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8BDD9" w14:textId="10FEE976" w:rsidR="00BD6237" w:rsidRDefault="00BD6237" w:rsidP="00F535EC"/>
    <w:p w14:paraId="1E4F12CF" w14:textId="07439083" w:rsidR="00F535EC" w:rsidRDefault="00F535EC" w:rsidP="00F535EC">
      <w:pPr>
        <w:rPr>
          <w:rFonts w:asciiTheme="minorHAnsi" w:hAnsiTheme="minorHAnsi" w:cstheme="minorHAnsi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535EC">
        <w:rPr>
          <w:rFonts w:asciiTheme="minorHAnsi" w:hAnsiTheme="minorHAnsi" w:cstheme="minorHAnsi"/>
        </w:rPr>
        <w:t xml:space="preserve">     </w:t>
      </w:r>
      <w:r>
        <w:rPr>
          <w:rFonts w:asciiTheme="minorHAnsi" w:hAnsiTheme="minorHAnsi" w:cstheme="minorHAnsi"/>
        </w:rPr>
        <w:t xml:space="preserve">       </w:t>
      </w:r>
      <w:r w:rsidRPr="00F535EC">
        <w:rPr>
          <w:rFonts w:asciiTheme="minorHAnsi" w:hAnsiTheme="minorHAnsi" w:cstheme="minorHAnsi"/>
        </w:rPr>
        <w:t xml:space="preserve">Sopot, </w:t>
      </w:r>
      <w:r>
        <w:rPr>
          <w:rFonts w:asciiTheme="minorHAnsi" w:hAnsiTheme="minorHAnsi" w:cstheme="minorHAnsi"/>
        </w:rPr>
        <w:t xml:space="preserve">dnia </w:t>
      </w:r>
      <w:r w:rsidRPr="00F535EC">
        <w:rPr>
          <w:rFonts w:asciiTheme="minorHAnsi" w:hAnsiTheme="minorHAnsi" w:cstheme="minorHAnsi"/>
        </w:rPr>
        <w:t xml:space="preserve">07 października 2021 r. </w:t>
      </w:r>
    </w:p>
    <w:p w14:paraId="2D223877" w14:textId="14DCF910" w:rsidR="00F535EC" w:rsidRDefault="00F535EC" w:rsidP="00F535EC">
      <w:pPr>
        <w:rPr>
          <w:rFonts w:asciiTheme="minorHAnsi" w:hAnsiTheme="minorHAnsi" w:cstheme="minorHAnsi"/>
        </w:rPr>
      </w:pPr>
    </w:p>
    <w:p w14:paraId="7C4B8764" w14:textId="2FF15C6A" w:rsidR="00F535EC" w:rsidRDefault="00F535EC" w:rsidP="00F535EC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ZSiR.271.3.2021 (2/2021/DU)</w:t>
      </w:r>
    </w:p>
    <w:p w14:paraId="59731A42" w14:textId="2FC34852" w:rsidR="00F535EC" w:rsidRDefault="00F535EC" w:rsidP="00F535EC">
      <w:pPr>
        <w:rPr>
          <w:rFonts w:asciiTheme="minorHAnsi" w:hAnsiTheme="minorHAnsi" w:cstheme="minorHAnsi"/>
        </w:rPr>
      </w:pPr>
    </w:p>
    <w:p w14:paraId="71BA2C4E" w14:textId="0E42A739" w:rsidR="00F535EC" w:rsidRDefault="00F535EC" w:rsidP="00F535EC">
      <w:pPr>
        <w:rPr>
          <w:rFonts w:asciiTheme="minorHAnsi" w:hAnsiTheme="minorHAnsi" w:cstheme="minorHAnsi"/>
        </w:rPr>
      </w:pPr>
    </w:p>
    <w:p w14:paraId="2E15E4FD" w14:textId="18FE88FE" w:rsidR="00F535EC" w:rsidRDefault="00F535EC" w:rsidP="00F535EC">
      <w:pPr>
        <w:rPr>
          <w:rFonts w:asciiTheme="minorHAnsi" w:hAnsiTheme="minorHAnsi" w:cstheme="minorHAnsi"/>
        </w:rPr>
      </w:pPr>
    </w:p>
    <w:p w14:paraId="77DA2BE5" w14:textId="0BDA36BC" w:rsidR="00F535EC" w:rsidRPr="00F535EC" w:rsidRDefault="00F535EC" w:rsidP="00F535EC">
      <w:pPr>
        <w:rPr>
          <w:rFonts w:asciiTheme="minorHAnsi" w:hAnsiTheme="minorHAnsi" w:cstheme="minorHAnsi"/>
          <w:sz w:val="28"/>
          <w:szCs w:val="28"/>
        </w:rPr>
      </w:pPr>
      <w:r w:rsidRPr="00F535EC">
        <w:rPr>
          <w:rFonts w:asciiTheme="minorHAnsi" w:hAnsiTheme="minorHAnsi" w:cstheme="minorHAnsi"/>
          <w:sz w:val="28"/>
          <w:szCs w:val="28"/>
        </w:rPr>
        <w:t>Zawiadomienie o unieważnieniu postępowania na</w:t>
      </w:r>
    </w:p>
    <w:p w14:paraId="4D72741B" w14:textId="5D8B1321" w:rsidR="00F535EC" w:rsidRDefault="00F535EC" w:rsidP="00F535EC">
      <w:pPr>
        <w:rPr>
          <w:rFonts w:asciiTheme="minorHAnsi" w:hAnsiTheme="minorHAnsi" w:cstheme="minorHAnsi"/>
        </w:rPr>
      </w:pPr>
    </w:p>
    <w:p w14:paraId="3B69AEA2" w14:textId="77777777" w:rsidR="00F535EC" w:rsidRDefault="00F535EC" w:rsidP="00F535EC">
      <w:pPr>
        <w:rPr>
          <w:rFonts w:asciiTheme="minorHAnsi" w:hAnsiTheme="minorHAnsi" w:cstheme="minorHAnsi"/>
        </w:rPr>
      </w:pPr>
    </w:p>
    <w:p w14:paraId="4ED31F70" w14:textId="0D71FFED" w:rsidR="00F535EC" w:rsidRDefault="00F535EC" w:rsidP="00F535EC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„Prowadzenie czterech grup wsparcia dla uczestników projektu Sopot – Dostępne Usługi (etap 2)”</w:t>
      </w:r>
    </w:p>
    <w:p w14:paraId="6973D46D" w14:textId="605D47EE" w:rsidR="00F535EC" w:rsidRDefault="00F535EC" w:rsidP="00F535EC">
      <w:pPr>
        <w:spacing w:line="360" w:lineRule="auto"/>
        <w:rPr>
          <w:rFonts w:asciiTheme="minorHAnsi" w:hAnsiTheme="minorHAnsi" w:cstheme="minorHAnsi"/>
        </w:rPr>
      </w:pPr>
    </w:p>
    <w:p w14:paraId="759D4F72" w14:textId="77777777" w:rsidR="00F535EC" w:rsidRDefault="00F535EC" w:rsidP="00F535EC">
      <w:pPr>
        <w:spacing w:line="360" w:lineRule="auto"/>
        <w:rPr>
          <w:rFonts w:asciiTheme="minorHAnsi" w:hAnsiTheme="minorHAnsi" w:cstheme="minorHAnsi"/>
        </w:rPr>
      </w:pPr>
    </w:p>
    <w:p w14:paraId="51B8DB1C" w14:textId="2AA26DEC" w:rsidR="00F535EC" w:rsidRDefault="00F535EC" w:rsidP="00F535EC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Dyrektor Miejskiego Ośrodka Pomocy Społecznej w Sopocie ul. Kolejowa 14, unieważnia postępowanie na: „Prowadzenie czterech grup wsparcia dla uczestników projektu Sopot – Dostępne Usługi (etap 2)”, gdyż w toku postępowania nie wpłynęła żadna oferta. </w:t>
      </w:r>
    </w:p>
    <w:p w14:paraId="4A48C642" w14:textId="7AF88A6A" w:rsidR="00F535EC" w:rsidRDefault="00F535EC" w:rsidP="00F535EC">
      <w:pPr>
        <w:rPr>
          <w:rFonts w:asciiTheme="minorHAnsi" w:hAnsiTheme="minorHAnsi" w:cstheme="minorHAnsi"/>
        </w:rPr>
      </w:pPr>
    </w:p>
    <w:p w14:paraId="2BE30191" w14:textId="77777777" w:rsidR="00CD260D" w:rsidRDefault="00CD260D" w:rsidP="00F535EC">
      <w:pPr>
        <w:rPr>
          <w:rFonts w:asciiTheme="minorHAnsi" w:hAnsiTheme="minorHAnsi" w:cstheme="minorHAnsi"/>
        </w:rPr>
      </w:pPr>
    </w:p>
    <w:p w14:paraId="417B9F91" w14:textId="3EA54B60" w:rsidR="00EF3660" w:rsidRDefault="00EF3660" w:rsidP="00F535EC">
      <w:pPr>
        <w:rPr>
          <w:rFonts w:asciiTheme="minorHAnsi" w:hAnsiTheme="minorHAnsi" w:cstheme="minorHAnsi"/>
        </w:rPr>
      </w:pPr>
    </w:p>
    <w:p w14:paraId="2E2FB53A" w14:textId="77777777" w:rsidR="00EF3660" w:rsidRPr="006016B6" w:rsidRDefault="00EF3660" w:rsidP="00EF3660">
      <w:pPr>
        <w:rPr>
          <w:rFonts w:asciiTheme="minorHAnsi" w:hAnsiTheme="minorHAnsi" w:cstheme="minorHAnsi"/>
        </w:rPr>
      </w:pPr>
      <w:r w:rsidRPr="006016B6">
        <w:rPr>
          <w:rFonts w:asciiTheme="minorHAnsi" w:hAnsiTheme="minorHAnsi" w:cstheme="minorHAnsi"/>
        </w:rPr>
        <w:t>DYREKTOR</w:t>
      </w:r>
    </w:p>
    <w:p w14:paraId="77485054" w14:textId="77777777" w:rsidR="00EF3660" w:rsidRPr="006016B6" w:rsidRDefault="00EF3660" w:rsidP="00EF3660">
      <w:pPr>
        <w:rPr>
          <w:rFonts w:asciiTheme="minorHAnsi" w:hAnsiTheme="minorHAnsi" w:cstheme="minorHAnsi"/>
        </w:rPr>
      </w:pPr>
      <w:r w:rsidRPr="006016B6">
        <w:rPr>
          <w:rFonts w:asciiTheme="minorHAnsi" w:hAnsiTheme="minorHAnsi" w:cstheme="minorHAnsi"/>
        </w:rPr>
        <w:t>Miejskiego Ośrodka Pomocy Społecznej</w:t>
      </w:r>
    </w:p>
    <w:p w14:paraId="2C3E93B0" w14:textId="77777777" w:rsidR="00EF3660" w:rsidRDefault="00EF3660" w:rsidP="00EF3660">
      <w:pPr>
        <w:rPr>
          <w:rFonts w:asciiTheme="minorHAnsi" w:hAnsiTheme="minorHAnsi" w:cstheme="minorHAnsi"/>
        </w:rPr>
      </w:pPr>
      <w:r w:rsidRPr="006016B6">
        <w:rPr>
          <w:rFonts w:asciiTheme="minorHAnsi" w:hAnsiTheme="minorHAnsi" w:cstheme="minorHAnsi"/>
        </w:rPr>
        <w:t xml:space="preserve">w </w:t>
      </w:r>
      <w:r>
        <w:rPr>
          <w:rFonts w:asciiTheme="minorHAnsi" w:hAnsiTheme="minorHAnsi" w:cstheme="minorHAnsi"/>
        </w:rPr>
        <w:t>S</w:t>
      </w:r>
      <w:r w:rsidRPr="006016B6">
        <w:rPr>
          <w:rFonts w:asciiTheme="minorHAnsi" w:hAnsiTheme="minorHAnsi" w:cstheme="minorHAnsi"/>
        </w:rPr>
        <w:t>opocie</w:t>
      </w:r>
    </w:p>
    <w:p w14:paraId="77B49370" w14:textId="77777777" w:rsidR="00EF3660" w:rsidRPr="006016B6" w:rsidRDefault="00EF3660" w:rsidP="00EF3660">
      <w:pPr>
        <w:rPr>
          <w:rFonts w:asciiTheme="minorHAnsi" w:hAnsiTheme="minorHAnsi" w:cstheme="minorHAnsi"/>
        </w:rPr>
      </w:pPr>
      <w:r w:rsidRPr="006016B6">
        <w:rPr>
          <w:rFonts w:asciiTheme="minorHAnsi" w:hAnsiTheme="minorHAnsi" w:cstheme="minorHAnsi"/>
        </w:rPr>
        <w:t xml:space="preserve"> /-/ Andrzej Czekaj</w:t>
      </w:r>
    </w:p>
    <w:p w14:paraId="66498993" w14:textId="77777777" w:rsidR="00EF3660" w:rsidRPr="00F535EC" w:rsidRDefault="00EF3660" w:rsidP="00F535EC">
      <w:pPr>
        <w:rPr>
          <w:rFonts w:asciiTheme="minorHAnsi" w:hAnsiTheme="minorHAnsi" w:cstheme="minorHAnsi"/>
        </w:rPr>
      </w:pPr>
    </w:p>
    <w:sectPr w:rsidR="00EF3660" w:rsidRPr="00F535EC" w:rsidSect="006D4735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D9C038" w14:textId="77777777" w:rsidR="008454FA" w:rsidRDefault="008454FA">
      <w:r>
        <w:separator/>
      </w:r>
    </w:p>
  </w:endnote>
  <w:endnote w:type="continuationSeparator" w:id="0">
    <w:p w14:paraId="26D0AAB7" w14:textId="77777777" w:rsidR="008454FA" w:rsidRDefault="00845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A7A5" w14:textId="77777777" w:rsidR="007B2500" w:rsidRPr="00124D4A" w:rsidRDefault="009F2DF8" w:rsidP="00124D4A">
    <w:pPr>
      <w:pStyle w:val="Stopka"/>
    </w:pPr>
    <w:r>
      <w:rPr>
        <w:noProof/>
      </w:rPr>
      <w:drawing>
        <wp:inline distT="0" distB="0" distL="0" distR="0" wp14:anchorId="372F408A" wp14:editId="588C4DC2">
          <wp:extent cx="7023735" cy="194310"/>
          <wp:effectExtent l="0" t="0" r="5715" b="0"/>
          <wp:docPr id="54" name="Obraz 5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B0F5F" w14:textId="77777777" w:rsidR="007B2500" w:rsidRPr="00B01F08" w:rsidRDefault="009F2DF8" w:rsidP="00B01F08">
    <w:pPr>
      <w:pStyle w:val="Stopka"/>
    </w:pPr>
    <w:r>
      <w:rPr>
        <w:noProof/>
      </w:rPr>
      <w:drawing>
        <wp:inline distT="0" distB="0" distL="0" distR="0" wp14:anchorId="7A970E3A" wp14:editId="44D532A0">
          <wp:extent cx="7023735" cy="194310"/>
          <wp:effectExtent l="0" t="0" r="5715" b="0"/>
          <wp:docPr id="56" name="Obraz 56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C13872" w14:textId="77777777" w:rsidR="008454FA" w:rsidRDefault="008454FA">
      <w:r>
        <w:separator/>
      </w:r>
    </w:p>
  </w:footnote>
  <w:footnote w:type="continuationSeparator" w:id="0">
    <w:p w14:paraId="52B9608C" w14:textId="77777777" w:rsidR="008454FA" w:rsidRDefault="008454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6A2646CD" w:rsidR="007F2ADB" w:rsidRPr="007F2ADB" w:rsidRDefault="007F2ADB" w:rsidP="007F2ADB">
    <w:pPr>
      <w:pStyle w:val="Nagwek"/>
    </w:pPr>
    <w:r w:rsidRPr="009F2DF8">
      <w:rPr>
        <w:noProof/>
      </w:rPr>
      <w:drawing>
        <wp:inline distT="0" distB="0" distL="0" distR="0" wp14:anchorId="5977094D" wp14:editId="1124F2BE">
          <wp:extent cx="5759450" cy="477282"/>
          <wp:effectExtent l="0" t="0" r="0" b="0"/>
          <wp:docPr id="53" name="Obraz 53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7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77777777" w:rsidR="007B2500" w:rsidRDefault="009F2DF8" w:rsidP="00EB5B93">
    <w:pPr>
      <w:pStyle w:val="Nagwek"/>
      <w:ind w:left="-709"/>
    </w:pPr>
    <w:r w:rsidRPr="009F2DF8">
      <w:rPr>
        <w:noProof/>
      </w:rPr>
      <w:drawing>
        <wp:inline distT="0" distB="0" distL="0" distR="0" wp14:anchorId="635F542F" wp14:editId="22AB173B">
          <wp:extent cx="6842760" cy="567517"/>
          <wp:effectExtent l="0" t="0" r="0" b="4445"/>
          <wp:docPr id="55" name="Obraz 5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4579" cy="607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lang w:val="en-US"/>
      </w:rPr>
    </w:lvl>
  </w:abstractNum>
  <w:abstractNum w:abstractNumId="1" w15:restartNumberingAfterBreak="0">
    <w:nsid w:val="00000008"/>
    <w:multiLevelType w:val="multilevel"/>
    <w:tmpl w:val="12DE20B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  <w:b w:val="0"/>
        <w:bCs/>
        <w:i w:val="0"/>
        <w:iCs/>
        <w:lang w:val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4E02F51"/>
    <w:multiLevelType w:val="hybridMultilevel"/>
    <w:tmpl w:val="C41C0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0068FA"/>
    <w:multiLevelType w:val="hybridMultilevel"/>
    <w:tmpl w:val="E96C77FC"/>
    <w:lvl w:ilvl="0" w:tplc="154C6970">
      <w:numFmt w:val="bullet"/>
      <w:lvlText w:val=""/>
      <w:lvlJc w:val="left"/>
      <w:pPr>
        <w:ind w:left="1004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075613B9"/>
    <w:multiLevelType w:val="hybridMultilevel"/>
    <w:tmpl w:val="A3301A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9552C38"/>
    <w:multiLevelType w:val="hybridMultilevel"/>
    <w:tmpl w:val="4768E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E5296E"/>
    <w:multiLevelType w:val="hybridMultilevel"/>
    <w:tmpl w:val="9608336A"/>
    <w:lvl w:ilvl="0" w:tplc="53FEC24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1883E4C"/>
    <w:multiLevelType w:val="hybridMultilevel"/>
    <w:tmpl w:val="653E7AFC"/>
    <w:lvl w:ilvl="0" w:tplc="E56A9026">
      <w:start w:val="1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AA6A20"/>
    <w:multiLevelType w:val="hybridMultilevel"/>
    <w:tmpl w:val="F77850DC"/>
    <w:lvl w:ilvl="0" w:tplc="685268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002754"/>
    <w:multiLevelType w:val="hybridMultilevel"/>
    <w:tmpl w:val="8FA409E4"/>
    <w:lvl w:ilvl="0" w:tplc="8EAA777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1E7648D2"/>
    <w:multiLevelType w:val="hybridMultilevel"/>
    <w:tmpl w:val="ED16FB28"/>
    <w:lvl w:ilvl="0" w:tplc="D604F5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535604"/>
    <w:multiLevelType w:val="hybridMultilevel"/>
    <w:tmpl w:val="088E6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48088D"/>
    <w:multiLevelType w:val="hybridMultilevel"/>
    <w:tmpl w:val="5FDC079E"/>
    <w:lvl w:ilvl="0" w:tplc="041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8" w15:restartNumberingAfterBreak="0">
    <w:nsid w:val="264C6282"/>
    <w:multiLevelType w:val="hybridMultilevel"/>
    <w:tmpl w:val="E1CE400E"/>
    <w:lvl w:ilvl="0" w:tplc="F29837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8CA7502"/>
    <w:multiLevelType w:val="hybridMultilevel"/>
    <w:tmpl w:val="EA346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2BA7583A"/>
    <w:multiLevelType w:val="hybridMultilevel"/>
    <w:tmpl w:val="DD42D74A"/>
    <w:lvl w:ilvl="0" w:tplc="552E24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5D7A99"/>
    <w:multiLevelType w:val="hybridMultilevel"/>
    <w:tmpl w:val="F59E3B00"/>
    <w:lvl w:ilvl="0" w:tplc="8A3223F0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2EFE129A"/>
    <w:multiLevelType w:val="hybridMultilevel"/>
    <w:tmpl w:val="CD085946"/>
    <w:lvl w:ilvl="0" w:tplc="154C6970">
      <w:numFmt w:val="bullet"/>
      <w:lvlText w:val=""/>
      <w:lvlJc w:val="left"/>
      <w:pPr>
        <w:ind w:left="1004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30212A71"/>
    <w:multiLevelType w:val="hybridMultilevel"/>
    <w:tmpl w:val="3B8853A6"/>
    <w:lvl w:ilvl="0" w:tplc="5F5A6F0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381244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37CD0165"/>
    <w:multiLevelType w:val="hybridMultilevel"/>
    <w:tmpl w:val="FD22A35A"/>
    <w:lvl w:ilvl="0" w:tplc="311C6CE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393F7325"/>
    <w:multiLevelType w:val="hybridMultilevel"/>
    <w:tmpl w:val="7494D140"/>
    <w:lvl w:ilvl="0" w:tplc="DC00AEE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3C45585A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3D8C6D76"/>
    <w:multiLevelType w:val="hybridMultilevel"/>
    <w:tmpl w:val="D9960362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 w15:restartNumberingAfterBreak="0">
    <w:nsid w:val="3DD9764B"/>
    <w:multiLevelType w:val="hybridMultilevel"/>
    <w:tmpl w:val="E6D8921C"/>
    <w:lvl w:ilvl="0" w:tplc="D7BCEA64">
      <w:start w:val="1"/>
      <w:numFmt w:val="upperRoman"/>
      <w:lvlText w:val="%1."/>
      <w:lvlJc w:val="left"/>
      <w:pPr>
        <w:ind w:left="360" w:hanging="360"/>
      </w:pPr>
      <w:rPr>
        <w:rFonts w:asciiTheme="minorHAnsi" w:eastAsia="Times New Roman" w:hAnsiTheme="minorHAnsi" w:cstheme="minorHAnsi"/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F5A2DCB"/>
    <w:multiLevelType w:val="hybridMultilevel"/>
    <w:tmpl w:val="2AF6A59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5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45E232E2"/>
    <w:multiLevelType w:val="hybridMultilevel"/>
    <w:tmpl w:val="277E509E"/>
    <w:lvl w:ilvl="0" w:tplc="1CF8D2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46B70E93"/>
    <w:multiLevelType w:val="hybridMultilevel"/>
    <w:tmpl w:val="BCB4BC20"/>
    <w:lvl w:ilvl="0" w:tplc="8CD8C97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4AEA2D18"/>
    <w:multiLevelType w:val="hybridMultilevel"/>
    <w:tmpl w:val="56CA1F4C"/>
    <w:lvl w:ilvl="0" w:tplc="154C6970">
      <w:numFmt w:val="bullet"/>
      <w:lvlText w:val=""/>
      <w:lvlJc w:val="left"/>
      <w:pPr>
        <w:ind w:left="1724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9" w15:restartNumberingAfterBreak="0">
    <w:nsid w:val="4D102A7E"/>
    <w:multiLevelType w:val="hybridMultilevel"/>
    <w:tmpl w:val="6C1CE4D4"/>
    <w:lvl w:ilvl="0" w:tplc="D0B8A690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4E753589"/>
    <w:multiLevelType w:val="hybridMultilevel"/>
    <w:tmpl w:val="26AE5746"/>
    <w:lvl w:ilvl="0" w:tplc="C938FA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4F163C54"/>
    <w:multiLevelType w:val="hybridMultilevel"/>
    <w:tmpl w:val="ED6C0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F5C533C"/>
    <w:multiLevelType w:val="hybridMultilevel"/>
    <w:tmpl w:val="6F4A085A"/>
    <w:lvl w:ilvl="0" w:tplc="335478D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55D1781F"/>
    <w:multiLevelType w:val="hybridMultilevel"/>
    <w:tmpl w:val="A8F0ACF4"/>
    <w:lvl w:ilvl="0" w:tplc="96F48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7701105"/>
    <w:multiLevelType w:val="hybridMultilevel"/>
    <w:tmpl w:val="9F10D426"/>
    <w:lvl w:ilvl="0" w:tplc="2CCC06C0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0233C9A"/>
    <w:multiLevelType w:val="hybridMultilevel"/>
    <w:tmpl w:val="946C6ADE"/>
    <w:lvl w:ilvl="0" w:tplc="2592B7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E2E7463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2"/>
  </w:num>
  <w:num w:numId="2">
    <w:abstractNumId w:val="49"/>
  </w:num>
  <w:num w:numId="3">
    <w:abstractNumId w:val="24"/>
  </w:num>
  <w:num w:numId="4">
    <w:abstractNumId w:val="29"/>
  </w:num>
  <w:num w:numId="5">
    <w:abstractNumId w:val="35"/>
  </w:num>
  <w:num w:numId="6">
    <w:abstractNumId w:val="27"/>
  </w:num>
  <w:num w:numId="7">
    <w:abstractNumId w:val="15"/>
  </w:num>
  <w:num w:numId="8">
    <w:abstractNumId w:val="9"/>
  </w:num>
  <w:num w:numId="9">
    <w:abstractNumId w:val="30"/>
  </w:num>
  <w:num w:numId="10">
    <w:abstractNumId w:val="46"/>
  </w:num>
  <w:num w:numId="11">
    <w:abstractNumId w:val="39"/>
  </w:num>
  <w:num w:numId="12">
    <w:abstractNumId w:val="11"/>
  </w:num>
  <w:num w:numId="13">
    <w:abstractNumId w:val="14"/>
  </w:num>
  <w:num w:numId="14">
    <w:abstractNumId w:val="28"/>
  </w:num>
  <w:num w:numId="15">
    <w:abstractNumId w:val="33"/>
  </w:num>
  <w:num w:numId="16">
    <w:abstractNumId w:val="44"/>
  </w:num>
  <w:num w:numId="17">
    <w:abstractNumId w:val="20"/>
  </w:num>
  <w:num w:numId="18">
    <w:abstractNumId w:val="10"/>
  </w:num>
  <w:num w:numId="19">
    <w:abstractNumId w:val="42"/>
  </w:num>
  <w:num w:numId="20">
    <w:abstractNumId w:val="31"/>
  </w:num>
  <w:num w:numId="21">
    <w:abstractNumId w:val="40"/>
  </w:num>
  <w:num w:numId="22">
    <w:abstractNumId w:val="1"/>
  </w:num>
  <w:num w:numId="23">
    <w:abstractNumId w:val="2"/>
  </w:num>
  <w:num w:numId="24">
    <w:abstractNumId w:val="3"/>
  </w:num>
  <w:num w:numId="25">
    <w:abstractNumId w:val="0"/>
  </w:num>
  <w:num w:numId="26">
    <w:abstractNumId w:val="6"/>
  </w:num>
  <w:num w:numId="27">
    <w:abstractNumId w:val="13"/>
  </w:num>
  <w:num w:numId="28">
    <w:abstractNumId w:val="7"/>
  </w:num>
  <w:num w:numId="29">
    <w:abstractNumId w:val="37"/>
  </w:num>
  <w:num w:numId="30">
    <w:abstractNumId w:val="43"/>
  </w:num>
  <w:num w:numId="31">
    <w:abstractNumId w:val="16"/>
  </w:num>
  <w:num w:numId="32">
    <w:abstractNumId w:val="4"/>
  </w:num>
  <w:num w:numId="33">
    <w:abstractNumId w:val="41"/>
  </w:num>
  <w:num w:numId="34">
    <w:abstractNumId w:val="45"/>
  </w:num>
  <w:num w:numId="35">
    <w:abstractNumId w:val="26"/>
  </w:num>
  <w:num w:numId="36">
    <w:abstractNumId w:val="22"/>
  </w:num>
  <w:num w:numId="37">
    <w:abstractNumId w:val="48"/>
  </w:num>
  <w:num w:numId="38">
    <w:abstractNumId w:val="36"/>
  </w:num>
  <w:num w:numId="39">
    <w:abstractNumId w:val="8"/>
  </w:num>
  <w:num w:numId="40">
    <w:abstractNumId w:val="34"/>
  </w:num>
  <w:num w:numId="41">
    <w:abstractNumId w:val="47"/>
  </w:num>
  <w:num w:numId="42">
    <w:abstractNumId w:val="12"/>
  </w:num>
  <w:num w:numId="43">
    <w:abstractNumId w:val="18"/>
  </w:num>
  <w:num w:numId="44">
    <w:abstractNumId w:val="19"/>
  </w:num>
  <w:num w:numId="45">
    <w:abstractNumId w:val="17"/>
  </w:num>
  <w:num w:numId="46">
    <w:abstractNumId w:val="21"/>
  </w:num>
  <w:num w:numId="47">
    <w:abstractNumId w:val="25"/>
  </w:num>
  <w:num w:numId="48">
    <w:abstractNumId w:val="5"/>
  </w:num>
  <w:num w:numId="49">
    <w:abstractNumId w:val="23"/>
  </w:num>
  <w:num w:numId="50">
    <w:abstractNumId w:val="3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21EC8"/>
    <w:rsid w:val="000409BF"/>
    <w:rsid w:val="000435A5"/>
    <w:rsid w:val="00061000"/>
    <w:rsid w:val="00061DAA"/>
    <w:rsid w:val="00061F20"/>
    <w:rsid w:val="00080D83"/>
    <w:rsid w:val="00085D1E"/>
    <w:rsid w:val="00087F1E"/>
    <w:rsid w:val="000C1AEF"/>
    <w:rsid w:val="000D283E"/>
    <w:rsid w:val="000E3741"/>
    <w:rsid w:val="000F3553"/>
    <w:rsid w:val="00124D4A"/>
    <w:rsid w:val="00126666"/>
    <w:rsid w:val="001304E7"/>
    <w:rsid w:val="00130B23"/>
    <w:rsid w:val="001415D6"/>
    <w:rsid w:val="001B210F"/>
    <w:rsid w:val="001F381C"/>
    <w:rsid w:val="001F588E"/>
    <w:rsid w:val="00227E0A"/>
    <w:rsid w:val="00241C1F"/>
    <w:rsid w:val="00242333"/>
    <w:rsid w:val="002425AE"/>
    <w:rsid w:val="002505F3"/>
    <w:rsid w:val="002552F7"/>
    <w:rsid w:val="00292B4D"/>
    <w:rsid w:val="002A5205"/>
    <w:rsid w:val="002B4DA0"/>
    <w:rsid w:val="002B531B"/>
    <w:rsid w:val="002C3914"/>
    <w:rsid w:val="002C4D02"/>
    <w:rsid w:val="002C6347"/>
    <w:rsid w:val="002C6DC4"/>
    <w:rsid w:val="002D45A4"/>
    <w:rsid w:val="002F5457"/>
    <w:rsid w:val="00304B57"/>
    <w:rsid w:val="00315901"/>
    <w:rsid w:val="00320AAC"/>
    <w:rsid w:val="00325198"/>
    <w:rsid w:val="0035482A"/>
    <w:rsid w:val="003619F2"/>
    <w:rsid w:val="00365820"/>
    <w:rsid w:val="00371661"/>
    <w:rsid w:val="00374725"/>
    <w:rsid w:val="003A4696"/>
    <w:rsid w:val="003C0551"/>
    <w:rsid w:val="003C554F"/>
    <w:rsid w:val="0040149C"/>
    <w:rsid w:val="00412687"/>
    <w:rsid w:val="00414478"/>
    <w:rsid w:val="0047084C"/>
    <w:rsid w:val="00492BD3"/>
    <w:rsid w:val="004A56E5"/>
    <w:rsid w:val="004B271D"/>
    <w:rsid w:val="004B70BD"/>
    <w:rsid w:val="004B75B4"/>
    <w:rsid w:val="0052111D"/>
    <w:rsid w:val="00521F6F"/>
    <w:rsid w:val="00557CDF"/>
    <w:rsid w:val="00565088"/>
    <w:rsid w:val="005760A9"/>
    <w:rsid w:val="00590E1D"/>
    <w:rsid w:val="00594464"/>
    <w:rsid w:val="005C4F12"/>
    <w:rsid w:val="005D00D3"/>
    <w:rsid w:val="00611C1D"/>
    <w:rsid w:val="00616D10"/>
    <w:rsid w:val="00622781"/>
    <w:rsid w:val="00640BFF"/>
    <w:rsid w:val="0069621B"/>
    <w:rsid w:val="006B4267"/>
    <w:rsid w:val="006D4735"/>
    <w:rsid w:val="006D71A9"/>
    <w:rsid w:val="006E0FF6"/>
    <w:rsid w:val="006E75A2"/>
    <w:rsid w:val="006F209E"/>
    <w:rsid w:val="00727F94"/>
    <w:rsid w:val="007337EB"/>
    <w:rsid w:val="0073423A"/>
    <w:rsid w:val="00745D18"/>
    <w:rsid w:val="00751D69"/>
    <w:rsid w:val="007705A7"/>
    <w:rsid w:val="00776530"/>
    <w:rsid w:val="00791E8E"/>
    <w:rsid w:val="007A0109"/>
    <w:rsid w:val="007B2500"/>
    <w:rsid w:val="007D4B1C"/>
    <w:rsid w:val="007D61D6"/>
    <w:rsid w:val="007E1B19"/>
    <w:rsid w:val="007E70B8"/>
    <w:rsid w:val="007F2ADB"/>
    <w:rsid w:val="007F3623"/>
    <w:rsid w:val="00827311"/>
    <w:rsid w:val="00834BB4"/>
    <w:rsid w:val="00835187"/>
    <w:rsid w:val="008365AC"/>
    <w:rsid w:val="008454FA"/>
    <w:rsid w:val="00873501"/>
    <w:rsid w:val="00874926"/>
    <w:rsid w:val="00876326"/>
    <w:rsid w:val="008823CD"/>
    <w:rsid w:val="008945D9"/>
    <w:rsid w:val="008A7A08"/>
    <w:rsid w:val="008C5429"/>
    <w:rsid w:val="008E0C41"/>
    <w:rsid w:val="008E0D40"/>
    <w:rsid w:val="00901BB7"/>
    <w:rsid w:val="00926C39"/>
    <w:rsid w:val="00950B1B"/>
    <w:rsid w:val="00952F0D"/>
    <w:rsid w:val="00954D9D"/>
    <w:rsid w:val="00985E6F"/>
    <w:rsid w:val="00995C5D"/>
    <w:rsid w:val="009D71C1"/>
    <w:rsid w:val="009F2CF0"/>
    <w:rsid w:val="009F2DF8"/>
    <w:rsid w:val="00A04690"/>
    <w:rsid w:val="00A36610"/>
    <w:rsid w:val="00A40DD3"/>
    <w:rsid w:val="00A4441C"/>
    <w:rsid w:val="00A74A2D"/>
    <w:rsid w:val="00A8311B"/>
    <w:rsid w:val="00A9327B"/>
    <w:rsid w:val="00AD1EFE"/>
    <w:rsid w:val="00B00C65"/>
    <w:rsid w:val="00B01F08"/>
    <w:rsid w:val="00B16E8F"/>
    <w:rsid w:val="00B30401"/>
    <w:rsid w:val="00B34779"/>
    <w:rsid w:val="00B4201B"/>
    <w:rsid w:val="00B60019"/>
    <w:rsid w:val="00B61DD7"/>
    <w:rsid w:val="00B6637D"/>
    <w:rsid w:val="00B712D3"/>
    <w:rsid w:val="00BA1F83"/>
    <w:rsid w:val="00BA7C5E"/>
    <w:rsid w:val="00BB017E"/>
    <w:rsid w:val="00BB76D0"/>
    <w:rsid w:val="00BC363C"/>
    <w:rsid w:val="00BD6237"/>
    <w:rsid w:val="00BF2B3D"/>
    <w:rsid w:val="00C04F08"/>
    <w:rsid w:val="00C165B9"/>
    <w:rsid w:val="00C47DC1"/>
    <w:rsid w:val="00C55121"/>
    <w:rsid w:val="00C62C24"/>
    <w:rsid w:val="00C635B6"/>
    <w:rsid w:val="00C70D60"/>
    <w:rsid w:val="00CD260D"/>
    <w:rsid w:val="00CE005B"/>
    <w:rsid w:val="00D0361A"/>
    <w:rsid w:val="00D30ADD"/>
    <w:rsid w:val="00D313D7"/>
    <w:rsid w:val="00D40FA1"/>
    <w:rsid w:val="00D43A0D"/>
    <w:rsid w:val="00D46867"/>
    <w:rsid w:val="00D526F3"/>
    <w:rsid w:val="00D85F8E"/>
    <w:rsid w:val="00DA2034"/>
    <w:rsid w:val="00DC1BF6"/>
    <w:rsid w:val="00DC733E"/>
    <w:rsid w:val="00DF1639"/>
    <w:rsid w:val="00DF57BE"/>
    <w:rsid w:val="00E06500"/>
    <w:rsid w:val="00E135B8"/>
    <w:rsid w:val="00E2529D"/>
    <w:rsid w:val="00E30E47"/>
    <w:rsid w:val="00E57060"/>
    <w:rsid w:val="00E62244"/>
    <w:rsid w:val="00E87616"/>
    <w:rsid w:val="00E91A3A"/>
    <w:rsid w:val="00EA5C16"/>
    <w:rsid w:val="00EB5B93"/>
    <w:rsid w:val="00EC1206"/>
    <w:rsid w:val="00EF000D"/>
    <w:rsid w:val="00EF10AB"/>
    <w:rsid w:val="00EF3660"/>
    <w:rsid w:val="00F31910"/>
    <w:rsid w:val="00F32693"/>
    <w:rsid w:val="00F41FFC"/>
    <w:rsid w:val="00F47361"/>
    <w:rsid w:val="00F535EC"/>
    <w:rsid w:val="00F545A3"/>
    <w:rsid w:val="00F84C9B"/>
    <w:rsid w:val="00FA02A6"/>
    <w:rsid w:val="00FB0F02"/>
    <w:rsid w:val="00FB2083"/>
    <w:rsid w:val="00FB31D6"/>
    <w:rsid w:val="00FB4B1A"/>
    <w:rsid w:val="00FB5706"/>
    <w:rsid w:val="00FC35ED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A1F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aliases w:val="Preambuła,Numerowanie,Akapit z listą BS,L1,Akapit z listą5,Bulleted list,Odstavec,Podsis rysunku,T_SZ_List Paragraph,sw tekst,CW_Lista"/>
    <w:basedOn w:val="Normalny"/>
    <w:link w:val="AkapitzlistZnak"/>
    <w:uiPriority w:val="34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  <w:style w:type="paragraph" w:customStyle="1" w:styleId="Akapitzlist3">
    <w:name w:val="Akapit z listą3"/>
    <w:basedOn w:val="Normalny"/>
    <w:rsid w:val="00FC35ED"/>
    <w:pPr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ar-SA"/>
    </w:rPr>
  </w:style>
  <w:style w:type="table" w:styleId="Tabela-Siatka">
    <w:name w:val="Table Grid"/>
    <w:basedOn w:val="Standardowy"/>
    <w:uiPriority w:val="39"/>
    <w:rsid w:val="00BD62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BA1F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"/>
    <w:link w:val="Akapitzlist"/>
    <w:uiPriority w:val="34"/>
    <w:qFormat/>
    <w:locked/>
    <w:rsid w:val="00950B1B"/>
    <w:rPr>
      <w:rFonts w:ascii="Arial" w:hAnsi="Arial"/>
      <w:sz w:val="24"/>
      <w:szCs w:val="24"/>
    </w:r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950B1B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950B1B"/>
    <w:rPr>
      <w:rFonts w:ascii="Arial" w:hAnsi="Aria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Reference_LVL6,Footnote Reference_LVL61,Footnote Reference_LVL62,Footnote Reference_LVL63"/>
    <w:basedOn w:val="Domylnaczcionkaakapitu"/>
    <w:unhideWhenUsed/>
    <w:qFormat/>
    <w:rsid w:val="00950B1B"/>
    <w:rPr>
      <w:vertAlign w:val="superscript"/>
    </w:rPr>
  </w:style>
  <w:style w:type="paragraph" w:customStyle="1" w:styleId="TableParagraph">
    <w:name w:val="Table Paragraph"/>
    <w:basedOn w:val="Normalny"/>
    <w:uiPriority w:val="1"/>
    <w:qFormat/>
    <w:rsid w:val="00950B1B"/>
    <w:pPr>
      <w:widowControl w:val="0"/>
    </w:pPr>
    <w:rPr>
      <w:rFonts w:ascii="Calibri" w:eastAsia="Calibri" w:hAnsi="Calibri" w:cs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(1).dot</Template>
  <TotalTime>9</TotalTime>
  <Pages>1</Pages>
  <Words>80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Unieażnienie postępowania ZSiR.271.3.2021 (2/2021/DU)</dc:title>
  <dc:subject/>
  <dc:creator>DEFS - Cygert Piotr</dc:creator>
  <cp:keywords/>
  <cp:lastModifiedBy>Sebastian Rutkowski</cp:lastModifiedBy>
  <cp:revision>10</cp:revision>
  <cp:lastPrinted>2021-10-07T11:11:00Z</cp:lastPrinted>
  <dcterms:created xsi:type="dcterms:W3CDTF">2021-10-07T12:13:00Z</dcterms:created>
  <dcterms:modified xsi:type="dcterms:W3CDTF">2021-10-07T12:45:00Z</dcterms:modified>
</cp:coreProperties>
</file>