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NIP: </w:t>
      </w:r>
      <w:r w:rsidR="00D313D7" w:rsidRPr="00BA1F83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BA1F83" w:rsidRDefault="00A4441C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2DF3DA5C" w14:textId="1F8CEE49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ZAPYTANIE OFERTOWE Nr 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 xml:space="preserve">/2021/DU)  z dnia </w:t>
      </w:r>
      <w:r w:rsidR="00F66675">
        <w:rPr>
          <w:rStyle w:val="markedcontent"/>
          <w:rFonts w:asciiTheme="minorHAnsi" w:hAnsiTheme="minorHAnsi" w:cstheme="minorHAnsi"/>
        </w:rPr>
        <w:t>08</w:t>
      </w:r>
      <w:r w:rsidR="00304B57" w:rsidRPr="00BA1F83">
        <w:rPr>
          <w:rStyle w:val="markedcontent"/>
          <w:rFonts w:asciiTheme="minorHAnsi" w:hAnsiTheme="minorHAnsi" w:cstheme="minorHAnsi"/>
        </w:rPr>
        <w:t>.</w:t>
      </w:r>
      <w:r w:rsidR="00F66675">
        <w:rPr>
          <w:rStyle w:val="markedcontent"/>
          <w:rFonts w:asciiTheme="minorHAnsi" w:hAnsiTheme="minorHAnsi" w:cstheme="minorHAnsi"/>
        </w:rPr>
        <w:t>10</w:t>
      </w:r>
      <w:r w:rsidR="00304B57" w:rsidRPr="00BA1F83">
        <w:rPr>
          <w:rStyle w:val="markedcontent"/>
          <w:rFonts w:asciiTheme="minorHAnsi" w:hAnsiTheme="minorHAnsi" w:cstheme="minorHAnsi"/>
        </w:rPr>
        <w:t>.2021 r.</w:t>
      </w:r>
    </w:p>
    <w:p w14:paraId="7F0CC599" w14:textId="03D8066D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nr umowy: RPPM.06.02.01-22-0003/19</w:t>
      </w:r>
    </w:p>
    <w:p w14:paraId="2805780B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ZGODNIE Z ZASADĄ KONKURENCYJNOŚCI</w:t>
      </w:r>
    </w:p>
    <w:p w14:paraId="74DB0267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BA1F83" w:rsidRDefault="00A4441C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BA1F83" w:rsidRDefault="00A4441C" w:rsidP="002D45A4">
      <w:pPr>
        <w:rPr>
          <w:rFonts w:asciiTheme="minorHAnsi" w:hAnsiTheme="minorHAnsi" w:cstheme="minorHAnsi"/>
        </w:rPr>
      </w:pPr>
    </w:p>
    <w:p w14:paraId="18E76EE2" w14:textId="77777777" w:rsidR="00A4441C" w:rsidRPr="00BA1F83" w:rsidRDefault="00A4441C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438E97D5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35B6DA71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5A0D1093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73C5B7CF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3298606" w14:textId="77777777" w:rsidR="00A4441C" w:rsidRPr="00BA1F83" w:rsidRDefault="00A4441C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Niniejsze postępowanie prowadzone jest zgodnie ze szczególnymi warunkami realizacji zamówień publicznych, udzielonych zgodnie z zasadą konkurencyjności, określoną w  „</w:t>
      </w:r>
      <w:r w:rsidRPr="00BA1F83">
        <w:rPr>
          <w:rFonts w:asciiTheme="minorHAnsi" w:hAnsiTheme="minorHAnsi" w:cstheme="minorHAnsi"/>
        </w:rPr>
        <w:t xml:space="preserve">Wytycznych dotyczących udzielania zamówień w ramach Regionalnego Programu Operacyjnego Województwa Pomorskiego na lata 2014- 2020.” </w:t>
      </w:r>
    </w:p>
    <w:p w14:paraId="6B07578A" w14:textId="77777777" w:rsidR="00A4441C" w:rsidRPr="00BA1F83" w:rsidRDefault="00A4441C" w:rsidP="002D45A4">
      <w:pPr>
        <w:rPr>
          <w:rStyle w:val="markedcontent"/>
          <w:rFonts w:asciiTheme="minorHAnsi" w:hAnsiTheme="minorHAnsi" w:cstheme="minorHAnsi"/>
        </w:rPr>
      </w:pPr>
    </w:p>
    <w:p w14:paraId="13B62E4B" w14:textId="0F0F269E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Zamówienie w ramach projektu „Sopot – Dostępne Usługi (etap 2)”, który jest  współfinansowany przez Unię Europejską ze środków Europejskiego Fundusz Społecznego </w:t>
      </w:r>
      <w:r w:rsidRPr="00BA1F83">
        <w:rPr>
          <w:rStyle w:val="markedcontent"/>
          <w:rFonts w:asciiTheme="minorHAnsi" w:hAnsiTheme="minorHAnsi" w:cstheme="minorHAnsi"/>
        </w:rPr>
        <w:br/>
        <w:t xml:space="preserve">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8A7A08" w:rsidRPr="00BA1F83">
        <w:rPr>
          <w:rFonts w:asciiTheme="minorHAnsi" w:hAnsiTheme="minorHAnsi" w:cstheme="minorHAnsi"/>
        </w:rPr>
        <w:t>.</w:t>
      </w:r>
    </w:p>
    <w:p w14:paraId="4F1A9FAE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</w:p>
    <w:p w14:paraId="4B6CA509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Kod CPV: 85121270-6</w:t>
      </w:r>
    </w:p>
    <w:p w14:paraId="22042768" w14:textId="77777777" w:rsidR="00A4441C" w:rsidRPr="00BA1F83" w:rsidRDefault="00A4441C" w:rsidP="002D45A4">
      <w:pPr>
        <w:spacing w:line="276" w:lineRule="auto"/>
        <w:rPr>
          <w:rFonts w:asciiTheme="minorHAnsi" w:hAnsiTheme="minorHAnsi" w:cstheme="minorHAnsi"/>
        </w:rPr>
      </w:pPr>
    </w:p>
    <w:p w14:paraId="38183CA5" w14:textId="77777777" w:rsidR="00A4441C" w:rsidRPr="00BA1F83" w:rsidRDefault="00A4441C" w:rsidP="002D45A4">
      <w:pPr>
        <w:spacing w:line="276" w:lineRule="auto"/>
        <w:rPr>
          <w:rFonts w:asciiTheme="minorHAnsi" w:eastAsia="Calibri" w:hAnsiTheme="minorHAnsi" w:cstheme="minorHAnsi"/>
          <w:lang w:eastAsia="en-US"/>
        </w:rPr>
      </w:pPr>
    </w:p>
    <w:p w14:paraId="3BF3EFFD" w14:textId="77777777" w:rsidR="00A4441C" w:rsidRPr="00BA1F83" w:rsidRDefault="00A4441C" w:rsidP="002D45A4">
      <w:pPr>
        <w:spacing w:line="276" w:lineRule="auto"/>
        <w:rPr>
          <w:rFonts w:asciiTheme="minorHAnsi" w:eastAsia="Calibri" w:hAnsiTheme="minorHAnsi" w:cstheme="minorHAnsi"/>
          <w:lang w:eastAsia="en-US"/>
        </w:rPr>
      </w:pPr>
    </w:p>
    <w:p w14:paraId="628F8E34" w14:textId="384F5242" w:rsidR="00BF2B3D" w:rsidRPr="00BA1F83" w:rsidRDefault="00BF2B3D" w:rsidP="00BA1F83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Default="004A56E5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BA1F83" w:rsidRDefault="00BA1F83" w:rsidP="00BA1F83"/>
    <w:p w14:paraId="3DF05837" w14:textId="48751DE8" w:rsidR="004A56E5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BA1F83" w:rsidRDefault="004A56E5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imieniu której działa: </w:t>
      </w:r>
      <w:r w:rsidR="00BF2B3D" w:rsidRPr="00BA1F83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BA1F83">
        <w:rPr>
          <w:rFonts w:asciiTheme="minorHAnsi" w:hAnsiTheme="minorHAnsi" w:cstheme="minorHAnsi"/>
        </w:rPr>
        <w:t>.</w:t>
      </w:r>
    </w:p>
    <w:p w14:paraId="661A3EEC" w14:textId="77777777" w:rsidR="004A56E5" w:rsidRPr="00BA1F83" w:rsidRDefault="004A56E5" w:rsidP="002D45A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Default="004A56E5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BA1F83" w:rsidRDefault="00BA1F83" w:rsidP="00BA1F83"/>
    <w:p w14:paraId="14F4C3CD" w14:textId="6D8040E1" w:rsidR="004A56E5" w:rsidRPr="00BA1F83" w:rsidRDefault="004A56E5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Przedmiotem zapytania jest prowadzenie </w:t>
      </w:r>
      <w:r w:rsidR="005D00D3" w:rsidRPr="00BA1F83">
        <w:rPr>
          <w:rFonts w:asciiTheme="minorHAnsi" w:hAnsiTheme="minorHAnsi" w:cstheme="minorHAnsi"/>
        </w:rPr>
        <w:t>spotkań</w:t>
      </w:r>
      <w:r w:rsidR="00565088" w:rsidRPr="00BA1F83">
        <w:rPr>
          <w:rFonts w:asciiTheme="minorHAnsi" w:hAnsiTheme="minorHAnsi" w:cstheme="minorHAnsi"/>
        </w:rPr>
        <w:t xml:space="preserve"> w formie </w:t>
      </w:r>
      <w:r w:rsidR="002B531B" w:rsidRPr="00BA1F83">
        <w:rPr>
          <w:rFonts w:asciiTheme="minorHAnsi" w:hAnsiTheme="minorHAnsi" w:cstheme="minorHAnsi"/>
        </w:rPr>
        <w:t>grup wsparcia</w:t>
      </w:r>
      <w:r w:rsidRPr="00BA1F83">
        <w:rPr>
          <w:rFonts w:asciiTheme="minorHAnsi" w:hAnsiTheme="minorHAnsi" w:cstheme="minorHAnsi"/>
        </w:rPr>
        <w:t xml:space="preserve"> dla </w:t>
      </w:r>
      <w:r w:rsidR="008A7A08" w:rsidRPr="00BA1F83">
        <w:rPr>
          <w:rFonts w:asciiTheme="minorHAnsi" w:hAnsiTheme="minorHAnsi" w:cstheme="minorHAnsi"/>
        </w:rPr>
        <w:t xml:space="preserve">łącznie </w:t>
      </w:r>
      <w:r w:rsidR="00901BB7" w:rsidRPr="00BA1F83">
        <w:rPr>
          <w:rFonts w:asciiTheme="minorHAnsi" w:hAnsiTheme="minorHAnsi" w:cstheme="minorHAnsi"/>
        </w:rPr>
        <w:t xml:space="preserve">18 </w:t>
      </w:r>
      <w:r w:rsidRPr="00BA1F83">
        <w:rPr>
          <w:rFonts w:asciiTheme="minorHAnsi" w:hAnsiTheme="minorHAnsi" w:cstheme="minorHAnsi"/>
        </w:rPr>
        <w:t>uczestników projektu pn. „Sopot – Dostępne Usługi (etap 2)”</w:t>
      </w:r>
      <w:r w:rsidR="002B531B" w:rsidRPr="00BA1F83">
        <w:rPr>
          <w:rFonts w:asciiTheme="minorHAnsi" w:hAnsiTheme="minorHAnsi" w:cstheme="minorHAnsi"/>
        </w:rPr>
        <w:t xml:space="preserve">. </w:t>
      </w:r>
      <w:r w:rsidR="00565088" w:rsidRPr="00BA1F83">
        <w:rPr>
          <w:rFonts w:asciiTheme="minorHAnsi" w:hAnsiTheme="minorHAnsi" w:cstheme="minorHAnsi"/>
        </w:rPr>
        <w:t>Spotkania będą prowadzone w 4 grupach. Każda grupa odbędzie 6 spotkań</w:t>
      </w:r>
      <w:r w:rsidR="00590E1D" w:rsidRPr="00BA1F83">
        <w:rPr>
          <w:rFonts w:asciiTheme="minorHAnsi" w:hAnsiTheme="minorHAnsi" w:cstheme="minorHAnsi"/>
        </w:rPr>
        <w:t xml:space="preserve">, każde po 4 godziny zegarowe. </w:t>
      </w:r>
      <w:r w:rsidR="00565088" w:rsidRPr="00BA1F83">
        <w:rPr>
          <w:rFonts w:asciiTheme="minorHAnsi" w:hAnsiTheme="minorHAnsi" w:cstheme="minorHAnsi"/>
        </w:rPr>
        <w:t xml:space="preserve">Spotkania będą odbywać się raz w miesiącu. </w:t>
      </w:r>
    </w:p>
    <w:p w14:paraId="252D32CF" w14:textId="008AA2FC" w:rsidR="00565088" w:rsidRPr="00BA1F83" w:rsidRDefault="00565088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 grupa x 4 godziny x 6 miesięcy = 24 godziny na jedną grupę.</w:t>
      </w:r>
    </w:p>
    <w:p w14:paraId="3028E8DE" w14:textId="77777777" w:rsidR="00A4441C" w:rsidRPr="00BA1F83" w:rsidRDefault="00565088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Łączna liczba godzin: 96</w:t>
      </w:r>
      <w:r w:rsidR="00A4441C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w tym</w:t>
      </w:r>
      <w:r w:rsidR="00A4441C" w:rsidRPr="00BA1F83">
        <w:rPr>
          <w:rFonts w:asciiTheme="minorHAnsi" w:hAnsiTheme="minorHAnsi" w:cstheme="minorHAnsi"/>
        </w:rPr>
        <w:t>:</w:t>
      </w:r>
    </w:p>
    <w:p w14:paraId="05684293" w14:textId="0BCEAE4A" w:rsidR="00A4441C" w:rsidRPr="00BA1F83" w:rsidRDefault="00565088" w:rsidP="002D45A4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16 godzin w 2021 r</w:t>
      </w:r>
      <w:r w:rsidR="00A4441C" w:rsidRPr="00BA1F83">
        <w:rPr>
          <w:rFonts w:asciiTheme="minorHAnsi" w:hAnsiTheme="minorHAnsi" w:cstheme="minorHAnsi"/>
        </w:rPr>
        <w:t>.</w:t>
      </w:r>
    </w:p>
    <w:p w14:paraId="1C216876" w14:textId="7C5C8BB3" w:rsidR="00565088" w:rsidRPr="00BA1F83" w:rsidRDefault="00565088" w:rsidP="002D45A4">
      <w:pPr>
        <w:pStyle w:val="Akapitzlist"/>
        <w:numPr>
          <w:ilvl w:val="0"/>
          <w:numId w:val="4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80 godzin w 2022 roku. </w:t>
      </w:r>
    </w:p>
    <w:p w14:paraId="4CFBCA5F" w14:textId="73D3464D" w:rsidR="004A56E5" w:rsidRPr="00BA1F83" w:rsidRDefault="004B271D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Usługa </w:t>
      </w:r>
      <w:r w:rsidR="007705A7" w:rsidRPr="00BA1F83">
        <w:rPr>
          <w:rFonts w:asciiTheme="minorHAnsi" w:hAnsiTheme="minorHAnsi" w:cstheme="minorHAnsi"/>
        </w:rPr>
        <w:t>będzie wykonywan</w:t>
      </w:r>
      <w:r w:rsidRPr="00BA1F83">
        <w:rPr>
          <w:rFonts w:asciiTheme="minorHAnsi" w:hAnsiTheme="minorHAnsi" w:cstheme="minorHAnsi"/>
        </w:rPr>
        <w:t>a</w:t>
      </w:r>
      <w:r w:rsidR="007705A7" w:rsidRPr="00BA1F83">
        <w:rPr>
          <w:rFonts w:asciiTheme="minorHAnsi" w:hAnsiTheme="minorHAnsi" w:cstheme="minorHAnsi"/>
        </w:rPr>
        <w:t xml:space="preserve"> w </w:t>
      </w:r>
      <w:r w:rsidR="002B531B" w:rsidRPr="00BA1F83">
        <w:rPr>
          <w:rFonts w:asciiTheme="minorHAnsi" w:hAnsiTheme="minorHAnsi" w:cstheme="minorHAnsi"/>
        </w:rPr>
        <w:t xml:space="preserve">siedzibie </w:t>
      </w:r>
      <w:r w:rsidR="007705A7" w:rsidRPr="00BA1F83">
        <w:rPr>
          <w:rFonts w:asciiTheme="minorHAnsi" w:hAnsiTheme="minorHAnsi" w:cstheme="minorHAnsi"/>
        </w:rPr>
        <w:t>Miejski</w:t>
      </w:r>
      <w:r w:rsidR="002B531B" w:rsidRPr="00BA1F83">
        <w:rPr>
          <w:rFonts w:asciiTheme="minorHAnsi" w:hAnsiTheme="minorHAnsi" w:cstheme="minorHAnsi"/>
        </w:rPr>
        <w:t>ego</w:t>
      </w:r>
      <w:r w:rsidR="007705A7" w:rsidRPr="00BA1F83">
        <w:rPr>
          <w:rFonts w:asciiTheme="minorHAnsi" w:hAnsiTheme="minorHAnsi" w:cstheme="minorHAnsi"/>
        </w:rPr>
        <w:t xml:space="preserve"> Ośrodk</w:t>
      </w:r>
      <w:r w:rsidR="002B531B" w:rsidRPr="00BA1F83">
        <w:rPr>
          <w:rFonts w:asciiTheme="minorHAnsi" w:hAnsiTheme="minorHAnsi" w:cstheme="minorHAnsi"/>
        </w:rPr>
        <w:t>a</w:t>
      </w:r>
      <w:r w:rsidR="007705A7" w:rsidRPr="00BA1F83">
        <w:rPr>
          <w:rFonts w:asciiTheme="minorHAnsi" w:hAnsiTheme="minorHAnsi" w:cstheme="minorHAnsi"/>
        </w:rPr>
        <w:t xml:space="preserve"> Pomocy Społecznej </w:t>
      </w:r>
      <w:r w:rsidR="00A4441C" w:rsidRPr="00BA1F83">
        <w:rPr>
          <w:rFonts w:asciiTheme="minorHAnsi" w:hAnsiTheme="minorHAnsi" w:cstheme="minorHAnsi"/>
        </w:rPr>
        <w:br/>
      </w:r>
      <w:r w:rsidR="007705A7" w:rsidRPr="00BA1F83">
        <w:rPr>
          <w:rFonts w:asciiTheme="minorHAnsi" w:hAnsiTheme="minorHAnsi" w:cstheme="minorHAnsi"/>
        </w:rPr>
        <w:t>w Sopocie</w:t>
      </w:r>
      <w:r w:rsidR="002B531B" w:rsidRPr="00BA1F83">
        <w:rPr>
          <w:rFonts w:asciiTheme="minorHAnsi" w:hAnsiTheme="minorHAnsi" w:cstheme="minorHAnsi"/>
        </w:rPr>
        <w:t xml:space="preserve">. </w:t>
      </w:r>
    </w:p>
    <w:p w14:paraId="3D0A6005" w14:textId="0AFB91A2" w:rsidR="00616D10" w:rsidRPr="00BA1F83" w:rsidRDefault="00616D10" w:rsidP="002D45A4">
      <w:pPr>
        <w:pStyle w:val="Akapitzlist"/>
        <w:numPr>
          <w:ilvl w:val="0"/>
          <w:numId w:val="4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zajęć: </w:t>
      </w:r>
      <w:r w:rsidR="004B271D" w:rsidRPr="00BA1F83">
        <w:rPr>
          <w:rFonts w:asciiTheme="minorHAnsi" w:hAnsiTheme="minorHAnsi" w:cstheme="minorHAnsi"/>
        </w:rPr>
        <w:t>w spotkaniach będą brać udział uczestnicy projektu „Sopot – Dostępne Usługi (etap 2)” – opiekunowie osób niesamodzielnych</w:t>
      </w:r>
      <w:r w:rsidR="00B34779" w:rsidRPr="00BA1F83">
        <w:rPr>
          <w:rFonts w:asciiTheme="minorHAnsi" w:hAnsiTheme="minorHAnsi" w:cstheme="minorHAnsi"/>
        </w:rPr>
        <w:t>/z niepełnosprawnościami.</w:t>
      </w:r>
      <w:r w:rsidR="004B271D" w:rsidRPr="00BA1F83">
        <w:rPr>
          <w:rFonts w:asciiTheme="minorHAnsi" w:hAnsiTheme="minorHAnsi" w:cstheme="minorHAnsi"/>
        </w:rPr>
        <w:t xml:space="preserve"> S</w:t>
      </w:r>
      <w:r w:rsidRPr="00BA1F83">
        <w:rPr>
          <w:rFonts w:asciiTheme="minorHAnsi" w:hAnsiTheme="minorHAnsi" w:cstheme="minorHAnsi"/>
        </w:rPr>
        <w:t xml:space="preserve">potkania grup wsparcia będą miały charakter samopomocowy, uczestnicy będą mieli możliwość uzyskania pomocy i wsparcia, podzielenia się problemami z osobami, będącymi </w:t>
      </w:r>
      <w:r w:rsidR="00A4441C" w:rsidRPr="00BA1F83">
        <w:rPr>
          <w:rFonts w:asciiTheme="minorHAnsi" w:hAnsiTheme="minorHAnsi" w:cstheme="minorHAnsi"/>
        </w:rPr>
        <w:br/>
      </w:r>
      <w:r w:rsidRPr="00BA1F83">
        <w:rPr>
          <w:rFonts w:asciiTheme="minorHAnsi" w:hAnsiTheme="minorHAnsi" w:cstheme="minorHAnsi"/>
        </w:rPr>
        <w:t xml:space="preserve">w podobnej sytuacji. </w:t>
      </w:r>
    </w:p>
    <w:p w14:paraId="7D636020" w14:textId="77777777" w:rsidR="002B531B" w:rsidRPr="00BA1F83" w:rsidRDefault="002B531B" w:rsidP="002D45A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8975542" w14:textId="7D173BA0" w:rsidR="007D4B1C" w:rsidRPr="0091092C" w:rsidRDefault="00E91A3A" w:rsidP="0091092C">
      <w:pPr>
        <w:pStyle w:val="Akapitzlist"/>
        <w:numPr>
          <w:ilvl w:val="0"/>
          <w:numId w:val="46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BA1F83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BA1F83">
        <w:rPr>
          <w:rFonts w:asciiTheme="minorHAnsi" w:hAnsiTheme="minorHAnsi" w:cstheme="minorHAnsi"/>
          <w:sz w:val="28"/>
          <w:szCs w:val="28"/>
        </w:rPr>
        <w:t>:</w:t>
      </w:r>
      <w:r w:rsidR="00BF2B3D" w:rsidRPr="00BA1F83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BA1F83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70FE2E29" w14:textId="5869137C" w:rsidR="007705A7" w:rsidRDefault="007705A7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BA1F83" w:rsidRDefault="00BA1F83" w:rsidP="00BA1F83"/>
    <w:p w14:paraId="56982DF4" w14:textId="68193C5B" w:rsidR="007705A7" w:rsidRPr="00BA1F83" w:rsidRDefault="00590E1D" w:rsidP="002D45A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Realizacja</w:t>
      </w:r>
      <w:r w:rsidR="005D00D3" w:rsidRPr="00BA1F83">
        <w:rPr>
          <w:rFonts w:asciiTheme="minorHAnsi" w:hAnsiTheme="minorHAnsi" w:cstheme="minorHAnsi"/>
        </w:rPr>
        <w:t xml:space="preserve"> spotkań w ramach grup wsparcia</w:t>
      </w:r>
      <w:r w:rsidR="007705A7" w:rsidRPr="00BA1F83">
        <w:rPr>
          <w:rFonts w:asciiTheme="minorHAnsi" w:hAnsiTheme="minorHAnsi" w:cstheme="minorHAnsi"/>
        </w:rPr>
        <w:t xml:space="preserve"> </w:t>
      </w:r>
      <w:r w:rsidR="005D00D3" w:rsidRPr="00BA1F83">
        <w:rPr>
          <w:rFonts w:asciiTheme="minorHAnsi" w:hAnsiTheme="minorHAnsi" w:cstheme="minorHAnsi"/>
        </w:rPr>
        <w:t>p</w:t>
      </w:r>
      <w:r w:rsidR="00242333" w:rsidRPr="00BA1F83">
        <w:rPr>
          <w:rFonts w:asciiTheme="minorHAnsi" w:hAnsiTheme="minorHAnsi" w:cstheme="minorHAnsi"/>
        </w:rPr>
        <w:t>rzewidywana</w:t>
      </w:r>
      <w:r w:rsidR="005D00D3" w:rsidRPr="00BA1F83">
        <w:rPr>
          <w:rFonts w:asciiTheme="minorHAnsi" w:hAnsiTheme="minorHAnsi" w:cstheme="minorHAnsi"/>
        </w:rPr>
        <w:t xml:space="preserve"> jest </w:t>
      </w:r>
      <w:r w:rsidR="007705A7" w:rsidRPr="00BA1F83">
        <w:rPr>
          <w:rFonts w:asciiTheme="minorHAnsi" w:hAnsiTheme="minorHAnsi" w:cstheme="minorHAnsi"/>
        </w:rPr>
        <w:t xml:space="preserve">od </w:t>
      </w:r>
      <w:r w:rsidR="002B531B" w:rsidRPr="00BA1F83">
        <w:rPr>
          <w:rFonts w:asciiTheme="minorHAnsi" w:hAnsiTheme="minorHAnsi" w:cstheme="minorHAnsi"/>
        </w:rPr>
        <w:t xml:space="preserve">listopada </w:t>
      </w:r>
      <w:r w:rsidR="007705A7" w:rsidRPr="00BA1F83">
        <w:rPr>
          <w:rFonts w:asciiTheme="minorHAnsi" w:hAnsiTheme="minorHAnsi" w:cstheme="minorHAnsi"/>
        </w:rPr>
        <w:t>2021</w:t>
      </w:r>
      <w:r w:rsidR="00B34779" w:rsidRPr="00BA1F83">
        <w:rPr>
          <w:rFonts w:asciiTheme="minorHAnsi" w:hAnsiTheme="minorHAnsi" w:cstheme="minorHAnsi"/>
        </w:rPr>
        <w:t xml:space="preserve"> r. </w:t>
      </w:r>
      <w:r w:rsidR="007705A7" w:rsidRPr="00BA1F83">
        <w:rPr>
          <w:rFonts w:asciiTheme="minorHAnsi" w:hAnsiTheme="minorHAnsi" w:cstheme="minorHAnsi"/>
        </w:rPr>
        <w:t xml:space="preserve"> </w:t>
      </w:r>
      <w:r w:rsidR="002B531B" w:rsidRPr="00BA1F83">
        <w:rPr>
          <w:rFonts w:asciiTheme="minorHAnsi" w:hAnsiTheme="minorHAnsi" w:cstheme="minorHAnsi"/>
        </w:rPr>
        <w:t xml:space="preserve">do </w:t>
      </w:r>
      <w:r w:rsidR="005D00D3" w:rsidRPr="00BA1F83">
        <w:rPr>
          <w:rFonts w:asciiTheme="minorHAnsi" w:hAnsiTheme="minorHAnsi" w:cstheme="minorHAnsi"/>
        </w:rPr>
        <w:t>kwietnia</w:t>
      </w:r>
      <w:r w:rsidR="002B531B" w:rsidRPr="00BA1F83">
        <w:rPr>
          <w:rFonts w:asciiTheme="minorHAnsi" w:hAnsiTheme="minorHAnsi" w:cstheme="minorHAnsi"/>
        </w:rPr>
        <w:t xml:space="preserve"> 2022 roku</w:t>
      </w:r>
      <w:r w:rsidR="005D00D3" w:rsidRPr="00BA1F83">
        <w:rPr>
          <w:rFonts w:asciiTheme="minorHAnsi" w:hAnsiTheme="minorHAnsi" w:cstheme="minorHAnsi"/>
        </w:rPr>
        <w:t xml:space="preserve"> dla I </w:t>
      </w:r>
      <w:proofErr w:type="spellStart"/>
      <w:r w:rsidR="005D00D3" w:rsidRPr="00BA1F83">
        <w:rPr>
          <w:rFonts w:asciiTheme="minorHAnsi" w:hAnsiTheme="minorHAnsi" w:cstheme="minorHAnsi"/>
        </w:rPr>
        <w:t>i</w:t>
      </w:r>
      <w:proofErr w:type="spellEnd"/>
      <w:r w:rsidR="005D00D3" w:rsidRPr="00BA1F83">
        <w:rPr>
          <w:rFonts w:asciiTheme="minorHAnsi" w:hAnsiTheme="minorHAnsi" w:cstheme="minorHAnsi"/>
        </w:rPr>
        <w:t xml:space="preserve"> II grupy oraz od lutego 2022 </w:t>
      </w:r>
      <w:r w:rsidR="00B34779" w:rsidRPr="00BA1F83">
        <w:rPr>
          <w:rFonts w:asciiTheme="minorHAnsi" w:hAnsiTheme="minorHAnsi" w:cstheme="minorHAnsi"/>
        </w:rPr>
        <w:t xml:space="preserve">r. </w:t>
      </w:r>
      <w:r w:rsidR="005D00D3" w:rsidRPr="00BA1F83">
        <w:rPr>
          <w:rFonts w:asciiTheme="minorHAnsi" w:hAnsiTheme="minorHAnsi" w:cstheme="minorHAnsi"/>
        </w:rPr>
        <w:t xml:space="preserve">do lipca 2022 </w:t>
      </w:r>
      <w:r w:rsidR="00B34779" w:rsidRPr="00BA1F83">
        <w:rPr>
          <w:rFonts w:asciiTheme="minorHAnsi" w:hAnsiTheme="minorHAnsi" w:cstheme="minorHAnsi"/>
        </w:rPr>
        <w:t xml:space="preserve">r. </w:t>
      </w:r>
      <w:r w:rsidR="005D00D3" w:rsidRPr="00BA1F83">
        <w:rPr>
          <w:rFonts w:asciiTheme="minorHAnsi" w:hAnsiTheme="minorHAnsi" w:cstheme="minorHAnsi"/>
        </w:rPr>
        <w:t xml:space="preserve">dla III i IV grupy. Grupy wsparcia odbywać się będą </w:t>
      </w:r>
      <w:r w:rsidR="007705A7" w:rsidRPr="00BA1F83">
        <w:rPr>
          <w:rFonts w:asciiTheme="minorHAnsi" w:hAnsiTheme="minorHAnsi" w:cstheme="minorHAnsi"/>
        </w:rPr>
        <w:t>w dni robocze, w terminach szczegółowo określonych z Zamawiającym</w:t>
      </w:r>
      <w:r w:rsidR="00B34779" w:rsidRPr="00BA1F83">
        <w:rPr>
          <w:rFonts w:asciiTheme="minorHAnsi" w:hAnsiTheme="minorHAnsi" w:cstheme="minorHAnsi"/>
        </w:rPr>
        <w:t xml:space="preserve"> w Harmonogramie pracy. </w:t>
      </w:r>
    </w:p>
    <w:p w14:paraId="2E16B128" w14:textId="4FB420F6" w:rsidR="00FB2083" w:rsidRPr="00BA1F83" w:rsidRDefault="00FB2083" w:rsidP="002D45A4">
      <w:pPr>
        <w:pStyle w:val="Akapitzlist"/>
        <w:numPr>
          <w:ilvl w:val="0"/>
          <w:numId w:val="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 w:rsidR="00565088" w:rsidRPr="00BA1F83">
        <w:rPr>
          <w:rFonts w:asciiTheme="minorHAnsi" w:hAnsiTheme="minorHAnsi" w:cstheme="minorHAnsi"/>
        </w:rPr>
        <w:t>realizacji grup wsparcia</w:t>
      </w:r>
      <w:r w:rsidRPr="00BA1F83">
        <w:rPr>
          <w:rFonts w:asciiTheme="minorHAnsi" w:hAnsiTheme="minorHAnsi" w:cstheme="minorHAnsi"/>
        </w:rPr>
        <w:t xml:space="preserve"> przed </w:t>
      </w:r>
      <w:r w:rsidR="002B531B" w:rsidRPr="00BA1F83">
        <w:rPr>
          <w:rFonts w:asciiTheme="minorHAnsi" w:hAnsiTheme="minorHAnsi" w:cstheme="minorHAnsi"/>
        </w:rPr>
        <w:t>07</w:t>
      </w:r>
      <w:r w:rsidRPr="00BA1F83">
        <w:rPr>
          <w:rFonts w:asciiTheme="minorHAnsi" w:hAnsiTheme="minorHAnsi" w:cstheme="minorHAnsi"/>
        </w:rPr>
        <w:t>.202</w:t>
      </w:r>
      <w:r w:rsidR="002B531B" w:rsidRPr="00BA1F83">
        <w:rPr>
          <w:rFonts w:asciiTheme="minorHAnsi" w:hAnsiTheme="minorHAnsi" w:cstheme="minorHAnsi"/>
        </w:rPr>
        <w:t>2</w:t>
      </w:r>
      <w:r w:rsidRPr="00BA1F83">
        <w:rPr>
          <w:rFonts w:asciiTheme="minorHAnsi" w:hAnsiTheme="minorHAnsi" w:cstheme="minorHAnsi"/>
        </w:rPr>
        <w:t xml:space="preserve"> r.</w:t>
      </w:r>
      <w:r w:rsidR="00565088" w:rsidRPr="00BA1F83">
        <w:rPr>
          <w:rFonts w:asciiTheme="minorHAnsi" w:hAnsiTheme="minorHAnsi" w:cstheme="minorHAnsi"/>
        </w:rPr>
        <w:t xml:space="preserve">, </w:t>
      </w:r>
      <w:r w:rsidRPr="00BA1F83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BA1F83">
        <w:rPr>
          <w:rFonts w:asciiTheme="minorHAnsi" w:hAnsiTheme="minorHAnsi" w:cstheme="minorHAnsi"/>
        </w:rPr>
        <w:t>realizacji grup wsparcia</w:t>
      </w:r>
      <w:r w:rsidRPr="00BA1F83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6C93B8AC" w:rsidR="00F32693" w:rsidRDefault="00F32693" w:rsidP="002D45A4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7A208882" w14:textId="77777777" w:rsidR="0091092C" w:rsidRPr="00BA1F83" w:rsidRDefault="0091092C" w:rsidP="002D45A4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Default="00521F6F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lastRenderedPageBreak/>
        <w:t>Warunki udziału w postępowaniu:</w:t>
      </w:r>
    </w:p>
    <w:p w14:paraId="776C2933" w14:textId="77777777" w:rsidR="00BA1F83" w:rsidRPr="00BA1F83" w:rsidRDefault="00BA1F83" w:rsidP="00BA1F83"/>
    <w:p w14:paraId="48A2B09D" w14:textId="61C7D46A" w:rsidR="00521F6F" w:rsidRPr="00BA1F83" w:rsidRDefault="00521F6F" w:rsidP="00BA1F83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 powinien wskazać jedną osobę, która będzie prowadzić grupy wsparcia dla uczestników projektu „Sopot – Dostępne Usługi (etap 2)”. Osoba ta musi spełniać następujące warunki:</w:t>
      </w:r>
    </w:p>
    <w:p w14:paraId="690EF292" w14:textId="69FA9AFE" w:rsidR="00BF2B3D" w:rsidRPr="00BA1F83" w:rsidRDefault="00521F6F" w:rsidP="002D45A4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posiadać w</w:t>
      </w:r>
      <w:r w:rsidR="00BF2B3D" w:rsidRPr="00BA1F83">
        <w:rPr>
          <w:rFonts w:asciiTheme="minorHAnsi" w:hAnsiTheme="minorHAnsi" w:cstheme="minorHAnsi"/>
        </w:rPr>
        <w:t xml:space="preserve">ykształcenie wyższe magisterskie </w:t>
      </w:r>
      <w:r w:rsidR="00954D9D" w:rsidRPr="00BA1F83">
        <w:rPr>
          <w:rFonts w:asciiTheme="minorHAnsi" w:hAnsiTheme="minorHAnsi" w:cstheme="minorHAnsi"/>
        </w:rPr>
        <w:t>na</w:t>
      </w:r>
      <w:r w:rsidR="00BF2B3D" w:rsidRPr="00BA1F83">
        <w:rPr>
          <w:rFonts w:asciiTheme="minorHAnsi" w:hAnsiTheme="minorHAnsi" w:cstheme="minorHAnsi"/>
        </w:rPr>
        <w:t xml:space="preserve"> kierunku psychologia</w:t>
      </w:r>
      <w:r w:rsidR="005D00D3" w:rsidRPr="00BA1F83">
        <w:rPr>
          <w:rFonts w:asciiTheme="minorHAnsi" w:hAnsiTheme="minorHAnsi" w:cstheme="minorHAnsi"/>
        </w:rPr>
        <w:t xml:space="preserve"> (potwierdzone dyplomem) </w:t>
      </w:r>
    </w:p>
    <w:p w14:paraId="292C40A2" w14:textId="11C167D9" w:rsidR="00BF2B3D" w:rsidRPr="00BA1F83" w:rsidRDefault="00521F6F" w:rsidP="002D45A4">
      <w:pPr>
        <w:pStyle w:val="Akapitzlist"/>
        <w:numPr>
          <w:ilvl w:val="0"/>
          <w:numId w:val="14"/>
        </w:numPr>
        <w:spacing w:line="276" w:lineRule="auto"/>
        <w:ind w:left="1276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posiadać </w:t>
      </w:r>
      <w:bookmarkStart w:id="0" w:name="_Hlk79661505"/>
      <w:r w:rsidRPr="00BA1F83">
        <w:rPr>
          <w:rFonts w:asciiTheme="minorHAnsi" w:hAnsiTheme="minorHAnsi" w:cstheme="minorHAnsi"/>
        </w:rPr>
        <w:t>d</w:t>
      </w:r>
      <w:r w:rsidR="00954D9D" w:rsidRPr="00BA1F83">
        <w:rPr>
          <w:rFonts w:asciiTheme="minorHAnsi" w:hAnsiTheme="minorHAnsi" w:cstheme="minorHAnsi"/>
        </w:rPr>
        <w:t xml:space="preserve">oświadczenie w </w:t>
      </w:r>
      <w:r w:rsidR="005D00D3" w:rsidRPr="00BA1F83">
        <w:rPr>
          <w:rFonts w:asciiTheme="minorHAnsi" w:hAnsiTheme="minorHAnsi" w:cstheme="minorHAnsi"/>
        </w:rPr>
        <w:t>prowadzeniu terapii grupowych</w:t>
      </w:r>
      <w:r w:rsidR="002C6DC4" w:rsidRPr="00BA1F83">
        <w:rPr>
          <w:rFonts w:asciiTheme="minorHAnsi" w:hAnsiTheme="minorHAnsi" w:cstheme="minorHAnsi"/>
        </w:rPr>
        <w:t xml:space="preserve"> lub spotkań grup wsparcia</w:t>
      </w:r>
      <w:r w:rsidR="002C4D02" w:rsidRPr="00BA1F83">
        <w:rPr>
          <w:rFonts w:asciiTheme="minorHAnsi" w:hAnsiTheme="minorHAnsi" w:cstheme="minorHAnsi"/>
        </w:rPr>
        <w:t xml:space="preserve"> w wymiarze minimum 100 godzin</w:t>
      </w:r>
      <w:r w:rsidR="005D00D3" w:rsidRPr="00BA1F83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BA1F83">
        <w:rPr>
          <w:rFonts w:asciiTheme="minorHAnsi" w:hAnsiTheme="minorHAnsi" w:cstheme="minorHAnsi"/>
        </w:rPr>
        <w:t xml:space="preserve"> lub innymi dokumentami</w:t>
      </w:r>
      <w:r w:rsidR="005D00D3" w:rsidRPr="00BA1F83">
        <w:rPr>
          <w:rFonts w:asciiTheme="minorHAnsi" w:hAnsiTheme="minorHAnsi" w:cstheme="minorHAnsi"/>
        </w:rPr>
        <w:t>)</w:t>
      </w:r>
      <w:r w:rsidR="00952F0D" w:rsidRPr="00BA1F83">
        <w:rPr>
          <w:rFonts w:asciiTheme="minorHAnsi" w:hAnsiTheme="minorHAnsi" w:cstheme="minorHAnsi"/>
        </w:rPr>
        <w:t>.</w:t>
      </w:r>
      <w:bookmarkEnd w:id="0"/>
    </w:p>
    <w:p w14:paraId="744DA81F" w14:textId="330AE59E" w:rsidR="00952F0D" w:rsidRPr="00BA1F83" w:rsidRDefault="00952F0D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celu potwierdzenia warunków udziału w postępowaniu, Wykonawca musi załączyć do oferty zestawienie informacji o osobie, która będzie uczestniczyć w wykonywaniu zamówienia wraz z informacją na temat jej </w:t>
      </w:r>
      <w:r w:rsidR="006D4735" w:rsidRPr="00BA1F83">
        <w:rPr>
          <w:rFonts w:asciiTheme="minorHAnsi" w:hAnsiTheme="minorHAnsi" w:cstheme="minorHAnsi"/>
        </w:rPr>
        <w:t xml:space="preserve">wykształcenia oraz </w:t>
      </w:r>
      <w:r w:rsidRPr="00BA1F83">
        <w:rPr>
          <w:rFonts w:asciiTheme="minorHAnsi" w:hAnsiTheme="minorHAnsi" w:cstheme="minorHAnsi"/>
        </w:rPr>
        <w:t>doświadczenia zawodowego</w:t>
      </w:r>
      <w:r w:rsidR="006D4735" w:rsidRPr="00BA1F83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59DEDC9C" w:rsidR="006D4735" w:rsidRPr="00BA1F83" w:rsidRDefault="006D4735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celu potwierdzenia wykształcenia oraz doświadczenia osoby ujętej w ww. informacji, Wykonawca zobowiązany jest do złożenia kserokopii dyplomów, świadectw pracy/zaświadcze</w:t>
      </w:r>
      <w:r w:rsidR="00A4441C" w:rsidRPr="00BA1F83">
        <w:rPr>
          <w:rFonts w:asciiTheme="minorHAnsi" w:hAnsiTheme="minorHAnsi" w:cstheme="minorHAnsi"/>
        </w:rPr>
        <w:t>ń/</w:t>
      </w:r>
      <w:r w:rsidRPr="00BA1F83">
        <w:rPr>
          <w:rFonts w:asciiTheme="minorHAnsi" w:hAnsiTheme="minorHAnsi" w:cstheme="minorHAnsi"/>
        </w:rPr>
        <w:t xml:space="preserve">referencji </w:t>
      </w:r>
      <w:r w:rsidR="00A4441C" w:rsidRPr="00BA1F83">
        <w:rPr>
          <w:rFonts w:asciiTheme="minorHAnsi" w:hAnsiTheme="minorHAnsi" w:cstheme="minorHAnsi"/>
        </w:rPr>
        <w:t xml:space="preserve">lub innych dokumentów, </w:t>
      </w:r>
      <w:r w:rsidRPr="00BA1F83">
        <w:rPr>
          <w:rFonts w:asciiTheme="minorHAnsi" w:hAnsiTheme="minorHAnsi" w:cstheme="minorHAnsi"/>
        </w:rPr>
        <w:t xml:space="preserve">poświadczonych </w:t>
      </w:r>
      <w:r w:rsidR="00FA02A6" w:rsidRPr="00BA1F83">
        <w:rPr>
          <w:rFonts w:asciiTheme="minorHAnsi" w:hAnsiTheme="minorHAnsi" w:cstheme="minorHAnsi"/>
        </w:rPr>
        <w:t xml:space="preserve">przez Wykonawcę </w:t>
      </w:r>
      <w:r w:rsidRPr="00BA1F83">
        <w:rPr>
          <w:rFonts w:asciiTheme="minorHAnsi" w:hAnsiTheme="minorHAnsi" w:cstheme="minorHAnsi"/>
        </w:rPr>
        <w:t>za zgodność z oryginałem</w:t>
      </w:r>
      <w:r w:rsidR="00FA02A6" w:rsidRPr="00BA1F83">
        <w:rPr>
          <w:rFonts w:asciiTheme="minorHAnsi" w:hAnsiTheme="minorHAnsi" w:cstheme="minorHAnsi"/>
        </w:rPr>
        <w:t>.</w:t>
      </w:r>
    </w:p>
    <w:p w14:paraId="09B48A1A" w14:textId="41C3580E" w:rsidR="00F32693" w:rsidRPr="00BA1F83" w:rsidRDefault="00E91A3A" w:rsidP="002D45A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</w:t>
      </w:r>
      <w:r w:rsidR="00521F6F" w:rsidRPr="00BA1F83">
        <w:rPr>
          <w:rFonts w:asciiTheme="minorHAnsi" w:hAnsiTheme="minorHAnsi" w:cstheme="minorHAnsi"/>
        </w:rPr>
        <w:t>a nie może być powiązany</w:t>
      </w:r>
      <w:r w:rsidRPr="00BA1F83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BA1F83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BA1F83" w:rsidRDefault="00FA02A6" w:rsidP="002D45A4">
      <w:pPr>
        <w:pStyle w:val="Akapitzlist"/>
        <w:numPr>
          <w:ilvl w:val="0"/>
          <w:numId w:val="27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7777777" w:rsidR="00FA02A6" w:rsidRPr="00BA1F83" w:rsidRDefault="00FA02A6" w:rsidP="002D45A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Default="00954D9D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Zakres obowiązków:</w:t>
      </w:r>
    </w:p>
    <w:p w14:paraId="3C158BDA" w14:textId="77777777" w:rsidR="00BA1F83" w:rsidRPr="00BA1F83" w:rsidRDefault="00BA1F83" w:rsidP="00BA1F83"/>
    <w:p w14:paraId="38CE0794" w14:textId="03AA11AB" w:rsidR="00954D9D" w:rsidRPr="00BA1F83" w:rsidRDefault="005D00D3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Prowadzenie spotkań w formie grup wsparcia dla</w:t>
      </w:r>
      <w:r w:rsidR="00A9327B" w:rsidRPr="00BA1F83">
        <w:rPr>
          <w:rFonts w:asciiTheme="minorHAnsi" w:hAnsiTheme="minorHAnsi" w:cstheme="minorHAnsi"/>
        </w:rPr>
        <w:t xml:space="preserve"> uczestnik</w:t>
      </w:r>
      <w:r w:rsidRPr="00BA1F83">
        <w:rPr>
          <w:rFonts w:asciiTheme="minorHAnsi" w:hAnsiTheme="minorHAnsi" w:cstheme="minorHAnsi"/>
        </w:rPr>
        <w:t>ów</w:t>
      </w:r>
      <w:r w:rsidR="00A9327B" w:rsidRPr="00BA1F83">
        <w:rPr>
          <w:rFonts w:asciiTheme="minorHAnsi" w:hAnsiTheme="minorHAnsi" w:cstheme="minorHAnsi"/>
        </w:rPr>
        <w:t xml:space="preserve"> projektu </w:t>
      </w:r>
      <w:r w:rsidR="00A4441C" w:rsidRPr="00BA1F83">
        <w:rPr>
          <w:rFonts w:asciiTheme="minorHAnsi" w:hAnsiTheme="minorHAnsi" w:cstheme="minorHAnsi"/>
        </w:rPr>
        <w:t xml:space="preserve">„Sopot – Dostępne Usługi (etap 2)” </w:t>
      </w:r>
      <w:r w:rsidR="00A9327B" w:rsidRPr="00BA1F83">
        <w:rPr>
          <w:rFonts w:asciiTheme="minorHAnsi" w:hAnsiTheme="minorHAnsi" w:cstheme="minorHAnsi"/>
        </w:rPr>
        <w:t>– opiekun</w:t>
      </w:r>
      <w:r w:rsidRPr="00BA1F83">
        <w:rPr>
          <w:rFonts w:asciiTheme="minorHAnsi" w:hAnsiTheme="minorHAnsi" w:cstheme="minorHAnsi"/>
        </w:rPr>
        <w:t>ów</w:t>
      </w:r>
      <w:r w:rsidR="00A9327B" w:rsidRPr="00BA1F83">
        <w:rPr>
          <w:rFonts w:asciiTheme="minorHAnsi" w:hAnsiTheme="minorHAnsi" w:cstheme="minorHAnsi"/>
        </w:rPr>
        <w:t xml:space="preserve"> osób niesamodzielnych/z niepełnosprawności</w:t>
      </w:r>
      <w:r w:rsidR="00D40FA1" w:rsidRPr="00BA1F83">
        <w:rPr>
          <w:rFonts w:asciiTheme="minorHAnsi" w:hAnsiTheme="minorHAnsi" w:cstheme="minorHAnsi"/>
        </w:rPr>
        <w:t>ami.</w:t>
      </w:r>
    </w:p>
    <w:p w14:paraId="4F08D7AB" w14:textId="1833EEF9" w:rsidR="00A9327B" w:rsidRPr="00BA1F83" w:rsidRDefault="00A9327B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Przygotowywanie materiałów dla uczestników projektu</w:t>
      </w:r>
      <w:r w:rsidR="002C6DC4" w:rsidRPr="00BA1F83">
        <w:rPr>
          <w:rFonts w:asciiTheme="minorHAnsi" w:hAnsiTheme="minorHAnsi" w:cstheme="minorHAnsi"/>
        </w:rPr>
        <w:t>.</w:t>
      </w:r>
    </w:p>
    <w:p w14:paraId="41ED38BC" w14:textId="3C1F8133" w:rsidR="00616D10" w:rsidRPr="00BA1F83" w:rsidRDefault="00616D10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Prowadzenie dokumentacji z przebiegu grup wsparcia:</w:t>
      </w:r>
    </w:p>
    <w:p w14:paraId="1FAC4664" w14:textId="4FBDBA1F" w:rsidR="00616D10" w:rsidRPr="00BA1F83" w:rsidRDefault="00BD6237" w:rsidP="002D45A4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Karty czasu pracy</w:t>
      </w:r>
      <w:r w:rsidR="00616D10" w:rsidRPr="00BA1F83">
        <w:rPr>
          <w:rFonts w:asciiTheme="minorHAnsi" w:hAnsiTheme="minorHAnsi" w:cstheme="minorHAnsi"/>
        </w:rPr>
        <w:t xml:space="preserve"> osoby prowadzącej </w:t>
      </w:r>
      <w:r w:rsidRPr="00BA1F83">
        <w:rPr>
          <w:rFonts w:asciiTheme="minorHAnsi" w:hAnsiTheme="minorHAnsi" w:cstheme="minorHAnsi"/>
        </w:rPr>
        <w:t>spotkania grup wsparcia</w:t>
      </w:r>
      <w:r w:rsidR="00616D10" w:rsidRPr="00BA1F83">
        <w:rPr>
          <w:rFonts w:asciiTheme="minorHAnsi" w:hAnsiTheme="minorHAnsi" w:cstheme="minorHAnsi"/>
        </w:rPr>
        <w:t>, zawierające: datę, tematykę zajęć</w:t>
      </w:r>
      <w:r w:rsidRPr="00BA1F83">
        <w:rPr>
          <w:rFonts w:asciiTheme="minorHAnsi" w:hAnsiTheme="minorHAnsi" w:cstheme="minorHAnsi"/>
        </w:rPr>
        <w:t>, wymiar godzin</w:t>
      </w:r>
      <w:r w:rsidR="00616D10" w:rsidRPr="00BA1F83">
        <w:rPr>
          <w:rFonts w:asciiTheme="minorHAnsi" w:hAnsiTheme="minorHAnsi" w:cstheme="minorHAnsi"/>
        </w:rPr>
        <w:t xml:space="preserve"> oraz podpis prowadzącego,</w:t>
      </w:r>
    </w:p>
    <w:p w14:paraId="139D5BA2" w14:textId="3DCA5162" w:rsidR="00616D10" w:rsidRPr="00BA1F83" w:rsidRDefault="00616D10" w:rsidP="002D45A4">
      <w:pPr>
        <w:pStyle w:val="Akapitzlist"/>
        <w:numPr>
          <w:ilvl w:val="0"/>
          <w:numId w:val="13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</w:t>
      </w:r>
      <w:r w:rsidR="00F41FFC" w:rsidRPr="00BA1F83">
        <w:rPr>
          <w:rFonts w:asciiTheme="minorHAnsi" w:hAnsiTheme="minorHAnsi" w:cstheme="minorHAnsi"/>
        </w:rPr>
        <w:t>l</w:t>
      </w:r>
      <w:r w:rsidRPr="00BA1F83">
        <w:rPr>
          <w:rFonts w:asciiTheme="minorHAnsi" w:hAnsiTheme="minorHAnsi" w:cstheme="minorHAnsi"/>
        </w:rPr>
        <w:t xml:space="preserve">istę obecności uczestników biorących udział w spotkaniach grup wsparcia. </w:t>
      </w:r>
    </w:p>
    <w:p w14:paraId="69EC7411" w14:textId="271FF2D5" w:rsidR="00590E1D" w:rsidRPr="0091092C" w:rsidRDefault="00926C39" w:rsidP="002D45A4">
      <w:pPr>
        <w:pStyle w:val="Akapitzlist"/>
        <w:numPr>
          <w:ilvl w:val="0"/>
          <w:numId w:val="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Aktywna współpraca z personelem projektu.</w:t>
      </w:r>
    </w:p>
    <w:p w14:paraId="210D195B" w14:textId="0117C6E3" w:rsidR="007D4B1C" w:rsidRDefault="007D4B1C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BA1F83" w:rsidRDefault="00BA1F83" w:rsidP="00BA1F83"/>
    <w:p w14:paraId="5A47C33F" w14:textId="3D652429" w:rsidR="007D4B1C" w:rsidRPr="00BA1F83" w:rsidRDefault="007D4B1C" w:rsidP="002D45A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Po spełnieniu przez wykonawców wszystkich wyże</w:t>
      </w:r>
      <w:r w:rsidR="00901BB7" w:rsidRPr="00BA1F83">
        <w:rPr>
          <w:rFonts w:asciiTheme="minorHAnsi" w:hAnsiTheme="minorHAnsi" w:cstheme="minorHAnsi"/>
        </w:rPr>
        <w:t>j</w:t>
      </w:r>
      <w:r w:rsidRPr="00BA1F83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BA1F83" w:rsidRDefault="004B75B4" w:rsidP="002D45A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Fonts w:asciiTheme="minorHAnsi" w:hAnsiTheme="minorHAnsi" w:cstheme="minorHAnsi"/>
        </w:rPr>
        <w:t xml:space="preserve">1. </w:t>
      </w:r>
      <w:r w:rsidR="004B75B4" w:rsidRPr="00BA1F83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Style w:val="markedcontent"/>
          <w:rFonts w:asciiTheme="minorHAnsi" w:hAnsiTheme="minorHAnsi" w:cstheme="minorHAnsi"/>
        </w:rPr>
        <w:t xml:space="preserve">a) </w:t>
      </w:r>
      <w:r w:rsidRPr="00BA1F83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2E7477E8" w:rsidR="004B75B4" w:rsidRPr="00BA1F83" w:rsidRDefault="004B75B4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b) 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Doświadczenie – 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0% (maksymalnie 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7D4B1C" w:rsidRPr="00BA1F83">
        <w:rPr>
          <w:rStyle w:val="markedcontent"/>
          <w:rFonts w:asciiTheme="minorHAnsi" w:hAnsiTheme="minorHAnsi" w:cstheme="minorHAnsi"/>
        </w:rPr>
        <w:t>0 pkt.)</w:t>
      </w:r>
    </w:p>
    <w:p w14:paraId="4528CE41" w14:textId="77777777" w:rsidR="00D40FA1" w:rsidRPr="00BA1F83" w:rsidRDefault="00D40FA1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BA1F83" w:rsidRDefault="00D40FA1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BA1F83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BA1F83" w:rsidRDefault="00D40FA1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BA1F83" w:rsidRDefault="007D4B1C" w:rsidP="00BA1F83">
      <w:pPr>
        <w:pStyle w:val="Akapitzlist"/>
        <w:numPr>
          <w:ilvl w:val="0"/>
          <w:numId w:val="5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BA1F83" w:rsidRDefault="00BA1F83" w:rsidP="00BA1F83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Default="007D4B1C" w:rsidP="002D45A4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BA1F83">
        <w:rPr>
          <w:rStyle w:val="markedcontent"/>
          <w:rFonts w:asciiTheme="minorHAnsi" w:hAnsiTheme="minorHAnsi" w:cstheme="minorHAnsi"/>
          <w:u w:val="single"/>
        </w:rPr>
        <w:t>Kryterium cenowe</w:t>
      </w:r>
    </w:p>
    <w:p w14:paraId="741F250B" w14:textId="77777777" w:rsidR="00BA1F83" w:rsidRPr="00BA1F83" w:rsidRDefault="00BA1F83" w:rsidP="00BA1F83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BA1F83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BA1F83">
        <w:rPr>
          <w:rStyle w:val="markedcontent"/>
          <w:rFonts w:asciiTheme="minorHAnsi" w:hAnsiTheme="minorHAnsi" w:cstheme="minorHAnsi"/>
        </w:rPr>
        <w:t xml:space="preserve">usługi </w:t>
      </w:r>
      <w:r w:rsidRPr="00BA1F83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BA1F83">
        <w:rPr>
          <w:rStyle w:val="markedcontent"/>
          <w:rFonts w:asciiTheme="minorHAnsi" w:hAnsiTheme="minorHAnsi" w:cstheme="minorHAnsi"/>
        </w:rPr>
        <w:t>,</w:t>
      </w: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BA1F83">
        <w:rPr>
          <w:rStyle w:val="markedcontent"/>
          <w:rFonts w:asciiTheme="minorHAnsi" w:hAnsiTheme="minorHAnsi" w:cstheme="minorHAnsi"/>
        </w:rPr>
        <w:t xml:space="preserve">. </w:t>
      </w:r>
      <w:r w:rsidR="006D71A9" w:rsidRPr="00BA1F83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="006D71A9" w:rsidRPr="00BA1F83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BA1F83" w:rsidRDefault="00A444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BA1F83" w:rsidRDefault="007D4B1C" w:rsidP="002D45A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BA1F83" w:rsidRDefault="00A4441C" w:rsidP="002D45A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BA1F83" w:rsidRDefault="00A4441C" w:rsidP="002D45A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BA1F83" w:rsidRDefault="00A4441C" w:rsidP="002D45A4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Default="00BA1F83" w:rsidP="002D45A4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Default="007D4B1C" w:rsidP="002D45A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br/>
      </w:r>
      <w:r w:rsidR="004B75B4" w:rsidRPr="00BA1F83">
        <w:rPr>
          <w:rStyle w:val="markedcontent"/>
          <w:rFonts w:asciiTheme="minorHAnsi" w:hAnsiTheme="minorHAnsi" w:cstheme="minorHAnsi"/>
          <w:u w:val="single"/>
        </w:rPr>
        <w:t xml:space="preserve">b) </w:t>
      </w:r>
      <w:r w:rsidRPr="00BA1F83">
        <w:rPr>
          <w:rStyle w:val="markedcontent"/>
          <w:rFonts w:asciiTheme="minorHAnsi" w:hAnsiTheme="minorHAnsi" w:cstheme="minorHAnsi"/>
          <w:u w:val="single"/>
        </w:rPr>
        <w:t xml:space="preserve">Kryterium doświadczenia </w:t>
      </w:r>
    </w:p>
    <w:p w14:paraId="512C2857" w14:textId="77777777" w:rsidR="00BA1F83" w:rsidRPr="00BA1F83" w:rsidRDefault="00BA1F83" w:rsidP="002D45A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0DC5D9D4" w:rsidR="00590E1D" w:rsidRPr="00BA1F83" w:rsidRDefault="007D4B1C" w:rsidP="002D45A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udokumentowany okres pracy zawodowej zgodniej ze specjalnością, o realizację której ubiega się Oferent</w:t>
      </w:r>
      <w:r w:rsidR="00C70D60" w:rsidRPr="00BA1F83">
        <w:rPr>
          <w:rStyle w:val="markedcontent"/>
          <w:rFonts w:asciiTheme="minorHAnsi" w:hAnsiTheme="minorHAnsi" w:cstheme="minorHAnsi"/>
        </w:rPr>
        <w:t xml:space="preserve">, w tym </w:t>
      </w:r>
      <w:r w:rsidR="00590E1D" w:rsidRPr="00BA1F83">
        <w:rPr>
          <w:rFonts w:asciiTheme="minorHAnsi" w:hAnsiTheme="minorHAnsi" w:cstheme="minorHAnsi"/>
        </w:rPr>
        <w:t xml:space="preserve">doświadczenie </w:t>
      </w:r>
      <w:r w:rsidR="00A36610" w:rsidRPr="00BA1F83">
        <w:rPr>
          <w:rFonts w:asciiTheme="minorHAnsi" w:hAnsiTheme="minorHAnsi" w:cstheme="minorHAnsi"/>
        </w:rPr>
        <w:t xml:space="preserve">w prowadzeniu terapii grupowych lub spotkań grup wsparcia </w:t>
      </w:r>
      <w:r w:rsidR="00590E1D" w:rsidRPr="00BA1F83">
        <w:rPr>
          <w:rFonts w:asciiTheme="minorHAnsi" w:hAnsiTheme="minorHAnsi" w:cstheme="minorHAnsi"/>
        </w:rPr>
        <w:t>w wymiarze minimum 100 godzin (udokumentowane świadectwem pracy/referencjami/zaświadczeniami</w:t>
      </w:r>
      <w:r w:rsidR="00C70D60" w:rsidRPr="00BA1F83">
        <w:rPr>
          <w:rFonts w:asciiTheme="minorHAnsi" w:hAnsiTheme="minorHAnsi" w:cstheme="minorHAnsi"/>
        </w:rPr>
        <w:t xml:space="preserve"> lub innymi dokumentami</w:t>
      </w:r>
      <w:r w:rsidR="00590E1D" w:rsidRPr="00BA1F83">
        <w:rPr>
          <w:rFonts w:asciiTheme="minorHAnsi" w:hAnsiTheme="minorHAnsi" w:cstheme="minorHAnsi"/>
        </w:rPr>
        <w:t xml:space="preserve">) </w:t>
      </w:r>
      <w:r w:rsidR="004B75B4" w:rsidRPr="00BA1F83">
        <w:rPr>
          <w:rFonts w:asciiTheme="minorHAnsi" w:hAnsiTheme="minorHAnsi" w:cstheme="minorHAnsi"/>
        </w:rPr>
        <w:t xml:space="preserve"> - </w:t>
      </w:r>
      <w:r w:rsidRPr="00BA1F83">
        <w:rPr>
          <w:rStyle w:val="markedcontent"/>
          <w:rFonts w:asciiTheme="minorHAnsi" w:hAnsiTheme="minorHAnsi" w:cstheme="minorHAnsi"/>
        </w:rPr>
        <w:t xml:space="preserve"> 0-</w:t>
      </w:r>
      <w:r w:rsidR="00590E1D" w:rsidRPr="00BA1F83">
        <w:rPr>
          <w:rStyle w:val="markedcontent"/>
          <w:rFonts w:asciiTheme="minorHAnsi" w:hAnsiTheme="minorHAnsi" w:cstheme="minorHAnsi"/>
        </w:rPr>
        <w:t>4</w:t>
      </w:r>
      <w:r w:rsidR="004B75B4" w:rsidRPr="00BA1F83">
        <w:rPr>
          <w:rStyle w:val="markedcontent"/>
          <w:rFonts w:asciiTheme="minorHAnsi" w:hAnsiTheme="minorHAnsi" w:cstheme="minorHAnsi"/>
        </w:rPr>
        <w:t>0</w:t>
      </w:r>
      <w:r w:rsidRPr="00BA1F83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61C53E91" w:rsidR="004B75B4" w:rsidRPr="00BA1F83" w:rsidRDefault="00590E1D" w:rsidP="002D45A4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unkty uwzględniane będą w okresie </w:t>
      </w:r>
      <w:r w:rsidRPr="00BA1F83">
        <w:rPr>
          <w:rStyle w:val="markedcontent"/>
          <w:rFonts w:asciiTheme="minorHAnsi" w:hAnsiTheme="minorHAnsi" w:cstheme="minorHAnsi"/>
        </w:rPr>
        <w:t>godzinowym, wg następującej zasady: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349659C2" w:rsidR="007D4B1C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</w:t>
      </w:r>
      <w:r w:rsidR="00590E1D" w:rsidRPr="00BA1F83">
        <w:rPr>
          <w:rStyle w:val="markedcontent"/>
          <w:rFonts w:asciiTheme="minorHAnsi" w:hAnsiTheme="minorHAnsi" w:cstheme="minorHAnsi"/>
        </w:rPr>
        <w:t>o 100 godzin – 0 pkt,</w:t>
      </w:r>
    </w:p>
    <w:p w14:paraId="4A30C0B7" w14:textId="7083DE48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</w:t>
      </w:r>
      <w:r w:rsidR="00590E1D" w:rsidRPr="00BA1F83">
        <w:rPr>
          <w:rStyle w:val="markedcontent"/>
          <w:rFonts w:asciiTheme="minorHAnsi" w:hAnsiTheme="minorHAnsi" w:cstheme="minorHAnsi"/>
        </w:rPr>
        <w:t>d 100 do 200 godzin – 10 pkt,</w:t>
      </w:r>
    </w:p>
    <w:p w14:paraId="76D63996" w14:textId="4AC65DA9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lastRenderedPageBreak/>
        <w:t>o</w:t>
      </w:r>
      <w:r w:rsidR="00590E1D" w:rsidRPr="00BA1F83">
        <w:rPr>
          <w:rStyle w:val="markedcontent"/>
          <w:rFonts w:asciiTheme="minorHAnsi" w:hAnsiTheme="minorHAnsi" w:cstheme="minorHAnsi"/>
        </w:rPr>
        <w:t>d 201 do 300 godzin – 20 pkt,</w:t>
      </w:r>
    </w:p>
    <w:p w14:paraId="2DF5BE18" w14:textId="2DFBCE1E" w:rsidR="00590E1D" w:rsidRPr="00BA1F83" w:rsidRDefault="008823CD" w:rsidP="002D45A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o</w:t>
      </w:r>
      <w:r w:rsidR="00590E1D" w:rsidRPr="00BA1F83">
        <w:rPr>
          <w:rStyle w:val="markedcontent"/>
          <w:rFonts w:asciiTheme="minorHAnsi" w:hAnsiTheme="minorHAnsi" w:cstheme="minorHAnsi"/>
        </w:rPr>
        <w:t>d 301 do 400 godzin – 30 pkt,</w:t>
      </w:r>
    </w:p>
    <w:p w14:paraId="459713CC" w14:textId="7D9CC6BB" w:rsidR="007E70B8" w:rsidRPr="0091092C" w:rsidRDefault="008823CD" w:rsidP="0091092C">
      <w:pPr>
        <w:pStyle w:val="Akapitzlist"/>
        <w:spacing w:line="276" w:lineRule="auto"/>
        <w:ind w:left="142" w:firstLine="851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owyżej 400 godzin – 40 pkt. </w:t>
      </w:r>
    </w:p>
    <w:p w14:paraId="29E8E452" w14:textId="51089FA2" w:rsidR="00E91A3A" w:rsidRDefault="00E91A3A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Wymagane dokumenty:</w:t>
      </w:r>
    </w:p>
    <w:p w14:paraId="52E0E6E9" w14:textId="77777777" w:rsidR="00BA1F83" w:rsidRPr="00BA1F83" w:rsidRDefault="00BA1F83" w:rsidP="00BA1F83"/>
    <w:p w14:paraId="3677C94B" w14:textId="3700F6A5" w:rsidR="00126666" w:rsidRPr="00BA1F83" w:rsidRDefault="00E91A3A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Uzupełniony formularz ofer</w:t>
      </w:r>
      <w:r w:rsidR="00126666" w:rsidRPr="00BA1F83">
        <w:rPr>
          <w:rFonts w:asciiTheme="minorHAnsi" w:hAnsiTheme="minorHAnsi" w:cstheme="minorHAnsi"/>
        </w:rPr>
        <w:t>to</w:t>
      </w:r>
      <w:r w:rsidR="006D71A9" w:rsidRPr="00BA1F83">
        <w:rPr>
          <w:rFonts w:asciiTheme="minorHAnsi" w:hAnsiTheme="minorHAnsi" w:cstheme="minorHAnsi"/>
        </w:rPr>
        <w:t xml:space="preserve">wy (Załącznik nr 1 do </w:t>
      </w:r>
      <w:r w:rsidR="00A36610" w:rsidRPr="00BA1F83">
        <w:rPr>
          <w:rFonts w:asciiTheme="minorHAnsi" w:hAnsiTheme="minorHAnsi" w:cstheme="minorHAnsi"/>
        </w:rPr>
        <w:t>Z</w:t>
      </w:r>
      <w:r w:rsidR="006D71A9" w:rsidRPr="00BA1F83">
        <w:rPr>
          <w:rFonts w:asciiTheme="minorHAnsi" w:hAnsiTheme="minorHAnsi" w:cstheme="minorHAnsi"/>
        </w:rPr>
        <w:t xml:space="preserve">apytania </w:t>
      </w:r>
      <w:r w:rsidR="00A36610" w:rsidRPr="00BA1F83">
        <w:rPr>
          <w:rFonts w:asciiTheme="minorHAnsi" w:hAnsiTheme="minorHAnsi" w:cstheme="minorHAnsi"/>
        </w:rPr>
        <w:t>O</w:t>
      </w:r>
      <w:r w:rsidR="006D71A9" w:rsidRPr="00BA1F83">
        <w:rPr>
          <w:rFonts w:asciiTheme="minorHAnsi" w:hAnsiTheme="minorHAnsi" w:cstheme="minorHAnsi"/>
        </w:rPr>
        <w:t>fertowego)</w:t>
      </w:r>
    </w:p>
    <w:p w14:paraId="595B0415" w14:textId="250D474B" w:rsidR="00952F0D" w:rsidRPr="00BA1F83" w:rsidRDefault="00952F0D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Informacje o osobie, która będzie uczestniczyć w wykonywaniu zamówienia, zgodnie z warunkami udziału w postępowaniu, określonymi w pkt V zapytania ofertowego – załącznik nr 2,</w:t>
      </w:r>
    </w:p>
    <w:p w14:paraId="5855D73A" w14:textId="0981AEAD" w:rsidR="007E70B8" w:rsidRPr="00BA1F83" w:rsidRDefault="007E70B8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BA1F83"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>.</w:t>
      </w:r>
    </w:p>
    <w:p w14:paraId="59033CF7" w14:textId="31C8D8E3" w:rsidR="001415D6" w:rsidRPr="00BA1F83" w:rsidRDefault="006D71A9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BA1F83">
        <w:rPr>
          <w:rFonts w:asciiTheme="minorHAnsi" w:hAnsiTheme="minorHAnsi" w:cstheme="minorHAnsi"/>
        </w:rPr>
        <w:t xml:space="preserve">, w tym </w:t>
      </w:r>
      <w:r w:rsidR="00DF1639" w:rsidRPr="00BA1F83">
        <w:rPr>
          <w:rFonts w:asciiTheme="minorHAnsi" w:hAnsiTheme="minorHAnsi" w:cstheme="minorHAnsi"/>
        </w:rPr>
        <w:t xml:space="preserve">w </w:t>
      </w:r>
      <w:r w:rsidR="00A36610" w:rsidRPr="00BA1F83">
        <w:rPr>
          <w:rFonts w:asciiTheme="minorHAnsi" w:hAnsiTheme="minorHAnsi" w:cstheme="minorHAnsi"/>
        </w:rPr>
        <w:t xml:space="preserve"> prowadzeniu terapii grupowych lub spotkań grup wsparcia </w:t>
      </w:r>
      <w:r w:rsidR="00DF1639" w:rsidRPr="00BA1F83">
        <w:rPr>
          <w:rFonts w:asciiTheme="minorHAnsi" w:hAnsiTheme="minorHAnsi" w:cstheme="minorHAnsi"/>
        </w:rPr>
        <w:t>w wymiarze minimum 100 godzin</w:t>
      </w:r>
      <w:r w:rsidR="006D4735" w:rsidRPr="00BA1F83">
        <w:rPr>
          <w:rFonts w:asciiTheme="minorHAnsi" w:hAnsiTheme="minorHAnsi" w:cstheme="minorHAnsi"/>
        </w:rPr>
        <w:t>,</w:t>
      </w:r>
      <w:r w:rsidR="00952F0D" w:rsidRPr="00BA1F83">
        <w:rPr>
          <w:rFonts w:asciiTheme="minorHAnsi" w:hAnsiTheme="minorHAnsi" w:cstheme="minorHAnsi"/>
        </w:rPr>
        <w:t xml:space="preserve"> osoby, która będzie uczestniczyć w wykonywaniu zamówienia</w:t>
      </w:r>
      <w:r w:rsidR="00FA02A6" w:rsidRPr="00BA1F83">
        <w:rPr>
          <w:rFonts w:asciiTheme="minorHAnsi" w:hAnsiTheme="minorHAnsi" w:cstheme="minorHAnsi"/>
        </w:rPr>
        <w:t xml:space="preserve">, poświadczone przez Wykonawcę za zgodność z oryginałem. </w:t>
      </w:r>
    </w:p>
    <w:p w14:paraId="47EEA4D9" w14:textId="39378AB0" w:rsidR="00E62244" w:rsidRPr="00BA1F83" w:rsidRDefault="00E62244" w:rsidP="002D45A4">
      <w:pPr>
        <w:pStyle w:val="Akapitzlist"/>
        <w:numPr>
          <w:ilvl w:val="0"/>
          <w:numId w:val="2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BA1F83">
        <w:rPr>
          <w:rFonts w:asciiTheme="minorHAnsi" w:hAnsiTheme="minorHAnsi" w:cstheme="minorHAnsi"/>
        </w:rPr>
        <w:t>4</w:t>
      </w:r>
      <w:r w:rsidRPr="00BA1F83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BA1F83" w:rsidRDefault="007E70B8" w:rsidP="002D45A4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Default="001415D6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BA1F83" w:rsidRDefault="00BA1F83" w:rsidP="00BA1F83"/>
    <w:p w14:paraId="2F4CD9FC" w14:textId="41DF8F0E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>, który:</w:t>
      </w:r>
    </w:p>
    <w:p w14:paraId="754B5F6C" w14:textId="7625C10A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</w:t>
      </w:r>
      <w:r w:rsidR="001415D6" w:rsidRPr="00BA1F83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</w:t>
      </w:r>
      <w:r w:rsidR="001415D6" w:rsidRPr="00BA1F83">
        <w:rPr>
          <w:rFonts w:asciiTheme="minorHAnsi" w:hAnsiTheme="minorHAnsi" w:cstheme="minorHAnsi"/>
        </w:rPr>
        <w:t>łoży ofertę niespełniającą kryterium formalnych</w:t>
      </w:r>
      <w:r w:rsidR="003C0551" w:rsidRPr="00BA1F83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BA1F83" w:rsidRDefault="00A36610" w:rsidP="002D45A4">
      <w:pPr>
        <w:pStyle w:val="Akapitzlist"/>
        <w:numPr>
          <w:ilvl w:val="0"/>
          <w:numId w:val="8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</w:t>
      </w:r>
      <w:r w:rsidR="001415D6" w:rsidRPr="00BA1F83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BA1F83" w:rsidRDefault="001415D6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BA1F83">
        <w:rPr>
          <w:rFonts w:asciiTheme="minorHAnsi" w:hAnsiTheme="minorHAnsi" w:cstheme="minorHAnsi"/>
        </w:rPr>
        <w:t xml:space="preserve">Wzór umowy stanowi załącznik nr </w:t>
      </w:r>
      <w:r w:rsidR="008A7A08" w:rsidRPr="00BA1F83">
        <w:rPr>
          <w:rFonts w:asciiTheme="minorHAnsi" w:hAnsiTheme="minorHAnsi" w:cstheme="minorHAnsi"/>
        </w:rPr>
        <w:t>5</w:t>
      </w:r>
      <w:r w:rsidR="003C0551" w:rsidRPr="00BA1F83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Brak usprawiedliwionego stawiennictwa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BA1F83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uchylania się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BA1F83">
        <w:rPr>
          <w:rFonts w:asciiTheme="minorHAnsi" w:hAnsiTheme="minorHAnsi" w:cstheme="minorHAnsi"/>
        </w:rPr>
        <w:t>Oferentem.</w:t>
      </w:r>
    </w:p>
    <w:p w14:paraId="658F62DC" w14:textId="14D45D29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28A07B66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 xml:space="preserve">W przypadku zaistnienia sytuacji związanej z potrzebą dokonania stosownych zmian w umowie w celu właściwej realizacji zamówienia publicznego, </w:t>
      </w:r>
      <w:r w:rsidR="003C0551" w:rsidRPr="00BA1F83">
        <w:rPr>
          <w:rFonts w:asciiTheme="minorHAnsi" w:hAnsiTheme="minorHAnsi" w:cstheme="minorHAnsi"/>
        </w:rPr>
        <w:t>zastrzega</w:t>
      </w:r>
      <w:r w:rsidRPr="00BA1F83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BA1F83" w:rsidRDefault="00A36610" w:rsidP="002D45A4">
      <w:pPr>
        <w:pStyle w:val="Akapitzlist"/>
        <w:numPr>
          <w:ilvl w:val="0"/>
          <w:numId w:val="9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</w:t>
      </w:r>
      <w:r w:rsidR="00FF6E5E" w:rsidRPr="00BA1F83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BA1F83" w:rsidRDefault="00FF6E5E" w:rsidP="002D45A4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BA1F83" w:rsidRDefault="00A36610" w:rsidP="002D45A4">
      <w:pPr>
        <w:pStyle w:val="Akapitzlist"/>
        <w:numPr>
          <w:ilvl w:val="0"/>
          <w:numId w:val="10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</w:t>
      </w:r>
      <w:r w:rsidR="00FF6E5E" w:rsidRPr="00BA1F83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BA1F83" w:rsidRDefault="00A36610" w:rsidP="002D45A4">
      <w:pPr>
        <w:pStyle w:val="Akapitzlist"/>
        <w:numPr>
          <w:ilvl w:val="0"/>
          <w:numId w:val="10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</w:t>
      </w:r>
      <w:r w:rsidR="00FF6E5E" w:rsidRPr="00BA1F83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7C9EE1BE" w14:textId="78935919" w:rsidR="00A36610" w:rsidRPr="0091092C" w:rsidRDefault="00FF6E5E" w:rsidP="00BA1F83">
      <w:pPr>
        <w:pStyle w:val="Akapitzlist"/>
        <w:numPr>
          <w:ilvl w:val="0"/>
          <w:numId w:val="7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60DA5061" w14:textId="2F858326" w:rsidR="003C0551" w:rsidRDefault="00FF6E5E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BA1F83" w:rsidRDefault="00BA1F83" w:rsidP="00BA1F83"/>
    <w:p w14:paraId="59E599F4" w14:textId="5896A534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Termin związania ofertą: 30 dni. </w:t>
      </w:r>
    </w:p>
    <w:p w14:paraId="12E8C240" w14:textId="2A0DFC69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BA1F83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F66675">
        <w:rPr>
          <w:rFonts w:asciiTheme="minorHAnsi" w:hAnsiTheme="minorHAnsi" w:cstheme="minorHAnsi"/>
        </w:rPr>
        <w:t>18</w:t>
      </w:r>
      <w:r w:rsidRPr="00BA1F83">
        <w:rPr>
          <w:rFonts w:asciiTheme="minorHAnsi" w:hAnsiTheme="minorHAnsi" w:cstheme="minorHAnsi"/>
        </w:rPr>
        <w:t>.</w:t>
      </w:r>
      <w:r w:rsidR="00F66675">
        <w:rPr>
          <w:rFonts w:asciiTheme="minorHAnsi" w:hAnsiTheme="minorHAnsi" w:cstheme="minorHAnsi"/>
        </w:rPr>
        <w:t>10</w:t>
      </w:r>
      <w:r w:rsidRPr="00BA1F83">
        <w:rPr>
          <w:rFonts w:asciiTheme="minorHAnsi" w:hAnsiTheme="minorHAnsi" w:cstheme="minorHAnsi"/>
        </w:rPr>
        <w:t>.2021 r. do godziny 10.00.  Liczy się data wpływu do Miejskiego Ośrodka Pomocy Społecznej w Sopocie.  Oferty prosimy składać w</w:t>
      </w:r>
      <w:r w:rsidR="00A36610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zamkniętej kopercie z dopiskiem: „</w:t>
      </w:r>
      <w:r w:rsidR="00F66675"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>/2021/DU – Dostępne Usługi – grupy wsparcia”.</w:t>
      </w:r>
    </w:p>
    <w:p w14:paraId="0670D776" w14:textId="77777777" w:rsidR="00D40FA1" w:rsidRPr="00BA1F83" w:rsidRDefault="00D40FA1" w:rsidP="002D45A4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złożone po terminie nie będą rozpatrywane.</w:t>
      </w:r>
    </w:p>
    <w:p w14:paraId="71C8CEC4" w14:textId="3FD35166" w:rsidR="006D71A9" w:rsidRPr="00F66675" w:rsidRDefault="00D40FA1" w:rsidP="00BA1F83">
      <w:pPr>
        <w:pStyle w:val="Akapitzlist"/>
        <w:numPr>
          <w:ilvl w:val="0"/>
          <w:numId w:val="43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Otwarcie ofert nastąpi w siedzibie Zamawiającego w dniu </w:t>
      </w:r>
      <w:r w:rsidR="00F66675">
        <w:rPr>
          <w:rFonts w:asciiTheme="minorHAnsi" w:hAnsiTheme="minorHAnsi" w:cstheme="minorHAnsi"/>
        </w:rPr>
        <w:t>18</w:t>
      </w:r>
      <w:r w:rsidR="00557CDF" w:rsidRPr="00BA1F83">
        <w:rPr>
          <w:rFonts w:asciiTheme="minorHAnsi" w:hAnsiTheme="minorHAnsi" w:cstheme="minorHAnsi"/>
        </w:rPr>
        <w:t>.10.</w:t>
      </w:r>
      <w:r w:rsidRPr="00BA1F83">
        <w:rPr>
          <w:rFonts w:asciiTheme="minorHAnsi" w:hAnsiTheme="minorHAnsi" w:cstheme="minorHAnsi"/>
        </w:rPr>
        <w:t>2021 r</w:t>
      </w:r>
      <w:r w:rsidR="00557CDF" w:rsidRPr="00BA1F83">
        <w:rPr>
          <w:rFonts w:asciiTheme="minorHAnsi" w:hAnsiTheme="minorHAnsi" w:cstheme="minorHAnsi"/>
        </w:rPr>
        <w:t>.</w:t>
      </w:r>
      <w:r w:rsidRPr="00BA1F83">
        <w:rPr>
          <w:rFonts w:asciiTheme="minorHAnsi" w:hAnsiTheme="minorHAnsi" w:cstheme="minorHAnsi"/>
        </w:rPr>
        <w:t xml:space="preserve">, o godzinie </w:t>
      </w:r>
      <w:r w:rsidR="00304B57" w:rsidRPr="00BA1F83">
        <w:rPr>
          <w:rFonts w:asciiTheme="minorHAnsi" w:hAnsiTheme="minorHAnsi" w:cstheme="minorHAnsi"/>
        </w:rPr>
        <w:t>11:00</w:t>
      </w:r>
      <w:r w:rsidRPr="00BA1F83">
        <w:rPr>
          <w:rFonts w:asciiTheme="minorHAnsi" w:hAnsiTheme="minorHAnsi" w:cstheme="minorHAnsi"/>
        </w:rPr>
        <w:t>, w pokoju nr 0-7.</w:t>
      </w:r>
    </w:p>
    <w:p w14:paraId="4FD2DDEE" w14:textId="1E326AAB" w:rsidR="006D71A9" w:rsidRDefault="006D71A9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BA1F83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BA1F83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BA1F83" w:rsidRDefault="00BA1F83" w:rsidP="00BA1F83"/>
    <w:p w14:paraId="169BD387" w14:textId="53580E65" w:rsidR="00F66675" w:rsidRDefault="006D71A9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Karolina Jędrzejczak-Lubińska, tel. 58 551 17 10 wew. 247</w:t>
      </w:r>
      <w:r w:rsidR="00F66675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e-mail:</w:t>
      </w:r>
      <w:r w:rsidR="00F66675">
        <w:rPr>
          <w:rFonts w:asciiTheme="minorHAnsi" w:hAnsiTheme="minorHAnsi" w:cstheme="minorHAnsi"/>
        </w:rPr>
        <w:t xml:space="preserve"> </w:t>
      </w:r>
      <w:r w:rsidR="00F66675" w:rsidRPr="00F66675">
        <w:rPr>
          <w:rFonts w:asciiTheme="minorHAnsi" w:hAnsiTheme="minorHAnsi" w:cstheme="minorHAnsi"/>
        </w:rPr>
        <w:t>k.jedrzejczak@mopssopot.pl</w:t>
      </w:r>
      <w:r w:rsidR="00F66675">
        <w:rPr>
          <w:rFonts w:asciiTheme="minorHAnsi" w:hAnsiTheme="minorHAnsi" w:cstheme="minorHAnsi"/>
        </w:rPr>
        <w:t xml:space="preserve"> </w:t>
      </w:r>
    </w:p>
    <w:p w14:paraId="4DCE19BF" w14:textId="742D147A" w:rsidR="00590E1D" w:rsidRPr="00BA1F83" w:rsidRDefault="00F66675" w:rsidP="00F66675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Karolina Bastek, tel. 58 551 17 10 wew. 236, e-mail: </w:t>
      </w:r>
      <w:r w:rsidRPr="00F66675">
        <w:rPr>
          <w:rFonts w:asciiTheme="minorHAnsi" w:hAnsiTheme="minorHAnsi" w:cstheme="minorHAnsi"/>
        </w:rPr>
        <w:t>k.bastek@mopssopot.pl</w:t>
      </w:r>
      <w:r>
        <w:rPr>
          <w:rFonts w:asciiTheme="minorHAnsi" w:hAnsiTheme="minorHAnsi" w:cstheme="minorHAnsi"/>
        </w:rPr>
        <w:t xml:space="preserve"> </w:t>
      </w:r>
    </w:p>
    <w:p w14:paraId="3A7B5BD4" w14:textId="1A5BEE62" w:rsidR="00590E1D" w:rsidRDefault="00590E1D" w:rsidP="00BA1F83">
      <w:pPr>
        <w:pStyle w:val="Nagwek1"/>
        <w:numPr>
          <w:ilvl w:val="0"/>
          <w:numId w:val="46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BA1F83" w:rsidRDefault="00BA1F83" w:rsidP="00BA1F83"/>
    <w:p w14:paraId="28085233" w14:textId="77777777" w:rsidR="006E0FF6" w:rsidRPr="00BA1F83" w:rsidRDefault="006E0FF6" w:rsidP="002D45A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dyrektywy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95/46/WE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(ogólne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rozporządzenie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ochronie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danych)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(Dz.</w:t>
      </w:r>
      <w:r w:rsidRPr="00BA1F83">
        <w:rPr>
          <w:rFonts w:asciiTheme="minorHAnsi" w:eastAsia="Arial" w:hAnsiTheme="minorHAnsi" w:cstheme="minorHAnsi"/>
          <w:spacing w:val="-12"/>
        </w:rPr>
        <w:t xml:space="preserve"> </w:t>
      </w:r>
      <w:r w:rsidRPr="00BA1F83">
        <w:rPr>
          <w:rFonts w:asciiTheme="minorHAnsi" w:eastAsia="Arial" w:hAnsiTheme="minorHAnsi" w:cstheme="minorHAnsi"/>
        </w:rPr>
        <w:t>Urz.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UE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L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119 z 04.05.2016, str. 1), dalej RODO, informuję,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Administratorem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7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6"/>
        </w:rPr>
        <w:t xml:space="preserve"> </w:t>
      </w:r>
      <w:r w:rsidRPr="00BA1F83">
        <w:rPr>
          <w:rFonts w:asciiTheme="minorHAnsi" w:eastAsia="Arial" w:hAnsiTheme="minorHAnsi" w:cstheme="minorHAnsi"/>
        </w:rPr>
        <w:t>jest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BA1F83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BA1F83">
          <w:rPr>
            <w:rStyle w:val="Hipercze"/>
            <w:rFonts w:asciiTheme="minorHAnsi" w:eastAsia="Arial" w:hAnsiTheme="minorHAnsi" w:cstheme="minorHAnsi"/>
            <w:color w:val="auto"/>
          </w:rPr>
          <w:t>mops@mopssopot.pl</w:t>
        </w:r>
      </w:hyperlink>
      <w:r w:rsidRPr="00BA1F83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lastRenderedPageBreak/>
        <w:t xml:space="preserve">Kontakt z Inspektorem Ochrony Danych w Miejskim Ośrodku Pomocy Społecznej w Sopocie: listownie na adres: ul. Kolejowa 14, kod pocztowy 81-835 lub na adres e – mailowy: </w:t>
      </w:r>
      <w:r w:rsidRPr="00BA1F83">
        <w:rPr>
          <w:rFonts w:asciiTheme="minorHAnsi" w:eastAsia="Arial" w:hAnsiTheme="minorHAnsi" w:cstheme="minorHAnsi"/>
          <w:u w:color="000000"/>
        </w:rPr>
        <w:t>iod@mopssopot.pl</w:t>
      </w:r>
      <w:r w:rsidRPr="00BA1F83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BA1F83" w:rsidRDefault="006E0FF6" w:rsidP="002D45A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BA1F83" w:rsidRDefault="006E0FF6" w:rsidP="002D45A4">
      <w:pPr>
        <w:pStyle w:val="Akapitzlist"/>
        <w:widowControl w:val="0"/>
        <w:numPr>
          <w:ilvl w:val="0"/>
          <w:numId w:val="17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Odbiorcami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5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osoby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lub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BA1F83" w:rsidRDefault="006E0FF6" w:rsidP="002D45A4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odniesieniu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do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decyzje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nie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podejmowane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sposób zautomatyzowany, stosowanie do art. 22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BA1F83" w:rsidRDefault="006E0FF6" w:rsidP="002D45A4">
      <w:pPr>
        <w:pStyle w:val="Akapitzlist"/>
        <w:widowControl w:val="0"/>
        <w:numPr>
          <w:ilvl w:val="0"/>
          <w:numId w:val="15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BA1F83" w:rsidRDefault="006E0FF6" w:rsidP="002D45A4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44C2F533" w:rsidR="008A7A08" w:rsidRPr="00F66675" w:rsidRDefault="006E0FF6" w:rsidP="00F66675">
      <w:pPr>
        <w:pStyle w:val="Akapitzlist"/>
        <w:widowControl w:val="0"/>
        <w:numPr>
          <w:ilvl w:val="0"/>
          <w:numId w:val="16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F66675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2653DBAE" w14:textId="77777777" w:rsidR="00F66675" w:rsidRDefault="00F66675" w:rsidP="002D45A4">
      <w:pPr>
        <w:ind w:left="708"/>
        <w:rPr>
          <w:rFonts w:asciiTheme="minorHAnsi" w:hAnsiTheme="minorHAnsi" w:cstheme="minorHAnsi"/>
          <w:i/>
        </w:rPr>
      </w:pPr>
    </w:p>
    <w:p w14:paraId="2CA206FA" w14:textId="77777777" w:rsidR="0091092C" w:rsidRPr="006016B6" w:rsidRDefault="0091092C" w:rsidP="0091092C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DYREKTOR</w:t>
      </w:r>
    </w:p>
    <w:p w14:paraId="5EF26D33" w14:textId="77777777" w:rsidR="0091092C" w:rsidRPr="006016B6" w:rsidRDefault="0091092C" w:rsidP="0091092C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>Miejskiego Ośrodka Pomocy Społecznej</w:t>
      </w:r>
    </w:p>
    <w:p w14:paraId="15542934" w14:textId="77777777" w:rsidR="0091092C" w:rsidRDefault="0091092C" w:rsidP="0091092C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w </w:t>
      </w:r>
      <w:r>
        <w:rPr>
          <w:rFonts w:asciiTheme="minorHAnsi" w:hAnsiTheme="minorHAnsi" w:cstheme="minorHAnsi"/>
        </w:rPr>
        <w:t>S</w:t>
      </w:r>
      <w:r w:rsidRPr="006016B6">
        <w:rPr>
          <w:rFonts w:asciiTheme="minorHAnsi" w:hAnsiTheme="minorHAnsi" w:cstheme="minorHAnsi"/>
        </w:rPr>
        <w:t>opocie</w:t>
      </w:r>
    </w:p>
    <w:p w14:paraId="58BD640A" w14:textId="77777777" w:rsidR="0091092C" w:rsidRPr="006016B6" w:rsidRDefault="0091092C" w:rsidP="0091092C">
      <w:pPr>
        <w:rPr>
          <w:rFonts w:asciiTheme="minorHAnsi" w:hAnsiTheme="minorHAnsi" w:cstheme="minorHAnsi"/>
        </w:rPr>
      </w:pPr>
      <w:r w:rsidRPr="006016B6">
        <w:rPr>
          <w:rFonts w:asciiTheme="minorHAnsi" w:hAnsiTheme="minorHAnsi" w:cstheme="minorHAnsi"/>
        </w:rPr>
        <w:t xml:space="preserve"> /-/ Andrzej Czekaj</w:t>
      </w:r>
    </w:p>
    <w:p w14:paraId="74B3BDA7" w14:textId="77777777" w:rsidR="0091092C" w:rsidRPr="00F535EC" w:rsidRDefault="0091092C" w:rsidP="0091092C">
      <w:pPr>
        <w:rPr>
          <w:rFonts w:asciiTheme="minorHAnsi" w:hAnsiTheme="minorHAnsi" w:cstheme="minorHAnsi"/>
        </w:rPr>
      </w:pPr>
    </w:p>
    <w:p w14:paraId="208B8293" w14:textId="77777777" w:rsidR="00F66675" w:rsidRDefault="00F66675" w:rsidP="002D45A4">
      <w:pPr>
        <w:ind w:left="708"/>
        <w:rPr>
          <w:rFonts w:asciiTheme="minorHAnsi" w:hAnsiTheme="minorHAnsi" w:cstheme="minorHAnsi"/>
          <w:i/>
        </w:rPr>
      </w:pPr>
    </w:p>
    <w:p w14:paraId="18F19638" w14:textId="7A1F5EF9" w:rsidR="00FC35ED" w:rsidRPr="00BA1F83" w:rsidRDefault="00FC35ED" w:rsidP="002D45A4">
      <w:pPr>
        <w:ind w:left="708"/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</w:rPr>
        <w:lastRenderedPageBreak/>
        <w:t>Załącznik nr 1</w:t>
      </w:r>
    </w:p>
    <w:p w14:paraId="071CA077" w14:textId="750C91BE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i/>
          <w:iCs/>
        </w:rPr>
        <w:t>Znak sprawy</w:t>
      </w:r>
      <w:r w:rsidR="008823CD" w:rsidRPr="00BA1F83">
        <w:rPr>
          <w:rFonts w:asciiTheme="minorHAnsi" w:hAnsiTheme="minorHAnsi" w:cstheme="minorHAnsi"/>
          <w:i/>
          <w:iCs/>
        </w:rPr>
        <w:t xml:space="preserve">: </w:t>
      </w:r>
      <w:r w:rsidR="008823CD"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="008823CD"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="008823CD" w:rsidRPr="00BA1F83">
        <w:rPr>
          <w:rStyle w:val="markedcontent"/>
          <w:rFonts w:asciiTheme="minorHAnsi" w:hAnsiTheme="minorHAnsi" w:cstheme="minorHAnsi"/>
        </w:rPr>
        <w:t>/2021/DU)</w:t>
      </w:r>
    </w:p>
    <w:p w14:paraId="70449898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56C1569A" w14:textId="4CB17809" w:rsidR="008823CD" w:rsidRPr="00BA1F83" w:rsidRDefault="008823C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5266BBBC" w14:textId="27248F6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firmy/Imię i nazwisko: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Adres siedziby/adres zamieszkania: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</w:t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Default="008A7A08" w:rsidP="002D45A4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BA1F83" w:rsidRDefault="00BA1F83" w:rsidP="002D45A4">
      <w:pPr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Default="00FC35ED" w:rsidP="002D45A4">
      <w:pPr>
        <w:ind w:left="708"/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  <w:u w:val="single"/>
        </w:rPr>
        <w:t>FORMULARZ OFERTOWY</w:t>
      </w:r>
    </w:p>
    <w:p w14:paraId="5178DF03" w14:textId="77777777" w:rsidR="00BA1F83" w:rsidRPr="00BA1F83" w:rsidRDefault="00BA1F83" w:rsidP="002D45A4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5DCCA3BA" w14:textId="3231B15F" w:rsidR="00FC35ED" w:rsidRPr="00BA1F83" w:rsidRDefault="00FC35ED" w:rsidP="002D45A4">
      <w:pPr>
        <w:ind w:firstLine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A36610" w:rsidRPr="00BA1F83">
        <w:rPr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  <w:r w:rsidRPr="00BA1F83">
        <w:rPr>
          <w:rFonts w:asciiTheme="minorHAnsi" w:hAnsiTheme="minorHAnsi" w:cstheme="minorHAnsi"/>
          <w:i/>
        </w:rPr>
        <w:t xml:space="preserve">, </w:t>
      </w:r>
      <w:r w:rsidRPr="00BA1F83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BA1F83" w:rsidRDefault="00F84C9B" w:rsidP="002D45A4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77777777" w:rsidR="00F84C9B" w:rsidRPr="00BA1F83" w:rsidRDefault="00F84C9B" w:rsidP="002D45A4">
      <w:pPr>
        <w:pStyle w:val="Akapitzlist"/>
        <w:numPr>
          <w:ilvl w:val="0"/>
          <w:numId w:val="41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wykonanie usługi łącznie w PLN …………………………………</w:t>
      </w:r>
    </w:p>
    <w:p w14:paraId="7E8886A5" w14:textId="642A62D8" w:rsidR="00FC35ED" w:rsidRPr="00BA1F83" w:rsidRDefault="00F84C9B" w:rsidP="002D45A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Default="008A7A08" w:rsidP="002D45A4">
      <w:pPr>
        <w:rPr>
          <w:rFonts w:asciiTheme="minorHAnsi" w:hAnsiTheme="minorHAnsi" w:cstheme="minorHAnsi"/>
          <w:i/>
        </w:rPr>
      </w:pPr>
    </w:p>
    <w:p w14:paraId="0C323324" w14:textId="77777777" w:rsidR="00BA1F83" w:rsidRPr="00BA1F83" w:rsidRDefault="00BA1F83" w:rsidP="002D45A4">
      <w:pPr>
        <w:rPr>
          <w:rFonts w:asciiTheme="minorHAnsi" w:hAnsiTheme="minorHAnsi" w:cstheme="minorHAnsi"/>
          <w:i/>
        </w:rPr>
      </w:pPr>
    </w:p>
    <w:p w14:paraId="2C7FC7D9" w14:textId="409E227B" w:rsidR="00FC35ED" w:rsidRDefault="00FC35ED" w:rsidP="002D45A4">
      <w:pPr>
        <w:rPr>
          <w:rFonts w:asciiTheme="minorHAnsi" w:hAnsiTheme="minorHAnsi" w:cstheme="minorHAnsi"/>
          <w:iCs/>
          <w:lang w:val="en-US"/>
        </w:rPr>
      </w:pPr>
      <w:proofErr w:type="spellStart"/>
      <w:r w:rsidRPr="00BA1F83">
        <w:rPr>
          <w:rFonts w:asciiTheme="minorHAnsi" w:hAnsiTheme="minorHAnsi" w:cstheme="minorHAnsi"/>
          <w:iCs/>
          <w:lang w:val="en-US"/>
        </w:rPr>
        <w:t>Oświadcza</w:t>
      </w:r>
      <w:r w:rsidR="008823CD" w:rsidRPr="00BA1F83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BA1F83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BA1F83" w:rsidRDefault="00BA1F83" w:rsidP="002D45A4">
      <w:pPr>
        <w:rPr>
          <w:rFonts w:asciiTheme="minorHAnsi" w:hAnsiTheme="minorHAnsi" w:cstheme="minorHAnsi"/>
          <w:iCs/>
        </w:rPr>
      </w:pPr>
    </w:p>
    <w:p w14:paraId="4D20963A" w14:textId="6FBB5A3E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>/2021/DU);</w:t>
      </w:r>
    </w:p>
    <w:p w14:paraId="762FFCB1" w14:textId="77777777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BA1F83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445ED9C3" w:rsidR="008823CD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akceptuję wszystkie zapisy zapytania ofertowego nr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 xml:space="preserve">/2021/DU) </w:t>
      </w:r>
      <w:r w:rsidRPr="00BA1F83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BA1F83" w:rsidRDefault="008823CD" w:rsidP="002D45A4">
      <w:pPr>
        <w:numPr>
          <w:ilvl w:val="0"/>
          <w:numId w:val="22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lastRenderedPageBreak/>
        <w:t>zobowiązuję się w przypadku wyboru mojej oferty do zawarcia umowy w miejscu i terminie wyznaczonym przez Zamawiającego.</w:t>
      </w:r>
    </w:p>
    <w:p w14:paraId="44A5B472" w14:textId="77777777" w:rsidR="008A7A08" w:rsidRPr="00BA1F83" w:rsidRDefault="008A7A08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77777777" w:rsidR="008A7A08" w:rsidRPr="00BA1F83" w:rsidRDefault="00FC35ED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……………………...… dn. _ _._ _.2021 r.           </w:t>
      </w:r>
    </w:p>
    <w:p w14:paraId="56B9D420" w14:textId="6CF90F85" w:rsidR="00FC35ED" w:rsidRPr="00BA1F83" w:rsidRDefault="008A7A08" w:rsidP="002D45A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</w:t>
      </w:r>
      <w:r w:rsidR="00FC35ED" w:rsidRPr="00BA1F83">
        <w:rPr>
          <w:rFonts w:asciiTheme="minorHAnsi" w:hAnsiTheme="minorHAnsi" w:cstheme="minorHAnsi"/>
          <w:iCs/>
        </w:rPr>
        <w:t>Miejscowoś</w:t>
      </w:r>
      <w:r w:rsidRPr="00BA1F83">
        <w:rPr>
          <w:rFonts w:asciiTheme="minorHAnsi" w:hAnsiTheme="minorHAnsi" w:cstheme="minorHAnsi"/>
          <w:iCs/>
        </w:rPr>
        <w:t>ć</w:t>
      </w:r>
      <w:r w:rsidR="00FC35ED" w:rsidRPr="00BA1F83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BA1F83" w:rsidRDefault="008823CD" w:rsidP="002D45A4">
      <w:pPr>
        <w:ind w:left="708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BA1F83">
        <w:rPr>
          <w:rFonts w:asciiTheme="minorHAnsi" w:hAnsiTheme="minorHAnsi" w:cstheme="minorHAnsi"/>
          <w:iCs/>
        </w:rPr>
        <w:t xml:space="preserve">       </w:t>
      </w:r>
      <w:r w:rsidR="00FC35ED" w:rsidRPr="00BA1F83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BA1F83" w:rsidRDefault="00FC35ED" w:rsidP="002D45A4">
      <w:pPr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</w:t>
      </w:r>
      <w:r w:rsidR="008823CD"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>
        <w:rPr>
          <w:rFonts w:asciiTheme="minorHAnsi" w:hAnsiTheme="minorHAnsi" w:cstheme="minorHAnsi"/>
          <w:iCs/>
        </w:rPr>
        <w:t xml:space="preserve">        </w:t>
      </w:r>
      <w:r w:rsidRPr="00BA1F83">
        <w:rPr>
          <w:rFonts w:asciiTheme="minorHAnsi" w:hAnsiTheme="minorHAnsi" w:cstheme="minorHAnsi"/>
          <w:iCs/>
        </w:rPr>
        <w:t xml:space="preserve">podpis </w:t>
      </w:r>
      <w:r w:rsidR="008823CD" w:rsidRPr="00BA1F83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BA1F83" w:rsidRDefault="008A7A08" w:rsidP="002D45A4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Default="008A7A08" w:rsidP="002D45A4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6B08E4B" w14:textId="7E4FB33A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529BAC0F" w14:textId="39249C2F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C887DA8" w14:textId="2B4973EB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3BF0C8B3" w14:textId="1F505C10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68E88DE7" w14:textId="3C98CAAF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408DEFA3" w14:textId="77777777" w:rsidR="00BA1F83" w:rsidRDefault="00BA1F83" w:rsidP="002D45A4">
      <w:pPr>
        <w:ind w:left="708"/>
        <w:rPr>
          <w:rFonts w:asciiTheme="minorHAnsi" w:hAnsiTheme="minorHAnsi" w:cstheme="minorHAnsi"/>
          <w:i/>
        </w:rPr>
      </w:pPr>
    </w:p>
    <w:p w14:paraId="1FAE613B" w14:textId="3E3634A2" w:rsidR="008823CD" w:rsidRPr="00BA1F83" w:rsidRDefault="00FC35ED" w:rsidP="00995C5D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lastRenderedPageBreak/>
        <w:t>Załącznik nr 2</w:t>
      </w:r>
    </w:p>
    <w:p w14:paraId="4AADCE90" w14:textId="3166573C" w:rsidR="008823CD" w:rsidRPr="00BA1F83" w:rsidRDefault="008823CD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>/2021/DU)</w:t>
      </w:r>
    </w:p>
    <w:p w14:paraId="34A116CC" w14:textId="77777777" w:rsidR="00D40FA1" w:rsidRPr="00BA1F83" w:rsidRDefault="00D40FA1" w:rsidP="002D45A4">
      <w:pPr>
        <w:rPr>
          <w:rFonts w:asciiTheme="minorHAnsi" w:hAnsiTheme="minorHAnsi" w:cstheme="minorHAnsi"/>
        </w:rPr>
      </w:pPr>
    </w:p>
    <w:p w14:paraId="284C08C9" w14:textId="3815BA83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BA1F83" w:rsidRDefault="008823C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BA1F83" w:rsidRDefault="00FC35ED" w:rsidP="002D45A4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BA1F83" w:rsidRDefault="00D40FA1" w:rsidP="002D45A4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6FD9C972" w14:textId="202F1051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 xml:space="preserve">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BA1F83" w:rsidRDefault="00FC35ED" w:rsidP="002D45A4">
      <w:pPr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BA1F83" w:rsidRDefault="00FC35ED" w:rsidP="002D45A4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BA1F83" w:rsidRDefault="00D40FA1" w:rsidP="002D45A4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BA1F83" w:rsidRDefault="00D40FA1" w:rsidP="002D45A4">
      <w:pPr>
        <w:ind w:left="708"/>
        <w:rPr>
          <w:rFonts w:asciiTheme="minorHAnsi" w:hAnsiTheme="minorHAnsi" w:cstheme="minorHAnsi"/>
          <w:u w:val="single"/>
        </w:rPr>
      </w:pPr>
    </w:p>
    <w:p w14:paraId="34BB0392" w14:textId="561195EC" w:rsidR="00FC35ED" w:rsidRPr="00BA1F83" w:rsidRDefault="00FC35ED" w:rsidP="002D45A4">
      <w:pPr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  <w:u w:val="single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BA1F83" w:rsidRDefault="00F84C9B" w:rsidP="002D45A4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BA1F83" w:rsidRDefault="00D40FA1" w:rsidP="002D45A4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BA1F83" w:rsidRDefault="00D40FA1" w:rsidP="002D45A4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BA1F83" w:rsidRDefault="00FC35ED" w:rsidP="002D45A4">
      <w:pPr>
        <w:rPr>
          <w:rFonts w:asciiTheme="minorHAnsi" w:hAnsiTheme="minorHAnsi" w:cstheme="minorHAnsi"/>
          <w:lang w:val="en-US"/>
        </w:rPr>
      </w:pPr>
      <w:r w:rsidRPr="00BA1F83">
        <w:rPr>
          <w:rFonts w:asciiTheme="minorHAnsi" w:hAnsiTheme="minorHAnsi" w:cstheme="minorHAnsi"/>
        </w:rPr>
        <w:t>Do realizacji niniejszego zamówienia wskazuj</w:t>
      </w:r>
      <w:r w:rsidR="00D40FA1" w:rsidRPr="00BA1F83">
        <w:rPr>
          <w:rFonts w:asciiTheme="minorHAnsi" w:hAnsiTheme="minorHAnsi" w:cstheme="minorHAnsi"/>
        </w:rPr>
        <w:t>ę</w:t>
      </w:r>
      <w:r w:rsidRPr="00BA1F83">
        <w:rPr>
          <w:rFonts w:asciiTheme="minorHAnsi" w:hAnsiTheme="minorHAnsi" w:cstheme="minorHAnsi"/>
        </w:rPr>
        <w:t>:</w:t>
      </w:r>
    </w:p>
    <w:p w14:paraId="1C1B2D86" w14:textId="5300BD9E" w:rsidR="00F84C9B" w:rsidRPr="00BA1F83" w:rsidRDefault="00FC35ED" w:rsidP="002D45A4">
      <w:pPr>
        <w:numPr>
          <w:ilvl w:val="1"/>
          <w:numId w:val="24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BA1F83">
        <w:rPr>
          <w:rFonts w:asciiTheme="minorHAnsi" w:hAnsiTheme="minorHAnsi" w:cstheme="minorHAnsi"/>
          <w:lang w:val="en-US"/>
        </w:rPr>
        <w:t>Imię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i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nazwisko</w:t>
      </w:r>
      <w:proofErr w:type="spellEnd"/>
      <w:r w:rsidRPr="00BA1F83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BA1F83" w:rsidRDefault="00D40FA1" w:rsidP="002D45A4">
      <w:pPr>
        <w:rPr>
          <w:rFonts w:asciiTheme="minorHAnsi" w:hAnsiTheme="minorHAnsi" w:cstheme="minorHAnsi"/>
        </w:rPr>
      </w:pPr>
    </w:p>
    <w:p w14:paraId="5E1607DE" w14:textId="0B518F5E" w:rsidR="00FC35ED" w:rsidRPr="00BA1F83" w:rsidRDefault="00FC35ED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BA1F83" w:rsidRDefault="00D40FA1" w:rsidP="00BA1F83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9338" w:type="dxa"/>
        <w:tblLayout w:type="fixed"/>
        <w:tblLook w:val="0020" w:firstRow="1" w:lastRow="0" w:firstColumn="0" w:lastColumn="0" w:noHBand="0" w:noVBand="0"/>
      </w:tblPr>
      <w:tblGrid>
        <w:gridCol w:w="674"/>
        <w:gridCol w:w="6962"/>
        <w:gridCol w:w="1702"/>
      </w:tblGrid>
      <w:tr w:rsidR="00BA1F83" w:rsidRPr="00BA1F83" w14:paraId="720EDA02" w14:textId="77777777" w:rsidTr="00BA1F83">
        <w:trPr>
          <w:trHeight w:val="57"/>
        </w:trPr>
        <w:tc>
          <w:tcPr>
            <w:tcW w:w="674" w:type="dxa"/>
          </w:tcPr>
          <w:p w14:paraId="0E38C3B7" w14:textId="77777777" w:rsidR="00FC35ED" w:rsidRPr="00BA1F83" w:rsidRDefault="00FC35ED" w:rsidP="00BA1F83">
            <w:pPr>
              <w:shd w:val="clear" w:color="auto" w:fill="FFFFFF" w:themeFill="background1"/>
              <w:rPr>
                <w:rFonts w:asciiTheme="minorHAnsi" w:hAnsiTheme="minorHAnsi" w:cstheme="minorHAnsi"/>
                <w:lang w:val="en-US"/>
              </w:rPr>
            </w:pPr>
            <w:r w:rsidRPr="00BA1F83">
              <w:rPr>
                <w:rFonts w:asciiTheme="minorHAnsi" w:hAnsiTheme="minorHAnsi" w:cstheme="minorHAnsi"/>
              </w:rPr>
              <w:t>L.P.</w:t>
            </w:r>
          </w:p>
        </w:tc>
        <w:tc>
          <w:tcPr>
            <w:tcW w:w="6962" w:type="dxa"/>
          </w:tcPr>
          <w:p w14:paraId="32B904D2" w14:textId="6EDB8AD7" w:rsidR="00FC35ED" w:rsidRPr="006C2EBD" w:rsidRDefault="00F84C9B" w:rsidP="00BA1F83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Doświadczenie w prowadzeniu zajęć lub terapii grupowych w łącznym wymiarze obejmującym:</w:t>
            </w:r>
          </w:p>
        </w:tc>
        <w:tc>
          <w:tcPr>
            <w:tcW w:w="1702" w:type="dxa"/>
          </w:tcPr>
          <w:p w14:paraId="7EFAAEBF" w14:textId="77777777" w:rsidR="00FC35ED" w:rsidRPr="00BA1F83" w:rsidRDefault="00FC35ED" w:rsidP="00BA1F83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BA1F83" w:rsidRPr="00BA1F83" w14:paraId="58B11D0A" w14:textId="77777777" w:rsidTr="00BA1F83">
        <w:trPr>
          <w:trHeight w:val="57"/>
        </w:trPr>
        <w:tc>
          <w:tcPr>
            <w:tcW w:w="674" w:type="dxa"/>
          </w:tcPr>
          <w:p w14:paraId="3ECE6C0C" w14:textId="77777777" w:rsidR="00FC35ED" w:rsidRPr="00BA1F83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6962" w:type="dxa"/>
          </w:tcPr>
          <w:p w14:paraId="1013E2CD" w14:textId="55EC2F13" w:rsidR="00FC35ED" w:rsidRPr="00BA1F83" w:rsidRDefault="008823C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do</w:t>
            </w:r>
            <w:r w:rsidR="00FC35ED" w:rsidRPr="00BA1F83">
              <w:rPr>
                <w:rFonts w:asciiTheme="minorHAnsi" w:hAnsiTheme="minorHAnsi" w:cstheme="minorHAnsi"/>
              </w:rPr>
              <w:t xml:space="preserve"> 100 godzin zegarowych.</w:t>
            </w:r>
          </w:p>
        </w:tc>
        <w:tc>
          <w:tcPr>
            <w:tcW w:w="1702" w:type="dxa"/>
          </w:tcPr>
          <w:p w14:paraId="65F08F2A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6B29076" w14:textId="77777777" w:rsidTr="00BA1F83">
        <w:trPr>
          <w:trHeight w:val="57"/>
        </w:trPr>
        <w:tc>
          <w:tcPr>
            <w:tcW w:w="674" w:type="dxa"/>
          </w:tcPr>
          <w:p w14:paraId="1DB40039" w14:textId="77777777" w:rsidR="00FC35ED" w:rsidRPr="00BA1F83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1D793A4A" w14:textId="0EA65080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100 godzin (włącznie) do 200 godzin zegarowych.</w:t>
            </w:r>
          </w:p>
        </w:tc>
        <w:tc>
          <w:tcPr>
            <w:tcW w:w="1702" w:type="dxa"/>
          </w:tcPr>
          <w:p w14:paraId="4EBDE978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516722AC" w14:textId="77777777" w:rsidTr="00BA1F83">
        <w:trPr>
          <w:trHeight w:val="57"/>
        </w:trPr>
        <w:tc>
          <w:tcPr>
            <w:tcW w:w="674" w:type="dxa"/>
          </w:tcPr>
          <w:p w14:paraId="6B5CDFF9" w14:textId="77777777" w:rsidR="00FC35ED" w:rsidRPr="006C2EBD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65093CE1" w14:textId="1D6AED1C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201 godzin do 300 godzin zegarowych.</w:t>
            </w:r>
          </w:p>
        </w:tc>
        <w:tc>
          <w:tcPr>
            <w:tcW w:w="1702" w:type="dxa"/>
          </w:tcPr>
          <w:p w14:paraId="2E717375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04497B3" w14:textId="77777777" w:rsidTr="00BA1F83">
        <w:trPr>
          <w:trHeight w:val="57"/>
        </w:trPr>
        <w:tc>
          <w:tcPr>
            <w:tcW w:w="674" w:type="dxa"/>
          </w:tcPr>
          <w:p w14:paraId="7CAA1226" w14:textId="77777777" w:rsidR="00FC35ED" w:rsidRPr="006C2EBD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23872AB3" w14:textId="2CF0BEBA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od 301 godzin zegarowych do 400 godzin zegarowych.</w:t>
            </w:r>
          </w:p>
        </w:tc>
        <w:tc>
          <w:tcPr>
            <w:tcW w:w="1702" w:type="dxa"/>
          </w:tcPr>
          <w:p w14:paraId="137DE847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3A1A20C3" w14:textId="77777777" w:rsidTr="00BA1F83">
        <w:trPr>
          <w:trHeight w:val="57"/>
        </w:trPr>
        <w:tc>
          <w:tcPr>
            <w:tcW w:w="674" w:type="dxa"/>
          </w:tcPr>
          <w:p w14:paraId="427C98CD" w14:textId="77777777" w:rsidR="00FC35ED" w:rsidRPr="006C2EBD" w:rsidRDefault="00FC35ED" w:rsidP="002D45A4">
            <w:pPr>
              <w:numPr>
                <w:ilvl w:val="0"/>
                <w:numId w:val="23"/>
              </w:numPr>
              <w:suppressAutoHyphens/>
              <w:snapToGrid w:val="0"/>
              <w:spacing w:after="20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6962" w:type="dxa"/>
          </w:tcPr>
          <w:p w14:paraId="40FEC418" w14:textId="4F173945" w:rsidR="00FC35ED" w:rsidRPr="00BA1F83" w:rsidRDefault="00FC35ED" w:rsidP="002D45A4">
            <w:pPr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powyżej 400 godzin zegarowych.</w:t>
            </w:r>
          </w:p>
        </w:tc>
        <w:tc>
          <w:tcPr>
            <w:tcW w:w="1702" w:type="dxa"/>
          </w:tcPr>
          <w:p w14:paraId="08B59B79" w14:textId="77777777" w:rsidR="00FC35ED" w:rsidRPr="00BA1F83" w:rsidRDefault="00FC35ED" w:rsidP="002D45A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7E5D7062" w14:textId="61AD52B1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514A2A24" w14:textId="77777777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BA1F83" w:rsidRDefault="00D40FA1" w:rsidP="002D45A4">
      <w:pPr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BA1F83" w:rsidRDefault="00D40FA1" w:rsidP="002D45A4">
      <w:pPr>
        <w:pStyle w:val="Akapitzlist"/>
        <w:numPr>
          <w:ilvl w:val="0"/>
          <w:numId w:val="44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BA1F83" w:rsidRDefault="00D40FA1" w:rsidP="002D45A4">
      <w:pPr>
        <w:ind w:left="708"/>
        <w:rPr>
          <w:rFonts w:asciiTheme="minorHAnsi" w:hAnsiTheme="minorHAnsi" w:cstheme="minorHAnsi"/>
        </w:rPr>
      </w:pPr>
    </w:p>
    <w:p w14:paraId="713ECB78" w14:textId="481997EC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_.2021 r.</w:t>
      </w:r>
    </w:p>
    <w:p w14:paraId="1110B7F4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BA1F83" w:rsidRDefault="00FC35ED" w:rsidP="002D45A4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Default="00985E6F" w:rsidP="00BA1F83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BA1F83">
        <w:rPr>
          <w:rFonts w:asciiTheme="minorHAnsi" w:hAnsiTheme="minorHAnsi" w:cstheme="minorHAnsi"/>
        </w:rPr>
        <w:t>……………………………………</w:t>
      </w:r>
      <w:r w:rsidR="008A7A08" w:rsidRPr="00BA1F83">
        <w:rPr>
          <w:rFonts w:asciiTheme="minorHAnsi" w:hAnsiTheme="minorHAnsi" w:cstheme="minorHAnsi"/>
        </w:rPr>
        <w:t xml:space="preserve">  </w:t>
      </w:r>
      <w:r w:rsidR="00BA1F83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BA1F83" w:rsidRDefault="00BA1F83" w:rsidP="00BA1F83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BA1F83" w:rsidRDefault="00E62244" w:rsidP="002D45A4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FE8E295" w14:textId="24497441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0FD9A7C" w14:textId="0C1C5BB8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6F75F10" w14:textId="4B06ABA6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9F3DA0B" w14:textId="7B00B08F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6482529C" w14:textId="76A823D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B737134" w14:textId="06CAB508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98F9EEB" w14:textId="05D05AE4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53B952D" w14:textId="79D6A999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3B355302" w14:textId="07BE5A75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2CA0EF1B" w14:textId="3501A5EB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1B46EA50" w14:textId="0A97AC8C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77C33426" w14:textId="16B485FA" w:rsidR="00D40FA1" w:rsidRPr="00BA1F83" w:rsidRDefault="00D40FA1" w:rsidP="002D45A4">
      <w:pPr>
        <w:spacing w:line="276" w:lineRule="auto"/>
        <w:rPr>
          <w:rFonts w:asciiTheme="minorHAnsi" w:hAnsiTheme="minorHAnsi" w:cstheme="minorHAnsi"/>
        </w:rPr>
      </w:pPr>
    </w:p>
    <w:p w14:paraId="5001B135" w14:textId="6BF821E8" w:rsidR="00D40FA1" w:rsidRPr="00BA1F83" w:rsidRDefault="00D40FA1" w:rsidP="002D45A4">
      <w:pPr>
        <w:ind w:left="708"/>
        <w:rPr>
          <w:rFonts w:asciiTheme="minorHAnsi" w:hAnsiTheme="minorHAnsi" w:cstheme="minorHAnsi"/>
          <w:i/>
        </w:rPr>
      </w:pPr>
    </w:p>
    <w:p w14:paraId="2939B173" w14:textId="77777777" w:rsidR="00D40FA1" w:rsidRPr="00BA1F83" w:rsidRDefault="00D40FA1" w:rsidP="002D45A4">
      <w:pPr>
        <w:ind w:left="708"/>
        <w:rPr>
          <w:rFonts w:asciiTheme="minorHAnsi" w:hAnsiTheme="minorHAnsi" w:cstheme="minorHAnsi"/>
          <w:i/>
        </w:rPr>
      </w:pPr>
    </w:p>
    <w:p w14:paraId="2BDD658B" w14:textId="0AAADE74" w:rsidR="00061DAA" w:rsidRPr="00BA1F83" w:rsidRDefault="00061DAA" w:rsidP="00BA1F83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3</w:t>
      </w:r>
    </w:p>
    <w:p w14:paraId="7FB2CD0C" w14:textId="08D0B6E9" w:rsidR="00985E6F" w:rsidRPr="00BA1F83" w:rsidRDefault="00985E6F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>/2021/DU)</w:t>
      </w:r>
    </w:p>
    <w:p w14:paraId="31DD8277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19E2CF5F" w14:textId="22AA9847" w:rsidR="00061DAA" w:rsidRPr="00BA1F83" w:rsidRDefault="00985E6F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061DAA" w:rsidRPr="00BA1F83">
        <w:rPr>
          <w:rFonts w:asciiTheme="minorHAnsi" w:hAnsiTheme="minorHAnsi" w:cstheme="minorHAnsi"/>
        </w:rPr>
        <w:br/>
        <w:t>Miejski Ośrodek Pomocy Społecznej w Sopocie</w:t>
      </w:r>
      <w:r w:rsidR="00061DAA" w:rsidRPr="00BA1F83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2D25F583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081A44D5" w14:textId="5625EBB8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 xml:space="preserve">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  <w:t xml:space="preserve">         </w:t>
      </w:r>
      <w:r w:rsidR="00E62244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   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2C9FE676" w14:textId="07D0C445" w:rsidR="00061DAA" w:rsidRDefault="00061DAA" w:rsidP="002D45A4">
      <w:pPr>
        <w:rPr>
          <w:rFonts w:asciiTheme="minorHAnsi" w:hAnsiTheme="minorHAnsi" w:cstheme="minorHAnsi"/>
        </w:rPr>
      </w:pPr>
    </w:p>
    <w:p w14:paraId="6F06370C" w14:textId="5C7AB919" w:rsidR="00BA1F83" w:rsidRDefault="00BA1F83" w:rsidP="002D45A4">
      <w:pPr>
        <w:rPr>
          <w:rFonts w:asciiTheme="minorHAnsi" w:hAnsiTheme="minorHAnsi" w:cstheme="minorHAnsi"/>
        </w:rPr>
      </w:pPr>
    </w:p>
    <w:p w14:paraId="6B1BEA17" w14:textId="77777777" w:rsidR="00BA1F83" w:rsidRPr="00BA1F83" w:rsidRDefault="00BA1F83" w:rsidP="002D45A4">
      <w:pPr>
        <w:rPr>
          <w:rFonts w:asciiTheme="minorHAnsi" w:hAnsiTheme="minorHAnsi" w:cstheme="minorHAnsi"/>
        </w:rPr>
      </w:pPr>
    </w:p>
    <w:p w14:paraId="66EB9ECF" w14:textId="6F3400C3" w:rsidR="00061DAA" w:rsidRPr="00BA1F83" w:rsidRDefault="00061DAA" w:rsidP="002D45A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BA1F83">
        <w:rPr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BA1F83" w:rsidRDefault="00061DAA" w:rsidP="002D45A4">
      <w:pPr>
        <w:ind w:left="708"/>
        <w:rPr>
          <w:rFonts w:asciiTheme="minorHAnsi" w:hAnsiTheme="minorHAnsi" w:cstheme="minorHAnsi"/>
        </w:rPr>
      </w:pPr>
    </w:p>
    <w:p w14:paraId="5A0D0015" w14:textId="77777777" w:rsidR="00061DAA" w:rsidRPr="00BA1F83" w:rsidRDefault="00061DAA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Ubiegając się o udzielenie zamówienia publicznego pn.: </w:t>
      </w:r>
    </w:p>
    <w:p w14:paraId="3FC8F9A0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1C1D3A5B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„</w:t>
      </w:r>
      <w:r w:rsidRPr="00BA1F83">
        <w:rPr>
          <w:rFonts w:asciiTheme="minorHAnsi" w:hAnsiTheme="minorHAnsi" w:cstheme="minorHAnsi"/>
        </w:rPr>
        <w:t xml:space="preserve">Prowadzenie czterech grup wsparcia dla uczestników </w:t>
      </w:r>
      <w:r w:rsidRPr="00BA1F83">
        <w:rPr>
          <w:rStyle w:val="markedcontent"/>
          <w:rFonts w:asciiTheme="minorHAnsi" w:hAnsiTheme="minorHAnsi" w:cstheme="minorHAnsi"/>
        </w:rPr>
        <w:t>projektu Sopot – Dostępne Usługi (etap 2)”</w:t>
      </w:r>
    </w:p>
    <w:p w14:paraId="2854769F" w14:textId="77777777" w:rsidR="00061DAA" w:rsidRPr="00BA1F83" w:rsidRDefault="00061DAA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C2237E9" w14:textId="6834D099" w:rsidR="00061DAA" w:rsidRPr="00BA1F83" w:rsidRDefault="00FA02A6" w:rsidP="002D45A4">
      <w:pPr>
        <w:tabs>
          <w:tab w:val="left" w:pos="1752"/>
        </w:tabs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061DAA" w:rsidRPr="00BA1F83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BA1F83">
        <w:rPr>
          <w:rFonts w:asciiTheme="minorHAnsi" w:hAnsiTheme="minorHAnsi" w:cstheme="minorHAnsi"/>
        </w:rPr>
        <w:t>ppkt</w:t>
      </w:r>
      <w:proofErr w:type="spellEnd"/>
      <w:r w:rsidR="00061DAA" w:rsidRPr="00BA1F83">
        <w:rPr>
          <w:rFonts w:asciiTheme="minorHAnsi" w:hAnsiTheme="minorHAnsi" w:cstheme="minorHAnsi"/>
        </w:rPr>
        <w:t xml:space="preserve"> 4 zapytania ofertowego)</w:t>
      </w:r>
      <w:r w:rsidRPr="00BA1F83">
        <w:rPr>
          <w:rFonts w:asciiTheme="minorHAnsi" w:hAnsiTheme="minorHAnsi" w:cstheme="minorHAnsi"/>
        </w:rPr>
        <w:t>, tj.:</w:t>
      </w:r>
    </w:p>
    <w:p w14:paraId="58B2DFA2" w14:textId="77777777" w:rsidR="00061DAA" w:rsidRPr="00BA1F83" w:rsidRDefault="00061DAA" w:rsidP="002D45A4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BA1F83" w:rsidRDefault="00061DAA" w:rsidP="002D45A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1.  </w:t>
      </w:r>
      <w:r w:rsidRPr="00BA1F83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BA1F83" w:rsidRDefault="00061DAA" w:rsidP="00BA1F83">
      <w:pPr>
        <w:pStyle w:val="Akapitzlist"/>
        <w:numPr>
          <w:ilvl w:val="0"/>
          <w:numId w:val="26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lastRenderedPageBreak/>
        <w:t xml:space="preserve">pozostawanie w związku małżeńskim, w stosunku pokrewieństwa lub powinowactwa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BA1F83" w:rsidRDefault="00061DAA" w:rsidP="002D45A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2B106216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_.2021 r.</w:t>
      </w:r>
    </w:p>
    <w:p w14:paraId="2E8F9F3D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BA1F83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                        </w:t>
      </w:r>
      <w:r w:rsidRPr="00BA1F83">
        <w:rPr>
          <w:rFonts w:asciiTheme="minorHAnsi" w:hAnsiTheme="minorHAnsi" w:cstheme="minorHAnsi"/>
        </w:rPr>
        <w:t xml:space="preserve"> </w:t>
      </w:r>
      <w:r w:rsidR="00BA1F83">
        <w:rPr>
          <w:rFonts w:asciiTheme="minorHAnsi" w:hAnsiTheme="minorHAnsi" w:cstheme="minorHAnsi"/>
        </w:rPr>
        <w:t xml:space="preserve">                         </w:t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6C2EBD" w:rsidRDefault="00FA02A6" w:rsidP="002D45A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podpis </w:t>
      </w:r>
      <w:r w:rsidR="00985E6F" w:rsidRPr="00BA1F83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BA1F83" w:rsidRDefault="00985E6F" w:rsidP="002D45A4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Default="008A7A08" w:rsidP="002D45A4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EFCE3AB" w14:textId="26B6F78E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5443D3A8" w14:textId="491BC267" w:rsid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48FDB240" w14:textId="77777777" w:rsidR="00BA1F83" w:rsidRPr="00BA1F83" w:rsidRDefault="00BA1F83" w:rsidP="002D45A4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BA1F83" w:rsidRDefault="00E62244" w:rsidP="00BA1F83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4</w:t>
      </w:r>
    </w:p>
    <w:p w14:paraId="63732ADA" w14:textId="45CF9991" w:rsidR="00985E6F" w:rsidRPr="00BA1F83" w:rsidRDefault="00985E6F" w:rsidP="002D45A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Pr="00BA1F83">
        <w:rPr>
          <w:rStyle w:val="markedcontent"/>
          <w:rFonts w:asciiTheme="minorHAnsi" w:hAnsiTheme="minorHAnsi" w:cstheme="minorHAnsi"/>
        </w:rPr>
        <w:t>ZSiR.271.</w:t>
      </w:r>
      <w:r w:rsidR="00F66675">
        <w:rPr>
          <w:rStyle w:val="markedcontent"/>
          <w:rFonts w:asciiTheme="minorHAnsi" w:hAnsiTheme="minorHAnsi" w:cstheme="minorHAnsi"/>
        </w:rPr>
        <w:t>4</w:t>
      </w:r>
      <w:r w:rsidRPr="00BA1F83">
        <w:rPr>
          <w:rStyle w:val="markedcontent"/>
          <w:rFonts w:asciiTheme="minorHAnsi" w:hAnsiTheme="minorHAnsi" w:cstheme="minorHAnsi"/>
        </w:rPr>
        <w:t>.2021 (</w:t>
      </w:r>
      <w:r w:rsidR="00F66675">
        <w:rPr>
          <w:rStyle w:val="markedcontent"/>
          <w:rFonts w:asciiTheme="minorHAnsi" w:hAnsiTheme="minorHAnsi" w:cstheme="minorHAnsi"/>
        </w:rPr>
        <w:t>3</w:t>
      </w:r>
      <w:r w:rsidRPr="00BA1F83">
        <w:rPr>
          <w:rStyle w:val="markedcontent"/>
          <w:rFonts w:asciiTheme="minorHAnsi" w:hAnsiTheme="minorHAnsi" w:cstheme="minorHAnsi"/>
        </w:rPr>
        <w:t>/2021/DU)</w:t>
      </w:r>
    </w:p>
    <w:p w14:paraId="724ACAA7" w14:textId="77777777" w:rsidR="00E62244" w:rsidRPr="00BA1F83" w:rsidRDefault="00E62244" w:rsidP="002D45A4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7B098623" w14:textId="01B21E71" w:rsidR="00E62244" w:rsidRPr="00BA1F83" w:rsidRDefault="00985E6F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E62244" w:rsidRPr="00BA1F83">
        <w:rPr>
          <w:rFonts w:asciiTheme="minorHAnsi" w:hAnsiTheme="minorHAnsi" w:cstheme="minorHAnsi"/>
        </w:rPr>
        <w:br/>
        <w:t>Miejski Ośrodek Pomocy Społecznej w Sopocie</w:t>
      </w:r>
      <w:r w:rsidR="00E62244" w:rsidRPr="00BA1F83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7BC2540E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BA1F83" w:rsidRDefault="00E62244" w:rsidP="002D45A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WYKONAWCA:</w:t>
      </w:r>
    </w:p>
    <w:p w14:paraId="1AA40ED4" w14:textId="74380074" w:rsidR="00E62244" w:rsidRPr="00BA1F83" w:rsidRDefault="00E62244" w:rsidP="002D45A4">
      <w:pPr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Nazwa firmy/Imię i nazwisko: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Adres siedziby/adres zamieszkania: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Tel./fax.: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BA1F83" w:rsidRDefault="00E62244" w:rsidP="002D45A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kern w:val="1"/>
        </w:rPr>
        <w:t>Adres e-mail: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BA1F83" w:rsidRDefault="00E62244" w:rsidP="002D45A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REGON: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BA1F83" w:rsidRDefault="00E62244" w:rsidP="002D45A4">
      <w:pPr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BA1F83" w:rsidRDefault="00E62244" w:rsidP="002D45A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BA1F83" w:rsidRDefault="00E62244" w:rsidP="002D45A4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200CAAAB" w:rsidR="00E62244" w:rsidRPr="00BA1F83" w:rsidRDefault="00E62244" w:rsidP="002D45A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………………………………………...… dn. _ _._ _.2021 r.           </w:t>
      </w:r>
    </w:p>
    <w:p w14:paraId="33E80FB9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BA1F83" w:rsidRDefault="00E62244" w:rsidP="002D45A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BA1F83" w:rsidRDefault="008A7A08" w:rsidP="002D45A4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BA1F83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>
        <w:rPr>
          <w:rFonts w:asciiTheme="minorHAnsi" w:hAnsiTheme="minorHAnsi" w:cstheme="minorHAnsi"/>
          <w:kern w:val="1"/>
        </w:rPr>
        <w:t xml:space="preserve">      </w:t>
      </w:r>
      <w:r w:rsidR="00A36610" w:rsidRPr="00BA1F83">
        <w:rPr>
          <w:rFonts w:asciiTheme="minorHAnsi" w:hAnsiTheme="minorHAnsi" w:cstheme="minorHAnsi"/>
          <w:kern w:val="1"/>
        </w:rPr>
        <w:t xml:space="preserve"> </w:t>
      </w:r>
      <w:r w:rsidRPr="00BA1F83">
        <w:rPr>
          <w:rFonts w:asciiTheme="minorHAnsi" w:hAnsiTheme="minorHAnsi" w:cstheme="minorHAnsi"/>
          <w:kern w:val="1"/>
        </w:rPr>
        <w:t xml:space="preserve">podpis </w:t>
      </w:r>
      <w:r w:rsidR="00A36610" w:rsidRPr="00BA1F83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106D05B" w14:textId="77777777" w:rsidR="00E62244" w:rsidRPr="00BA1F83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6C2EBD" w:rsidRDefault="00E62244" w:rsidP="002D45A4">
      <w:pPr>
        <w:spacing w:line="100" w:lineRule="atLeast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*</w:t>
      </w:r>
      <w:r w:rsidRPr="00BA1F83">
        <w:rPr>
          <w:rFonts w:asciiTheme="minorHAnsi" w:hAnsiTheme="minorHAnsi" w:cstheme="minorHAnsi"/>
          <w:i/>
          <w:iCs/>
          <w:kern w:val="1"/>
        </w:rPr>
        <w:t xml:space="preserve"> Należy wypełnić, jeżeli do realizacji zamówienia Wykonawca wskazał osobę inną, niż on sam.</w:t>
      </w:r>
    </w:p>
    <w:p w14:paraId="11530CE8" w14:textId="3A22D1BC" w:rsidR="00E62244" w:rsidRPr="00BA1F83" w:rsidRDefault="00E62244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64D4EEA3" w14:textId="554E8B19" w:rsidR="00E62244" w:rsidRPr="00BA1F83" w:rsidRDefault="00E62244" w:rsidP="00BA1F83">
      <w:pPr>
        <w:tabs>
          <w:tab w:val="left" w:pos="1620"/>
        </w:tabs>
        <w:jc w:val="both"/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  <w:iCs/>
        </w:rPr>
        <w:t xml:space="preserve">Załącznik nr </w:t>
      </w:r>
      <w:r w:rsidR="008A7A08" w:rsidRPr="00BA1F83">
        <w:rPr>
          <w:rFonts w:asciiTheme="minorHAnsi" w:hAnsiTheme="minorHAnsi" w:cstheme="minorHAnsi"/>
          <w:i/>
          <w:iCs/>
        </w:rPr>
        <w:t>5</w:t>
      </w:r>
    </w:p>
    <w:p w14:paraId="30CCFBF9" w14:textId="42EB3F85" w:rsidR="00E30E47" w:rsidRPr="00BA1F83" w:rsidRDefault="00E30E47" w:rsidP="002D45A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</w:p>
    <w:p w14:paraId="55F0B6C5" w14:textId="0B703503" w:rsidR="00E30E47" w:rsidRPr="00BA1F83" w:rsidRDefault="00E30E47" w:rsidP="002D45A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  <w:iCs/>
        </w:rPr>
        <w:t>WZÓR UMOWY</w:t>
      </w:r>
    </w:p>
    <w:p w14:paraId="42A350B2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                                   UMOWA NR ……………………………………………….</w:t>
      </w:r>
    </w:p>
    <w:p w14:paraId="69B26FA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2021 roku w Sopocie pomiędzy:</w:t>
      </w:r>
    </w:p>
    <w:p w14:paraId="283C02A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BA1F83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CB4C8CB" w14:textId="6F069B58" w:rsidR="002B4DA0" w:rsidRPr="00BA1F83" w:rsidRDefault="002B4DA0" w:rsidP="002D45A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 podstawie niniejszej umowy Zamawiający zleca Wykonawcy  </w:t>
      </w:r>
      <w:r w:rsidR="00985E6F" w:rsidRPr="00BA1F83">
        <w:rPr>
          <w:rStyle w:val="markedcontent"/>
          <w:rFonts w:asciiTheme="minorHAnsi" w:hAnsiTheme="minorHAnsi" w:cstheme="minorHAnsi"/>
        </w:rPr>
        <w:t>„</w:t>
      </w:r>
      <w:r w:rsidR="00985E6F" w:rsidRPr="00BA1F83">
        <w:rPr>
          <w:rFonts w:asciiTheme="minorHAnsi" w:hAnsiTheme="minorHAnsi" w:cstheme="minorHAnsi"/>
        </w:rPr>
        <w:t xml:space="preserve">Prowadzenie czterech grup wsparcia dla uczestników </w:t>
      </w:r>
      <w:r w:rsidR="00985E6F" w:rsidRPr="00BA1F83">
        <w:rPr>
          <w:rStyle w:val="markedcontent"/>
          <w:rFonts w:asciiTheme="minorHAnsi" w:hAnsiTheme="minorHAnsi" w:cstheme="minorHAnsi"/>
        </w:rPr>
        <w:t xml:space="preserve">projektu 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A36610" w:rsidRPr="00BA1F83">
        <w:rPr>
          <w:rFonts w:asciiTheme="minorHAnsi" w:hAnsiTheme="minorHAnsi" w:cstheme="minorHAnsi"/>
        </w:rPr>
        <w:t>.</w:t>
      </w:r>
    </w:p>
    <w:p w14:paraId="12677256" w14:textId="63AF2B41" w:rsidR="00985E6F" w:rsidRPr="00BA1F83" w:rsidRDefault="00985E6F" w:rsidP="002D45A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Cel zajęć: w spotkaniach będą brać udział uczestnicy projektu „Sopot – Dostępne Usługi (etap 2)” – opiekunowie osób niesamodzielnych/z niepełnosprawnościami. Spotkania grup wsparcia będą miały charakter samopomocowy, uczestnicy będą mieli możliwość uzyskania pomocy i wsparcia, podzielenia się problemami z osobami, będącymi </w:t>
      </w:r>
      <w:r w:rsidRPr="00BA1F83">
        <w:rPr>
          <w:rFonts w:asciiTheme="minorHAnsi" w:hAnsiTheme="minorHAnsi" w:cstheme="minorHAnsi"/>
        </w:rPr>
        <w:br/>
        <w:t xml:space="preserve">w podobnej sytuacji. </w:t>
      </w:r>
    </w:p>
    <w:p w14:paraId="2F3BFE7C" w14:textId="77777777" w:rsidR="002B4DA0" w:rsidRPr="00BA1F83" w:rsidRDefault="002B4DA0" w:rsidP="002D45A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</w:t>
      </w:r>
    </w:p>
    <w:p w14:paraId="2B9EA84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BA1F83" w:rsidRDefault="002B4DA0" w:rsidP="002D45A4">
      <w:pPr>
        <w:pStyle w:val="Default"/>
        <w:numPr>
          <w:ilvl w:val="0"/>
          <w:numId w:val="33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77777777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pod nazwą „Sopot – Dostępne Usługi (etap 2)”, </w:t>
      </w:r>
      <w:r w:rsidRPr="00BA1F83">
        <w:rPr>
          <w:rStyle w:val="markedcontent"/>
          <w:rFonts w:asciiTheme="minorHAnsi" w:hAnsiTheme="minorHAnsi" w:cstheme="minorHAnsi"/>
        </w:rPr>
        <w:t xml:space="preserve">który jest  współfinansowany przez Unię Europejską ze środków Europejskiego Fundusz Społecznego w ramach Regionalnego Programu Operacyjnego Województwa Pomorskiego na lata 2014-2020, Oś priorytetowa: 6. </w:t>
      </w:r>
      <w:r w:rsidRPr="00BA1F83">
        <w:rPr>
          <w:rStyle w:val="markedcontent"/>
          <w:rFonts w:asciiTheme="minorHAnsi" w:hAnsiTheme="minorHAnsi" w:cstheme="minorHAnsi"/>
        </w:rPr>
        <w:lastRenderedPageBreak/>
        <w:t xml:space="preserve">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RPPM.06.02.01-22-0003/19-00;</w:t>
      </w:r>
    </w:p>
    <w:p w14:paraId="60060316" w14:textId="131EFC76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 w:rsidR="00985E6F" w:rsidRPr="00BA1F83">
        <w:rPr>
          <w:rFonts w:asciiTheme="minorHAnsi" w:hAnsiTheme="minorHAnsi" w:cstheme="minorHAnsi"/>
        </w:rPr>
        <w:t xml:space="preserve">realizacji </w:t>
      </w:r>
      <w:r w:rsidR="00A36610" w:rsidRPr="00BA1F83">
        <w:rPr>
          <w:rFonts w:asciiTheme="minorHAnsi" w:hAnsiTheme="minorHAnsi" w:cstheme="minorHAnsi"/>
        </w:rPr>
        <w:t xml:space="preserve">spotkań </w:t>
      </w:r>
      <w:r w:rsidR="00985E6F" w:rsidRPr="00BA1F83">
        <w:rPr>
          <w:rFonts w:asciiTheme="minorHAnsi" w:hAnsiTheme="minorHAnsi" w:cstheme="minorHAnsi"/>
        </w:rPr>
        <w:t xml:space="preserve">grup wsparcia </w:t>
      </w:r>
      <w:r w:rsidRPr="00BA1F83">
        <w:rPr>
          <w:rFonts w:asciiTheme="minorHAnsi" w:hAnsiTheme="minorHAnsi" w:cstheme="minorHAnsi"/>
        </w:rPr>
        <w:t>w ramach niniejszej umowy;</w:t>
      </w:r>
    </w:p>
    <w:p w14:paraId="61B151BC" w14:textId="42B09D3D" w:rsidR="002B4DA0" w:rsidRPr="00BA1F83" w:rsidRDefault="00985E6F" w:rsidP="002D45A4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Grupach wsparcia – rozumie się przez to spotkania, w których będą brać udział uczestnicy projektu „Sopot – Dostępne Usługi (etap 2)” – opiekunowie osób niesamodzielnych/z niepełnosprawnościami. Spotkania grup wsparcia będą miały charakter samopomocowy, uczestnicy będą mieli możliwość uzyskania pomocy i wsparcia, podzielenia się problemami z osobami, będącymi </w:t>
      </w:r>
      <w:r w:rsidRPr="00BA1F83">
        <w:rPr>
          <w:rFonts w:asciiTheme="minorHAnsi" w:hAnsiTheme="minorHAnsi" w:cstheme="minorHAnsi"/>
        </w:rPr>
        <w:br/>
        <w:t xml:space="preserve">w podobnej sytuacji. </w:t>
      </w:r>
    </w:p>
    <w:p w14:paraId="6A9984F7" w14:textId="4E6AEF6D" w:rsidR="002B4DA0" w:rsidRPr="00BA1F83" w:rsidRDefault="00BD6237" w:rsidP="002D45A4">
      <w:pPr>
        <w:pStyle w:val="Akapitzlist"/>
        <w:numPr>
          <w:ilvl w:val="0"/>
          <w:numId w:val="34"/>
        </w:numPr>
        <w:spacing w:line="276" w:lineRule="auto"/>
        <w:ind w:left="108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Harmonogramie </w:t>
      </w:r>
      <w:r w:rsidR="00985E6F" w:rsidRPr="00BA1F83">
        <w:rPr>
          <w:rFonts w:asciiTheme="minorHAnsi" w:hAnsiTheme="minorHAnsi" w:cstheme="minorHAnsi"/>
        </w:rPr>
        <w:t xml:space="preserve">pracy  </w:t>
      </w:r>
      <w:r w:rsidRPr="00BA1F83">
        <w:rPr>
          <w:rFonts w:asciiTheme="minorHAnsi" w:hAnsiTheme="minorHAnsi" w:cstheme="minorHAnsi"/>
        </w:rPr>
        <w:t>– rozumie się przez to plan realizacji przedmiotu niniejszej umowy, wskazanego w § 1., którego wzór stanowi załącznik nr 1 do niniejszej umowy;</w:t>
      </w:r>
    </w:p>
    <w:p w14:paraId="1E8EF89C" w14:textId="77777777" w:rsidR="002B4DA0" w:rsidRPr="00BA1F83" w:rsidRDefault="002B4DA0" w:rsidP="002D45A4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Uczestników projektu – rozumie się przez to uczestników projektu „Sopot – Dostępne Usługi (etap 2)”. </w:t>
      </w:r>
    </w:p>
    <w:p w14:paraId="6DE43C54" w14:textId="77777777" w:rsidR="002B4DA0" w:rsidRPr="00BA1F83" w:rsidRDefault="002B4DA0" w:rsidP="002D45A4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CA9523A" w14:textId="769BE04F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prowadzenia spotkań w formie grup wsparcia dla </w:t>
      </w:r>
      <w:r w:rsidR="008A7A08" w:rsidRPr="00BA1F83">
        <w:rPr>
          <w:rFonts w:asciiTheme="minorHAnsi" w:hAnsiTheme="minorHAnsi" w:cstheme="minorHAnsi"/>
        </w:rPr>
        <w:t xml:space="preserve">łącznie </w:t>
      </w:r>
      <w:r w:rsidRPr="00BA1F83">
        <w:rPr>
          <w:rFonts w:asciiTheme="minorHAnsi" w:hAnsiTheme="minorHAnsi" w:cstheme="minorHAnsi"/>
        </w:rPr>
        <w:t xml:space="preserve">18 uczestników projektu pn. „Sopot – Dostępne Usługi (etap 2)”. </w:t>
      </w:r>
    </w:p>
    <w:p w14:paraId="6BC4147F" w14:textId="552662CE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Spotkania będą prowadzone w 4 grupach. Każda grupa odbędzie 6 spotkań, każde po 4 godziny zegarowe. Spotkania będą odbywać się raz w miesiącu. </w:t>
      </w:r>
    </w:p>
    <w:p w14:paraId="5C533569" w14:textId="77777777" w:rsidR="000E3741" w:rsidRPr="00BA1F83" w:rsidRDefault="000E3741" w:rsidP="002D45A4">
      <w:pPr>
        <w:pStyle w:val="Akapitzlist"/>
        <w:spacing w:line="276" w:lineRule="auto"/>
        <w:ind w:hanging="36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1 grupa x 4 godziny x 6 miesięcy = 24 godziny na jedną grupę.</w:t>
      </w:r>
    </w:p>
    <w:p w14:paraId="7F95C8E8" w14:textId="77777777" w:rsidR="000E3741" w:rsidRPr="00BA1F83" w:rsidRDefault="000E3741" w:rsidP="002D45A4">
      <w:pPr>
        <w:pStyle w:val="Akapitzlist"/>
        <w:spacing w:line="276" w:lineRule="auto"/>
        <w:ind w:hanging="36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Łączna liczba godzin: 96, w tym:</w:t>
      </w:r>
    </w:p>
    <w:p w14:paraId="3F31BF73" w14:textId="728A7CCF" w:rsidR="000E3741" w:rsidRPr="00BA1F83" w:rsidRDefault="000E3741" w:rsidP="002D45A4">
      <w:pPr>
        <w:pStyle w:val="Akapitzlist"/>
        <w:numPr>
          <w:ilvl w:val="0"/>
          <w:numId w:val="38"/>
        </w:numPr>
        <w:spacing w:line="276" w:lineRule="auto"/>
        <w:ind w:left="851" w:firstLine="131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16 godzin w 2021 r. </w:t>
      </w:r>
    </w:p>
    <w:p w14:paraId="7F34DEEC" w14:textId="7DABB453" w:rsidR="000E3741" w:rsidRPr="00BA1F83" w:rsidRDefault="000E3741" w:rsidP="002D45A4">
      <w:pPr>
        <w:pStyle w:val="Akapitzlist"/>
        <w:numPr>
          <w:ilvl w:val="0"/>
          <w:numId w:val="38"/>
        </w:numPr>
        <w:spacing w:line="276" w:lineRule="auto"/>
        <w:ind w:left="851" w:firstLine="131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80 godzin w 2022 roku. </w:t>
      </w:r>
    </w:p>
    <w:p w14:paraId="7E2EA1F3" w14:textId="075BCB25" w:rsidR="000E3741" w:rsidRPr="00BA1F83" w:rsidRDefault="00BD6237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Spotkania grup </w:t>
      </w:r>
      <w:r w:rsidR="000E3741" w:rsidRPr="00BA1F83">
        <w:rPr>
          <w:rFonts w:asciiTheme="minorHAnsi" w:hAnsiTheme="minorHAnsi" w:cstheme="minorHAnsi"/>
        </w:rPr>
        <w:t>wsparcia będą odbywały się  w dni robocze, w terminach szczegółowo określonych z Zamawiającym w</w:t>
      </w:r>
      <w:r w:rsidRPr="00BA1F83">
        <w:rPr>
          <w:rFonts w:asciiTheme="minorHAnsi" w:hAnsiTheme="minorHAnsi" w:cstheme="minorHAnsi"/>
        </w:rPr>
        <w:t xml:space="preserve"> Harmonogramie pracy</w:t>
      </w:r>
      <w:r w:rsidR="000E3741" w:rsidRPr="00BA1F83">
        <w:rPr>
          <w:rFonts w:asciiTheme="minorHAnsi" w:hAnsiTheme="minorHAnsi" w:cstheme="minorHAnsi"/>
        </w:rPr>
        <w:t xml:space="preserve">, którego wzór stanowi załącznik nr 1 do umowy. Dopuszcza się ukończenie </w:t>
      </w:r>
      <w:r w:rsidRPr="00BA1F83">
        <w:rPr>
          <w:rFonts w:asciiTheme="minorHAnsi" w:hAnsiTheme="minorHAnsi" w:cstheme="minorHAnsi"/>
        </w:rPr>
        <w:t xml:space="preserve">spotkań </w:t>
      </w:r>
      <w:r w:rsidR="000E3741" w:rsidRPr="00BA1F83">
        <w:rPr>
          <w:rFonts w:asciiTheme="minorHAnsi" w:hAnsiTheme="minorHAnsi" w:cstheme="minorHAnsi"/>
        </w:rPr>
        <w:t xml:space="preserve">grup wsparcia przed </w:t>
      </w:r>
      <w:r w:rsidR="00A36610" w:rsidRPr="00BA1F83">
        <w:rPr>
          <w:rFonts w:asciiTheme="minorHAnsi" w:hAnsiTheme="minorHAnsi" w:cstheme="minorHAnsi"/>
        </w:rPr>
        <w:t>07.</w:t>
      </w:r>
      <w:r w:rsidR="000E3741" w:rsidRPr="00BA1F83">
        <w:rPr>
          <w:rFonts w:asciiTheme="minorHAnsi" w:hAnsiTheme="minorHAnsi" w:cstheme="minorHAnsi"/>
        </w:rPr>
        <w:t>2022 r.</w:t>
      </w:r>
      <w:r w:rsidR="00A36610" w:rsidRPr="00BA1F83">
        <w:rPr>
          <w:rFonts w:asciiTheme="minorHAnsi" w:hAnsiTheme="minorHAnsi" w:cstheme="minorHAnsi"/>
        </w:rPr>
        <w:t>,</w:t>
      </w:r>
      <w:r w:rsidR="000E3741" w:rsidRPr="00BA1F83">
        <w:rPr>
          <w:rFonts w:asciiTheme="minorHAnsi" w:hAnsiTheme="minorHAnsi" w:cstheme="minorHAnsi"/>
        </w:rPr>
        <w:t xml:space="preserve"> po zrealizowaniu założonych godzin, przekazaniu dokumentacji z</w:t>
      </w:r>
      <w:r w:rsidRPr="00BA1F83">
        <w:rPr>
          <w:rFonts w:asciiTheme="minorHAnsi" w:hAnsiTheme="minorHAnsi" w:cstheme="minorHAnsi"/>
        </w:rPr>
        <w:t>e spotkań</w:t>
      </w:r>
      <w:r w:rsidR="000E3741" w:rsidRPr="00BA1F83">
        <w:rPr>
          <w:rFonts w:asciiTheme="minorHAnsi" w:hAnsiTheme="minorHAnsi" w:cstheme="minorHAnsi"/>
        </w:rPr>
        <w:t xml:space="preserve"> grup wsparcia oraz uprzednim ustaleniu terminu odbioru zlecenia z Zamawiającym. </w:t>
      </w:r>
    </w:p>
    <w:p w14:paraId="2A590583" w14:textId="21C207E9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Usługa będzie wykonywana w siedzibie Miejskiego Ośrodka Pomocy Społecznej w Sopocie. </w:t>
      </w:r>
    </w:p>
    <w:p w14:paraId="69A9F0F2" w14:textId="6823C01E" w:rsidR="000E3741" w:rsidRPr="00BA1F83" w:rsidRDefault="000E3741" w:rsidP="002D45A4">
      <w:pPr>
        <w:pStyle w:val="Akapitzlist"/>
        <w:numPr>
          <w:ilvl w:val="0"/>
          <w:numId w:val="37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Osobą, która będzie </w:t>
      </w:r>
      <w:r w:rsidR="00BD6237" w:rsidRPr="00BA1F83">
        <w:rPr>
          <w:rFonts w:asciiTheme="minorHAnsi" w:hAnsiTheme="minorHAnsi" w:cstheme="minorHAnsi"/>
        </w:rPr>
        <w:t>prowadziła spotkania grup wsparcia</w:t>
      </w:r>
      <w:r w:rsidR="00F84C9B" w:rsidRPr="00BA1F83">
        <w:rPr>
          <w:rFonts w:asciiTheme="minorHAnsi" w:hAnsiTheme="minorHAnsi" w:cstheme="minorHAnsi"/>
        </w:rPr>
        <w:t>, zgodnie ze złożoną Ofertą,</w:t>
      </w:r>
      <w:r w:rsidRPr="00BA1F83">
        <w:rPr>
          <w:rFonts w:asciiTheme="minorHAnsi" w:hAnsiTheme="minorHAnsi" w:cstheme="minorHAnsi"/>
        </w:rPr>
        <w:t xml:space="preserve"> będzie Pan/Pani……………………………………………….</w:t>
      </w:r>
    </w:p>
    <w:p w14:paraId="0DB0B3B2" w14:textId="5469E410" w:rsidR="002B4DA0" w:rsidRPr="00BA1F83" w:rsidRDefault="002B4DA0" w:rsidP="002D45A4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Wykonawca zobowiązuje się do:</w:t>
      </w:r>
    </w:p>
    <w:p w14:paraId="7CD0E794" w14:textId="7AF96EF0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prowadzenia spotkań w formie grup wsparcia dla uczestników projektu – opiekunów osób niesamodzielnych/z niepełnosprawnością</w:t>
      </w:r>
      <w:r w:rsidR="00F84C9B" w:rsidRPr="00BA1F83">
        <w:rPr>
          <w:rFonts w:asciiTheme="minorHAnsi" w:hAnsiTheme="minorHAnsi" w:cstheme="minorHAnsi"/>
        </w:rPr>
        <w:t>;</w:t>
      </w:r>
    </w:p>
    <w:p w14:paraId="1FE128AE" w14:textId="069A0748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przygotowywania materiałów dla uczestników projektu</w:t>
      </w:r>
      <w:r w:rsidR="00F84C9B" w:rsidRPr="00BA1F83">
        <w:rPr>
          <w:rFonts w:asciiTheme="minorHAnsi" w:hAnsiTheme="minorHAnsi" w:cstheme="minorHAnsi"/>
        </w:rPr>
        <w:t>;</w:t>
      </w:r>
    </w:p>
    <w:p w14:paraId="160F8DA9" w14:textId="0F861198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prowadzeni</w:t>
      </w:r>
      <w:r w:rsidR="00A36610" w:rsidRPr="00BA1F83">
        <w:rPr>
          <w:rFonts w:asciiTheme="minorHAnsi" w:hAnsiTheme="minorHAnsi" w:cstheme="minorHAnsi"/>
        </w:rPr>
        <w:t>a</w:t>
      </w:r>
      <w:r w:rsidRPr="00BA1F83">
        <w:rPr>
          <w:rFonts w:asciiTheme="minorHAnsi" w:hAnsiTheme="minorHAnsi" w:cstheme="minorHAnsi"/>
        </w:rPr>
        <w:t xml:space="preserve"> dokumentacji z przebiegu grup wsparcia:</w:t>
      </w:r>
    </w:p>
    <w:p w14:paraId="444E88B6" w14:textId="54F52859" w:rsidR="00A36610" w:rsidRPr="00BA1F83" w:rsidRDefault="00A36610" w:rsidP="002D45A4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karty czasu pracy osoby prowadzącej spotkania grup wsparcia, zawierające: datę, tematykę zajęć, wymiar godzin oraz podpis prowadzącego,</w:t>
      </w:r>
      <w:r w:rsidR="00D313D7" w:rsidRPr="00BA1F83">
        <w:rPr>
          <w:rFonts w:asciiTheme="minorHAnsi" w:hAnsiTheme="minorHAnsi" w:cstheme="minorHAnsi"/>
        </w:rPr>
        <w:t xml:space="preserve"> której wzór stanowi Załącznik nr 2 do niniejszej umowy,</w:t>
      </w:r>
    </w:p>
    <w:p w14:paraId="08A9A47B" w14:textId="7C64CAC4" w:rsidR="00A36610" w:rsidRPr="00BA1F83" w:rsidRDefault="00A36610" w:rsidP="002D45A4">
      <w:pPr>
        <w:pStyle w:val="Akapitzlist"/>
        <w:numPr>
          <w:ilvl w:val="0"/>
          <w:numId w:val="4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listę obecności uczestników biorących udział w spotkaniach grup wsparcia;</w:t>
      </w:r>
    </w:p>
    <w:p w14:paraId="08923D9E" w14:textId="3432A2D5" w:rsidR="000E3741" w:rsidRPr="00BA1F83" w:rsidRDefault="000E3741" w:rsidP="002D45A4">
      <w:pPr>
        <w:pStyle w:val="Akapitzlist"/>
        <w:numPr>
          <w:ilvl w:val="0"/>
          <w:numId w:val="39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aktywnej współpracy</w:t>
      </w:r>
      <w:r w:rsidR="00F84C9B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z personelem projektu.</w:t>
      </w:r>
    </w:p>
    <w:p w14:paraId="7FBEE59A" w14:textId="77777777" w:rsidR="000E3741" w:rsidRPr="00BA1F83" w:rsidRDefault="000E3741" w:rsidP="002D45A4">
      <w:pPr>
        <w:pStyle w:val="Default"/>
        <w:ind w:left="1440"/>
        <w:rPr>
          <w:rFonts w:asciiTheme="minorHAnsi" w:hAnsiTheme="minorHAnsi" w:cstheme="minorHAnsi"/>
          <w:color w:val="auto"/>
        </w:rPr>
      </w:pPr>
    </w:p>
    <w:p w14:paraId="30614820" w14:textId="150F7BF5" w:rsidR="002B4DA0" w:rsidRPr="00BA1F83" w:rsidRDefault="002B4DA0" w:rsidP="002D45A4">
      <w:pPr>
        <w:pStyle w:val="Default"/>
        <w:numPr>
          <w:ilvl w:val="0"/>
          <w:numId w:val="37"/>
        </w:numPr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6AFD9AB" w14:textId="6FE4129D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8A7A08" w:rsidRPr="00BA1F83">
        <w:rPr>
          <w:rStyle w:val="markedcontent"/>
          <w:rFonts w:asciiTheme="minorHAnsi" w:hAnsiTheme="minorHAnsi" w:cstheme="minorHAnsi"/>
        </w:rPr>
        <w:t xml:space="preserve"> (w miesiącu grudniu 2021 roku dokumenty należy złożyć do 15 dnia tego miesiąca),</w:t>
      </w:r>
    </w:p>
    <w:p w14:paraId="333E6644" w14:textId="77777777" w:rsidR="002B4DA0" w:rsidRPr="00BA1F83" w:rsidRDefault="002B4DA0" w:rsidP="002D45A4">
      <w:pPr>
        <w:pStyle w:val="Akapitzlist"/>
        <w:numPr>
          <w:ilvl w:val="0"/>
          <w:numId w:val="29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dokonania ewaluacji przeprowadzonych działań.</w:t>
      </w:r>
    </w:p>
    <w:p w14:paraId="7BE5FCD1" w14:textId="77777777" w:rsidR="002B4DA0" w:rsidRPr="00BA1F83" w:rsidRDefault="002B4DA0" w:rsidP="002D45A4">
      <w:pPr>
        <w:pStyle w:val="Akapitzlist"/>
        <w:numPr>
          <w:ilvl w:val="0"/>
          <w:numId w:val="37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niemożności wykonania przedmiotu umowy w terminach określonych w harmonogramie z przyczyn leżących po stronie Wykonawcy, jest on zobowiązany do niezwłocznego poinformowania Zamawiającego o zaistniałym fakcie.  </w:t>
      </w:r>
    </w:p>
    <w:p w14:paraId="4120CE05" w14:textId="2225165D" w:rsidR="002B4DA0" w:rsidRPr="00BA1F83" w:rsidRDefault="002B4DA0" w:rsidP="002D45A4">
      <w:pPr>
        <w:pStyle w:val="Akapitzlist"/>
        <w:numPr>
          <w:ilvl w:val="0"/>
          <w:numId w:val="37"/>
        </w:numPr>
        <w:tabs>
          <w:tab w:val="num" w:pos="284"/>
        </w:tabs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braku możliwości realizacji czynności, o których mowa w ust </w:t>
      </w:r>
      <w:r w:rsidR="00BD6237" w:rsidRPr="00BA1F83">
        <w:rPr>
          <w:rFonts w:asciiTheme="minorHAnsi" w:hAnsiTheme="minorHAnsi" w:cstheme="minorHAnsi"/>
        </w:rPr>
        <w:t>6</w:t>
      </w:r>
      <w:r w:rsidRPr="00BA1F83">
        <w:rPr>
          <w:rFonts w:asciiTheme="minorHAnsi" w:hAnsiTheme="minorHAnsi" w:cstheme="minorHAnsi"/>
        </w:rPr>
        <w:t xml:space="preserve">.  z przyczyn niezależnych od Wykonawcy, czynności niezrealizowane zgodnie z </w:t>
      </w:r>
      <w:proofErr w:type="spellStart"/>
      <w:r w:rsidR="00BD6237" w:rsidRPr="00BA1F83">
        <w:rPr>
          <w:rFonts w:asciiTheme="minorHAnsi" w:hAnsiTheme="minorHAnsi" w:cstheme="minorHAnsi"/>
        </w:rPr>
        <w:t>Harmongramem</w:t>
      </w:r>
      <w:proofErr w:type="spellEnd"/>
      <w:r w:rsidR="00BD6237" w:rsidRPr="00BA1F83">
        <w:rPr>
          <w:rFonts w:asciiTheme="minorHAnsi" w:hAnsiTheme="minorHAnsi" w:cstheme="minorHAnsi"/>
        </w:rPr>
        <w:t xml:space="preserve"> pracy</w:t>
      </w:r>
      <w:r w:rsidRPr="00BA1F83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228C6578" w14:textId="77777777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F1D634A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BA1F83" w:rsidRDefault="002B4DA0" w:rsidP="002D45A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BA1F83">
        <w:rPr>
          <w:rFonts w:asciiTheme="minorHAnsi" w:hAnsiTheme="minorHAnsi" w:cstheme="minorHAnsi"/>
          <w:color w:val="auto"/>
        </w:rPr>
        <w:t xml:space="preserve"> maksymalne</w:t>
      </w:r>
      <w:r w:rsidRPr="00BA1F83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BA1F83" w:rsidRDefault="002B4DA0" w:rsidP="002D45A4">
      <w:pPr>
        <w:pStyle w:val="Akapitzlis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453AAEF9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BA1F83">
        <w:rPr>
          <w:rFonts w:asciiTheme="minorHAnsi" w:hAnsiTheme="minorHAnsi" w:cstheme="minorHAnsi"/>
          <w:color w:val="auto"/>
        </w:rPr>
        <w:t>, której wzór stanowi załącznik nr 2 do niniejszej umowy.</w:t>
      </w:r>
    </w:p>
    <w:p w14:paraId="385A933D" w14:textId="77777777" w:rsidR="002B4DA0" w:rsidRPr="00BA1F83" w:rsidRDefault="002B4DA0" w:rsidP="002D45A4">
      <w:pPr>
        <w:pStyle w:val="Default"/>
        <w:numPr>
          <w:ilvl w:val="0"/>
          <w:numId w:val="30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Termin zapłaty może zostać wydłużony w przypadku nieotrzymania przez Zamawiającego środków finansowych od Instytucji Zarządzającej. W tym przypadku wynagrodzenie </w:t>
      </w:r>
      <w:r w:rsidRPr="00BA1F83">
        <w:rPr>
          <w:rFonts w:asciiTheme="minorHAnsi" w:hAnsiTheme="minorHAnsi" w:cstheme="minorHAnsi"/>
          <w:color w:val="auto"/>
        </w:rPr>
        <w:lastRenderedPageBreak/>
        <w:t xml:space="preserve">zostanie przekazane na rachunek bankowy Wykonawcy w terminie 7 dni roboczych od daty otrzymania transzy. Z tego tytułu nie należą się Wykonawcy odsetki za zwłokę. </w:t>
      </w:r>
    </w:p>
    <w:p w14:paraId="05CF5006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BA1F83" w:rsidRDefault="002B4DA0" w:rsidP="002D45A4">
      <w:pPr>
        <w:pStyle w:val="Default"/>
        <w:numPr>
          <w:ilvl w:val="0"/>
          <w:numId w:val="31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BA1F83" w:rsidRDefault="002B4DA0" w:rsidP="002D45A4">
      <w:pPr>
        <w:pStyle w:val="Defaul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BA1F83" w:rsidRDefault="002B4DA0" w:rsidP="002D45A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BA1F83" w:rsidRDefault="002B4DA0" w:rsidP="002D45A4">
      <w:pPr>
        <w:pStyle w:val="Akapitzlist"/>
        <w:numPr>
          <w:ilvl w:val="0"/>
          <w:numId w:val="3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BA1F83" w:rsidRDefault="002B4DA0" w:rsidP="002D45A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BA1F83" w:rsidRDefault="002B4DA0" w:rsidP="002D45A4">
      <w:pPr>
        <w:pStyle w:val="Default"/>
        <w:numPr>
          <w:ilvl w:val="0"/>
          <w:numId w:val="32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01A849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DA1CFBC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77777777" w:rsidR="002B4DA0" w:rsidRPr="00BA1F83" w:rsidRDefault="002B4DA0" w:rsidP="002D45A4">
      <w:pPr>
        <w:pStyle w:val="Akapitzlist"/>
        <w:numPr>
          <w:ilvl w:val="0"/>
          <w:numId w:val="35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sprawach nieuregulowanych w umowie zastosowanie mają przepisy Ustawy z dnia 23 kwietnia 1964 r. – Kodeks Cywilny (Dz. U. z 2020 roku, poz. 1740).  </w:t>
      </w:r>
    </w:p>
    <w:p w14:paraId="3FAA7FCB" w14:textId="77777777" w:rsidR="002B4DA0" w:rsidRPr="00BA1F83" w:rsidRDefault="002B4DA0" w:rsidP="002D45A4">
      <w:pPr>
        <w:pStyle w:val="Default"/>
        <w:numPr>
          <w:ilvl w:val="0"/>
          <w:numId w:val="35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BA1F83" w:rsidRDefault="002B4DA0" w:rsidP="002D45A4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BA1F83" w:rsidRDefault="002B4DA0" w:rsidP="002D45A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77777777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    ……………………………………………….</w:t>
      </w:r>
    </w:p>
    <w:p w14:paraId="59AAAC2D" w14:textId="2130BDF9" w:rsidR="002B4DA0" w:rsidRPr="00BA1F83" w:rsidRDefault="002B4DA0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                                                                               Zamawiający</w:t>
      </w:r>
    </w:p>
    <w:p w14:paraId="6AAE5E6C" w14:textId="775757FA" w:rsidR="002B4DA0" w:rsidRPr="00BA1F83" w:rsidRDefault="002B4DA0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1B85E864" w14:textId="48E5D7ED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2D3E4A9" w14:textId="77777777" w:rsidR="00021EC8" w:rsidRPr="00BA1F83" w:rsidRDefault="00021EC8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41B777D4" w14:textId="367CD596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p w14:paraId="111C8819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Załącznik nr 1 do umowy nr………………..</w:t>
      </w:r>
    </w:p>
    <w:p w14:paraId="0E9DD3D1" w14:textId="56EF332B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harmonogramu</w:t>
      </w:r>
    </w:p>
    <w:p w14:paraId="57D3BD42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  <w:i/>
          <w:iCs/>
        </w:rPr>
      </w:pPr>
    </w:p>
    <w:p w14:paraId="71107FFD" w14:textId="7428DAEA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HARMONOGRAM PRACY</w:t>
      </w:r>
    </w:p>
    <w:p w14:paraId="210B0625" w14:textId="5E632E61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w projekcie „Sopot – Dostępne Usługi (etap 2),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RPPM.06.02.01-22-0003/19-00.</w:t>
      </w:r>
    </w:p>
    <w:p w14:paraId="1DF72452" w14:textId="771C668E" w:rsidR="00BD6237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7974B00" w14:textId="77777777" w:rsidR="00751D69" w:rsidRPr="00BA1F83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71293E4" w14:textId="77777777" w:rsidR="00995C5D" w:rsidRPr="00BA1F83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Y="1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751D69" w:rsidRPr="00BA1F83" w14:paraId="4E89334E" w14:textId="76258438" w:rsidTr="00995C5D">
        <w:tc>
          <w:tcPr>
            <w:tcW w:w="3823" w:type="dxa"/>
            <w:gridSpan w:val="2"/>
          </w:tcPr>
          <w:p w14:paraId="21C2F04B" w14:textId="48AB129A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</w:p>
        </w:tc>
      </w:tr>
      <w:tr w:rsidR="00751D69" w:rsidRPr="00BA1F83" w14:paraId="56D41980" w14:textId="0C9FD2F6" w:rsidTr="00995C5D">
        <w:tc>
          <w:tcPr>
            <w:tcW w:w="1131" w:type="dxa"/>
          </w:tcPr>
          <w:p w14:paraId="00820ACF" w14:textId="491C89B1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17E56804" w14:textId="5A481D2A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751D69" w:rsidRPr="00BA1F83" w14:paraId="093E9EC6" w14:textId="7041DD8A" w:rsidTr="00995C5D">
        <w:tc>
          <w:tcPr>
            <w:tcW w:w="1131" w:type="dxa"/>
          </w:tcPr>
          <w:p w14:paraId="21E323BF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1DF2942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3FC3C6BC" w14:textId="1AAAEB34" w:rsidTr="00995C5D">
        <w:tc>
          <w:tcPr>
            <w:tcW w:w="1131" w:type="dxa"/>
          </w:tcPr>
          <w:p w14:paraId="425DC495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24B59E1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236F3651" w14:textId="74B5257E" w:rsidTr="00995C5D">
        <w:tc>
          <w:tcPr>
            <w:tcW w:w="1131" w:type="dxa"/>
          </w:tcPr>
          <w:p w14:paraId="54ABE466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61660F8B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76BDCB20" w14:textId="2ABAF25D" w:rsidTr="00995C5D">
        <w:tc>
          <w:tcPr>
            <w:tcW w:w="1131" w:type="dxa"/>
          </w:tcPr>
          <w:p w14:paraId="7C838DB3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DE008C8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6DD9A693" w14:textId="77777777" w:rsidTr="00995C5D">
        <w:tc>
          <w:tcPr>
            <w:tcW w:w="1131" w:type="dxa"/>
          </w:tcPr>
          <w:p w14:paraId="33A720A2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D9BA8DD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751D69" w:rsidRPr="00BA1F83" w14:paraId="383E1D65" w14:textId="77777777" w:rsidTr="00995C5D">
        <w:tc>
          <w:tcPr>
            <w:tcW w:w="1131" w:type="dxa"/>
          </w:tcPr>
          <w:p w14:paraId="3404284F" w14:textId="14B7736F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1E8B3B2A" w14:textId="77777777" w:rsidR="00751D69" w:rsidRPr="00BA1F83" w:rsidRDefault="00751D69" w:rsidP="00751D69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941" w:tblpY="42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415DB637" w14:textId="77777777" w:rsidTr="00995C5D">
        <w:tc>
          <w:tcPr>
            <w:tcW w:w="3823" w:type="dxa"/>
            <w:gridSpan w:val="2"/>
          </w:tcPr>
          <w:p w14:paraId="661EA99C" w14:textId="4DBE7833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I</w:t>
            </w:r>
          </w:p>
        </w:tc>
      </w:tr>
      <w:tr w:rsidR="00995C5D" w:rsidRPr="00BA1F83" w14:paraId="45EB9E99" w14:textId="77777777" w:rsidTr="00995C5D">
        <w:tc>
          <w:tcPr>
            <w:tcW w:w="1131" w:type="dxa"/>
          </w:tcPr>
          <w:p w14:paraId="43242F1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5E2ED6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10307AEB" w14:textId="77777777" w:rsidTr="00995C5D">
        <w:tc>
          <w:tcPr>
            <w:tcW w:w="1131" w:type="dxa"/>
          </w:tcPr>
          <w:p w14:paraId="7B30267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14005F0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D98900A" w14:textId="77777777" w:rsidTr="00995C5D">
        <w:tc>
          <w:tcPr>
            <w:tcW w:w="1131" w:type="dxa"/>
          </w:tcPr>
          <w:p w14:paraId="2EE83BBA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E480FF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6FE4D62" w14:textId="77777777" w:rsidTr="00995C5D">
        <w:tc>
          <w:tcPr>
            <w:tcW w:w="1131" w:type="dxa"/>
          </w:tcPr>
          <w:p w14:paraId="70DABF03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2DEC37D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27A64550" w14:textId="77777777" w:rsidTr="00995C5D">
        <w:tc>
          <w:tcPr>
            <w:tcW w:w="1131" w:type="dxa"/>
          </w:tcPr>
          <w:p w14:paraId="64EB5A34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33F0602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A7A5ADC" w14:textId="77777777" w:rsidTr="00995C5D">
        <w:tc>
          <w:tcPr>
            <w:tcW w:w="1131" w:type="dxa"/>
          </w:tcPr>
          <w:p w14:paraId="30BDD2E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7D517EC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77E885F2" w14:textId="77777777" w:rsidTr="00995C5D">
        <w:tc>
          <w:tcPr>
            <w:tcW w:w="1131" w:type="dxa"/>
          </w:tcPr>
          <w:p w14:paraId="02FC826B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2C23E3D7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p w14:paraId="52647063" w14:textId="27EAC58F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</w:p>
    <w:p w14:paraId="24A0F996" w14:textId="4B749427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FF7459" w14:textId="331F2664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D109CAD" w14:textId="1157643B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0ACD491" w14:textId="6163B429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90381E7" w14:textId="269B622C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211F100" w14:textId="75575D9F" w:rsidR="00751D69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3AF87AF" w14:textId="77777777" w:rsidR="00751D69" w:rsidRPr="00BA1F83" w:rsidRDefault="00751D69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FE78C17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BC4B69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tbl>
      <w:tblPr>
        <w:tblStyle w:val="Tabela-Siatka"/>
        <w:tblpPr w:leftFromText="141" w:rightFromText="141" w:vertAnchor="text" w:tblpY="1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5782A9A0" w14:textId="77777777" w:rsidTr="005D476A">
        <w:tc>
          <w:tcPr>
            <w:tcW w:w="3823" w:type="dxa"/>
            <w:gridSpan w:val="2"/>
          </w:tcPr>
          <w:p w14:paraId="2E6799C3" w14:textId="2D118992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II</w:t>
            </w:r>
          </w:p>
        </w:tc>
      </w:tr>
      <w:tr w:rsidR="00995C5D" w:rsidRPr="00BA1F83" w14:paraId="50E49745" w14:textId="77777777" w:rsidTr="005D476A">
        <w:tc>
          <w:tcPr>
            <w:tcW w:w="1131" w:type="dxa"/>
          </w:tcPr>
          <w:p w14:paraId="4AB24C85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352E6BA6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25544C41" w14:textId="77777777" w:rsidTr="005D476A">
        <w:tc>
          <w:tcPr>
            <w:tcW w:w="1131" w:type="dxa"/>
          </w:tcPr>
          <w:p w14:paraId="6C8C1558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51BC4A8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55C648FF" w14:textId="77777777" w:rsidTr="005D476A">
        <w:tc>
          <w:tcPr>
            <w:tcW w:w="1131" w:type="dxa"/>
          </w:tcPr>
          <w:p w14:paraId="2DFE30AE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B9E5F9A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158B1BDC" w14:textId="77777777" w:rsidTr="005D476A">
        <w:tc>
          <w:tcPr>
            <w:tcW w:w="1131" w:type="dxa"/>
          </w:tcPr>
          <w:p w14:paraId="32EB455D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6D0DBC0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039C9DC" w14:textId="77777777" w:rsidTr="005D476A">
        <w:tc>
          <w:tcPr>
            <w:tcW w:w="1131" w:type="dxa"/>
          </w:tcPr>
          <w:p w14:paraId="14B888DD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066733C5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2749E61" w14:textId="77777777" w:rsidTr="005D476A">
        <w:tc>
          <w:tcPr>
            <w:tcW w:w="1131" w:type="dxa"/>
          </w:tcPr>
          <w:p w14:paraId="0401C6BB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5331A430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62D50D8D" w14:textId="77777777" w:rsidTr="005D476A">
        <w:tc>
          <w:tcPr>
            <w:tcW w:w="1131" w:type="dxa"/>
          </w:tcPr>
          <w:p w14:paraId="3EECBA04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1AA90FEF" w14:textId="77777777" w:rsidR="00995C5D" w:rsidRPr="00BA1F83" w:rsidRDefault="00995C5D" w:rsidP="005D476A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tbl>
      <w:tblPr>
        <w:tblStyle w:val="Tabela-Siatka"/>
        <w:tblpPr w:leftFromText="141" w:rightFromText="141" w:vertAnchor="text" w:horzAnchor="page" w:tblpX="5941" w:tblpY="32"/>
        <w:tblOverlap w:val="never"/>
        <w:tblW w:w="3823" w:type="dxa"/>
        <w:tblLook w:val="04A0" w:firstRow="1" w:lastRow="0" w:firstColumn="1" w:lastColumn="0" w:noHBand="0" w:noVBand="1"/>
      </w:tblPr>
      <w:tblGrid>
        <w:gridCol w:w="1131"/>
        <w:gridCol w:w="2692"/>
      </w:tblGrid>
      <w:tr w:rsidR="00995C5D" w:rsidRPr="00BA1F83" w14:paraId="1DA7EDD4" w14:textId="77777777" w:rsidTr="00995C5D">
        <w:tc>
          <w:tcPr>
            <w:tcW w:w="3823" w:type="dxa"/>
            <w:gridSpan w:val="2"/>
          </w:tcPr>
          <w:p w14:paraId="733D9C73" w14:textId="14D783DA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GRUPA I</w:t>
            </w:r>
            <w:r>
              <w:rPr>
                <w:rFonts w:asciiTheme="minorHAnsi" w:hAnsiTheme="minorHAnsi" w:cstheme="minorHAnsi"/>
              </w:rPr>
              <w:t>V</w:t>
            </w:r>
          </w:p>
        </w:tc>
      </w:tr>
      <w:tr w:rsidR="00995C5D" w:rsidRPr="00BA1F83" w14:paraId="7F18B535" w14:textId="77777777" w:rsidTr="00995C5D">
        <w:tc>
          <w:tcPr>
            <w:tcW w:w="1131" w:type="dxa"/>
          </w:tcPr>
          <w:p w14:paraId="4E5B8FD8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2692" w:type="dxa"/>
          </w:tcPr>
          <w:p w14:paraId="29AA234B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TEMATYKA SPOTKANIA</w:t>
            </w:r>
          </w:p>
        </w:tc>
      </w:tr>
      <w:tr w:rsidR="00995C5D" w:rsidRPr="00BA1F83" w14:paraId="4FDA2E87" w14:textId="77777777" w:rsidTr="00995C5D">
        <w:tc>
          <w:tcPr>
            <w:tcW w:w="1131" w:type="dxa"/>
          </w:tcPr>
          <w:p w14:paraId="71EC9E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1D8D469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47C3D40E" w14:textId="77777777" w:rsidTr="00995C5D">
        <w:tc>
          <w:tcPr>
            <w:tcW w:w="1131" w:type="dxa"/>
          </w:tcPr>
          <w:p w14:paraId="0037CDCF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77DF2CBA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E005C98" w14:textId="77777777" w:rsidTr="00995C5D">
        <w:tc>
          <w:tcPr>
            <w:tcW w:w="1131" w:type="dxa"/>
          </w:tcPr>
          <w:p w14:paraId="3EAB084F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426A95C4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0DBB3CB6" w14:textId="77777777" w:rsidTr="00995C5D">
        <w:tc>
          <w:tcPr>
            <w:tcW w:w="1131" w:type="dxa"/>
          </w:tcPr>
          <w:p w14:paraId="3EECE545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21246ECC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377D4892" w14:textId="77777777" w:rsidTr="00995C5D">
        <w:tc>
          <w:tcPr>
            <w:tcW w:w="1131" w:type="dxa"/>
          </w:tcPr>
          <w:p w14:paraId="6314D939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  <w:tc>
          <w:tcPr>
            <w:tcW w:w="2692" w:type="dxa"/>
          </w:tcPr>
          <w:p w14:paraId="31DE4802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  <w:tr w:rsidR="00995C5D" w:rsidRPr="00BA1F83" w14:paraId="56AAFC36" w14:textId="77777777" w:rsidTr="00995C5D">
        <w:tc>
          <w:tcPr>
            <w:tcW w:w="1131" w:type="dxa"/>
          </w:tcPr>
          <w:p w14:paraId="5C55ECB1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</w:t>
            </w:r>
          </w:p>
        </w:tc>
        <w:tc>
          <w:tcPr>
            <w:tcW w:w="2692" w:type="dxa"/>
          </w:tcPr>
          <w:p w14:paraId="67663277" w14:textId="77777777" w:rsidR="00995C5D" w:rsidRPr="00BA1F83" w:rsidRDefault="00995C5D" w:rsidP="00995C5D">
            <w:pPr>
              <w:pStyle w:val="Akapitzlist"/>
              <w:spacing w:line="276" w:lineRule="auto"/>
              <w:ind w:left="896" w:hanging="896"/>
              <w:rPr>
                <w:rFonts w:asciiTheme="minorHAnsi" w:hAnsiTheme="minorHAnsi" w:cstheme="minorHAnsi"/>
              </w:rPr>
            </w:pPr>
          </w:p>
        </w:tc>
      </w:tr>
    </w:tbl>
    <w:p w14:paraId="73F9FBE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</w:p>
    <w:p w14:paraId="62A68451" w14:textId="70A7E49B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BADAF9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6F623D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97B8BF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E4E1F1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36CFFD5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649223B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0664BEC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AAF630B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82FC6B3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A11F9D5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908C8B9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477C0BF1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821E260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0F6D859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A9498F9" w14:textId="65F4CC7A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B55480C" w14:textId="11B9EB80" w:rsidR="00F66675" w:rsidRDefault="00F66675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48C39C9" w14:textId="77777777" w:rsidR="00F66675" w:rsidRDefault="00F66675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6EE3FDBD" w14:textId="77777777" w:rsidR="00995C5D" w:rsidRDefault="00995C5D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41BD8E72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Załącznik nr 2 do umowy nr………………..</w:t>
      </w:r>
    </w:p>
    <w:p w14:paraId="4F257330" w14:textId="77777777" w:rsidR="001F588E" w:rsidRPr="00BA1F83" w:rsidRDefault="001F588E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KARTA CZASU PRACY</w:t>
      </w:r>
    </w:p>
    <w:p w14:paraId="106CCF17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9514D38" w14:textId="563E93E5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Okresowa miesięczna ewidencja wykonanych czynności w projekcie „</w:t>
      </w:r>
      <w:r w:rsidRPr="00BA1F83">
        <w:rPr>
          <w:rStyle w:val="markedcontent"/>
          <w:rFonts w:asciiTheme="minorHAnsi" w:hAnsiTheme="minorHAnsi" w:cstheme="minorHAnsi"/>
        </w:rPr>
        <w:t xml:space="preserve">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BA1F83">
        <w:rPr>
          <w:rFonts w:asciiTheme="minorHAnsi" w:hAnsiTheme="minorHAnsi" w:cstheme="minorHAnsi"/>
        </w:rPr>
        <w:t>działanie: 6.2 Usługi społeczne, Poddziałanie: 6.2.1 „Rozwój usług społecznych – mechanizm ZIT”, nr umowy: RPPM.06.02.01-22-0003/19</w:t>
      </w:r>
      <w:r w:rsidR="00304B57" w:rsidRPr="00BA1F83">
        <w:rPr>
          <w:rFonts w:asciiTheme="minorHAnsi" w:hAnsiTheme="minorHAnsi" w:cstheme="minorHAnsi"/>
        </w:rPr>
        <w:t>.</w:t>
      </w:r>
    </w:p>
    <w:p w14:paraId="10917010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BA1F83" w:rsidRDefault="00BD6237" w:rsidP="002D45A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BA1F83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BA1F83" w:rsidRDefault="00304B57" w:rsidP="002D45A4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BA1F83" w:rsidRDefault="00304B5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Osoba </w:t>
      </w:r>
      <w:r w:rsidR="00D313D7" w:rsidRPr="00BA1F83">
        <w:rPr>
          <w:rFonts w:asciiTheme="minorHAnsi" w:hAnsiTheme="minorHAnsi" w:cstheme="minorHAnsi"/>
        </w:rPr>
        <w:t>uczestnicząca w wykonaniu</w:t>
      </w:r>
      <w:r w:rsidRPr="00BA1F83">
        <w:rPr>
          <w:rFonts w:asciiTheme="minorHAnsi" w:hAnsiTheme="minorHAnsi" w:cstheme="minorHAnsi"/>
        </w:rPr>
        <w:t xml:space="preserve"> zamówieni</w:t>
      </w:r>
      <w:r w:rsidR="00D313D7" w:rsidRPr="00BA1F83">
        <w:rPr>
          <w:rFonts w:asciiTheme="minorHAnsi" w:hAnsiTheme="minorHAnsi" w:cstheme="minorHAnsi"/>
        </w:rPr>
        <w:t>a</w:t>
      </w:r>
      <w:r w:rsidRPr="00BA1F83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BA1F83" w:rsidRDefault="00BD6237" w:rsidP="002D45A4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BA1F83" w:rsidRDefault="00BD6237" w:rsidP="002D45A4">
      <w:pPr>
        <w:pStyle w:val="Akapitzlist"/>
        <w:numPr>
          <w:ilvl w:val="1"/>
          <w:numId w:val="22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AC1BD89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830"/>
        <w:gridCol w:w="3969"/>
        <w:gridCol w:w="2694"/>
      </w:tblGrid>
      <w:tr w:rsidR="00BA1F83" w:rsidRPr="00BA1F83" w14:paraId="615F58A6" w14:textId="77777777" w:rsidTr="00EE2ACD">
        <w:tc>
          <w:tcPr>
            <w:tcW w:w="2830" w:type="dxa"/>
          </w:tcPr>
          <w:p w14:paraId="1590DF4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3969" w:type="dxa"/>
          </w:tcPr>
          <w:p w14:paraId="54F3F88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2694" w:type="dxa"/>
          </w:tcPr>
          <w:p w14:paraId="2E933B8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Liczba godzin</w:t>
            </w:r>
          </w:p>
        </w:tc>
      </w:tr>
      <w:tr w:rsidR="00BA1F83" w:rsidRPr="00BA1F83" w14:paraId="3A197C4C" w14:textId="77777777" w:rsidTr="00EE2ACD">
        <w:tc>
          <w:tcPr>
            <w:tcW w:w="2830" w:type="dxa"/>
          </w:tcPr>
          <w:p w14:paraId="21D8B16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11A4869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38589A0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1093744A" w14:textId="77777777" w:rsidTr="00EE2ACD">
        <w:tc>
          <w:tcPr>
            <w:tcW w:w="2830" w:type="dxa"/>
          </w:tcPr>
          <w:p w14:paraId="7EC23836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7BF37031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4523FC5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F962BE4" w14:textId="77777777" w:rsidTr="00EE2ACD">
        <w:tc>
          <w:tcPr>
            <w:tcW w:w="2830" w:type="dxa"/>
          </w:tcPr>
          <w:p w14:paraId="03E0EB9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66BAB5E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3E05128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023DD474" w14:textId="77777777" w:rsidTr="00EE2ACD">
        <w:tc>
          <w:tcPr>
            <w:tcW w:w="2830" w:type="dxa"/>
          </w:tcPr>
          <w:p w14:paraId="6F1ECB27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B6484CB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A47095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6BBC956B" w14:textId="77777777" w:rsidTr="00EE2ACD">
        <w:tc>
          <w:tcPr>
            <w:tcW w:w="2830" w:type="dxa"/>
          </w:tcPr>
          <w:p w14:paraId="190C201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0136C8F4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2DC7F988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A1F83" w:rsidRPr="00BA1F83" w14:paraId="3C21A91A" w14:textId="77777777" w:rsidTr="00EE2ACD">
        <w:tc>
          <w:tcPr>
            <w:tcW w:w="2830" w:type="dxa"/>
          </w:tcPr>
          <w:p w14:paraId="3CBD2C5C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405B98AB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</w:tcPr>
          <w:p w14:paraId="14FCAA65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BD6237" w:rsidRPr="00BA1F83" w14:paraId="1A869A58" w14:textId="77777777" w:rsidTr="00EE2ACD">
        <w:tc>
          <w:tcPr>
            <w:tcW w:w="6799" w:type="dxa"/>
            <w:gridSpan w:val="2"/>
          </w:tcPr>
          <w:p w14:paraId="72611E10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2694" w:type="dxa"/>
          </w:tcPr>
          <w:p w14:paraId="12CB40EE" w14:textId="77777777" w:rsidR="00BD6237" w:rsidRPr="00BA1F83" w:rsidRDefault="00BD6237" w:rsidP="002D45A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38DBD811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64FCE38F" w14:textId="039FAD16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 …………………………</w:t>
      </w:r>
      <w:r w:rsidR="003A4696" w:rsidRPr="00BA1F83">
        <w:rPr>
          <w:rFonts w:asciiTheme="minorHAnsi" w:hAnsiTheme="minorHAnsi" w:cstheme="minorHAnsi"/>
        </w:rPr>
        <w:t>………….</w:t>
      </w:r>
      <w:r w:rsidRPr="00BA1F83">
        <w:rPr>
          <w:rFonts w:asciiTheme="minorHAnsi" w:hAnsiTheme="minorHAnsi" w:cstheme="minorHAnsi"/>
        </w:rPr>
        <w:t xml:space="preserve">…….... zł </w:t>
      </w:r>
    </w:p>
    <w:p w14:paraId="7DEBE0AE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5D176D45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(Data i podpis Wykonawcy)</w:t>
      </w:r>
    </w:p>
    <w:p w14:paraId="720005EE" w14:textId="77777777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</w:p>
    <w:p w14:paraId="05F08230" w14:textId="3B4C2CCE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</w:t>
      </w:r>
      <w:r w:rsidR="00995C5D">
        <w:rPr>
          <w:rFonts w:asciiTheme="minorHAnsi" w:hAnsiTheme="minorHAnsi" w:cstheme="minorHAnsi"/>
        </w:rPr>
        <w:t xml:space="preserve">                </w:t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76BF0F53" w14:textId="5F97B774" w:rsidR="00BD6237" w:rsidRPr="00BA1F83" w:rsidRDefault="00BD6237" w:rsidP="002D45A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</w:t>
      </w:r>
      <w:r w:rsidR="000C1AEF">
        <w:rPr>
          <w:rFonts w:asciiTheme="minorHAnsi" w:hAnsiTheme="minorHAnsi" w:cstheme="minorHAnsi"/>
        </w:rPr>
        <w:t xml:space="preserve">                 </w:t>
      </w:r>
      <w:r w:rsidRPr="00BA1F83">
        <w:rPr>
          <w:rFonts w:asciiTheme="minorHAnsi" w:hAnsiTheme="minorHAnsi" w:cstheme="minorHAnsi"/>
        </w:rPr>
        <w:t xml:space="preserve"> (Data i podpis Zamawiającego)</w:t>
      </w:r>
    </w:p>
    <w:p w14:paraId="5CA8BDD9" w14:textId="77777777" w:rsidR="00BD6237" w:rsidRPr="00BA1F83" w:rsidRDefault="00BD6237" w:rsidP="002D45A4">
      <w:pPr>
        <w:tabs>
          <w:tab w:val="left" w:pos="1620"/>
        </w:tabs>
        <w:rPr>
          <w:rFonts w:asciiTheme="minorHAnsi" w:hAnsiTheme="minorHAnsi" w:cstheme="minorHAnsi"/>
        </w:rPr>
      </w:pPr>
    </w:p>
    <w:sectPr w:rsidR="00BD6237" w:rsidRPr="00BA1F83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563BD" w14:textId="77777777" w:rsidR="00F94876" w:rsidRDefault="00F94876">
      <w:r>
        <w:separator/>
      </w:r>
    </w:p>
  </w:endnote>
  <w:endnote w:type="continuationSeparator" w:id="0">
    <w:p w14:paraId="43A6686E" w14:textId="77777777" w:rsidR="00F94876" w:rsidRDefault="00F94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56" name="Obraz 5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2A0D4" w14:textId="77777777" w:rsidR="00F94876" w:rsidRDefault="00F94876">
      <w:r>
        <w:separator/>
      </w:r>
    </w:p>
  </w:footnote>
  <w:footnote w:type="continuationSeparator" w:id="0">
    <w:p w14:paraId="3BA6EFB3" w14:textId="77777777" w:rsidR="00F94876" w:rsidRDefault="00F948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53" name="Obraz 53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55" name="Obraz 5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5296E"/>
    <w:multiLevelType w:val="hybridMultilevel"/>
    <w:tmpl w:val="9608336A"/>
    <w:lvl w:ilvl="0" w:tplc="53FEC24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1883E4C"/>
    <w:multiLevelType w:val="hybridMultilevel"/>
    <w:tmpl w:val="653E7AFC"/>
    <w:lvl w:ilvl="0" w:tplc="E56A9026">
      <w:start w:val="1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002754"/>
    <w:multiLevelType w:val="hybridMultilevel"/>
    <w:tmpl w:val="8FA409E4"/>
    <w:lvl w:ilvl="0" w:tplc="8EAA777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8088D"/>
    <w:multiLevelType w:val="hybridMultilevel"/>
    <w:tmpl w:val="5FDC079E"/>
    <w:lvl w:ilvl="0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7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5D7A99"/>
    <w:multiLevelType w:val="hybridMultilevel"/>
    <w:tmpl w:val="F59E3B00"/>
    <w:lvl w:ilvl="0" w:tplc="8A3223F0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393F7325"/>
    <w:multiLevelType w:val="hybridMultilevel"/>
    <w:tmpl w:val="7494D140"/>
    <w:lvl w:ilvl="0" w:tplc="DC00AEE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D8C6D76"/>
    <w:multiLevelType w:val="hybridMultilevel"/>
    <w:tmpl w:val="D996036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9" w15:restartNumberingAfterBreak="0">
    <w:nsid w:val="3DD9764B"/>
    <w:multiLevelType w:val="hybridMultilevel"/>
    <w:tmpl w:val="E6D8921C"/>
    <w:lvl w:ilvl="0" w:tplc="D7BCEA64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A2DCB"/>
    <w:multiLevelType w:val="hybridMultilevel"/>
    <w:tmpl w:val="2AF6A59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E232E2"/>
    <w:multiLevelType w:val="hybridMultilevel"/>
    <w:tmpl w:val="277E509E"/>
    <w:lvl w:ilvl="0" w:tplc="1CF8D2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F5C533C"/>
    <w:multiLevelType w:val="hybridMultilevel"/>
    <w:tmpl w:val="6F4A085A"/>
    <w:lvl w:ilvl="0" w:tplc="335478D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E2E7463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45"/>
  </w:num>
  <w:num w:numId="3">
    <w:abstractNumId w:val="22"/>
  </w:num>
  <w:num w:numId="4">
    <w:abstractNumId w:val="26"/>
  </w:num>
  <w:num w:numId="5">
    <w:abstractNumId w:val="32"/>
  </w:num>
  <w:num w:numId="6">
    <w:abstractNumId w:val="24"/>
  </w:num>
  <w:num w:numId="7">
    <w:abstractNumId w:val="14"/>
  </w:num>
  <w:num w:numId="8">
    <w:abstractNumId w:val="8"/>
  </w:num>
  <w:num w:numId="9">
    <w:abstractNumId w:val="27"/>
  </w:num>
  <w:num w:numId="10">
    <w:abstractNumId w:val="42"/>
  </w:num>
  <w:num w:numId="11">
    <w:abstractNumId w:val="35"/>
  </w:num>
  <w:num w:numId="12">
    <w:abstractNumId w:val="10"/>
  </w:num>
  <w:num w:numId="13">
    <w:abstractNumId w:val="13"/>
  </w:num>
  <w:num w:numId="14">
    <w:abstractNumId w:val="25"/>
  </w:num>
  <w:num w:numId="15">
    <w:abstractNumId w:val="30"/>
  </w:num>
  <w:num w:numId="16">
    <w:abstractNumId w:val="40"/>
  </w:num>
  <w:num w:numId="17">
    <w:abstractNumId w:val="19"/>
  </w:num>
  <w:num w:numId="18">
    <w:abstractNumId w:val="9"/>
  </w:num>
  <w:num w:numId="19">
    <w:abstractNumId w:val="38"/>
  </w:num>
  <w:num w:numId="20">
    <w:abstractNumId w:val="28"/>
  </w:num>
  <w:num w:numId="21">
    <w:abstractNumId w:val="36"/>
  </w:num>
  <w:num w:numId="22">
    <w:abstractNumId w:val="1"/>
  </w:num>
  <w:num w:numId="23">
    <w:abstractNumId w:val="2"/>
  </w:num>
  <w:num w:numId="24">
    <w:abstractNumId w:val="3"/>
  </w:num>
  <w:num w:numId="25">
    <w:abstractNumId w:val="0"/>
  </w:num>
  <w:num w:numId="26">
    <w:abstractNumId w:val="5"/>
  </w:num>
  <w:num w:numId="27">
    <w:abstractNumId w:val="12"/>
  </w:num>
  <w:num w:numId="28">
    <w:abstractNumId w:val="6"/>
  </w:num>
  <w:num w:numId="29">
    <w:abstractNumId w:val="34"/>
  </w:num>
  <w:num w:numId="30">
    <w:abstractNumId w:val="39"/>
  </w:num>
  <w:num w:numId="31">
    <w:abstractNumId w:val="15"/>
  </w:num>
  <w:num w:numId="32">
    <w:abstractNumId w:val="4"/>
  </w:num>
  <w:num w:numId="33">
    <w:abstractNumId w:val="37"/>
  </w:num>
  <w:num w:numId="34">
    <w:abstractNumId w:val="41"/>
  </w:num>
  <w:num w:numId="35">
    <w:abstractNumId w:val="23"/>
  </w:num>
  <w:num w:numId="36">
    <w:abstractNumId w:val="21"/>
  </w:num>
  <w:num w:numId="37">
    <w:abstractNumId w:val="44"/>
  </w:num>
  <w:num w:numId="38">
    <w:abstractNumId w:val="33"/>
  </w:num>
  <w:num w:numId="39">
    <w:abstractNumId w:val="7"/>
  </w:num>
  <w:num w:numId="40">
    <w:abstractNumId w:val="31"/>
  </w:num>
  <w:num w:numId="41">
    <w:abstractNumId w:val="43"/>
  </w:num>
  <w:num w:numId="42">
    <w:abstractNumId w:val="11"/>
  </w:num>
  <w:num w:numId="43">
    <w:abstractNumId w:val="17"/>
  </w:num>
  <w:num w:numId="44">
    <w:abstractNumId w:val="18"/>
  </w:num>
  <w:num w:numId="45">
    <w:abstractNumId w:val="16"/>
  </w:num>
  <w:num w:numId="46">
    <w:abstractNumId w:val="2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80D83"/>
    <w:rsid w:val="00085D1E"/>
    <w:rsid w:val="00087F1E"/>
    <w:rsid w:val="000C1AEF"/>
    <w:rsid w:val="000D283E"/>
    <w:rsid w:val="000E3741"/>
    <w:rsid w:val="00124D4A"/>
    <w:rsid w:val="00126666"/>
    <w:rsid w:val="001304E7"/>
    <w:rsid w:val="00130B23"/>
    <w:rsid w:val="001415D6"/>
    <w:rsid w:val="001B210F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52111D"/>
    <w:rsid w:val="00521F6F"/>
    <w:rsid w:val="00557CDF"/>
    <w:rsid w:val="00565088"/>
    <w:rsid w:val="005760A9"/>
    <w:rsid w:val="00590E1D"/>
    <w:rsid w:val="00594464"/>
    <w:rsid w:val="005C4F12"/>
    <w:rsid w:val="005D00D3"/>
    <w:rsid w:val="00611C1D"/>
    <w:rsid w:val="00616D10"/>
    <w:rsid w:val="00622781"/>
    <w:rsid w:val="00625450"/>
    <w:rsid w:val="00640BFF"/>
    <w:rsid w:val="0069621B"/>
    <w:rsid w:val="006B4267"/>
    <w:rsid w:val="006C2EBD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73501"/>
    <w:rsid w:val="00874926"/>
    <w:rsid w:val="00876326"/>
    <w:rsid w:val="008823CD"/>
    <w:rsid w:val="008945D9"/>
    <w:rsid w:val="008A7A08"/>
    <w:rsid w:val="008C5429"/>
    <w:rsid w:val="008E0C41"/>
    <w:rsid w:val="008E0D40"/>
    <w:rsid w:val="00901BB7"/>
    <w:rsid w:val="0091092C"/>
    <w:rsid w:val="00926C39"/>
    <w:rsid w:val="00952F0D"/>
    <w:rsid w:val="00954D9D"/>
    <w:rsid w:val="00985E6F"/>
    <w:rsid w:val="00995C5D"/>
    <w:rsid w:val="009D71C1"/>
    <w:rsid w:val="009F2CF0"/>
    <w:rsid w:val="009F2DF8"/>
    <w:rsid w:val="00A04690"/>
    <w:rsid w:val="00A36610"/>
    <w:rsid w:val="00A40DD3"/>
    <w:rsid w:val="00A4441C"/>
    <w:rsid w:val="00A74A2D"/>
    <w:rsid w:val="00A8311B"/>
    <w:rsid w:val="00A9327B"/>
    <w:rsid w:val="00AD1EFE"/>
    <w:rsid w:val="00B00C65"/>
    <w:rsid w:val="00B01F08"/>
    <w:rsid w:val="00B16E8F"/>
    <w:rsid w:val="00B30401"/>
    <w:rsid w:val="00B34779"/>
    <w:rsid w:val="00B4201B"/>
    <w:rsid w:val="00B60019"/>
    <w:rsid w:val="00B61DD7"/>
    <w:rsid w:val="00B6637D"/>
    <w:rsid w:val="00B712D3"/>
    <w:rsid w:val="00BA1F83"/>
    <w:rsid w:val="00BA7C5E"/>
    <w:rsid w:val="00BB017E"/>
    <w:rsid w:val="00BB76D0"/>
    <w:rsid w:val="00BC363C"/>
    <w:rsid w:val="00BD6237"/>
    <w:rsid w:val="00BF2B3D"/>
    <w:rsid w:val="00C04F08"/>
    <w:rsid w:val="00C165B9"/>
    <w:rsid w:val="00C47DC1"/>
    <w:rsid w:val="00C55121"/>
    <w:rsid w:val="00C62C24"/>
    <w:rsid w:val="00C635B6"/>
    <w:rsid w:val="00C70D60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529D"/>
    <w:rsid w:val="00E30E47"/>
    <w:rsid w:val="00E35B04"/>
    <w:rsid w:val="00E57060"/>
    <w:rsid w:val="00E62244"/>
    <w:rsid w:val="00E87616"/>
    <w:rsid w:val="00E91A3A"/>
    <w:rsid w:val="00EA5C16"/>
    <w:rsid w:val="00EB5B93"/>
    <w:rsid w:val="00EC1206"/>
    <w:rsid w:val="00EF000D"/>
    <w:rsid w:val="00EF10AB"/>
    <w:rsid w:val="00F31910"/>
    <w:rsid w:val="00F32693"/>
    <w:rsid w:val="00F41FFC"/>
    <w:rsid w:val="00F47361"/>
    <w:rsid w:val="00F545A3"/>
    <w:rsid w:val="00F66675"/>
    <w:rsid w:val="00F84C9B"/>
    <w:rsid w:val="00F94876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666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9</TotalTime>
  <Pages>20</Pages>
  <Words>4690</Words>
  <Characters>28144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ZSiR.271.4.2021 (3.2021.DU) - grupy wsparcia - wraz z załącznikami</dc:title>
  <dc:subject/>
  <dc:creator>DEFS - Cygert Piotr</dc:creator>
  <cp:keywords/>
  <cp:lastModifiedBy>Sebastian Rutkowski</cp:lastModifiedBy>
  <cp:revision>4</cp:revision>
  <cp:lastPrinted>2021-09-28T12:00:00Z</cp:lastPrinted>
  <dcterms:created xsi:type="dcterms:W3CDTF">2021-10-07T11:45:00Z</dcterms:created>
  <dcterms:modified xsi:type="dcterms:W3CDTF">2021-10-08T08:57:00Z</dcterms:modified>
</cp:coreProperties>
</file>