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NIP: </w:t>
      </w:r>
      <w:r w:rsidR="00D313D7" w:rsidRPr="00EC1D89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EC1D89" w:rsidRDefault="00A4441C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EC1D89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DF3DA5C" w14:textId="784E59F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ZAPYTANIE OFERTOWE Nr</w:t>
      </w:r>
      <w:r w:rsidR="00667A12">
        <w:rPr>
          <w:rStyle w:val="markedcontent"/>
          <w:rFonts w:asciiTheme="minorHAnsi" w:hAnsiTheme="minorHAnsi" w:cstheme="minorHAnsi"/>
        </w:rPr>
        <w:t xml:space="preserve"> ZSiR.271.</w:t>
      </w:r>
      <w:r w:rsidR="00D80CEA">
        <w:rPr>
          <w:rStyle w:val="markedcontent"/>
          <w:rFonts w:asciiTheme="minorHAnsi" w:hAnsiTheme="minorHAnsi" w:cstheme="minorHAnsi"/>
        </w:rPr>
        <w:t>4.</w:t>
      </w:r>
      <w:r w:rsidR="00667A12">
        <w:rPr>
          <w:rStyle w:val="markedcontent"/>
          <w:rFonts w:asciiTheme="minorHAnsi" w:hAnsiTheme="minorHAnsi" w:cstheme="minorHAnsi"/>
        </w:rPr>
        <w:t xml:space="preserve">2022 (1/2022/DU) </w:t>
      </w:r>
      <w:r w:rsidRPr="00EC1D89">
        <w:rPr>
          <w:rStyle w:val="markedcontent"/>
          <w:rFonts w:asciiTheme="minorHAnsi" w:hAnsiTheme="minorHAnsi" w:cstheme="minorHAnsi"/>
        </w:rPr>
        <w:t xml:space="preserve">z dnia </w:t>
      </w:r>
      <w:r w:rsidR="00D80CEA">
        <w:rPr>
          <w:rStyle w:val="markedcontent"/>
          <w:rFonts w:asciiTheme="minorHAnsi" w:hAnsiTheme="minorHAnsi" w:cstheme="minorHAnsi"/>
        </w:rPr>
        <w:t>25 października 2022 roku</w:t>
      </w:r>
    </w:p>
    <w:p w14:paraId="2805780B" w14:textId="6FA78826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nr umowy: RPPM.06.02.01-22-0003/19</w:t>
      </w:r>
    </w:p>
    <w:p w14:paraId="74DB0267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EC1D89" w:rsidRDefault="00A4441C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EC1D89" w:rsidRDefault="00A4441C" w:rsidP="00373984">
      <w:pPr>
        <w:spacing w:line="276" w:lineRule="auto"/>
        <w:rPr>
          <w:rFonts w:asciiTheme="minorHAnsi" w:hAnsiTheme="minorHAnsi" w:cstheme="minorHAnsi"/>
        </w:rPr>
      </w:pPr>
    </w:p>
    <w:p w14:paraId="18E76EE2" w14:textId="77777777" w:rsidR="00A4441C" w:rsidRPr="00EC1D89" w:rsidRDefault="00A4441C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438E97D5" w14:textId="2FBBA27F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D80CEA">
        <w:rPr>
          <w:rStyle w:val="markedcontent"/>
          <w:rFonts w:asciiTheme="minorHAnsi" w:hAnsiTheme="minorHAnsi" w:cstheme="minorHAnsi"/>
        </w:rPr>
        <w:t>2</w:t>
      </w:r>
      <w:r w:rsidRPr="00EC1D89">
        <w:rPr>
          <w:rStyle w:val="markedcontent"/>
          <w:rFonts w:asciiTheme="minorHAnsi" w:hAnsiTheme="minorHAnsi" w:cstheme="minorHAnsi"/>
        </w:rPr>
        <w:t xml:space="preserve"> r., poz. 1</w:t>
      </w:r>
      <w:r w:rsidR="00D80CEA">
        <w:rPr>
          <w:rStyle w:val="markedcontent"/>
          <w:rFonts w:asciiTheme="minorHAnsi" w:hAnsiTheme="minorHAnsi" w:cstheme="minorHAnsi"/>
        </w:rPr>
        <w:t>710</w:t>
      </w:r>
      <w:r w:rsidRPr="00EC1D89">
        <w:rPr>
          <w:rStyle w:val="markedcontent"/>
          <w:rFonts w:asciiTheme="minorHAnsi" w:hAnsiTheme="minorHAnsi" w:cstheme="minorHAnsi"/>
        </w:rPr>
        <w:t>) na:</w:t>
      </w:r>
    </w:p>
    <w:p w14:paraId="35B6DA71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66EC6308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„</w:t>
      </w:r>
      <w:r w:rsidR="00870B72" w:rsidRPr="00EC1D89">
        <w:rPr>
          <w:rFonts w:asciiTheme="minorHAnsi" w:hAnsiTheme="minorHAnsi" w:cstheme="minorHAnsi"/>
        </w:rPr>
        <w:t>Świadczenie indywidualnego</w:t>
      </w:r>
      <w:r w:rsidRPr="00EC1D89">
        <w:rPr>
          <w:rFonts w:asciiTheme="minorHAnsi" w:hAnsiTheme="minorHAnsi" w:cstheme="minorHAnsi"/>
        </w:rPr>
        <w:t xml:space="preserve"> </w:t>
      </w:r>
      <w:r w:rsidR="00456A6B" w:rsidRPr="00EC1D89">
        <w:rPr>
          <w:rFonts w:asciiTheme="minorHAnsi" w:hAnsiTheme="minorHAnsi" w:cstheme="minorHAnsi"/>
        </w:rPr>
        <w:t>poradnictwa prawnego</w:t>
      </w:r>
      <w:r w:rsidRPr="00EC1D89">
        <w:rPr>
          <w:rFonts w:asciiTheme="minorHAnsi" w:hAnsiTheme="minorHAnsi" w:cstheme="minorHAnsi"/>
        </w:rPr>
        <w:t xml:space="preserve"> dla uczestników </w:t>
      </w:r>
      <w:r w:rsidRPr="00EC1D89">
        <w:rPr>
          <w:rStyle w:val="markedcontent"/>
          <w:rFonts w:asciiTheme="minorHAnsi" w:hAnsiTheme="minorHAnsi" w:cstheme="minorHAnsi"/>
        </w:rPr>
        <w:t xml:space="preserve">projektu </w:t>
      </w:r>
      <w:r w:rsidR="00E34F08">
        <w:rPr>
          <w:rStyle w:val="markedcontent"/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Sopot – Dostępne Usługi (etap 2)”</w:t>
      </w:r>
    </w:p>
    <w:p w14:paraId="6B07578A" w14:textId="77777777" w:rsidR="00A4441C" w:rsidRPr="00EC1D89" w:rsidRDefault="00A4441C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EC1D89" w:rsidRDefault="00A4441C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EC1D89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EC1D89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EC1D89">
        <w:rPr>
          <w:rFonts w:asciiTheme="minorHAnsi" w:hAnsiTheme="minorHAnsi" w:cstheme="minorHAnsi"/>
        </w:rPr>
        <w:t>.</w:t>
      </w:r>
    </w:p>
    <w:p w14:paraId="4F1A9FAE" w14:textId="77777777" w:rsidR="00A4441C" w:rsidRPr="00EC1D89" w:rsidRDefault="00A4441C" w:rsidP="00373984">
      <w:pPr>
        <w:spacing w:line="276" w:lineRule="auto"/>
        <w:rPr>
          <w:rFonts w:asciiTheme="minorHAnsi" w:hAnsiTheme="minorHAnsi" w:cstheme="minorHAnsi"/>
        </w:rPr>
      </w:pPr>
    </w:p>
    <w:p w14:paraId="2D6EB11F" w14:textId="77777777" w:rsidR="00667A12" w:rsidRPr="00667A12" w:rsidRDefault="00A4441C" w:rsidP="00373984">
      <w:pPr>
        <w:pStyle w:val="Nagwek3"/>
        <w:spacing w:line="276" w:lineRule="auto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667A12">
        <w:rPr>
          <w:rFonts w:asciiTheme="minorHAnsi" w:hAnsiTheme="minorHAnsi" w:cstheme="minorHAnsi"/>
          <w:color w:val="000000" w:themeColor="text1"/>
        </w:rPr>
        <w:t xml:space="preserve">Kod CPV: </w:t>
      </w:r>
      <w:r w:rsidR="00667A12" w:rsidRPr="00667A12">
        <w:rPr>
          <w:rFonts w:asciiTheme="minorHAnsi" w:hAnsiTheme="minorHAnsi" w:cstheme="minorHAnsi"/>
          <w:color w:val="000000" w:themeColor="text1"/>
        </w:rPr>
        <w:t>79111000-5</w:t>
      </w:r>
    </w:p>
    <w:p w14:paraId="628F8E34" w14:textId="38A31B68" w:rsidR="00BF2B3D" w:rsidRDefault="00BF2B3D" w:rsidP="00373984">
      <w:pPr>
        <w:spacing w:line="276" w:lineRule="auto"/>
        <w:rPr>
          <w:rFonts w:asciiTheme="minorHAnsi" w:hAnsiTheme="minorHAnsi" w:cstheme="minorHAnsi"/>
        </w:rPr>
      </w:pPr>
    </w:p>
    <w:p w14:paraId="645F3853" w14:textId="3400B64C" w:rsidR="00373984" w:rsidRDefault="00373984" w:rsidP="00373984">
      <w:pPr>
        <w:spacing w:line="276" w:lineRule="auto"/>
        <w:rPr>
          <w:rFonts w:asciiTheme="minorHAnsi" w:hAnsiTheme="minorHAnsi" w:cstheme="minorHAnsi"/>
        </w:rPr>
      </w:pPr>
    </w:p>
    <w:p w14:paraId="1A5E5BE7" w14:textId="30F85BAD" w:rsidR="00373984" w:rsidRDefault="00373984" w:rsidP="00373984">
      <w:pPr>
        <w:spacing w:line="276" w:lineRule="auto"/>
        <w:rPr>
          <w:rFonts w:asciiTheme="minorHAnsi" w:hAnsiTheme="minorHAnsi" w:cstheme="minorHAnsi"/>
        </w:rPr>
      </w:pPr>
    </w:p>
    <w:p w14:paraId="42E1BC83" w14:textId="6909BE10" w:rsidR="00373984" w:rsidRDefault="00373984" w:rsidP="00373984">
      <w:pPr>
        <w:spacing w:line="276" w:lineRule="auto"/>
        <w:rPr>
          <w:rFonts w:asciiTheme="minorHAnsi" w:hAnsiTheme="minorHAnsi" w:cstheme="minorHAnsi"/>
        </w:rPr>
      </w:pPr>
    </w:p>
    <w:p w14:paraId="35CD48CD" w14:textId="77777777" w:rsidR="00373984" w:rsidRPr="00EC1D89" w:rsidRDefault="00373984" w:rsidP="00373984">
      <w:pPr>
        <w:spacing w:line="276" w:lineRule="auto"/>
        <w:rPr>
          <w:rFonts w:asciiTheme="minorHAnsi" w:hAnsiTheme="minorHAnsi" w:cstheme="minorHAnsi"/>
        </w:rPr>
      </w:pPr>
    </w:p>
    <w:p w14:paraId="39E8F289" w14:textId="3146533F" w:rsidR="00BA1F83" w:rsidRPr="00920E94" w:rsidRDefault="004A56E5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Zamawiający:</w:t>
      </w:r>
      <w:r w:rsidR="00BF2B3D"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167492EF" w14:textId="14DE8012" w:rsidR="00D80CEA" w:rsidRPr="00920E94" w:rsidRDefault="004A56E5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>ul. Tadeusza Kościuszki 25/27</w:t>
      </w:r>
      <w:r w:rsidR="00920E94">
        <w:rPr>
          <w:rFonts w:asciiTheme="minorHAnsi" w:hAnsiTheme="minorHAnsi" w:cstheme="minorHAnsi"/>
        </w:rPr>
        <w:t xml:space="preserve">, </w:t>
      </w:r>
      <w:r w:rsidRPr="00920E94">
        <w:rPr>
          <w:rFonts w:asciiTheme="minorHAnsi" w:hAnsiTheme="minorHAnsi" w:cstheme="minorHAnsi"/>
        </w:rPr>
        <w:t xml:space="preserve">81-704 Sopot, </w:t>
      </w:r>
    </w:p>
    <w:p w14:paraId="6163E494" w14:textId="11C039C2" w:rsidR="004A56E5" w:rsidRPr="00EC1D89" w:rsidRDefault="004A56E5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 5851411941</w:t>
      </w:r>
    </w:p>
    <w:p w14:paraId="547211FB" w14:textId="512A2816" w:rsidR="00D80CEA" w:rsidRPr="00920E94" w:rsidRDefault="004A56E5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imieniu której działa: </w:t>
      </w:r>
      <w:r w:rsidR="00BF2B3D" w:rsidRPr="00EC1D89">
        <w:rPr>
          <w:rFonts w:asciiTheme="minorHAnsi" w:hAnsiTheme="minorHAnsi" w:cstheme="minorHAnsi"/>
        </w:rPr>
        <w:t xml:space="preserve">Miejski Ośrodek Pomocy Społecznej w Sopocie, </w:t>
      </w:r>
      <w:r w:rsidR="00BF2B3D" w:rsidRPr="00920E94">
        <w:rPr>
          <w:rFonts w:asciiTheme="minorHAnsi" w:hAnsiTheme="minorHAnsi" w:cstheme="minorHAnsi"/>
        </w:rPr>
        <w:t xml:space="preserve">ul. Kolejowa 14, </w:t>
      </w:r>
    </w:p>
    <w:p w14:paraId="092E28C5" w14:textId="2D028341" w:rsidR="00954D9D" w:rsidRPr="00EC1D89" w:rsidRDefault="00BF2B3D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  <w:r w:rsidR="00954D9D" w:rsidRPr="00EC1D89">
        <w:rPr>
          <w:rFonts w:asciiTheme="minorHAnsi" w:hAnsiTheme="minorHAnsi" w:cstheme="minorHAnsi"/>
        </w:rPr>
        <w:t>.</w:t>
      </w:r>
    </w:p>
    <w:p w14:paraId="661A3EEC" w14:textId="77777777" w:rsidR="004A56E5" w:rsidRPr="00EC1D89" w:rsidRDefault="004A56E5" w:rsidP="0037398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EC1D89" w:rsidRDefault="004A56E5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1C216876" w14:textId="58DDACB9" w:rsidR="00565088" w:rsidRPr="00EC1D89" w:rsidRDefault="004A56E5" w:rsidP="0037398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Przedmiotem zapytania jest </w:t>
      </w:r>
      <w:r w:rsidR="00456A6B" w:rsidRPr="00EC1D89">
        <w:rPr>
          <w:rFonts w:asciiTheme="minorHAnsi" w:hAnsiTheme="minorHAnsi" w:cstheme="minorHAnsi"/>
        </w:rPr>
        <w:t xml:space="preserve">świadczenie </w:t>
      </w:r>
      <w:r w:rsidR="00870B72" w:rsidRPr="00EC1D89">
        <w:rPr>
          <w:rFonts w:asciiTheme="minorHAnsi" w:hAnsiTheme="minorHAnsi" w:cstheme="minorHAnsi"/>
        </w:rPr>
        <w:t xml:space="preserve">indywidualnego </w:t>
      </w:r>
      <w:r w:rsidR="00456A6B" w:rsidRPr="00EC1D89">
        <w:rPr>
          <w:rFonts w:asciiTheme="minorHAnsi" w:hAnsiTheme="minorHAnsi" w:cstheme="minorHAnsi"/>
        </w:rPr>
        <w:t xml:space="preserve">poradnictwa prawnego dla </w:t>
      </w:r>
      <w:r w:rsidR="00E34F08">
        <w:rPr>
          <w:rFonts w:asciiTheme="minorHAnsi" w:hAnsiTheme="minorHAnsi" w:cstheme="minorHAnsi"/>
        </w:rPr>
        <w:t xml:space="preserve">18 </w:t>
      </w:r>
      <w:r w:rsidR="00456A6B" w:rsidRPr="00EC1D89">
        <w:rPr>
          <w:rFonts w:asciiTheme="minorHAnsi" w:hAnsiTheme="minorHAnsi" w:cstheme="minorHAnsi"/>
        </w:rPr>
        <w:t>uczestnikó</w:t>
      </w:r>
      <w:r w:rsidR="00E34F08">
        <w:rPr>
          <w:rFonts w:asciiTheme="minorHAnsi" w:hAnsiTheme="minorHAnsi" w:cstheme="minorHAnsi"/>
        </w:rPr>
        <w:t>w</w:t>
      </w:r>
      <w:r w:rsidR="003A1BD3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>projektu pn. „Sopot – Dostępne Usługi (etap 2)”</w:t>
      </w:r>
      <w:r w:rsidR="00DD454B">
        <w:rPr>
          <w:rFonts w:asciiTheme="minorHAnsi" w:hAnsiTheme="minorHAnsi" w:cstheme="minorHAnsi"/>
        </w:rPr>
        <w:t>.</w:t>
      </w:r>
    </w:p>
    <w:p w14:paraId="2DF3AF6D" w14:textId="6F86F042" w:rsidR="00456A6B" w:rsidRPr="00EC1D89" w:rsidRDefault="00456A6B" w:rsidP="0037398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Zaplanowana liczba godzin świadczenia poradnictwa prawnego: 6 godzin</w:t>
      </w:r>
      <w:r w:rsidR="003A1BD3">
        <w:rPr>
          <w:rFonts w:asciiTheme="minorHAnsi" w:hAnsiTheme="minorHAnsi" w:cstheme="minorHAnsi"/>
        </w:rPr>
        <w:t xml:space="preserve">, realizowanych w formie </w:t>
      </w:r>
      <w:r w:rsidR="00667A12">
        <w:rPr>
          <w:rFonts w:asciiTheme="minorHAnsi" w:hAnsiTheme="minorHAnsi" w:cstheme="minorHAnsi"/>
        </w:rPr>
        <w:t xml:space="preserve">indywidualnych porad, zgodnie z zapotrzebowaniem uczestników projektu. </w:t>
      </w:r>
    </w:p>
    <w:p w14:paraId="390FCBA0" w14:textId="77777777" w:rsidR="006E48F9" w:rsidRDefault="004B271D" w:rsidP="0037398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</w:t>
      </w:r>
      <w:r w:rsidR="007705A7" w:rsidRPr="00EC1D89">
        <w:rPr>
          <w:rFonts w:asciiTheme="minorHAnsi" w:hAnsiTheme="minorHAnsi" w:cstheme="minorHAnsi"/>
        </w:rPr>
        <w:t>będzie wykonywan</w:t>
      </w:r>
      <w:r w:rsidRPr="00EC1D89">
        <w:rPr>
          <w:rFonts w:asciiTheme="minorHAnsi" w:hAnsiTheme="minorHAnsi" w:cstheme="minorHAnsi"/>
        </w:rPr>
        <w:t>a</w:t>
      </w:r>
      <w:r w:rsidR="007705A7" w:rsidRPr="00EC1D89">
        <w:rPr>
          <w:rFonts w:asciiTheme="minorHAnsi" w:hAnsiTheme="minorHAnsi" w:cstheme="minorHAnsi"/>
        </w:rPr>
        <w:t xml:space="preserve"> w </w:t>
      </w:r>
      <w:r w:rsidR="002B531B" w:rsidRPr="00EC1D89">
        <w:rPr>
          <w:rFonts w:asciiTheme="minorHAnsi" w:hAnsiTheme="minorHAnsi" w:cstheme="minorHAnsi"/>
        </w:rPr>
        <w:t xml:space="preserve">siedzibie </w:t>
      </w:r>
      <w:r w:rsidR="007705A7" w:rsidRPr="00EC1D89">
        <w:rPr>
          <w:rFonts w:asciiTheme="minorHAnsi" w:hAnsiTheme="minorHAnsi" w:cstheme="minorHAnsi"/>
        </w:rPr>
        <w:t>Miejski</w:t>
      </w:r>
      <w:r w:rsidR="002B531B" w:rsidRPr="00EC1D89">
        <w:rPr>
          <w:rFonts w:asciiTheme="minorHAnsi" w:hAnsiTheme="minorHAnsi" w:cstheme="minorHAnsi"/>
        </w:rPr>
        <w:t>ego</w:t>
      </w:r>
      <w:r w:rsidR="007705A7" w:rsidRPr="00EC1D89">
        <w:rPr>
          <w:rFonts w:asciiTheme="minorHAnsi" w:hAnsiTheme="minorHAnsi" w:cstheme="minorHAnsi"/>
        </w:rPr>
        <w:t xml:space="preserve"> Ośrodk</w:t>
      </w:r>
      <w:r w:rsidR="002B531B" w:rsidRPr="00EC1D89">
        <w:rPr>
          <w:rFonts w:asciiTheme="minorHAnsi" w:hAnsiTheme="minorHAnsi" w:cstheme="minorHAnsi"/>
        </w:rPr>
        <w:t>a</w:t>
      </w:r>
      <w:r w:rsidR="007705A7" w:rsidRPr="00EC1D89">
        <w:rPr>
          <w:rFonts w:asciiTheme="minorHAnsi" w:hAnsiTheme="minorHAnsi" w:cstheme="minorHAnsi"/>
        </w:rPr>
        <w:t xml:space="preserve"> Pomocy Społecznej </w:t>
      </w:r>
      <w:r w:rsidR="00A4441C" w:rsidRPr="00EC1D89">
        <w:rPr>
          <w:rFonts w:asciiTheme="minorHAnsi" w:hAnsiTheme="minorHAnsi" w:cstheme="minorHAnsi"/>
        </w:rPr>
        <w:br/>
      </w:r>
      <w:r w:rsidR="007705A7" w:rsidRPr="00EC1D89">
        <w:rPr>
          <w:rFonts w:asciiTheme="minorHAnsi" w:hAnsiTheme="minorHAnsi" w:cstheme="minorHAnsi"/>
        </w:rPr>
        <w:t>w Sopocie</w:t>
      </w:r>
      <w:r w:rsidR="002B531B" w:rsidRPr="00EC1D89">
        <w:rPr>
          <w:rFonts w:asciiTheme="minorHAnsi" w:hAnsiTheme="minorHAnsi" w:cstheme="minorHAnsi"/>
        </w:rPr>
        <w:t xml:space="preserve">. </w:t>
      </w:r>
    </w:p>
    <w:p w14:paraId="70BB2EB7" w14:textId="37289AF5" w:rsidR="006E48F9" w:rsidRDefault="006E48F9" w:rsidP="0037398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6E48F9">
        <w:rPr>
          <w:rFonts w:asciiTheme="minorHAnsi" w:hAnsiTheme="minorHAnsi" w:cstheme="minorHAnsi"/>
        </w:rPr>
        <w:t xml:space="preserve">Poradnictwo prawne obejmować będzie porady prawne, konsultacje oraz pomoc </w:t>
      </w:r>
      <w:r w:rsidR="00D80CEA">
        <w:rPr>
          <w:rFonts w:asciiTheme="minorHAnsi" w:hAnsiTheme="minorHAnsi" w:cstheme="minorHAnsi"/>
        </w:rPr>
        <w:br/>
      </w:r>
      <w:r w:rsidRPr="006E48F9">
        <w:rPr>
          <w:rFonts w:asciiTheme="minorHAnsi" w:hAnsiTheme="minorHAnsi" w:cstheme="minorHAnsi"/>
        </w:rPr>
        <w:t>w sporządzaniu pism</w:t>
      </w:r>
      <w:r>
        <w:rPr>
          <w:rFonts w:asciiTheme="minorHAnsi" w:hAnsiTheme="minorHAnsi" w:cstheme="minorHAnsi"/>
        </w:rPr>
        <w:t>, wniosków i skarg.</w:t>
      </w:r>
    </w:p>
    <w:p w14:paraId="01600FDD" w14:textId="56B82047" w:rsidR="006E48F9" w:rsidRPr="006E48F9" w:rsidRDefault="006E48F9" w:rsidP="00373984">
      <w:pPr>
        <w:pStyle w:val="Akapitzlist"/>
        <w:numPr>
          <w:ilvl w:val="0"/>
          <w:numId w:val="2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6E48F9">
        <w:rPr>
          <w:rFonts w:asciiTheme="minorHAnsi" w:hAnsiTheme="minorHAnsi" w:cstheme="minorHAnsi"/>
        </w:rPr>
        <w:t xml:space="preserve">Zakres konsultacji i porad prawnych dotyczyć będzie w szczególności: </w:t>
      </w:r>
    </w:p>
    <w:p w14:paraId="5D4D36F9" w14:textId="77777777" w:rsidR="006E48F9" w:rsidRPr="00EC1D89" w:rsidRDefault="006E48F9" w:rsidP="00373984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prawa pracy, </w:t>
      </w:r>
    </w:p>
    <w:p w14:paraId="7642D64E" w14:textId="77777777" w:rsidR="006E48F9" w:rsidRPr="00EC1D89" w:rsidRDefault="006E48F9" w:rsidP="00373984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prawa rodzinnego i opiekuńczego, </w:t>
      </w:r>
    </w:p>
    <w:p w14:paraId="7D24708F" w14:textId="77777777" w:rsidR="006E48F9" w:rsidRPr="00EC1D89" w:rsidRDefault="006E48F9" w:rsidP="00373984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ochrony praw lokatorów, </w:t>
      </w:r>
    </w:p>
    <w:p w14:paraId="79FF1276" w14:textId="77777777" w:rsidR="006E48F9" w:rsidRPr="00EC1D89" w:rsidRDefault="006E48F9" w:rsidP="00373984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prawa ubezpieczeń społecznych, </w:t>
      </w:r>
    </w:p>
    <w:p w14:paraId="49742417" w14:textId="77777777" w:rsidR="006E48F9" w:rsidRPr="00EC1D89" w:rsidRDefault="006E48F9" w:rsidP="00373984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prawa administracyjnego</w:t>
      </w:r>
      <w:r>
        <w:rPr>
          <w:rFonts w:asciiTheme="minorHAnsi" w:hAnsiTheme="minorHAnsi" w:cstheme="minorHAnsi"/>
        </w:rPr>
        <w:t>,</w:t>
      </w:r>
    </w:p>
    <w:p w14:paraId="07995D80" w14:textId="24321A20" w:rsidR="006E48F9" w:rsidRDefault="006E48F9" w:rsidP="00373984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prawa karnego</w:t>
      </w:r>
      <w:r>
        <w:rPr>
          <w:rFonts w:asciiTheme="minorHAnsi" w:hAnsiTheme="minorHAnsi" w:cstheme="minorHAnsi"/>
        </w:rPr>
        <w:t>,</w:t>
      </w:r>
    </w:p>
    <w:p w14:paraId="200232B8" w14:textId="6E2F4081" w:rsidR="006E48F9" w:rsidRPr="00667A12" w:rsidRDefault="006E48F9" w:rsidP="00373984">
      <w:pPr>
        <w:pStyle w:val="Akapitzlist"/>
        <w:numPr>
          <w:ilvl w:val="0"/>
          <w:numId w:val="21"/>
        </w:numPr>
        <w:spacing w:line="276" w:lineRule="auto"/>
        <w:ind w:left="1276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prawa cywilnego.</w:t>
      </w:r>
    </w:p>
    <w:p w14:paraId="7D636020" w14:textId="77777777" w:rsidR="002B531B" w:rsidRPr="00EC1D89" w:rsidRDefault="002B531B" w:rsidP="0037398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8975542" w14:textId="5950C31C" w:rsidR="007D4B1C" w:rsidRDefault="00E91A3A" w:rsidP="00373984">
      <w:pPr>
        <w:pStyle w:val="Akapitzlist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EC1D89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EC1D89">
        <w:rPr>
          <w:rFonts w:asciiTheme="minorHAnsi" w:hAnsiTheme="minorHAnsi" w:cstheme="minorHAnsi"/>
          <w:sz w:val="28"/>
          <w:szCs w:val="28"/>
        </w:rPr>
        <w:t>:</w:t>
      </w:r>
      <w:r w:rsidR="00BF2B3D" w:rsidRPr="00EC1D89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EC1D89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0A59F153" w14:textId="77777777" w:rsidR="00920E94" w:rsidRPr="00920E94" w:rsidRDefault="00920E94" w:rsidP="00373984">
      <w:pPr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70FE2E29" w14:textId="5869137C" w:rsidR="007705A7" w:rsidRPr="00EC1D89" w:rsidRDefault="007705A7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4C8310E2" w14:textId="7E0C16D2" w:rsidR="00055118" w:rsidRPr="00055118" w:rsidRDefault="00870B72" w:rsidP="00373984">
      <w:pPr>
        <w:pStyle w:val="Akapitzlist"/>
        <w:numPr>
          <w:ilvl w:val="0"/>
          <w:numId w:val="22"/>
        </w:numPr>
        <w:spacing w:line="276" w:lineRule="auto"/>
        <w:ind w:left="709" w:hanging="305"/>
        <w:rPr>
          <w:rFonts w:asciiTheme="minorHAnsi" w:hAnsiTheme="minorHAnsi" w:cstheme="minorHAnsi"/>
          <w:sz w:val="28"/>
          <w:szCs w:val="28"/>
        </w:rPr>
      </w:pPr>
      <w:r w:rsidRPr="00055118">
        <w:rPr>
          <w:rFonts w:asciiTheme="minorHAnsi" w:hAnsiTheme="minorHAnsi" w:cstheme="minorHAnsi"/>
        </w:rPr>
        <w:t>Świadczenie poradnictwa prawnego odbywać się będzie w okresie od listopada 2022 roku do maksymalnie 31 maja 2023 r. , w dni powszednie, w godzinach funkcjonowania Miejskiego Ośrodka Pomocy Społecznej w Sopocie (7:30 – 15:30).</w:t>
      </w:r>
    </w:p>
    <w:p w14:paraId="73921ECE" w14:textId="1245E9C0" w:rsidR="00055118" w:rsidRPr="00055118" w:rsidRDefault="00055118" w:rsidP="00373984">
      <w:pPr>
        <w:pStyle w:val="Akapitzlist"/>
        <w:numPr>
          <w:ilvl w:val="0"/>
          <w:numId w:val="22"/>
        </w:numPr>
        <w:spacing w:line="276" w:lineRule="auto"/>
        <w:ind w:left="709" w:hanging="305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</w:rPr>
        <w:t xml:space="preserve">Terminy </w:t>
      </w:r>
      <w:r w:rsidR="00AD6EB7">
        <w:rPr>
          <w:rFonts w:asciiTheme="minorHAnsi" w:hAnsiTheme="minorHAnsi" w:cstheme="minorHAnsi"/>
        </w:rPr>
        <w:t xml:space="preserve">realizacji poradnictwa prawnego </w:t>
      </w:r>
      <w:r>
        <w:rPr>
          <w:rFonts w:asciiTheme="minorHAnsi" w:hAnsiTheme="minorHAnsi" w:cstheme="minorHAnsi"/>
        </w:rPr>
        <w:t>zostaną ustalone indywidualn</w:t>
      </w:r>
      <w:r w:rsidR="00E34F08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 xml:space="preserve">e z Oferentem. </w:t>
      </w:r>
    </w:p>
    <w:p w14:paraId="47B4B4EE" w14:textId="1F6EA3E9" w:rsidR="00055118" w:rsidRDefault="00055118" w:rsidP="00373984">
      <w:pPr>
        <w:pStyle w:val="Akapitzlist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7292E766" w14:textId="08C43862" w:rsidR="00373984" w:rsidRDefault="00373984" w:rsidP="00373984">
      <w:pPr>
        <w:pStyle w:val="Akapitzlist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6AB3B2AF" w14:textId="0ADACE6D" w:rsidR="00373984" w:rsidRDefault="00373984" w:rsidP="00373984">
      <w:pPr>
        <w:pStyle w:val="Akapitzlist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072DDFD4" w14:textId="77777777" w:rsidR="00373984" w:rsidRPr="00055118" w:rsidRDefault="00373984" w:rsidP="00373984">
      <w:pPr>
        <w:pStyle w:val="Akapitzlist"/>
        <w:spacing w:line="276" w:lineRule="auto"/>
        <w:rPr>
          <w:rFonts w:asciiTheme="minorHAnsi" w:hAnsiTheme="minorHAnsi" w:cstheme="minorHAnsi"/>
          <w:sz w:val="28"/>
          <w:szCs w:val="28"/>
        </w:rPr>
      </w:pPr>
    </w:p>
    <w:p w14:paraId="474C876D" w14:textId="1A8D36E9" w:rsidR="00BF2B3D" w:rsidRDefault="006E48F9" w:rsidP="00373984">
      <w:pPr>
        <w:pStyle w:val="Akapitzlist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055118">
        <w:rPr>
          <w:rFonts w:asciiTheme="minorHAnsi" w:hAnsiTheme="minorHAnsi" w:cstheme="minorHAnsi"/>
          <w:sz w:val="28"/>
          <w:szCs w:val="28"/>
        </w:rPr>
        <w:lastRenderedPageBreak/>
        <w:t>Warunki udziału w postępowaniu</w:t>
      </w:r>
    </w:p>
    <w:p w14:paraId="368043C4" w14:textId="77777777" w:rsidR="00E55DEC" w:rsidRPr="00055118" w:rsidRDefault="00E55DEC" w:rsidP="00373984">
      <w:pPr>
        <w:pStyle w:val="Akapitzlist"/>
        <w:spacing w:line="276" w:lineRule="auto"/>
        <w:ind w:left="1080"/>
        <w:rPr>
          <w:rFonts w:asciiTheme="minorHAnsi" w:hAnsiTheme="minorHAnsi" w:cstheme="minorHAnsi"/>
          <w:sz w:val="28"/>
          <w:szCs w:val="28"/>
        </w:rPr>
      </w:pPr>
    </w:p>
    <w:p w14:paraId="776C2933" w14:textId="0A4FCC3C" w:rsidR="00BA1F83" w:rsidRPr="00651893" w:rsidRDefault="003A1BD3" w:rsidP="00373984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055118">
        <w:rPr>
          <w:rFonts w:asciiTheme="minorHAnsi" w:hAnsiTheme="minorHAnsi" w:cstheme="minorHAnsi"/>
        </w:rPr>
        <w:t>O udzielenie zamówienia mogą ubiegać się Oferenci, którzy posiadają uprawnienia do wykonywania wymaganej przedmiotem zamówienia działalności, posiadają niezbędną wiedzę i doświadczenie, dysponują potencjałem technicznym, osobami zdolnymi do wykonywania zamówienia oraz znajdują się w sytuacji finansowej i ekonomicznej zapewniającej wykonanie zamówienia.</w:t>
      </w:r>
    </w:p>
    <w:p w14:paraId="48A2B09D" w14:textId="328E9B66" w:rsidR="00521F6F" w:rsidRPr="00EC1D89" w:rsidRDefault="00213256" w:rsidP="00373984">
      <w:pPr>
        <w:pStyle w:val="Akapitzlist"/>
        <w:numPr>
          <w:ilvl w:val="0"/>
          <w:numId w:val="1"/>
        </w:numPr>
        <w:spacing w:line="276" w:lineRule="auto"/>
        <w:ind w:left="709" w:hanging="370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powinien wskazać jedną osobę, która będzie </w:t>
      </w:r>
      <w:r w:rsidRPr="00EC1D89">
        <w:rPr>
          <w:rFonts w:asciiTheme="minorHAnsi" w:hAnsiTheme="minorHAnsi" w:cstheme="minorHAnsi"/>
        </w:rPr>
        <w:t xml:space="preserve">świadczyć poradnictwo prawne. </w:t>
      </w:r>
      <w:r w:rsidR="00521F6F" w:rsidRPr="00EC1D89">
        <w:rPr>
          <w:rFonts w:asciiTheme="minorHAnsi" w:hAnsiTheme="minorHAnsi" w:cstheme="minorHAnsi"/>
        </w:rPr>
        <w:t xml:space="preserve">Osoba ta musi spełniać </w:t>
      </w:r>
      <w:r w:rsidR="00651893">
        <w:rPr>
          <w:rFonts w:asciiTheme="minorHAnsi" w:hAnsiTheme="minorHAnsi" w:cstheme="minorHAnsi"/>
        </w:rPr>
        <w:t xml:space="preserve">łącznie </w:t>
      </w:r>
      <w:r w:rsidR="00521F6F" w:rsidRPr="00EC1D89">
        <w:rPr>
          <w:rFonts w:asciiTheme="minorHAnsi" w:hAnsiTheme="minorHAnsi" w:cstheme="minorHAnsi"/>
        </w:rPr>
        <w:t>następujące warunki:</w:t>
      </w:r>
    </w:p>
    <w:p w14:paraId="3B10C711" w14:textId="77777777" w:rsidR="00262E85" w:rsidRDefault="00651893" w:rsidP="00373984">
      <w:pPr>
        <w:pStyle w:val="Akapitzlist"/>
        <w:numPr>
          <w:ilvl w:val="0"/>
          <w:numId w:val="23"/>
        </w:numPr>
        <w:spacing w:line="276" w:lineRule="auto"/>
        <w:ind w:left="993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posiada u</w:t>
      </w:r>
      <w:r w:rsidR="001B62F9" w:rsidRPr="00651893">
        <w:rPr>
          <w:rFonts w:asciiTheme="minorHAnsi" w:hAnsiTheme="minorHAnsi" w:cstheme="minorHAnsi"/>
        </w:rPr>
        <w:t>kończone wyższe studia prawnicze magisterskie</w:t>
      </w:r>
      <w:r>
        <w:rPr>
          <w:rFonts w:asciiTheme="minorHAnsi" w:hAnsiTheme="minorHAnsi" w:cstheme="minorHAnsi"/>
        </w:rPr>
        <w:t>,</w:t>
      </w:r>
    </w:p>
    <w:p w14:paraId="3BB30625" w14:textId="77777777" w:rsidR="00262E85" w:rsidRDefault="001B62F9" w:rsidP="00373984">
      <w:pPr>
        <w:pStyle w:val="Akapitzlist"/>
        <w:numPr>
          <w:ilvl w:val="0"/>
          <w:numId w:val="23"/>
        </w:numPr>
        <w:spacing w:line="276" w:lineRule="auto"/>
        <w:ind w:left="993" w:firstLine="0"/>
        <w:rPr>
          <w:rFonts w:asciiTheme="minorHAnsi" w:hAnsiTheme="minorHAnsi" w:cstheme="minorHAnsi"/>
        </w:rPr>
      </w:pPr>
      <w:r w:rsidRPr="00651893">
        <w:rPr>
          <w:rFonts w:asciiTheme="minorHAnsi" w:hAnsiTheme="minorHAnsi" w:cstheme="minorHAnsi"/>
        </w:rPr>
        <w:t>posiada uprawnienia do wykonywania zawodu radcy prawnego lub adwokata</w:t>
      </w:r>
      <w:r w:rsidR="00651893">
        <w:rPr>
          <w:rFonts w:asciiTheme="minorHAnsi" w:hAnsiTheme="minorHAnsi" w:cstheme="minorHAnsi"/>
        </w:rPr>
        <w:t>,</w:t>
      </w:r>
    </w:p>
    <w:p w14:paraId="35C0594B" w14:textId="0663FB73" w:rsidR="00213256" w:rsidRPr="00651893" w:rsidRDefault="001B62F9" w:rsidP="00373984">
      <w:pPr>
        <w:pStyle w:val="Akapitzlist"/>
        <w:numPr>
          <w:ilvl w:val="0"/>
          <w:numId w:val="23"/>
        </w:numPr>
        <w:spacing w:line="276" w:lineRule="auto"/>
        <w:ind w:left="993" w:firstLine="0"/>
        <w:rPr>
          <w:rFonts w:asciiTheme="minorHAnsi" w:hAnsiTheme="minorHAnsi" w:cstheme="minorHAnsi"/>
        </w:rPr>
      </w:pPr>
      <w:r w:rsidRPr="00651893">
        <w:rPr>
          <w:rFonts w:asciiTheme="minorHAnsi" w:hAnsiTheme="minorHAnsi" w:cstheme="minorHAnsi"/>
        </w:rPr>
        <w:t xml:space="preserve">posiada minimum trzyletnie </w:t>
      </w:r>
      <w:r w:rsidR="00213256" w:rsidRPr="00651893">
        <w:rPr>
          <w:rFonts w:asciiTheme="minorHAnsi" w:hAnsiTheme="minorHAnsi" w:cstheme="minorHAnsi"/>
        </w:rPr>
        <w:t xml:space="preserve">doświadczenie </w:t>
      </w:r>
      <w:r w:rsidR="000D6449">
        <w:rPr>
          <w:rFonts w:asciiTheme="minorHAnsi" w:hAnsiTheme="minorHAnsi" w:cstheme="minorHAnsi"/>
        </w:rPr>
        <w:t xml:space="preserve">w pracy w charakterze radcy prawnego lub adwokata, </w:t>
      </w:r>
      <w:r w:rsidR="00A7035A" w:rsidRPr="00651893">
        <w:rPr>
          <w:rFonts w:asciiTheme="minorHAnsi" w:hAnsiTheme="minorHAnsi" w:cstheme="minorHAnsi"/>
        </w:rPr>
        <w:t xml:space="preserve">potwierdzone świadectwami pracy/zaświadczeniami/referencjami lub innymi dokumentami. </w:t>
      </w:r>
    </w:p>
    <w:p w14:paraId="744DA81F" w14:textId="7BDDBFFF" w:rsidR="00952F0D" w:rsidRPr="00EC1D89" w:rsidRDefault="00952F0D" w:rsidP="00373984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warunków udziału w postępowaniu, </w:t>
      </w:r>
      <w:r w:rsidR="00E34F08">
        <w:rPr>
          <w:rFonts w:asciiTheme="minorHAnsi" w:hAnsiTheme="minorHAnsi" w:cstheme="minorHAnsi"/>
        </w:rPr>
        <w:t xml:space="preserve">Oferent </w:t>
      </w:r>
      <w:r w:rsidRPr="00EC1D89">
        <w:rPr>
          <w:rFonts w:asciiTheme="minorHAnsi" w:hAnsiTheme="minorHAnsi" w:cstheme="minorHAnsi"/>
        </w:rPr>
        <w:t xml:space="preserve">musi załączyć do oferty zestawienie informacji o osobie, która będzie uczestniczyć w wykonywaniu zamówienia wraz z informacją na temat jej </w:t>
      </w:r>
      <w:r w:rsidR="006D4735" w:rsidRPr="00EC1D89">
        <w:rPr>
          <w:rFonts w:asciiTheme="minorHAnsi" w:hAnsiTheme="minorHAnsi" w:cstheme="minorHAnsi"/>
        </w:rPr>
        <w:t xml:space="preserve">wykształcenia oraz </w:t>
      </w:r>
      <w:r w:rsidRPr="00EC1D89">
        <w:rPr>
          <w:rFonts w:asciiTheme="minorHAnsi" w:hAnsiTheme="minorHAnsi" w:cstheme="minorHAnsi"/>
        </w:rPr>
        <w:t>doświadczenia zawodowego</w:t>
      </w:r>
      <w:r w:rsidR="006D4735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29D72DD4" w:rsidR="006D4735" w:rsidRPr="00EC1D89" w:rsidRDefault="006D4735" w:rsidP="00373984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celu potwierdzenia wykształcenia oraz doświadczenia osoby ujętej w ww. informacji, </w:t>
      </w:r>
      <w:r w:rsidR="00E34F08">
        <w:rPr>
          <w:rFonts w:asciiTheme="minorHAnsi" w:hAnsiTheme="minorHAnsi" w:cstheme="minorHAnsi"/>
        </w:rPr>
        <w:t>Oferent</w:t>
      </w:r>
      <w:r w:rsidRPr="00EC1D89">
        <w:rPr>
          <w:rFonts w:asciiTheme="minorHAnsi" w:hAnsiTheme="minorHAnsi" w:cstheme="minorHAnsi"/>
        </w:rPr>
        <w:t xml:space="preserve"> zobowiązany jest do złożenia kserokopii dyplomów, świadectw pracy/zaświadcze</w:t>
      </w:r>
      <w:r w:rsidR="00A4441C" w:rsidRPr="00EC1D89">
        <w:rPr>
          <w:rFonts w:asciiTheme="minorHAnsi" w:hAnsiTheme="minorHAnsi" w:cstheme="minorHAnsi"/>
        </w:rPr>
        <w:t>ń/</w:t>
      </w:r>
      <w:r w:rsidRPr="00EC1D89">
        <w:rPr>
          <w:rFonts w:asciiTheme="minorHAnsi" w:hAnsiTheme="minorHAnsi" w:cstheme="minorHAnsi"/>
        </w:rPr>
        <w:t xml:space="preserve">referencji </w:t>
      </w:r>
      <w:r w:rsidR="00A4441C" w:rsidRPr="00EC1D89">
        <w:rPr>
          <w:rFonts w:asciiTheme="minorHAnsi" w:hAnsiTheme="minorHAnsi" w:cstheme="minorHAnsi"/>
        </w:rPr>
        <w:t xml:space="preserve">lub innych dokumentów, </w:t>
      </w:r>
      <w:r w:rsidRPr="00EC1D89">
        <w:rPr>
          <w:rFonts w:asciiTheme="minorHAnsi" w:hAnsiTheme="minorHAnsi" w:cstheme="minorHAnsi"/>
        </w:rPr>
        <w:t xml:space="preserve">poświadczonych </w:t>
      </w:r>
      <w:r w:rsidR="00FA02A6" w:rsidRPr="00EC1D89">
        <w:rPr>
          <w:rFonts w:asciiTheme="minorHAnsi" w:hAnsiTheme="minorHAnsi" w:cstheme="minorHAnsi"/>
        </w:rPr>
        <w:t xml:space="preserve">przez </w:t>
      </w:r>
      <w:r w:rsidR="00E55DEC">
        <w:rPr>
          <w:rFonts w:asciiTheme="minorHAnsi" w:hAnsiTheme="minorHAnsi" w:cstheme="minorHAnsi"/>
        </w:rPr>
        <w:t>Oferenta</w:t>
      </w:r>
      <w:r w:rsidR="00FA02A6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>za zgodność z oryginałem</w:t>
      </w:r>
      <w:r w:rsidR="00FA02A6" w:rsidRPr="00EC1D89">
        <w:rPr>
          <w:rFonts w:asciiTheme="minorHAnsi" w:hAnsiTheme="minorHAnsi" w:cstheme="minorHAnsi"/>
        </w:rPr>
        <w:t>.</w:t>
      </w:r>
    </w:p>
    <w:p w14:paraId="09B48A1A" w14:textId="5CD91E55" w:rsidR="00F32693" w:rsidRPr="00EC1D89" w:rsidRDefault="00262E85" w:rsidP="00373984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Oferent</w:t>
      </w:r>
      <w:r w:rsidR="00521F6F" w:rsidRPr="00EC1D89">
        <w:rPr>
          <w:rFonts w:asciiTheme="minorHAnsi" w:hAnsiTheme="minorHAnsi" w:cstheme="minorHAnsi"/>
        </w:rPr>
        <w:t xml:space="preserve"> nie może być powiązany</w:t>
      </w:r>
      <w:r w:rsidR="00E91A3A" w:rsidRPr="00EC1D89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EC1D89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EC1D89" w:rsidRDefault="00FA02A6" w:rsidP="00373984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EC1D89" w:rsidRDefault="00FA02A6" w:rsidP="00373984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EC1D89" w:rsidRDefault="00FA02A6" w:rsidP="00373984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EC1D89" w:rsidRDefault="00FA02A6" w:rsidP="00373984">
      <w:pPr>
        <w:pStyle w:val="Akapitzlist"/>
        <w:numPr>
          <w:ilvl w:val="0"/>
          <w:numId w:val="16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69EC7411" w14:textId="77777777" w:rsidR="00590E1D" w:rsidRPr="00EC1D89" w:rsidRDefault="00590E1D" w:rsidP="00373984">
      <w:pPr>
        <w:spacing w:line="276" w:lineRule="auto"/>
        <w:rPr>
          <w:rFonts w:asciiTheme="minorHAnsi" w:hAnsiTheme="minorHAnsi" w:cstheme="minorHAnsi"/>
        </w:rPr>
      </w:pPr>
    </w:p>
    <w:p w14:paraId="210D195B" w14:textId="66131201" w:rsidR="007D4B1C" w:rsidRPr="00EC1D89" w:rsidRDefault="007D4B1C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Kryterium wyboru oferty:</w:t>
      </w:r>
    </w:p>
    <w:p w14:paraId="0835B082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5A47C33F" w14:textId="3D652429" w:rsidR="007D4B1C" w:rsidRPr="00EC1D89" w:rsidRDefault="007D4B1C" w:rsidP="0037398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Po spełnieniu przez wykonawców wszystkich wyże</w:t>
      </w:r>
      <w:r w:rsidR="00901BB7" w:rsidRPr="00EC1D89">
        <w:rPr>
          <w:rFonts w:asciiTheme="minorHAnsi" w:hAnsiTheme="minorHAnsi" w:cstheme="minorHAnsi"/>
        </w:rPr>
        <w:t>j</w:t>
      </w:r>
      <w:r w:rsidRPr="00EC1D89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EC1D89" w:rsidRDefault="004B75B4" w:rsidP="0037398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EC1D89" w:rsidRDefault="007D4B1C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Fonts w:asciiTheme="minorHAnsi" w:hAnsiTheme="minorHAnsi" w:cstheme="minorHAnsi"/>
        </w:rPr>
        <w:t xml:space="preserve">1. </w:t>
      </w:r>
      <w:r w:rsidR="004B75B4" w:rsidRPr="00EC1D89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EC1D89" w:rsidRDefault="007D4B1C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4B75B4" w:rsidRPr="00EC1D89">
        <w:rPr>
          <w:rStyle w:val="markedcontent"/>
          <w:rFonts w:asciiTheme="minorHAnsi" w:hAnsiTheme="minorHAnsi" w:cstheme="minorHAnsi"/>
        </w:rPr>
        <w:t xml:space="preserve">a) </w:t>
      </w:r>
      <w:r w:rsidRPr="00EC1D89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EC1D89">
        <w:rPr>
          <w:rStyle w:val="markedcontent"/>
          <w:rFonts w:asciiTheme="minorHAnsi" w:hAnsiTheme="minorHAnsi" w:cstheme="minorHAnsi"/>
        </w:rPr>
        <w:t>6</w:t>
      </w:r>
      <w:r w:rsidRPr="00EC1D89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EC1D89" w:rsidRDefault="004B75B4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b) 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EC1D89">
        <w:rPr>
          <w:rStyle w:val="markedcontent"/>
          <w:rFonts w:asciiTheme="minorHAnsi" w:hAnsiTheme="minorHAnsi" w:cstheme="minorHAnsi"/>
        </w:rPr>
        <w:t>4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EC1D89">
        <w:rPr>
          <w:rStyle w:val="markedcontent"/>
          <w:rFonts w:asciiTheme="minorHAnsi" w:hAnsiTheme="minorHAnsi" w:cstheme="minorHAnsi"/>
        </w:rPr>
        <w:t>4</w:t>
      </w:r>
      <w:r w:rsidR="007D4B1C" w:rsidRPr="00EC1D89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EC1D89" w:rsidRDefault="00D40FA1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EC1D89" w:rsidRDefault="007D4B1C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EC1D89" w:rsidRDefault="00D40FA1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EC1D89" w:rsidRDefault="007D4B1C" w:rsidP="0037398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EC1D89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EC1D89" w:rsidRDefault="00D40FA1" w:rsidP="0037398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58398BB4" w:rsidR="004B75B4" w:rsidRPr="00262E85" w:rsidRDefault="007D4B1C" w:rsidP="00373984">
      <w:pPr>
        <w:pStyle w:val="Akapitzlist"/>
        <w:numPr>
          <w:ilvl w:val="0"/>
          <w:numId w:val="2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262E85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EC1D89" w:rsidRDefault="00BA1F83" w:rsidP="00373984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EC1D89" w:rsidRDefault="007D4B1C" w:rsidP="00373984">
      <w:pPr>
        <w:pStyle w:val="Akapitzlist"/>
        <w:numPr>
          <w:ilvl w:val="0"/>
          <w:numId w:val="3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Style w:val="markedcontent"/>
          <w:rFonts w:asciiTheme="minorHAnsi" w:hAnsiTheme="minorHAnsi" w:cstheme="minorHAnsi"/>
          <w:u w:val="single"/>
        </w:rPr>
        <w:t>Kryterium cenowe</w:t>
      </w:r>
    </w:p>
    <w:p w14:paraId="741F250B" w14:textId="77777777" w:rsidR="00BA1F83" w:rsidRPr="00EC1D89" w:rsidRDefault="00BA1F83" w:rsidP="00373984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58A99025" w:rsidR="004B75B4" w:rsidRDefault="007D4B1C" w:rsidP="0037398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EC1D89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EC1D89">
        <w:rPr>
          <w:rStyle w:val="markedcontent"/>
          <w:rFonts w:asciiTheme="minorHAnsi" w:hAnsiTheme="minorHAnsi" w:cstheme="minorHAnsi"/>
        </w:rPr>
        <w:t xml:space="preserve">usługi </w:t>
      </w:r>
      <w:r w:rsidRPr="00EC1D89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EC1D89">
        <w:rPr>
          <w:rStyle w:val="markedcontent"/>
          <w:rFonts w:asciiTheme="minorHAnsi" w:hAnsiTheme="minorHAnsi" w:cstheme="minorHAnsi"/>
        </w:rPr>
        <w:t>,</w:t>
      </w: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="00D40FA1" w:rsidRPr="00EC1D89">
        <w:rPr>
          <w:rStyle w:val="markedcontent"/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EC1D89">
        <w:rPr>
          <w:rStyle w:val="markedcontent"/>
          <w:rFonts w:asciiTheme="minorHAnsi" w:hAnsiTheme="minorHAnsi" w:cstheme="minorHAnsi"/>
        </w:rPr>
        <w:t xml:space="preserve">. 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Zaproponowana przez </w:t>
      </w:r>
      <w:r w:rsidR="00262E85">
        <w:rPr>
          <w:rStyle w:val="markedcontent"/>
          <w:rFonts w:asciiTheme="minorHAnsi" w:hAnsiTheme="minorHAnsi" w:cstheme="minorHAnsi"/>
        </w:rPr>
        <w:t>Oferenta</w:t>
      </w:r>
      <w:r w:rsidR="006D71A9" w:rsidRPr="00EC1D89">
        <w:rPr>
          <w:rStyle w:val="markedcontent"/>
          <w:rFonts w:asciiTheme="minorHAnsi" w:hAnsiTheme="minorHAnsi" w:cstheme="minorHAnsi"/>
        </w:rPr>
        <w:t xml:space="preserve"> kwota brutto za wykonanie zamówienia musi uwzględniać wszystkie koszty związane </w:t>
      </w:r>
      <w:r w:rsidR="00D40FA1" w:rsidRPr="00EC1D89">
        <w:rPr>
          <w:rStyle w:val="markedcontent"/>
          <w:rFonts w:asciiTheme="minorHAnsi" w:hAnsiTheme="minorHAnsi" w:cstheme="minorHAnsi"/>
        </w:rPr>
        <w:br/>
      </w:r>
      <w:r w:rsidR="006D71A9" w:rsidRPr="00EC1D89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C0BB919" w14:textId="77777777" w:rsidR="007F7BDE" w:rsidRPr="00EC1D89" w:rsidRDefault="007F7BDE" w:rsidP="0037398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5C6F9654" w14:textId="77777777" w:rsidR="007F7BDE" w:rsidRDefault="007F7BDE" w:rsidP="0037398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Każdy Oferent, niezależnie od tego czy prowadzi czy nie prowadzi działalność gospodarczą, w ofercie podaje cenę brutto, tj. zawierającą pełny koszt ponoszony przez Zamawiającego. Oznacza to, że w przypadku firm i osób prowadzących działalność gospodarczą cena zawiera podatek VAT, a w przypadku osób fizycznych z którymi będzie zawarta umowa cywilno-prawna cena zawiera wynagrodzenie brutto wraz z kosztami Zamawiającego.</w:t>
      </w:r>
    </w:p>
    <w:p w14:paraId="06BF0A45" w14:textId="77777777" w:rsidR="00262E85" w:rsidRPr="007F7BDE" w:rsidRDefault="00262E85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2400FC0" w14:textId="69F9A99E" w:rsidR="004B75B4" w:rsidRDefault="007D4B1C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29ED0737" w14:textId="77777777" w:rsidR="00262E85" w:rsidRPr="00EC1D89" w:rsidRDefault="00262E85" w:rsidP="0037398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63831C5D" w14:textId="77777777" w:rsidR="00A4441C" w:rsidRPr="00EC1D89" w:rsidRDefault="00A4441C" w:rsidP="00373984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76052FF6" w:rsidR="00A4441C" w:rsidRPr="00EC1D89" w:rsidRDefault="00A4441C" w:rsidP="00373984">
      <w:pPr>
        <w:pStyle w:val="Akapitzlist"/>
        <w:spacing w:line="276" w:lineRule="auto"/>
        <w:ind w:left="510" w:hanging="425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Liczba punktów = </w:t>
      </w:r>
      <w:r w:rsidR="00920E94">
        <w:rPr>
          <w:rStyle w:val="markedcontent"/>
          <w:rFonts w:asciiTheme="minorHAnsi" w:hAnsiTheme="minorHAnsi" w:cstheme="minorHAnsi"/>
        </w:rPr>
        <w:t xml:space="preserve">    </w:t>
      </w:r>
      <w:r w:rsidRPr="00EC1D89">
        <w:rPr>
          <w:rStyle w:val="markedcontent"/>
          <w:rFonts w:asciiTheme="minorHAnsi" w:hAnsiTheme="minorHAnsi" w:cstheme="minorHAnsi"/>
        </w:rPr>
        <w:t xml:space="preserve"> ________________________    x 60 pkt                                                              </w:t>
      </w:r>
    </w:p>
    <w:p w14:paraId="44211572" w14:textId="3407F583" w:rsidR="00A4441C" w:rsidRPr="00EC1D89" w:rsidRDefault="00A4441C" w:rsidP="00373984">
      <w:pPr>
        <w:pStyle w:val="Akapitzlist"/>
        <w:spacing w:line="276" w:lineRule="auto"/>
        <w:ind w:left="510" w:hanging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                                      </w:t>
      </w:r>
      <w:r w:rsidR="00920E94">
        <w:rPr>
          <w:rStyle w:val="markedcontent"/>
          <w:rFonts w:asciiTheme="minorHAnsi" w:hAnsiTheme="minorHAnsi" w:cstheme="minorHAnsi"/>
        </w:rPr>
        <w:t xml:space="preserve">  </w:t>
      </w:r>
      <w:r w:rsidRPr="00EC1D89">
        <w:rPr>
          <w:rStyle w:val="markedcontent"/>
          <w:rFonts w:asciiTheme="minorHAnsi" w:hAnsiTheme="minorHAnsi" w:cstheme="minorHAnsi"/>
        </w:rPr>
        <w:t xml:space="preserve">  cena badanej oferty</w:t>
      </w:r>
    </w:p>
    <w:p w14:paraId="42A709F2" w14:textId="77777777" w:rsidR="00BA1F83" w:rsidRPr="00EC1D89" w:rsidRDefault="00BA1F83" w:rsidP="00373984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Pr="00EC1D89" w:rsidRDefault="007D4B1C" w:rsidP="0037398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br/>
      </w:r>
      <w:r w:rsidR="004B75B4" w:rsidRPr="00EC1D89">
        <w:rPr>
          <w:rStyle w:val="markedcontent"/>
          <w:rFonts w:asciiTheme="minorHAnsi" w:hAnsiTheme="minorHAnsi" w:cstheme="minorHAnsi"/>
          <w:u w:val="single"/>
        </w:rPr>
        <w:t xml:space="preserve">b) </w:t>
      </w:r>
      <w:r w:rsidRPr="00EC1D89">
        <w:rPr>
          <w:rStyle w:val="markedcontent"/>
          <w:rFonts w:asciiTheme="minorHAnsi" w:hAnsiTheme="minorHAnsi" w:cstheme="minorHAnsi"/>
          <w:u w:val="single"/>
        </w:rPr>
        <w:t xml:space="preserve">Kryterium doświadczenia </w:t>
      </w:r>
    </w:p>
    <w:p w14:paraId="512C2857" w14:textId="77777777" w:rsidR="00BA1F83" w:rsidRPr="00EC1D89" w:rsidRDefault="00BA1F83" w:rsidP="0037398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4D4F3981" w:rsidR="00590E1D" w:rsidRDefault="007D4B1C" w:rsidP="0037398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udokumentowany okres pracy zawodowej zgodniej ze specjalnością, o realizację której ubiega się Oferent</w:t>
      </w:r>
      <w:r w:rsidR="00920E94">
        <w:rPr>
          <w:rStyle w:val="markedcontent"/>
          <w:rFonts w:asciiTheme="minorHAnsi" w:hAnsiTheme="minorHAnsi" w:cstheme="minorHAnsi"/>
        </w:rPr>
        <w:t>,</w:t>
      </w:r>
      <w:r w:rsidR="00E55DEC">
        <w:rPr>
          <w:rFonts w:asciiTheme="minorHAnsi" w:hAnsiTheme="minorHAnsi" w:cstheme="minorHAnsi"/>
        </w:rPr>
        <w:t xml:space="preserve"> w wymiarze minimum 3 lat</w:t>
      </w:r>
      <w:r w:rsidR="000D6449">
        <w:rPr>
          <w:rFonts w:asciiTheme="minorHAnsi" w:hAnsiTheme="minorHAnsi" w:cstheme="minorHAnsi"/>
        </w:rPr>
        <w:t xml:space="preserve"> </w:t>
      </w:r>
      <w:r w:rsidR="00590E1D" w:rsidRPr="00EC1D89">
        <w:rPr>
          <w:rFonts w:asciiTheme="minorHAnsi" w:hAnsiTheme="minorHAnsi" w:cstheme="minorHAnsi"/>
        </w:rPr>
        <w:t>(udokumentowane świadectwem pracy/referencjami/zaświadczeniami</w:t>
      </w:r>
      <w:r w:rsidR="00C70D60" w:rsidRPr="00EC1D89">
        <w:rPr>
          <w:rFonts w:asciiTheme="minorHAnsi" w:hAnsiTheme="minorHAnsi" w:cstheme="minorHAnsi"/>
        </w:rPr>
        <w:t xml:space="preserve"> lub innymi dokumentami</w:t>
      </w:r>
      <w:r w:rsidR="00590E1D" w:rsidRPr="00EC1D89">
        <w:rPr>
          <w:rFonts w:asciiTheme="minorHAnsi" w:hAnsiTheme="minorHAnsi" w:cstheme="minorHAnsi"/>
        </w:rPr>
        <w:t xml:space="preserve">) </w:t>
      </w:r>
      <w:r w:rsidR="004B75B4" w:rsidRPr="00EC1D89">
        <w:rPr>
          <w:rFonts w:asciiTheme="minorHAnsi" w:hAnsiTheme="minorHAnsi" w:cstheme="minorHAnsi"/>
        </w:rPr>
        <w:t xml:space="preserve"> - </w:t>
      </w:r>
      <w:r w:rsidRPr="00EC1D89">
        <w:rPr>
          <w:rStyle w:val="markedcontent"/>
          <w:rFonts w:asciiTheme="minorHAnsi" w:hAnsiTheme="minorHAnsi" w:cstheme="minorHAnsi"/>
        </w:rPr>
        <w:t xml:space="preserve"> 0-</w:t>
      </w:r>
      <w:r w:rsidR="00590E1D" w:rsidRPr="00EC1D89">
        <w:rPr>
          <w:rStyle w:val="markedcontent"/>
          <w:rFonts w:asciiTheme="minorHAnsi" w:hAnsiTheme="minorHAnsi" w:cstheme="minorHAnsi"/>
        </w:rPr>
        <w:t>4</w:t>
      </w:r>
      <w:r w:rsidR="004B75B4" w:rsidRPr="00EC1D89">
        <w:rPr>
          <w:rStyle w:val="markedcontent"/>
          <w:rFonts w:asciiTheme="minorHAnsi" w:hAnsiTheme="minorHAnsi" w:cstheme="minorHAnsi"/>
        </w:rPr>
        <w:t>0</w:t>
      </w:r>
      <w:r w:rsidRPr="00EC1D89">
        <w:rPr>
          <w:rStyle w:val="markedcontent"/>
          <w:rFonts w:asciiTheme="minorHAnsi" w:hAnsiTheme="minorHAnsi" w:cstheme="minorHAnsi"/>
        </w:rPr>
        <w:t xml:space="preserve"> pkt. </w:t>
      </w:r>
    </w:p>
    <w:p w14:paraId="11F28E12" w14:textId="77777777" w:rsidR="00E55DEC" w:rsidRPr="00EC1D89" w:rsidRDefault="00E55DEC" w:rsidP="0037398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79E234EE" w14:textId="234485D9" w:rsidR="00D80CEA" w:rsidRPr="00920E94" w:rsidRDefault="00590E1D" w:rsidP="00373984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lastRenderedPageBreak/>
        <w:t>P</w:t>
      </w:r>
      <w:r w:rsidR="007D4B1C" w:rsidRPr="00EC1D89">
        <w:rPr>
          <w:rStyle w:val="markedcontent"/>
          <w:rFonts w:asciiTheme="minorHAnsi" w:hAnsiTheme="minorHAnsi" w:cstheme="minorHAnsi"/>
        </w:rPr>
        <w:t xml:space="preserve">unkty </w:t>
      </w:r>
      <w:r w:rsidR="000D6449">
        <w:rPr>
          <w:rStyle w:val="markedcontent"/>
          <w:rFonts w:asciiTheme="minorHAnsi" w:hAnsiTheme="minorHAnsi" w:cstheme="minorHAnsi"/>
        </w:rPr>
        <w:t>przyznawane za kryterium doświadczenia w świadczeniu poradnictwa prawnego:</w:t>
      </w:r>
    </w:p>
    <w:p w14:paraId="7593DC17" w14:textId="2552CEBA" w:rsidR="000D6449" w:rsidRPr="000D6449" w:rsidRDefault="000D6449" w:rsidP="00373984">
      <w:pPr>
        <w:pStyle w:val="Akapitzlist"/>
        <w:tabs>
          <w:tab w:val="left" w:pos="284"/>
        </w:tabs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10 pkt – od 3 do </w:t>
      </w:r>
      <w:r w:rsidR="00D80CEA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lat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 xml:space="preserve">a w pracy w charakterze radcy prawnego lub adwokata, </w:t>
      </w:r>
    </w:p>
    <w:p w14:paraId="76D63996" w14:textId="27480DE3" w:rsidR="00590E1D" w:rsidRPr="000D6449" w:rsidRDefault="000D6449" w:rsidP="00373984">
      <w:pPr>
        <w:tabs>
          <w:tab w:val="left" w:pos="284"/>
        </w:tabs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20 pkt</w:t>
      </w:r>
      <w:r w:rsidR="00920E94">
        <w:rPr>
          <w:rStyle w:val="markedcontent"/>
          <w:rFonts w:asciiTheme="minorHAnsi" w:hAnsiTheme="minorHAnsi" w:cstheme="minorHAnsi"/>
        </w:rPr>
        <w:t xml:space="preserve"> – </w:t>
      </w:r>
      <w:r>
        <w:rPr>
          <w:rStyle w:val="markedcontent"/>
          <w:rFonts w:asciiTheme="minorHAnsi" w:hAnsiTheme="minorHAnsi" w:cstheme="minorHAnsi"/>
        </w:rPr>
        <w:t xml:space="preserve"> </w:t>
      </w:r>
      <w:r w:rsidR="008823CD" w:rsidRPr="000D6449">
        <w:rPr>
          <w:rStyle w:val="markedcontent"/>
          <w:rFonts w:asciiTheme="minorHAnsi" w:hAnsiTheme="minorHAnsi" w:cstheme="minorHAnsi"/>
        </w:rPr>
        <w:t>o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d </w:t>
      </w:r>
      <w:r w:rsidR="00D80CEA">
        <w:rPr>
          <w:rStyle w:val="markedcontent"/>
          <w:rFonts w:asciiTheme="minorHAnsi" w:hAnsiTheme="minorHAnsi" w:cstheme="minorHAnsi"/>
        </w:rPr>
        <w:t>5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do </w:t>
      </w:r>
      <w:r w:rsidR="00D80CEA">
        <w:rPr>
          <w:rStyle w:val="markedcontent"/>
          <w:rFonts w:asciiTheme="minorHAnsi" w:hAnsiTheme="minorHAnsi" w:cstheme="minorHAnsi"/>
        </w:rPr>
        <w:t>7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="00E55DEC" w:rsidRPr="000D6449">
        <w:rPr>
          <w:rStyle w:val="markedcontent"/>
          <w:rFonts w:asciiTheme="minorHAnsi" w:hAnsiTheme="minorHAnsi" w:cstheme="minorHAnsi"/>
        </w:rPr>
        <w:t>lat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>a</w:t>
      </w:r>
      <w:r w:rsidRPr="0065189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pracy w charakterze radcy prawnego lub adwokata, </w:t>
      </w:r>
    </w:p>
    <w:p w14:paraId="2DF5BE18" w14:textId="58CC87FE" w:rsidR="00590E1D" w:rsidRPr="000D6449" w:rsidRDefault="000D6449" w:rsidP="00373984">
      <w:pPr>
        <w:tabs>
          <w:tab w:val="left" w:pos="284"/>
        </w:tabs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30 pkt</w:t>
      </w:r>
      <w:r w:rsidR="00920E94">
        <w:rPr>
          <w:rStyle w:val="markedcontent"/>
          <w:rFonts w:asciiTheme="minorHAnsi" w:hAnsiTheme="minorHAnsi" w:cstheme="minorHAnsi"/>
        </w:rPr>
        <w:t xml:space="preserve"> – </w:t>
      </w:r>
      <w:r w:rsidR="008823CD" w:rsidRPr="000D6449">
        <w:rPr>
          <w:rStyle w:val="markedcontent"/>
          <w:rFonts w:asciiTheme="minorHAnsi" w:hAnsiTheme="minorHAnsi" w:cstheme="minorHAnsi"/>
        </w:rPr>
        <w:t>o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d </w:t>
      </w:r>
      <w:r w:rsidR="00D80CEA">
        <w:rPr>
          <w:rStyle w:val="markedcontent"/>
          <w:rFonts w:asciiTheme="minorHAnsi" w:hAnsiTheme="minorHAnsi" w:cstheme="minorHAnsi"/>
        </w:rPr>
        <w:t>8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do </w:t>
      </w:r>
      <w:r w:rsidR="00E55DEC" w:rsidRPr="000D6449">
        <w:rPr>
          <w:rStyle w:val="markedcontent"/>
          <w:rFonts w:asciiTheme="minorHAnsi" w:hAnsiTheme="minorHAnsi" w:cstheme="minorHAnsi"/>
        </w:rPr>
        <w:t>1</w:t>
      </w:r>
      <w:r w:rsidR="00D80CEA">
        <w:rPr>
          <w:rStyle w:val="markedcontent"/>
          <w:rFonts w:asciiTheme="minorHAnsi" w:hAnsiTheme="minorHAnsi" w:cstheme="minorHAnsi"/>
        </w:rPr>
        <w:t>0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="00E55DEC" w:rsidRPr="000D6449">
        <w:rPr>
          <w:rStyle w:val="markedcontent"/>
          <w:rFonts w:asciiTheme="minorHAnsi" w:hAnsiTheme="minorHAnsi" w:cstheme="minorHAnsi"/>
        </w:rPr>
        <w:t>lat</w:t>
      </w:r>
      <w:r w:rsidR="00590E1D" w:rsidRPr="000D6449">
        <w:rPr>
          <w:rStyle w:val="markedcontent"/>
          <w:rFonts w:asciiTheme="minorHAnsi" w:hAnsiTheme="minorHAnsi" w:cstheme="minorHAnsi"/>
        </w:rPr>
        <w:t xml:space="preserve">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>a</w:t>
      </w:r>
      <w:r w:rsidRPr="0065189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pracy w charakterze radcy prawnego lub adwokata, </w:t>
      </w:r>
    </w:p>
    <w:p w14:paraId="459C215D" w14:textId="5318C70A" w:rsidR="00313CE9" w:rsidRPr="005407D2" w:rsidRDefault="005407D2" w:rsidP="00373984">
      <w:pPr>
        <w:tabs>
          <w:tab w:val="left" w:pos="284"/>
        </w:tabs>
        <w:spacing w:line="276" w:lineRule="auto"/>
        <w:ind w:left="284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40 pkt</w:t>
      </w:r>
      <w:r w:rsidR="00920E94">
        <w:rPr>
          <w:rStyle w:val="markedcontent"/>
          <w:rFonts w:asciiTheme="minorHAnsi" w:hAnsiTheme="minorHAnsi" w:cstheme="minorHAnsi"/>
        </w:rPr>
        <w:t xml:space="preserve"> – </w:t>
      </w:r>
      <w:r w:rsidR="00E55DEC" w:rsidRPr="005407D2">
        <w:rPr>
          <w:rStyle w:val="markedcontent"/>
          <w:rFonts w:asciiTheme="minorHAnsi" w:hAnsiTheme="minorHAnsi" w:cstheme="minorHAnsi"/>
        </w:rPr>
        <w:t>powyżej 1</w:t>
      </w:r>
      <w:r w:rsidR="00D80CEA">
        <w:rPr>
          <w:rStyle w:val="markedcontent"/>
          <w:rFonts w:asciiTheme="minorHAnsi" w:hAnsiTheme="minorHAnsi" w:cstheme="minorHAnsi"/>
        </w:rPr>
        <w:t>0</w:t>
      </w:r>
      <w:r w:rsidR="00E55DEC" w:rsidRPr="005407D2">
        <w:rPr>
          <w:rStyle w:val="markedcontent"/>
          <w:rFonts w:asciiTheme="minorHAnsi" w:hAnsiTheme="minorHAnsi" w:cstheme="minorHAnsi"/>
        </w:rPr>
        <w:t xml:space="preserve"> lat</w:t>
      </w:r>
      <w:r w:rsidR="00590E1D" w:rsidRPr="005407D2">
        <w:rPr>
          <w:rStyle w:val="markedcontent"/>
          <w:rFonts w:asciiTheme="minorHAnsi" w:hAnsiTheme="minorHAnsi" w:cstheme="minorHAnsi"/>
        </w:rPr>
        <w:t xml:space="preserve"> </w:t>
      </w:r>
      <w:r w:rsidRPr="00651893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 xml:space="preserve">a w pracy w charakterze radcy prawnego lub </w:t>
      </w:r>
      <w:r w:rsidR="00D80CEA">
        <w:rPr>
          <w:rFonts w:asciiTheme="minorHAnsi" w:hAnsiTheme="minorHAnsi" w:cstheme="minorHAnsi"/>
        </w:rPr>
        <w:t>adwokata.</w:t>
      </w:r>
    </w:p>
    <w:p w14:paraId="7A97238D" w14:textId="77777777" w:rsidR="00313CE9" w:rsidRPr="00EC1D89" w:rsidRDefault="00313CE9" w:rsidP="0037398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29E8E452" w14:textId="39141D1C" w:rsidR="00E91A3A" w:rsidRPr="00313CE9" w:rsidRDefault="00E91A3A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Wymaga</w:t>
      </w:r>
      <w:r w:rsidRPr="00313CE9">
        <w:rPr>
          <w:rFonts w:asciiTheme="minorHAnsi" w:hAnsiTheme="minorHAnsi" w:cstheme="minorHAnsi"/>
          <w:color w:val="auto"/>
          <w:sz w:val="28"/>
          <w:szCs w:val="28"/>
        </w:rPr>
        <w:t>ne dokumenty:</w:t>
      </w:r>
    </w:p>
    <w:p w14:paraId="52E0E6E9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3677C94B" w14:textId="3700F6A5" w:rsidR="00126666" w:rsidRPr="00EC1D89" w:rsidRDefault="00E91A3A" w:rsidP="00373984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Uzupełniony formularz ofer</w:t>
      </w:r>
      <w:r w:rsidR="00126666" w:rsidRPr="00EC1D89">
        <w:rPr>
          <w:rFonts w:asciiTheme="minorHAnsi" w:hAnsiTheme="minorHAnsi" w:cstheme="minorHAnsi"/>
        </w:rPr>
        <w:t>to</w:t>
      </w:r>
      <w:r w:rsidR="006D71A9" w:rsidRPr="00EC1D89">
        <w:rPr>
          <w:rFonts w:asciiTheme="minorHAnsi" w:hAnsiTheme="minorHAnsi" w:cstheme="minorHAnsi"/>
        </w:rPr>
        <w:t xml:space="preserve">wy (Załącznik nr 1 do </w:t>
      </w:r>
      <w:r w:rsidR="00A36610" w:rsidRPr="00EC1D89">
        <w:rPr>
          <w:rFonts w:asciiTheme="minorHAnsi" w:hAnsiTheme="minorHAnsi" w:cstheme="minorHAnsi"/>
        </w:rPr>
        <w:t>Z</w:t>
      </w:r>
      <w:r w:rsidR="006D71A9" w:rsidRPr="00EC1D89">
        <w:rPr>
          <w:rFonts w:asciiTheme="minorHAnsi" w:hAnsiTheme="minorHAnsi" w:cstheme="minorHAnsi"/>
        </w:rPr>
        <w:t xml:space="preserve">apytania </w:t>
      </w:r>
      <w:r w:rsidR="00A36610" w:rsidRPr="00EC1D89">
        <w:rPr>
          <w:rFonts w:asciiTheme="minorHAnsi" w:hAnsiTheme="minorHAnsi" w:cstheme="minorHAnsi"/>
        </w:rPr>
        <w:t>O</w:t>
      </w:r>
      <w:r w:rsidR="006D71A9" w:rsidRPr="00EC1D89">
        <w:rPr>
          <w:rFonts w:asciiTheme="minorHAnsi" w:hAnsiTheme="minorHAnsi" w:cstheme="minorHAnsi"/>
        </w:rPr>
        <w:t>fertowego)</w:t>
      </w:r>
    </w:p>
    <w:p w14:paraId="595B0415" w14:textId="7898B062" w:rsidR="00952F0D" w:rsidRPr="00EC1D89" w:rsidRDefault="00952F0D" w:rsidP="00373984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Informacje o osobie, która będzie uczestniczyć w wykonywaniu zamówienia, zgodnie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>z warunkami udziału w postępowaniu, określonymi w pkt V zapytania ofertowego – załącznik nr 2,</w:t>
      </w:r>
    </w:p>
    <w:p w14:paraId="5855D73A" w14:textId="0981AEAD" w:rsidR="007E70B8" w:rsidRPr="00EC1D89" w:rsidRDefault="007E70B8" w:rsidP="00373984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EC1D89">
        <w:rPr>
          <w:rFonts w:asciiTheme="minorHAnsi" w:hAnsiTheme="minorHAnsi" w:cstheme="minorHAnsi"/>
        </w:rPr>
        <w:t>3</w:t>
      </w:r>
      <w:r w:rsidRPr="00EC1D89">
        <w:rPr>
          <w:rFonts w:asciiTheme="minorHAnsi" w:hAnsiTheme="minorHAnsi" w:cstheme="minorHAnsi"/>
        </w:rPr>
        <w:t>.</w:t>
      </w:r>
    </w:p>
    <w:p w14:paraId="59033CF7" w14:textId="14B39312" w:rsidR="001415D6" w:rsidRPr="00EC1D89" w:rsidRDefault="006D71A9" w:rsidP="00373984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Kserokopie dokumentów potwierdzających wykształcenie i doświadczenie zawodowe</w:t>
      </w:r>
      <w:r w:rsidR="00952F0D" w:rsidRPr="00EC1D89">
        <w:rPr>
          <w:rFonts w:asciiTheme="minorHAnsi" w:hAnsiTheme="minorHAnsi" w:cstheme="minorHAnsi"/>
        </w:rPr>
        <w:t xml:space="preserve">, </w:t>
      </w:r>
      <w:r w:rsidR="00920E94">
        <w:rPr>
          <w:rFonts w:asciiTheme="minorHAnsi" w:hAnsiTheme="minorHAnsi" w:cstheme="minorHAnsi"/>
        </w:rPr>
        <w:br/>
      </w:r>
      <w:r w:rsidR="00952F0D" w:rsidRPr="00EC1D89">
        <w:rPr>
          <w:rFonts w:asciiTheme="minorHAnsi" w:hAnsiTheme="minorHAnsi" w:cstheme="minorHAnsi"/>
        </w:rPr>
        <w:t xml:space="preserve">w tym </w:t>
      </w:r>
      <w:r w:rsidR="00313CE9">
        <w:rPr>
          <w:rFonts w:asciiTheme="minorHAnsi" w:hAnsiTheme="minorHAnsi" w:cstheme="minorHAnsi"/>
        </w:rPr>
        <w:t>w świadczeniu poradnictwa prawnego</w:t>
      </w:r>
      <w:r w:rsidR="00DF1639" w:rsidRPr="00EC1D89">
        <w:rPr>
          <w:rFonts w:asciiTheme="minorHAnsi" w:hAnsiTheme="minorHAnsi" w:cstheme="minorHAnsi"/>
        </w:rPr>
        <w:t xml:space="preserve"> wymiarze minimum </w:t>
      </w:r>
      <w:r w:rsidR="00313CE9">
        <w:rPr>
          <w:rFonts w:asciiTheme="minorHAnsi" w:hAnsiTheme="minorHAnsi" w:cstheme="minorHAnsi"/>
        </w:rPr>
        <w:t>3 lat</w:t>
      </w:r>
      <w:r w:rsidR="006D4735" w:rsidRPr="00EC1D89">
        <w:rPr>
          <w:rFonts w:asciiTheme="minorHAnsi" w:hAnsiTheme="minorHAnsi" w:cstheme="minorHAnsi"/>
        </w:rPr>
        <w:t>,</w:t>
      </w:r>
      <w:r w:rsidR="00952F0D" w:rsidRPr="00EC1D89">
        <w:rPr>
          <w:rFonts w:asciiTheme="minorHAnsi" w:hAnsiTheme="minorHAnsi" w:cstheme="minorHAnsi"/>
        </w:rPr>
        <w:t xml:space="preserve"> osoby, która będzie uczestniczyć w wykonywaniu zamówienia</w:t>
      </w:r>
      <w:r w:rsidR="00FA02A6" w:rsidRPr="00EC1D89">
        <w:rPr>
          <w:rFonts w:asciiTheme="minorHAnsi" w:hAnsiTheme="minorHAnsi" w:cstheme="minorHAnsi"/>
        </w:rPr>
        <w:t xml:space="preserve">, poświadczone przez Wykonawcę za zgodność z oryginałem. </w:t>
      </w:r>
    </w:p>
    <w:p w14:paraId="47EEA4D9" w14:textId="39378AB0" w:rsidR="00E62244" w:rsidRPr="00EC1D89" w:rsidRDefault="00E62244" w:rsidP="00373984">
      <w:pPr>
        <w:pStyle w:val="Akapitzlist"/>
        <w:numPr>
          <w:ilvl w:val="0"/>
          <w:numId w:val="1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EC1D89">
        <w:rPr>
          <w:rFonts w:asciiTheme="minorHAnsi" w:hAnsiTheme="minorHAnsi" w:cstheme="minorHAnsi"/>
        </w:rPr>
        <w:t>4</w:t>
      </w:r>
      <w:r w:rsidRPr="00EC1D89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EC1D89" w:rsidRDefault="007E70B8" w:rsidP="00373984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EC1D89" w:rsidRDefault="001415D6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2F4CD9FC" w14:textId="41DF8F0E" w:rsidR="001415D6" w:rsidRPr="00EC1D89" w:rsidRDefault="001415D6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>, który:</w:t>
      </w:r>
    </w:p>
    <w:p w14:paraId="754B5F6C" w14:textId="7625C10A" w:rsidR="001415D6" w:rsidRPr="00EC1D89" w:rsidRDefault="00A36610" w:rsidP="00373984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EC1D89" w:rsidRDefault="00A36610" w:rsidP="00373984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</w:t>
      </w:r>
      <w:r w:rsidR="001415D6" w:rsidRPr="00EC1D89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EC1D89" w:rsidRDefault="00A36610" w:rsidP="00373984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niespełniającą kryterium formalnych</w:t>
      </w:r>
      <w:r w:rsidR="003C0551" w:rsidRPr="00EC1D89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EC1D89" w:rsidRDefault="00A36610" w:rsidP="00373984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</w:t>
      </w:r>
      <w:r w:rsidR="001415D6" w:rsidRPr="00EC1D89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EC1D89" w:rsidRDefault="00A36610" w:rsidP="00373984">
      <w:pPr>
        <w:pStyle w:val="Akapitzlist"/>
        <w:numPr>
          <w:ilvl w:val="0"/>
          <w:numId w:val="5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</w:t>
      </w:r>
      <w:r w:rsidR="001415D6" w:rsidRPr="00EC1D89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EC1D89" w:rsidRDefault="001415D6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EC1D89" w:rsidRDefault="001415D6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EC1D89">
        <w:rPr>
          <w:rFonts w:asciiTheme="minorHAnsi" w:hAnsiTheme="minorHAnsi" w:cstheme="minorHAnsi"/>
        </w:rPr>
        <w:t xml:space="preserve">Wzór umowy stanowi załącznik nr </w:t>
      </w:r>
      <w:r w:rsidR="008A7A08" w:rsidRPr="00EC1D89">
        <w:rPr>
          <w:rFonts w:asciiTheme="minorHAnsi" w:hAnsiTheme="minorHAnsi" w:cstheme="minorHAnsi"/>
        </w:rPr>
        <w:t>5</w:t>
      </w:r>
      <w:r w:rsidR="003C0551" w:rsidRPr="00EC1D89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EC1D89" w:rsidRDefault="00FF6E5E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lastRenderedPageBreak/>
        <w:t xml:space="preserve">Brak usprawiedliwionego stawiennictwa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EC1D89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EC1D89" w:rsidRDefault="00FF6E5E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uchylania się </w:t>
      </w:r>
      <w:r w:rsidR="00D40FA1" w:rsidRPr="00EC1D89">
        <w:rPr>
          <w:rFonts w:asciiTheme="minorHAnsi" w:hAnsiTheme="minorHAnsi" w:cstheme="minorHAnsi"/>
        </w:rPr>
        <w:t>Oferenta</w:t>
      </w:r>
      <w:r w:rsidRPr="00EC1D89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EC1D89">
        <w:rPr>
          <w:rFonts w:asciiTheme="minorHAnsi" w:hAnsiTheme="minorHAnsi" w:cstheme="minorHAnsi"/>
        </w:rPr>
        <w:t>Oferentem.</w:t>
      </w:r>
    </w:p>
    <w:p w14:paraId="658F62DC" w14:textId="14D45D29" w:rsidR="00FF6E5E" w:rsidRPr="00EC1D89" w:rsidRDefault="00FF6E5E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481DC991" w:rsidR="00FF6E5E" w:rsidRPr="00EC1D89" w:rsidRDefault="00FF6E5E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przypadku zaistnienia sytuacji związanej z potrzebą dokonania stosownych zmian </w:t>
      </w:r>
      <w:r w:rsidR="00920E94">
        <w:rPr>
          <w:rFonts w:asciiTheme="minorHAnsi" w:hAnsiTheme="minorHAnsi" w:cstheme="minorHAnsi"/>
        </w:rPr>
        <w:br/>
      </w:r>
      <w:r w:rsidRPr="00EC1D89">
        <w:rPr>
          <w:rFonts w:asciiTheme="minorHAnsi" w:hAnsiTheme="minorHAnsi" w:cstheme="minorHAnsi"/>
        </w:rPr>
        <w:t xml:space="preserve">w umowie w celu właściwej realizacji zamówienia publicznego, </w:t>
      </w:r>
      <w:r w:rsidR="003C0551" w:rsidRPr="00EC1D89">
        <w:rPr>
          <w:rFonts w:asciiTheme="minorHAnsi" w:hAnsiTheme="minorHAnsi" w:cstheme="minorHAnsi"/>
        </w:rPr>
        <w:t>zastrzega</w:t>
      </w:r>
      <w:r w:rsidRPr="00EC1D89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EC1D89" w:rsidRDefault="00A36610" w:rsidP="00373984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EC1D89" w:rsidRDefault="00A36610" w:rsidP="00373984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EC1D89" w:rsidRDefault="00A36610" w:rsidP="00373984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FF6E5E" w:rsidRPr="00EC1D89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EC1D89" w:rsidRDefault="00A36610" w:rsidP="00373984">
      <w:pPr>
        <w:pStyle w:val="Akapitzlist"/>
        <w:numPr>
          <w:ilvl w:val="0"/>
          <w:numId w:val="6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</w:t>
      </w:r>
      <w:r w:rsidR="00FF6E5E" w:rsidRPr="00EC1D89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EC1D89" w:rsidRDefault="00FF6E5E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EC1D89" w:rsidRDefault="00A36610" w:rsidP="00373984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</w:t>
      </w:r>
      <w:r w:rsidR="00FF6E5E" w:rsidRPr="00EC1D89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EC1D89" w:rsidRDefault="00A36610" w:rsidP="00373984">
      <w:pPr>
        <w:pStyle w:val="Akapitzlist"/>
        <w:numPr>
          <w:ilvl w:val="0"/>
          <w:numId w:val="7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</w:t>
      </w:r>
      <w:r w:rsidR="00FF6E5E" w:rsidRPr="00EC1D89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51442B29" w14:textId="39CAAA13" w:rsidR="00591F48" w:rsidRDefault="00FF6E5E" w:rsidP="00373984">
      <w:pPr>
        <w:pStyle w:val="Akapitzlist"/>
        <w:numPr>
          <w:ilvl w:val="0"/>
          <w:numId w:val="4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2EEB720C" w14:textId="77777777" w:rsidR="00920E94" w:rsidRPr="00920E94" w:rsidRDefault="00920E94" w:rsidP="00373984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EC1D89" w:rsidRDefault="00FF6E5E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59E599F4" w14:textId="5896A534" w:rsidR="00D40FA1" w:rsidRPr="00EC1D89" w:rsidRDefault="00D40FA1" w:rsidP="00373984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EC1D89" w:rsidRDefault="00D40FA1" w:rsidP="00373984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Termin związania ofertą: 30 dni. </w:t>
      </w:r>
    </w:p>
    <w:p w14:paraId="12E8C240" w14:textId="39B9787A" w:rsidR="00D40FA1" w:rsidRPr="00EC1D89" w:rsidRDefault="00D40FA1" w:rsidP="00373984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EC1D8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D80CEA">
        <w:rPr>
          <w:rFonts w:asciiTheme="minorHAnsi" w:hAnsiTheme="minorHAnsi" w:cstheme="minorHAnsi"/>
        </w:rPr>
        <w:t>3 listopada 2022 r.</w:t>
      </w:r>
      <w:r w:rsidRPr="00EC1D89">
        <w:rPr>
          <w:rFonts w:asciiTheme="minorHAnsi" w:hAnsiTheme="minorHAnsi" w:cstheme="minorHAnsi"/>
        </w:rPr>
        <w:t xml:space="preserve"> do godziny </w:t>
      </w:r>
      <w:r w:rsidR="00D80CEA">
        <w:rPr>
          <w:rFonts w:asciiTheme="minorHAnsi" w:hAnsiTheme="minorHAnsi" w:cstheme="minorHAnsi"/>
        </w:rPr>
        <w:t>10:00.</w:t>
      </w:r>
      <w:r w:rsidRPr="00EC1D89">
        <w:rPr>
          <w:rFonts w:asciiTheme="minorHAnsi" w:hAnsiTheme="minorHAnsi" w:cstheme="minorHAnsi"/>
        </w:rPr>
        <w:t xml:space="preserve"> Liczy się data wpływu do Miejskiego Ośrodka Pomocy Społecznej w Sopocie.  Oferty prosimy składać w</w:t>
      </w:r>
      <w:r w:rsidR="00A36610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zamkniętej kopercie z dopiskiem: </w:t>
      </w:r>
      <w:r w:rsidR="00D80CEA">
        <w:rPr>
          <w:rFonts w:asciiTheme="minorHAnsi" w:hAnsiTheme="minorHAnsi" w:cstheme="minorHAnsi"/>
        </w:rPr>
        <w:t xml:space="preserve">„Poradnictwo prawne - </w:t>
      </w:r>
      <w:r w:rsidR="00D80CEA">
        <w:rPr>
          <w:rStyle w:val="markedcontent"/>
          <w:rFonts w:asciiTheme="minorHAnsi" w:hAnsiTheme="minorHAnsi" w:cstheme="minorHAnsi"/>
        </w:rPr>
        <w:t>1/2022/DU</w:t>
      </w:r>
      <w:r w:rsidR="00D80CEA">
        <w:rPr>
          <w:rStyle w:val="markedcontent"/>
          <w:rFonts w:asciiTheme="minorHAnsi" w:hAnsiTheme="minorHAnsi" w:cstheme="minorHAnsi"/>
        </w:rPr>
        <w:t>”.</w:t>
      </w:r>
    </w:p>
    <w:p w14:paraId="0670D776" w14:textId="77777777" w:rsidR="00D40FA1" w:rsidRPr="00EC1D89" w:rsidRDefault="00D40FA1" w:rsidP="00373984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Oferty złożone po terminie nie będą rozpatrywane.</w:t>
      </w:r>
    </w:p>
    <w:p w14:paraId="320684E9" w14:textId="29D8F1D2" w:rsidR="00D40FA1" w:rsidRPr="00EC1D89" w:rsidRDefault="00D40FA1" w:rsidP="00373984">
      <w:pPr>
        <w:pStyle w:val="Akapitzlist"/>
        <w:numPr>
          <w:ilvl w:val="0"/>
          <w:numId w:val="1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Otwarcie ofert nastąpi w siedzibie Zamawiającego w dniu </w:t>
      </w:r>
      <w:r w:rsidR="00D80CEA">
        <w:rPr>
          <w:rFonts w:asciiTheme="minorHAnsi" w:hAnsiTheme="minorHAnsi" w:cstheme="minorHAnsi"/>
        </w:rPr>
        <w:t xml:space="preserve">3 listopada 2022 r. </w:t>
      </w:r>
      <w:r w:rsidRPr="00EC1D89">
        <w:rPr>
          <w:rFonts w:asciiTheme="minorHAnsi" w:hAnsiTheme="minorHAnsi" w:cstheme="minorHAnsi"/>
        </w:rPr>
        <w:t xml:space="preserve">, o godzinie </w:t>
      </w:r>
      <w:r w:rsidR="00D80CEA">
        <w:rPr>
          <w:rFonts w:asciiTheme="minorHAnsi" w:hAnsiTheme="minorHAnsi" w:cstheme="minorHAnsi"/>
        </w:rPr>
        <w:t>11:00</w:t>
      </w:r>
      <w:r w:rsidR="00313CE9">
        <w:rPr>
          <w:rFonts w:asciiTheme="minorHAnsi" w:hAnsiTheme="minorHAnsi" w:cstheme="minorHAnsi"/>
        </w:rPr>
        <w:t>,</w:t>
      </w:r>
      <w:r w:rsidRPr="00EC1D89">
        <w:rPr>
          <w:rFonts w:asciiTheme="minorHAnsi" w:hAnsiTheme="minorHAnsi" w:cstheme="minorHAnsi"/>
        </w:rPr>
        <w:t xml:space="preserve"> w pokoju nr 0-7.</w:t>
      </w:r>
    </w:p>
    <w:p w14:paraId="71C8CEC4" w14:textId="680397B7" w:rsidR="006D71A9" w:rsidRDefault="006D71A9" w:rsidP="00373984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6CE029DC" w14:textId="6EB2C9B7" w:rsidR="00373984" w:rsidRDefault="00373984" w:rsidP="00373984"/>
    <w:p w14:paraId="5BF167CA" w14:textId="5727A964" w:rsidR="00373984" w:rsidRDefault="00373984" w:rsidP="00373984"/>
    <w:p w14:paraId="279A4895" w14:textId="77777777" w:rsidR="00373984" w:rsidRPr="00373984" w:rsidRDefault="00373984" w:rsidP="00373984"/>
    <w:p w14:paraId="4FD2DDEE" w14:textId="1E326AAB" w:rsidR="006D71A9" w:rsidRPr="00EC1D89" w:rsidRDefault="006D71A9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lastRenderedPageBreak/>
        <w:t>Oso</w:t>
      </w:r>
      <w:r w:rsidR="00E62244" w:rsidRPr="00EC1D89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EC1D89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3AD0CA51" w14:textId="49510C6A" w:rsidR="006D71A9" w:rsidRPr="00EC1D89" w:rsidRDefault="006D71A9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EC1D89">
        <w:rPr>
          <w:rFonts w:asciiTheme="minorHAnsi" w:hAnsiTheme="minorHAnsi" w:cstheme="minorHAnsi"/>
        </w:rPr>
        <w:t>.</w:t>
      </w:r>
    </w:p>
    <w:p w14:paraId="4DCE19BF" w14:textId="76BE9AF6" w:rsidR="00590E1D" w:rsidRPr="00EC1D89" w:rsidRDefault="00590E1D" w:rsidP="00373984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Pr="00EC1D89" w:rsidRDefault="00590E1D" w:rsidP="00373984">
      <w:pPr>
        <w:pStyle w:val="Nagwek1"/>
        <w:numPr>
          <w:ilvl w:val="0"/>
          <w:numId w:val="2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EC1D89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28085233" w14:textId="77777777" w:rsidR="006E0FF6" w:rsidRPr="00EC1D89" w:rsidRDefault="006E0FF6" w:rsidP="00373984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dyrektywy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95/46/WE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(ogólne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rozporządzenie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</w:t>
      </w:r>
      <w:r w:rsidRPr="00EC1D89">
        <w:rPr>
          <w:rFonts w:asciiTheme="minorHAnsi" w:eastAsia="Arial" w:hAnsiTheme="minorHAnsi" w:cstheme="minorHAnsi"/>
          <w:spacing w:val="-11"/>
        </w:rPr>
        <w:t xml:space="preserve"> </w:t>
      </w:r>
      <w:r w:rsidRPr="00EC1D89">
        <w:rPr>
          <w:rFonts w:asciiTheme="minorHAnsi" w:eastAsia="Arial" w:hAnsiTheme="minorHAnsi" w:cstheme="minorHAnsi"/>
        </w:rPr>
        <w:t>ochronie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danych)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(Dz.</w:t>
      </w:r>
      <w:r w:rsidRPr="00EC1D89">
        <w:rPr>
          <w:rFonts w:asciiTheme="minorHAnsi" w:eastAsia="Arial" w:hAnsiTheme="minorHAnsi" w:cstheme="minorHAnsi"/>
          <w:spacing w:val="-12"/>
        </w:rPr>
        <w:t xml:space="preserve"> </w:t>
      </w:r>
      <w:r w:rsidRPr="00EC1D89">
        <w:rPr>
          <w:rFonts w:asciiTheme="minorHAnsi" w:eastAsia="Arial" w:hAnsiTheme="minorHAnsi" w:cstheme="minorHAnsi"/>
        </w:rPr>
        <w:t>Urz.</w:t>
      </w:r>
      <w:r w:rsidRPr="00EC1D89">
        <w:rPr>
          <w:rFonts w:asciiTheme="minorHAnsi" w:eastAsia="Arial" w:hAnsiTheme="minorHAnsi" w:cstheme="minorHAnsi"/>
          <w:spacing w:val="-10"/>
        </w:rPr>
        <w:t xml:space="preserve"> </w:t>
      </w:r>
      <w:r w:rsidRPr="00EC1D89">
        <w:rPr>
          <w:rFonts w:asciiTheme="minorHAnsi" w:eastAsia="Arial" w:hAnsiTheme="minorHAnsi" w:cstheme="minorHAnsi"/>
        </w:rPr>
        <w:t>UE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L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119 z 04.05.2016, str. 1), dalej RODO, informuję,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Administratorem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7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6"/>
        </w:rPr>
        <w:t xml:space="preserve"> </w:t>
      </w:r>
      <w:r w:rsidRPr="00EC1D89">
        <w:rPr>
          <w:rFonts w:asciiTheme="minorHAnsi" w:eastAsia="Arial" w:hAnsiTheme="minorHAnsi" w:cstheme="minorHAnsi"/>
        </w:rPr>
        <w:t>jest</w:t>
      </w:r>
      <w:r w:rsidRPr="00EC1D89">
        <w:rPr>
          <w:rFonts w:asciiTheme="minorHAnsi" w:eastAsia="Arial" w:hAnsiTheme="minorHAnsi" w:cstheme="minorHAnsi"/>
          <w:spacing w:val="-5"/>
        </w:rPr>
        <w:t xml:space="preserve"> </w:t>
      </w:r>
      <w:r w:rsidRPr="00EC1D89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EC1D89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EC1D89">
          <w:rPr>
            <w:rStyle w:val="Hipercze"/>
            <w:rFonts w:asciiTheme="minorHAnsi" w:eastAsia="Arial" w:hAnsiTheme="minorHAnsi" w:cstheme="minorHAnsi"/>
            <w:color w:val="auto"/>
          </w:rPr>
          <w:t>mops@mopssopot.pl</w:t>
        </w:r>
      </w:hyperlink>
      <w:r w:rsidRPr="00EC1D89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EC1D89">
        <w:rPr>
          <w:rFonts w:asciiTheme="minorHAnsi" w:eastAsia="Arial" w:hAnsiTheme="minorHAnsi" w:cstheme="minorHAnsi"/>
          <w:u w:color="000000"/>
        </w:rPr>
        <w:t>iod@mopssopot.pl</w:t>
      </w:r>
      <w:r w:rsidRPr="00EC1D89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EC1D89" w:rsidRDefault="006E0FF6" w:rsidP="00373984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EC1D89" w:rsidRDefault="006E0FF6" w:rsidP="00373984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Odbiorcami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5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osoby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lub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EC1D89" w:rsidRDefault="006E0FF6" w:rsidP="00373984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32036FBA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48E207D7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eastAsia="Arial" w:hAnsiTheme="minorHAnsi" w:cstheme="minorHAnsi"/>
        </w:rPr>
        <w:lastRenderedPageBreak/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odniesieniu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do</w:t>
      </w:r>
      <w:r w:rsidRPr="00EC1D89">
        <w:rPr>
          <w:rFonts w:asciiTheme="minorHAnsi" w:eastAsia="Arial" w:hAnsiTheme="minorHAnsi" w:cstheme="minorHAnsi"/>
          <w:spacing w:val="-14"/>
        </w:rPr>
        <w:t xml:space="preserve"> </w:t>
      </w:r>
      <w:r w:rsidRPr="00EC1D89">
        <w:rPr>
          <w:rFonts w:asciiTheme="minorHAnsi" w:eastAsia="Arial" w:hAnsiTheme="minorHAnsi" w:cstheme="minorHAnsi"/>
        </w:rPr>
        <w:t>Pani/Pana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danych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osobowych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decyzje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nie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będą</w:t>
      </w:r>
      <w:r w:rsidRPr="00EC1D89">
        <w:rPr>
          <w:rFonts w:asciiTheme="minorHAnsi" w:eastAsia="Arial" w:hAnsiTheme="minorHAnsi" w:cstheme="minorHAnsi"/>
          <w:spacing w:val="-16"/>
        </w:rPr>
        <w:t xml:space="preserve"> </w:t>
      </w:r>
      <w:r w:rsidRPr="00EC1D89">
        <w:rPr>
          <w:rFonts w:asciiTheme="minorHAnsi" w:eastAsia="Arial" w:hAnsiTheme="minorHAnsi" w:cstheme="minorHAnsi"/>
        </w:rPr>
        <w:t>podejmowane</w:t>
      </w:r>
      <w:r w:rsidRPr="00EC1D89">
        <w:rPr>
          <w:rFonts w:asciiTheme="minorHAnsi" w:eastAsia="Arial" w:hAnsiTheme="minorHAnsi" w:cstheme="minorHAnsi"/>
          <w:spacing w:val="-13"/>
        </w:rPr>
        <w:t xml:space="preserve"> </w:t>
      </w:r>
      <w:r w:rsidRPr="00EC1D89">
        <w:rPr>
          <w:rFonts w:asciiTheme="minorHAnsi" w:eastAsia="Arial" w:hAnsiTheme="minorHAnsi" w:cstheme="minorHAnsi"/>
        </w:rPr>
        <w:t>w</w:t>
      </w:r>
      <w:r w:rsidRPr="00EC1D89">
        <w:rPr>
          <w:rFonts w:asciiTheme="minorHAnsi" w:eastAsia="Arial" w:hAnsiTheme="minorHAnsi" w:cstheme="minorHAnsi"/>
          <w:spacing w:val="-17"/>
        </w:rPr>
        <w:t xml:space="preserve"> </w:t>
      </w:r>
      <w:r w:rsidRPr="00EC1D89">
        <w:rPr>
          <w:rFonts w:asciiTheme="minorHAnsi" w:eastAsia="Arial" w:hAnsiTheme="minorHAnsi" w:cstheme="minorHAnsi"/>
        </w:rPr>
        <w:t>sposób zautomatyzowany, stosowanie do art. 22</w:t>
      </w:r>
      <w:r w:rsidRPr="00EC1D89">
        <w:rPr>
          <w:rFonts w:asciiTheme="minorHAnsi" w:eastAsia="Arial" w:hAnsiTheme="minorHAnsi" w:cstheme="minorHAnsi"/>
          <w:spacing w:val="-18"/>
        </w:rPr>
        <w:t xml:space="preserve"> </w:t>
      </w:r>
      <w:r w:rsidRPr="00EC1D89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EC1D89" w:rsidRDefault="006E0FF6" w:rsidP="00373984">
      <w:pPr>
        <w:pStyle w:val="Akapitzlist"/>
        <w:widowControl w:val="0"/>
        <w:numPr>
          <w:ilvl w:val="0"/>
          <w:numId w:val="8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EC1D89" w:rsidRDefault="006E0FF6" w:rsidP="00373984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EC1D89" w:rsidRDefault="006E0FF6" w:rsidP="00373984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EC1D89" w:rsidRDefault="006E0FF6" w:rsidP="00373984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EC1D89" w:rsidRDefault="006E0FF6" w:rsidP="00373984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EC1D89" w:rsidRDefault="006E0FF6" w:rsidP="00373984">
      <w:pPr>
        <w:pStyle w:val="Akapitzlist"/>
        <w:widowControl w:val="0"/>
        <w:numPr>
          <w:ilvl w:val="0"/>
          <w:numId w:val="9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106659A9" w14:textId="77777777" w:rsidR="00E34F08" w:rsidRDefault="00E34F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2E7F7B5" w14:textId="77777777" w:rsidR="00E34F08" w:rsidRDefault="00E34F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FBB1C1A" w14:textId="77777777" w:rsidR="00E34F08" w:rsidRDefault="00E34F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9567827" w14:textId="77777777" w:rsidR="00E34F08" w:rsidRDefault="00E34F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E71B5DA" w14:textId="77777777" w:rsidR="00E34F08" w:rsidRDefault="00E34F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355059" w14:textId="77777777" w:rsidR="00E34F08" w:rsidRDefault="00E34F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620CCF3" w14:textId="2DBF5119" w:rsidR="00E34F08" w:rsidRDefault="00E34F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F96F570" w14:textId="7D529CDB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5586F39" w14:textId="0CAFCCAE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4BE310" w14:textId="2D52AAF7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7758A83" w14:textId="534FBA0D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4A1653B" w14:textId="2EB5607A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F42EC34" w14:textId="456C7675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D09522C" w14:textId="19A262DD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5B77BF3" w14:textId="1461FE4A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E651B87" w14:textId="57DDB7D3" w:rsidR="00920E94" w:rsidRDefault="00920E9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FE1F2D0" w14:textId="4A2D1B9C" w:rsidR="00920E94" w:rsidRDefault="00920E9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F8907DD" w14:textId="77777777" w:rsidR="00920E94" w:rsidRDefault="00920E9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E4D785C" w14:textId="7D0F5A47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107558C" w14:textId="2B2B4C48" w:rsidR="005407D2" w:rsidRDefault="005407D2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71A2DCA" w14:textId="025B6ABD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81A8BA9" w14:textId="7D6C924F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935CF35" w14:textId="305B122D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0D50DBC" w14:textId="787CA06A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022E869" w14:textId="363ADF2F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B90DC27" w14:textId="4F5A81FC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5E3974C4" w14:textId="5D416356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08CB5CE" w14:textId="21277854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23FF5DA" w14:textId="6AC75CAC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D3B2054" w14:textId="6054325F" w:rsidR="00373984" w:rsidRDefault="00373984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8F19638" w14:textId="03633F27" w:rsidR="00FC35ED" w:rsidRPr="00D80CEA" w:rsidRDefault="00FC35ED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lastRenderedPageBreak/>
        <w:t>Załącznik nr 1</w:t>
      </w:r>
    </w:p>
    <w:p w14:paraId="071CA077" w14:textId="20FFF0E9" w:rsidR="00FC35ED" w:rsidRPr="00D80CEA" w:rsidRDefault="00FC35ED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D80CEA">
        <w:rPr>
          <w:rFonts w:asciiTheme="minorHAnsi" w:hAnsiTheme="minorHAnsi" w:cstheme="minorHAnsi"/>
          <w:iCs/>
          <w:sz w:val="20"/>
          <w:szCs w:val="20"/>
        </w:rPr>
        <w:t>Znak sprawy</w:t>
      </w:r>
      <w:r w:rsidR="008823CD" w:rsidRPr="00D80CEA">
        <w:rPr>
          <w:rFonts w:asciiTheme="minorHAnsi" w:hAnsiTheme="minorHAnsi" w:cstheme="minorHAnsi"/>
          <w:iCs/>
          <w:sz w:val="20"/>
          <w:szCs w:val="20"/>
        </w:rPr>
        <w:t xml:space="preserve">: </w:t>
      </w:r>
      <w:r w:rsidR="00D80CEA" w:rsidRPr="00D80CEA">
        <w:rPr>
          <w:rStyle w:val="markedcontent"/>
          <w:rFonts w:asciiTheme="minorHAnsi" w:hAnsiTheme="minorHAnsi" w:cstheme="minorHAnsi"/>
          <w:iCs/>
          <w:sz w:val="20"/>
          <w:szCs w:val="20"/>
        </w:rPr>
        <w:t>ZSiR.271.4.2022 (1/2022/DU</w:t>
      </w:r>
      <w:r w:rsidR="00D80CEA" w:rsidRPr="00D80CEA">
        <w:rPr>
          <w:rStyle w:val="markedcontent"/>
          <w:rFonts w:asciiTheme="minorHAnsi" w:hAnsiTheme="minorHAnsi" w:cstheme="minorHAnsi"/>
          <w:iCs/>
          <w:sz w:val="20"/>
          <w:szCs w:val="20"/>
        </w:rPr>
        <w:t>)</w:t>
      </w:r>
    </w:p>
    <w:p w14:paraId="70449898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129EF53C" w14:textId="6A3D8FC5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56C1569A" w14:textId="4CB17809" w:rsidR="008823CD" w:rsidRPr="00EC1D89" w:rsidRDefault="008823C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463B24A9" w14:textId="77777777" w:rsidR="00591F48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6F6C7369" w14:textId="7B249A2A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E94672D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0E46EFB5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5266BBBC" w14:textId="27248F6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Nazwa firmy/Imię i nazwisko: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Adres siedziby/adres zamieszkania: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</w:t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EC1D89" w:rsidRDefault="008A7A08" w:rsidP="00373984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2A362FC7" w14:textId="0EA455B6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FORMULARZ OFERTOWY</w:t>
      </w:r>
    </w:p>
    <w:p w14:paraId="5178DF03" w14:textId="77777777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u w:val="single"/>
        </w:rPr>
      </w:pPr>
    </w:p>
    <w:p w14:paraId="5DCCA3BA" w14:textId="7CB358EC" w:rsidR="00FC35ED" w:rsidRPr="00EC1D89" w:rsidRDefault="00B72D75" w:rsidP="00373984">
      <w:pPr>
        <w:spacing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Odpowiadając</w:t>
      </w:r>
      <w:r w:rsidR="00FC35ED" w:rsidRPr="00EC1D89">
        <w:rPr>
          <w:rFonts w:asciiTheme="minorHAnsi" w:hAnsiTheme="minorHAnsi" w:cstheme="minorHAnsi"/>
        </w:rPr>
        <w:t xml:space="preserve"> na zapytanie ofertowe dotyczące realizacji zamówienia publicznego pn. </w:t>
      </w:r>
      <w:r w:rsidR="00A36610" w:rsidRPr="00EC1D89">
        <w:rPr>
          <w:rFonts w:asciiTheme="minorHAnsi" w:hAnsiTheme="minorHAnsi" w:cstheme="minorHAnsi"/>
        </w:rPr>
        <w:t>„</w:t>
      </w:r>
      <w:r w:rsidR="00E34F08">
        <w:rPr>
          <w:rFonts w:asciiTheme="minorHAnsi" w:hAnsiTheme="minorHAnsi" w:cstheme="minorHAnsi"/>
        </w:rPr>
        <w:t xml:space="preserve">Świadczenie </w:t>
      </w:r>
      <w:r w:rsidR="005407D2">
        <w:rPr>
          <w:rFonts w:asciiTheme="minorHAnsi" w:hAnsiTheme="minorHAnsi" w:cstheme="minorHAnsi"/>
        </w:rPr>
        <w:t xml:space="preserve">indywidualnego </w:t>
      </w:r>
      <w:r w:rsidR="00E34F08">
        <w:rPr>
          <w:rFonts w:asciiTheme="minorHAnsi" w:hAnsiTheme="minorHAnsi" w:cstheme="minorHAnsi"/>
        </w:rPr>
        <w:t>poradnictwa prawnego</w:t>
      </w:r>
      <w:r w:rsidR="00FC35ED" w:rsidRPr="00EC1D89">
        <w:rPr>
          <w:rFonts w:asciiTheme="minorHAnsi" w:hAnsiTheme="minorHAnsi" w:cstheme="minorHAnsi"/>
        </w:rPr>
        <w:t xml:space="preserve"> dla uczestników </w:t>
      </w:r>
      <w:r w:rsidR="00FC35ED" w:rsidRPr="00EC1D89">
        <w:rPr>
          <w:rStyle w:val="markedcontent"/>
          <w:rFonts w:asciiTheme="minorHAnsi" w:hAnsiTheme="minorHAnsi" w:cstheme="minorHAnsi"/>
        </w:rPr>
        <w:t>projektu Sopot – Dostępne Usługi (etap 2)”</w:t>
      </w:r>
      <w:r w:rsidR="00FC35ED" w:rsidRPr="00EC1D89">
        <w:rPr>
          <w:rFonts w:asciiTheme="minorHAnsi" w:hAnsiTheme="minorHAnsi" w:cstheme="minorHAnsi"/>
          <w:i/>
        </w:rPr>
        <w:t xml:space="preserve">, </w:t>
      </w:r>
      <w:r w:rsidR="00FC35ED" w:rsidRPr="00EC1D89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EC1D89" w:rsidRDefault="00F84C9B" w:rsidP="00373984">
      <w:pPr>
        <w:spacing w:line="276" w:lineRule="auto"/>
        <w:ind w:firstLine="708"/>
        <w:rPr>
          <w:rFonts w:asciiTheme="minorHAnsi" w:hAnsiTheme="minorHAnsi" w:cstheme="minorHAnsi"/>
        </w:rPr>
      </w:pPr>
    </w:p>
    <w:p w14:paraId="40A0FA58" w14:textId="77777777" w:rsidR="00F84C9B" w:rsidRPr="00EC1D89" w:rsidRDefault="00F84C9B" w:rsidP="00373984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EC1D89" w:rsidRDefault="00F84C9B" w:rsidP="00373984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6C919584" w14:textId="77777777" w:rsidR="00F84C9B" w:rsidRPr="00EC1D89" w:rsidRDefault="00F84C9B" w:rsidP="00373984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EC1D89" w:rsidRDefault="00F84C9B" w:rsidP="00373984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EC1D89" w:rsidRDefault="00F84C9B" w:rsidP="00373984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08CB89CF" w14:textId="77777777" w:rsidR="00F84C9B" w:rsidRPr="00EC1D89" w:rsidRDefault="00F84C9B" w:rsidP="00373984">
      <w:pPr>
        <w:pStyle w:val="Akapitzlist"/>
        <w:numPr>
          <w:ilvl w:val="0"/>
          <w:numId w:val="17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EC1D89" w:rsidRDefault="00F84C9B" w:rsidP="00373984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EC1D89" w:rsidRDefault="008A7A08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0C323324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2C7FC7D9" w14:textId="409E227B" w:rsidR="00FC35ED" w:rsidRPr="00EC1D89" w:rsidRDefault="00FC35ED" w:rsidP="00373984">
      <w:pPr>
        <w:spacing w:line="276" w:lineRule="auto"/>
        <w:rPr>
          <w:rFonts w:asciiTheme="minorHAnsi" w:hAnsiTheme="minorHAnsi" w:cstheme="minorHAnsi"/>
          <w:iCs/>
          <w:lang w:val="en-US"/>
        </w:rPr>
      </w:pPr>
      <w:proofErr w:type="spellStart"/>
      <w:r w:rsidRPr="00EC1D89">
        <w:rPr>
          <w:rFonts w:asciiTheme="minorHAnsi" w:hAnsiTheme="minorHAnsi" w:cstheme="minorHAnsi"/>
          <w:iCs/>
          <w:lang w:val="en-US"/>
        </w:rPr>
        <w:t>Oświadcza</w:t>
      </w:r>
      <w:r w:rsidR="008823CD" w:rsidRPr="00EC1D89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EC1D89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EC1D89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EC1D89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  <w:iCs/>
        </w:rPr>
      </w:pPr>
    </w:p>
    <w:p w14:paraId="4D20963A" w14:textId="75EF7C5A" w:rsidR="008823CD" w:rsidRPr="00EC1D89" w:rsidRDefault="008823CD" w:rsidP="00373984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D80CEA">
        <w:rPr>
          <w:rStyle w:val="markedcontent"/>
          <w:rFonts w:asciiTheme="minorHAnsi" w:hAnsiTheme="minorHAnsi" w:cstheme="minorHAnsi"/>
        </w:rPr>
        <w:t>ZSiR.271.4.2022 (1/2022/DU</w:t>
      </w:r>
      <w:r w:rsidR="00D80CEA">
        <w:rPr>
          <w:rStyle w:val="markedcontent"/>
          <w:rFonts w:asciiTheme="minorHAnsi" w:hAnsiTheme="minorHAnsi" w:cstheme="minorHAnsi"/>
        </w:rPr>
        <w:t>).</w:t>
      </w:r>
    </w:p>
    <w:p w14:paraId="762FFCB1" w14:textId="77777777" w:rsidR="008823CD" w:rsidRPr="00EC1D89" w:rsidRDefault="008823CD" w:rsidP="00373984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EC1D89" w:rsidRDefault="008823CD" w:rsidP="00373984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EC1D89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5A56B860" w:rsidR="008823CD" w:rsidRPr="00EC1D89" w:rsidRDefault="008823CD" w:rsidP="00373984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lastRenderedPageBreak/>
        <w:t xml:space="preserve">akceptuję wszystkie zapisy zapytania ofertowego nr </w:t>
      </w:r>
      <w:r w:rsidR="00E52097">
        <w:rPr>
          <w:rStyle w:val="markedcontent"/>
          <w:rFonts w:asciiTheme="minorHAnsi" w:hAnsiTheme="minorHAnsi" w:cstheme="minorHAnsi"/>
        </w:rPr>
        <w:t>ZSiR.271.4.2022 (1/2022/DU)</w:t>
      </w:r>
      <w:r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0D54BB85" w:rsidR="008A7A08" w:rsidRDefault="008823CD" w:rsidP="00373984">
      <w:pPr>
        <w:numPr>
          <w:ilvl w:val="0"/>
          <w:numId w:val="1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06AA8CFA" w14:textId="77777777" w:rsidR="00E52097" w:rsidRPr="00EC1D89" w:rsidRDefault="00E52097" w:rsidP="0037398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44A5B472" w14:textId="77777777" w:rsidR="008A7A08" w:rsidRPr="00EC1D89" w:rsidRDefault="008A7A08" w:rsidP="0037398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634A00E8" w:rsidR="008A7A08" w:rsidRPr="00EC1D89" w:rsidRDefault="00FC35ED" w:rsidP="0037398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>……………………...… dn. _ _._ _.202</w:t>
      </w:r>
      <w:r w:rsidR="00B72D75">
        <w:rPr>
          <w:rFonts w:asciiTheme="minorHAnsi" w:hAnsiTheme="minorHAnsi" w:cstheme="minorHAnsi"/>
          <w:iCs/>
        </w:rPr>
        <w:t>2</w:t>
      </w:r>
      <w:r w:rsidRPr="00EC1D89">
        <w:rPr>
          <w:rFonts w:asciiTheme="minorHAnsi" w:hAnsiTheme="minorHAnsi" w:cstheme="minorHAnsi"/>
          <w:iCs/>
        </w:rPr>
        <w:t xml:space="preserve"> r.           </w:t>
      </w:r>
    </w:p>
    <w:p w14:paraId="56B9D420" w14:textId="78C688F4" w:rsidR="00FC35ED" w:rsidRPr="00E52097" w:rsidRDefault="008A7A08" w:rsidP="00373984">
      <w:pPr>
        <w:suppressAutoHyphens/>
        <w:spacing w:line="276" w:lineRule="auto"/>
        <w:ind w:left="284"/>
        <w:rPr>
          <w:rFonts w:asciiTheme="minorHAnsi" w:hAnsiTheme="minorHAnsi" w:cstheme="minorHAnsi"/>
          <w:iCs/>
          <w:sz w:val="20"/>
          <w:szCs w:val="20"/>
        </w:rPr>
      </w:pPr>
      <w:r w:rsidRPr="00EC1D89">
        <w:rPr>
          <w:rFonts w:asciiTheme="minorHAnsi" w:hAnsiTheme="minorHAnsi" w:cstheme="minorHAnsi"/>
          <w:iCs/>
        </w:rPr>
        <w:t xml:space="preserve">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>Miejscowoś</w:t>
      </w:r>
      <w:r w:rsidRPr="00E52097">
        <w:rPr>
          <w:rFonts w:asciiTheme="minorHAnsi" w:hAnsiTheme="minorHAnsi" w:cstheme="minorHAnsi"/>
          <w:iCs/>
          <w:sz w:val="20"/>
          <w:szCs w:val="20"/>
        </w:rPr>
        <w:t>ć</w:t>
      </w:r>
      <w:r w:rsidR="00FC35E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</w:p>
    <w:p w14:paraId="320BB2FB" w14:textId="49DEB00A" w:rsidR="00FC35ED" w:rsidRPr="00EC1D89" w:rsidRDefault="008823CD" w:rsidP="00373984">
      <w:pPr>
        <w:spacing w:line="276" w:lineRule="auto"/>
        <w:ind w:left="708"/>
        <w:rPr>
          <w:rFonts w:asciiTheme="minorHAnsi" w:hAnsiTheme="minorHAnsi" w:cstheme="minorHAnsi"/>
          <w:iCs/>
        </w:rPr>
      </w:pPr>
      <w:r w:rsidRPr="00EC1D89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EC1D89">
        <w:rPr>
          <w:rFonts w:asciiTheme="minorHAnsi" w:hAnsiTheme="minorHAnsi" w:cstheme="minorHAnsi"/>
          <w:iCs/>
        </w:rPr>
        <w:t xml:space="preserve">       </w:t>
      </w:r>
      <w:r w:rsidR="00FC35ED" w:rsidRPr="00EC1D89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42AE9B6" w:rsidR="00FC35ED" w:rsidRPr="00E52097" w:rsidRDefault="00FC35ED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                                                      </w:t>
      </w:r>
      <w:r w:rsidR="00BA1F83" w:rsidRPr="00E52097">
        <w:rPr>
          <w:rFonts w:asciiTheme="minorHAnsi" w:hAnsiTheme="minorHAnsi" w:cstheme="minorHAnsi"/>
          <w:iCs/>
          <w:sz w:val="20"/>
          <w:szCs w:val="20"/>
        </w:rPr>
        <w:t xml:space="preserve">        </w:t>
      </w:r>
      <w:r w:rsidR="00E52097">
        <w:rPr>
          <w:rFonts w:asciiTheme="minorHAnsi" w:hAnsiTheme="minorHAnsi" w:cstheme="minorHAnsi"/>
          <w:iCs/>
          <w:sz w:val="20"/>
          <w:szCs w:val="20"/>
        </w:rPr>
        <w:t xml:space="preserve">                             </w:t>
      </w:r>
      <w:r w:rsidRPr="00E52097">
        <w:rPr>
          <w:rFonts w:asciiTheme="minorHAnsi" w:hAnsiTheme="minorHAnsi" w:cstheme="minorHAnsi"/>
          <w:iCs/>
          <w:sz w:val="20"/>
          <w:szCs w:val="20"/>
        </w:rPr>
        <w:t xml:space="preserve">podpis </w:t>
      </w:r>
      <w:r w:rsidR="008823CD" w:rsidRPr="00E52097">
        <w:rPr>
          <w:rFonts w:asciiTheme="minorHAnsi" w:hAnsiTheme="minorHAnsi" w:cstheme="minorHAnsi"/>
          <w:iCs/>
          <w:sz w:val="20"/>
          <w:szCs w:val="20"/>
        </w:rPr>
        <w:t xml:space="preserve">Oferenta   </w:t>
      </w:r>
    </w:p>
    <w:p w14:paraId="62FBD346" w14:textId="53719FD8" w:rsidR="008A7A08" w:rsidRPr="00EC1D89" w:rsidRDefault="008A7A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EC1D89" w:rsidRDefault="008A7A08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Pr="00EC1D89" w:rsidRDefault="00BA1F83" w:rsidP="00373984">
      <w:pPr>
        <w:spacing w:line="276" w:lineRule="auto"/>
        <w:ind w:left="708"/>
        <w:rPr>
          <w:rFonts w:asciiTheme="minorHAnsi" w:hAnsiTheme="minorHAnsi" w:cstheme="minorHAnsi"/>
          <w:i/>
        </w:rPr>
      </w:pPr>
    </w:p>
    <w:p w14:paraId="4FBE97FD" w14:textId="77777777" w:rsidR="00920E94" w:rsidRPr="00EC1D89" w:rsidRDefault="00920E94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1FAE613B" w14:textId="3E3634A2" w:rsidR="008823CD" w:rsidRPr="00E52097" w:rsidRDefault="00FC35ED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>Załącznik nr 2</w:t>
      </w:r>
    </w:p>
    <w:p w14:paraId="34A116CC" w14:textId="0EA12162" w:rsidR="00D40FA1" w:rsidRPr="00E52097" w:rsidRDefault="008823CD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>Znak sprawy: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 xml:space="preserve"> 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ZSiR.271.4.2022 (1/2022/DU)</w:t>
      </w:r>
    </w:p>
    <w:p w14:paraId="284C08C9" w14:textId="3815BA83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EC1D89" w:rsidRDefault="008823C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69EFEBC9" w14:textId="77777777" w:rsidR="00591F48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1371606E" w14:textId="4AB702B6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34C2B7E3" w14:textId="22F45678" w:rsidR="00FC35ED" w:rsidRPr="00EC1D89" w:rsidRDefault="00FC35ED" w:rsidP="00373984">
      <w:pPr>
        <w:spacing w:line="276" w:lineRule="auto"/>
        <w:ind w:left="142"/>
        <w:rPr>
          <w:rFonts w:asciiTheme="minorHAnsi" w:hAnsiTheme="minorHAnsi" w:cstheme="minorHAnsi"/>
        </w:rPr>
      </w:pPr>
    </w:p>
    <w:p w14:paraId="12A60294" w14:textId="77777777" w:rsidR="00D40FA1" w:rsidRPr="00EC1D89" w:rsidRDefault="00D40FA1" w:rsidP="00373984">
      <w:pPr>
        <w:spacing w:line="276" w:lineRule="auto"/>
        <w:ind w:left="142"/>
        <w:rPr>
          <w:rFonts w:asciiTheme="minorHAnsi" w:hAnsiTheme="minorHAnsi" w:cstheme="minorHAnsi"/>
        </w:rPr>
      </w:pPr>
    </w:p>
    <w:p w14:paraId="586683C4" w14:textId="77777777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6FD9C972" w14:textId="202F1051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 xml:space="preserve"> </w:t>
      </w:r>
      <w:r w:rsidR="008823CD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           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EC1D89" w:rsidRDefault="00FC35ED" w:rsidP="00373984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="008823CD" w:rsidRPr="00EC1D89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>.................................................</w:t>
      </w:r>
    </w:p>
    <w:p w14:paraId="5580B0A0" w14:textId="77777777" w:rsidR="00D40FA1" w:rsidRPr="00EC1D89" w:rsidRDefault="00D40FA1" w:rsidP="00373984">
      <w:pPr>
        <w:spacing w:line="276" w:lineRule="auto"/>
        <w:rPr>
          <w:rFonts w:asciiTheme="minorHAnsi" w:hAnsiTheme="minorHAnsi" w:cstheme="minorHAnsi"/>
          <w:u w:val="single"/>
        </w:rPr>
      </w:pPr>
    </w:p>
    <w:p w14:paraId="7BB15C2B" w14:textId="72BE2749" w:rsidR="00F84C9B" w:rsidRPr="00EC1D89" w:rsidRDefault="00FC35ED" w:rsidP="00373984">
      <w:pPr>
        <w:spacing w:line="276" w:lineRule="auto"/>
        <w:rPr>
          <w:rFonts w:asciiTheme="minorHAnsi" w:hAnsiTheme="minorHAnsi" w:cstheme="minorHAnsi"/>
          <w:u w:val="single"/>
        </w:rPr>
      </w:pPr>
      <w:r w:rsidRPr="00EC1D89">
        <w:rPr>
          <w:rFonts w:asciiTheme="minorHAnsi" w:hAnsiTheme="minorHAnsi" w:cstheme="minorHAnsi"/>
          <w:u w:val="single"/>
        </w:rPr>
        <w:t>WYKAZ OSÓB, KTÓRE BĘDĄ UCZESTNICZYĆ W WYKONYWANIU ZAMÓWIENIA ZGODNIE Z WARUNKAMI UDZIAŁU W POSTĘPOWANIU, OKREŚLONYMI W PKT. V ZAPYTANIA OFERTOWEGO.</w:t>
      </w:r>
    </w:p>
    <w:p w14:paraId="65BE8B4B" w14:textId="77777777" w:rsidR="00D40FA1" w:rsidRPr="00EC1D89" w:rsidRDefault="00D40FA1" w:rsidP="00373984">
      <w:pPr>
        <w:spacing w:line="276" w:lineRule="auto"/>
        <w:rPr>
          <w:rFonts w:asciiTheme="minorHAnsi" w:hAnsiTheme="minorHAnsi" w:cstheme="minorHAnsi"/>
          <w:u w:val="single"/>
        </w:rPr>
      </w:pPr>
    </w:p>
    <w:p w14:paraId="0584BE40" w14:textId="46659033" w:rsidR="00FC35ED" w:rsidRPr="00EC1D89" w:rsidRDefault="00FC35ED" w:rsidP="00373984">
      <w:pPr>
        <w:spacing w:line="276" w:lineRule="auto"/>
        <w:rPr>
          <w:rFonts w:asciiTheme="minorHAnsi" w:hAnsiTheme="minorHAnsi" w:cstheme="minorHAnsi"/>
          <w:lang w:val="en-US"/>
        </w:rPr>
      </w:pPr>
      <w:r w:rsidRPr="00EC1D89">
        <w:rPr>
          <w:rFonts w:asciiTheme="minorHAnsi" w:hAnsiTheme="minorHAnsi" w:cstheme="minorHAnsi"/>
        </w:rPr>
        <w:t>Do realizacji niniejszego zamówienia wskazuj</w:t>
      </w:r>
      <w:r w:rsidR="00D40FA1" w:rsidRPr="00EC1D89">
        <w:rPr>
          <w:rFonts w:asciiTheme="minorHAnsi" w:hAnsiTheme="minorHAnsi" w:cstheme="minorHAnsi"/>
        </w:rPr>
        <w:t>ę</w:t>
      </w:r>
      <w:r w:rsidRPr="00EC1D89">
        <w:rPr>
          <w:rFonts w:asciiTheme="minorHAnsi" w:hAnsiTheme="minorHAnsi" w:cstheme="minorHAnsi"/>
        </w:rPr>
        <w:t>:</w:t>
      </w:r>
    </w:p>
    <w:p w14:paraId="1C1B2D86" w14:textId="5300BD9E" w:rsidR="00F84C9B" w:rsidRPr="00EC1D89" w:rsidRDefault="00FC35ED" w:rsidP="00373984">
      <w:pPr>
        <w:numPr>
          <w:ilvl w:val="1"/>
          <w:numId w:val="1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EC1D89">
        <w:rPr>
          <w:rFonts w:asciiTheme="minorHAnsi" w:hAnsiTheme="minorHAnsi" w:cstheme="minorHAnsi"/>
          <w:lang w:val="en-US"/>
        </w:rPr>
        <w:t>Imię</w:t>
      </w:r>
      <w:proofErr w:type="spellEnd"/>
      <w:r w:rsidRPr="00EC1D89">
        <w:rPr>
          <w:rFonts w:asciiTheme="minorHAnsi" w:hAnsiTheme="minorHAnsi" w:cstheme="minorHAnsi"/>
          <w:lang w:val="en-US"/>
        </w:rPr>
        <w:t xml:space="preserve"> i </w:t>
      </w:r>
      <w:proofErr w:type="spellStart"/>
      <w:r w:rsidRPr="00EC1D89">
        <w:rPr>
          <w:rFonts w:asciiTheme="minorHAnsi" w:hAnsiTheme="minorHAnsi" w:cstheme="minorHAnsi"/>
          <w:lang w:val="en-US"/>
        </w:rPr>
        <w:t>nazwisko</w:t>
      </w:r>
      <w:proofErr w:type="spellEnd"/>
      <w:r w:rsidRPr="00EC1D89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5E1607DE" w14:textId="0B518F5E" w:rsidR="00FC35ED" w:rsidRPr="00EC1D89" w:rsidRDefault="00FC35ED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EC1D89" w:rsidRDefault="00D40FA1" w:rsidP="00373984">
      <w:pPr>
        <w:shd w:val="clear" w:color="auto" w:fill="FFFFFF" w:themeFill="background1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BA1F83" w:rsidRPr="00EC1D89" w14:paraId="720EDA02" w14:textId="77777777" w:rsidTr="00BA1F83">
        <w:trPr>
          <w:trHeight w:val="57"/>
        </w:trPr>
        <w:tc>
          <w:tcPr>
            <w:tcW w:w="674" w:type="dxa"/>
          </w:tcPr>
          <w:p w14:paraId="0E38C3B7" w14:textId="77777777" w:rsidR="00FC35ED" w:rsidRPr="00EC1D89" w:rsidRDefault="00FC35ED" w:rsidP="00373984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2B904D2" w14:textId="45545AE8" w:rsidR="00FC35ED" w:rsidRPr="00EC1D89" w:rsidRDefault="005407D2" w:rsidP="00373984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D</w:t>
            </w:r>
            <w:r w:rsidRPr="00651893">
              <w:rPr>
                <w:rFonts w:asciiTheme="minorHAnsi" w:hAnsiTheme="minorHAnsi" w:cstheme="minorHAnsi"/>
              </w:rPr>
              <w:t xml:space="preserve">oświadczenie </w:t>
            </w:r>
            <w:r>
              <w:rPr>
                <w:rFonts w:asciiTheme="minorHAnsi" w:hAnsiTheme="minorHAnsi" w:cstheme="minorHAnsi"/>
              </w:rPr>
              <w:t>w pracy w charakterze radcy prawnego lub adwokata</w:t>
            </w:r>
            <w:r w:rsidR="00E52097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1702" w:type="dxa"/>
          </w:tcPr>
          <w:p w14:paraId="7EFAAEBF" w14:textId="77777777" w:rsidR="00FC35ED" w:rsidRPr="00EC1D89" w:rsidRDefault="00FC35ED" w:rsidP="00373984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BA1F83" w:rsidRPr="00EC1D89" w14:paraId="66B29076" w14:textId="77777777" w:rsidTr="00BA1F83">
        <w:trPr>
          <w:trHeight w:val="57"/>
        </w:trPr>
        <w:tc>
          <w:tcPr>
            <w:tcW w:w="674" w:type="dxa"/>
          </w:tcPr>
          <w:p w14:paraId="1DB40039" w14:textId="77777777" w:rsidR="00FC35ED" w:rsidRPr="00EC1D89" w:rsidRDefault="00FC35ED" w:rsidP="00373984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D793A4A" w14:textId="66EC190A" w:rsidR="00FC35ED" w:rsidRPr="00EC1D89" w:rsidRDefault="00651893" w:rsidP="00373984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 3 do </w:t>
            </w:r>
            <w:r w:rsidR="00E52097"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4EBDE978" w14:textId="77777777" w:rsidR="00FC35ED" w:rsidRPr="00EC1D89" w:rsidRDefault="00FC35ED" w:rsidP="00373984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EC1D89" w14:paraId="516722AC" w14:textId="77777777" w:rsidTr="00BA1F83">
        <w:trPr>
          <w:trHeight w:val="57"/>
        </w:trPr>
        <w:tc>
          <w:tcPr>
            <w:tcW w:w="674" w:type="dxa"/>
          </w:tcPr>
          <w:p w14:paraId="6B5CDFF9" w14:textId="77777777" w:rsidR="00FC35ED" w:rsidRPr="00EC1D89" w:rsidRDefault="00FC35ED" w:rsidP="00373984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65093CE1" w14:textId="6900A439" w:rsidR="00FC35ED" w:rsidRPr="00EC1D89" w:rsidRDefault="00FC35ED" w:rsidP="0037398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EC1D89">
              <w:rPr>
                <w:rFonts w:asciiTheme="minorHAnsi" w:hAnsiTheme="minorHAnsi" w:cstheme="minorHAnsi"/>
              </w:rPr>
              <w:t xml:space="preserve">od </w:t>
            </w:r>
            <w:r w:rsidR="00E52097">
              <w:rPr>
                <w:rFonts w:asciiTheme="minorHAnsi" w:hAnsiTheme="minorHAnsi" w:cstheme="minorHAnsi"/>
              </w:rPr>
              <w:t>5</w:t>
            </w:r>
            <w:r w:rsidR="00651893">
              <w:rPr>
                <w:rFonts w:asciiTheme="minorHAnsi" w:hAnsiTheme="minorHAnsi" w:cstheme="minorHAnsi"/>
              </w:rPr>
              <w:t xml:space="preserve"> do </w:t>
            </w:r>
            <w:r w:rsidR="00E52097">
              <w:rPr>
                <w:rFonts w:asciiTheme="minorHAnsi" w:hAnsiTheme="minorHAnsi" w:cstheme="minorHAnsi"/>
              </w:rPr>
              <w:t>7</w:t>
            </w:r>
            <w:r w:rsidR="00651893"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2E717375" w14:textId="77777777" w:rsidR="00FC35ED" w:rsidRPr="00EC1D89" w:rsidRDefault="00FC35ED" w:rsidP="00373984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EC1D89" w14:paraId="604497B3" w14:textId="77777777" w:rsidTr="00BA1F83">
        <w:trPr>
          <w:trHeight w:val="57"/>
        </w:trPr>
        <w:tc>
          <w:tcPr>
            <w:tcW w:w="674" w:type="dxa"/>
          </w:tcPr>
          <w:p w14:paraId="7CAA1226" w14:textId="77777777" w:rsidR="00FC35ED" w:rsidRPr="00EC1D89" w:rsidRDefault="00FC35ED" w:rsidP="00373984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23872AB3" w14:textId="5E3E38C1" w:rsidR="00FC35ED" w:rsidRPr="00EC1D89" w:rsidRDefault="00651893" w:rsidP="00373984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od </w:t>
            </w:r>
            <w:r w:rsidR="00E52097">
              <w:rPr>
                <w:rFonts w:asciiTheme="minorHAnsi" w:hAnsiTheme="minorHAnsi" w:cstheme="minorHAnsi"/>
              </w:rPr>
              <w:t xml:space="preserve">8 </w:t>
            </w:r>
            <w:r>
              <w:rPr>
                <w:rFonts w:asciiTheme="minorHAnsi" w:hAnsiTheme="minorHAnsi" w:cstheme="minorHAnsi"/>
              </w:rPr>
              <w:t>do 1</w:t>
            </w:r>
            <w:r w:rsidR="00E52097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137DE847" w14:textId="77777777" w:rsidR="00FC35ED" w:rsidRPr="00EC1D89" w:rsidRDefault="00FC35ED" w:rsidP="00373984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EC1D89" w14:paraId="3A1A20C3" w14:textId="77777777" w:rsidTr="00BA1F83">
        <w:trPr>
          <w:trHeight w:val="57"/>
        </w:trPr>
        <w:tc>
          <w:tcPr>
            <w:tcW w:w="674" w:type="dxa"/>
          </w:tcPr>
          <w:p w14:paraId="427C98CD" w14:textId="77777777" w:rsidR="00FC35ED" w:rsidRPr="00EC1D89" w:rsidRDefault="00FC35ED" w:rsidP="00373984">
            <w:pPr>
              <w:numPr>
                <w:ilvl w:val="0"/>
                <w:numId w:val="1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40FEC418" w14:textId="65CD68C8" w:rsidR="00FC35ED" w:rsidRPr="00EC1D89" w:rsidRDefault="00651893" w:rsidP="00373984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powyżej 1</w:t>
            </w:r>
            <w:r w:rsidR="00E52097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 xml:space="preserve"> lat</w:t>
            </w:r>
          </w:p>
        </w:tc>
        <w:tc>
          <w:tcPr>
            <w:tcW w:w="1702" w:type="dxa"/>
          </w:tcPr>
          <w:p w14:paraId="08B59B79" w14:textId="77777777" w:rsidR="00FC35ED" w:rsidRPr="00EC1D89" w:rsidRDefault="00FC35ED" w:rsidP="00373984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514A2A24" w14:textId="77777777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3BD2FAE3" w14:textId="0D4EC29F" w:rsidR="00D40FA1" w:rsidRPr="00EC1D89" w:rsidRDefault="00D40FA1" w:rsidP="00373984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EC1D89" w:rsidRDefault="00D40FA1" w:rsidP="00373984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EC1D89" w:rsidRDefault="00D40FA1" w:rsidP="00373984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EC1D89" w:rsidRDefault="00D40FA1" w:rsidP="00373984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lastRenderedPageBreak/>
        <w:t>……………………………………………………………………………………………………</w:t>
      </w:r>
    </w:p>
    <w:p w14:paraId="797DF70E" w14:textId="77777777" w:rsidR="00D40FA1" w:rsidRPr="00EC1D89" w:rsidRDefault="00D40FA1" w:rsidP="00373984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EC1D89" w:rsidRDefault="00D40FA1" w:rsidP="00373984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EC1D89" w:rsidRDefault="00D40FA1" w:rsidP="00373984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EC1D89" w:rsidRDefault="00D40FA1" w:rsidP="00373984">
      <w:pPr>
        <w:pStyle w:val="Akapitzlist"/>
        <w:numPr>
          <w:ilvl w:val="0"/>
          <w:numId w:val="1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EC1D89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38C03AFB" w14:textId="77777777" w:rsidR="00D40FA1" w:rsidRPr="00EC1D89" w:rsidRDefault="00D40FA1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713ECB78" w14:textId="0700F78E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B72D75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E52097" w:rsidRDefault="00FC35ED" w:rsidP="00373984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</w:t>
      </w:r>
      <w:r w:rsidRPr="00E52097">
        <w:rPr>
          <w:rFonts w:asciiTheme="minorHAnsi" w:hAnsiTheme="minorHAnsi" w:cstheme="minorHAnsi"/>
          <w:sz w:val="20"/>
          <w:szCs w:val="20"/>
        </w:rPr>
        <w:t xml:space="preserve"> Miejscowość</w:t>
      </w:r>
    </w:p>
    <w:p w14:paraId="496DBAC5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11A2FB13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3486C3C5" w14:textId="77777777" w:rsidR="00FC35ED" w:rsidRPr="00EC1D89" w:rsidRDefault="00FC35ED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183F8D1C" w14:textId="590247D3" w:rsidR="00E62244" w:rsidRPr="00EC1D89" w:rsidRDefault="00985E6F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EC1D89">
        <w:rPr>
          <w:rFonts w:asciiTheme="minorHAnsi" w:hAnsiTheme="minorHAnsi" w:cstheme="minorHAnsi"/>
        </w:rPr>
        <w:t>……………………………………</w:t>
      </w:r>
      <w:r w:rsidR="008A7A08" w:rsidRPr="00EC1D89">
        <w:rPr>
          <w:rFonts w:asciiTheme="minorHAnsi" w:hAnsiTheme="minorHAnsi" w:cstheme="minorHAnsi"/>
        </w:rPr>
        <w:t xml:space="preserve">  </w:t>
      </w:r>
      <w:r w:rsidR="00BA1F83" w:rsidRPr="00EC1D89">
        <w:rPr>
          <w:rFonts w:asciiTheme="minorHAnsi" w:hAnsiTheme="minorHAnsi" w:cstheme="minorHAnsi"/>
        </w:rPr>
        <w:t xml:space="preserve">                 </w:t>
      </w:r>
    </w:p>
    <w:p w14:paraId="478A5BD8" w14:textId="6DFE5CEE" w:rsidR="00BA1F83" w:rsidRPr="00E52097" w:rsidRDefault="00BA1F83" w:rsidP="00373984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</w:t>
      </w:r>
      <w:r w:rsidR="00E52097">
        <w:rPr>
          <w:rFonts w:asciiTheme="minorHAnsi" w:hAnsiTheme="minorHAnsi" w:cstheme="minorHAnsi"/>
        </w:rPr>
        <w:t xml:space="preserve">   </w:t>
      </w:r>
      <w:r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>Podpis Oferenta</w:t>
      </w:r>
    </w:p>
    <w:p w14:paraId="04F12212" w14:textId="59F2A8D1" w:rsidR="00E62244" w:rsidRPr="00EC1D89" w:rsidRDefault="00E62244" w:rsidP="00373984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EC1D89" w:rsidRDefault="00D40FA1" w:rsidP="00373984">
      <w:pPr>
        <w:spacing w:line="276" w:lineRule="auto"/>
        <w:rPr>
          <w:rFonts w:asciiTheme="minorHAnsi" w:hAnsiTheme="minorHAnsi" w:cstheme="minorHAnsi"/>
        </w:rPr>
      </w:pPr>
    </w:p>
    <w:p w14:paraId="2939B173" w14:textId="03F622C5" w:rsidR="00D40FA1" w:rsidRDefault="00D40FA1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14A08DCD" w14:textId="6E6CA7B8" w:rsidR="00373984" w:rsidRDefault="00373984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596B2B2A" w14:textId="7F63C4B1" w:rsidR="00373984" w:rsidRDefault="00373984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317DC3B8" w14:textId="40CA48C7" w:rsidR="00373984" w:rsidRDefault="00373984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7C8393CE" w14:textId="77777777" w:rsidR="00373984" w:rsidRPr="00EC1D89" w:rsidRDefault="00373984" w:rsidP="00373984">
      <w:pPr>
        <w:spacing w:line="276" w:lineRule="auto"/>
        <w:rPr>
          <w:rFonts w:asciiTheme="minorHAnsi" w:hAnsiTheme="minorHAnsi" w:cstheme="minorHAnsi"/>
          <w:i/>
        </w:rPr>
      </w:pPr>
    </w:p>
    <w:p w14:paraId="2BDD658B" w14:textId="0AAADE74" w:rsidR="00061DAA" w:rsidRPr="00E52097" w:rsidRDefault="00061DAA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3</w:t>
      </w:r>
    </w:p>
    <w:p w14:paraId="7FB2CD0C" w14:textId="2DAA344C" w:rsidR="00985E6F" w:rsidRPr="00E52097" w:rsidRDefault="00985E6F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>Znak sprawy: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 xml:space="preserve"> 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ZSiR.271.4.2022 (1/2022/DU)</w:t>
      </w:r>
    </w:p>
    <w:p w14:paraId="31DD8277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66F08F89" w14:textId="77777777" w:rsidR="00985E6F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1C3735D4" w14:textId="77777777" w:rsidR="00DD454B" w:rsidRDefault="00985E6F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</w:t>
      </w:r>
    </w:p>
    <w:p w14:paraId="0C3FBE08" w14:textId="77777777" w:rsidR="00DD454B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19E2CF5F" w14:textId="0D18D212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2D3A3592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2D25F583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24486368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WYKONAWCA:</w:t>
      </w:r>
    </w:p>
    <w:p w14:paraId="081A44D5" w14:textId="0469E2F2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Nazwa firmy/Imię i nazwisko: </w:t>
      </w:r>
      <w:r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 xml:space="preserve">          </w:t>
      </w:r>
      <w:r w:rsidR="00D40FA1" w:rsidRPr="00EC1D89">
        <w:rPr>
          <w:rFonts w:asciiTheme="minorHAnsi" w:hAnsiTheme="minorHAnsi" w:cstheme="minorHAnsi"/>
        </w:rPr>
        <w:t xml:space="preserve">  </w:t>
      </w:r>
      <w:r w:rsidRPr="00EC1D89">
        <w:rPr>
          <w:rFonts w:asciiTheme="minorHAnsi" w:hAnsiTheme="minorHAnsi" w:cstheme="minorHAnsi"/>
        </w:rPr>
        <w:t>.................................................</w:t>
      </w:r>
      <w:r w:rsidR="00DD454B">
        <w:rPr>
          <w:rFonts w:asciiTheme="minorHAnsi" w:hAnsiTheme="minorHAnsi" w:cstheme="minorHAnsi"/>
        </w:rPr>
        <w:t>.</w:t>
      </w:r>
      <w:r w:rsidRPr="00EC1D89">
        <w:rPr>
          <w:rFonts w:asciiTheme="minorHAnsi" w:hAnsiTheme="minorHAnsi" w:cstheme="minorHAnsi"/>
        </w:rPr>
        <w:br/>
        <w:t xml:space="preserve">Adres siedziby/adres zamieszkania: </w:t>
      </w:r>
      <w:r w:rsidRPr="00EC1D89">
        <w:rPr>
          <w:rFonts w:asciiTheme="minorHAnsi" w:hAnsiTheme="minorHAnsi" w:cstheme="minorHAnsi"/>
        </w:rPr>
        <w:tab/>
        <w:t xml:space="preserve">         </w:t>
      </w:r>
      <w:r w:rsidR="00E62244" w:rsidRPr="00EC1D89">
        <w:rPr>
          <w:rFonts w:asciiTheme="minorHAnsi" w:hAnsiTheme="minorHAnsi" w:cstheme="minorHAnsi"/>
        </w:rPr>
        <w:t xml:space="preserve"> </w:t>
      </w:r>
      <w:r w:rsidRPr="00EC1D89">
        <w:rPr>
          <w:rFonts w:asciiTheme="minorHAnsi" w:hAnsiTheme="minorHAnsi" w:cstheme="minorHAnsi"/>
        </w:rPr>
        <w:t xml:space="preserve">   .................................................</w:t>
      </w:r>
      <w:r w:rsidRPr="00EC1D89">
        <w:rPr>
          <w:rFonts w:asciiTheme="minorHAnsi" w:hAnsiTheme="minorHAnsi" w:cstheme="minorHAnsi"/>
        </w:rPr>
        <w:br/>
        <w:t>Tel./fax.: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Adres e-mail: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REGON: 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2C9FE676" w14:textId="07D0C445" w:rsidR="00061DAA" w:rsidRPr="00EC1D89" w:rsidRDefault="00061DAA" w:rsidP="00373984">
      <w:pPr>
        <w:spacing w:line="276" w:lineRule="auto"/>
        <w:rPr>
          <w:rFonts w:asciiTheme="minorHAnsi" w:hAnsiTheme="minorHAnsi" w:cstheme="minorHAnsi"/>
        </w:rPr>
      </w:pPr>
    </w:p>
    <w:p w14:paraId="6F06370C" w14:textId="5C7AB919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6B1BEA17" w14:textId="77777777" w:rsidR="00BA1F83" w:rsidRPr="00EC1D89" w:rsidRDefault="00BA1F83" w:rsidP="00373984">
      <w:pPr>
        <w:spacing w:line="276" w:lineRule="auto"/>
        <w:rPr>
          <w:rFonts w:asciiTheme="minorHAnsi" w:hAnsiTheme="minorHAnsi" w:cstheme="minorHAnsi"/>
        </w:rPr>
      </w:pPr>
    </w:p>
    <w:p w14:paraId="66EB9ECF" w14:textId="6F3400C3" w:rsidR="00061DAA" w:rsidRPr="00EC1D89" w:rsidRDefault="00061DAA" w:rsidP="00373984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EC1D89">
        <w:rPr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EC1D89" w:rsidRDefault="00061DAA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5A0D0015" w14:textId="77777777" w:rsidR="00061DAA" w:rsidRPr="00EC1D89" w:rsidRDefault="00061DAA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EC1D89" w:rsidRDefault="00061DAA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C1D3A5B" w14:textId="1B262C7C" w:rsidR="00061DAA" w:rsidRPr="00EC1D89" w:rsidRDefault="00061DAA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>„</w:t>
      </w:r>
      <w:r w:rsidR="00B72D75">
        <w:rPr>
          <w:rFonts w:asciiTheme="minorHAnsi" w:hAnsiTheme="minorHAnsi" w:cstheme="minorHAnsi"/>
        </w:rPr>
        <w:t xml:space="preserve">Świadczenie </w:t>
      </w:r>
      <w:r w:rsidR="005407D2">
        <w:rPr>
          <w:rFonts w:asciiTheme="minorHAnsi" w:hAnsiTheme="minorHAnsi" w:cstheme="minorHAnsi"/>
        </w:rPr>
        <w:t xml:space="preserve">indywidualnego </w:t>
      </w:r>
      <w:r w:rsidR="00B72D75">
        <w:rPr>
          <w:rFonts w:asciiTheme="minorHAnsi" w:hAnsiTheme="minorHAnsi" w:cstheme="minorHAnsi"/>
        </w:rPr>
        <w:t>poradnictwa prawnego</w:t>
      </w:r>
      <w:r w:rsidRPr="00EC1D89">
        <w:rPr>
          <w:rFonts w:asciiTheme="minorHAnsi" w:hAnsiTheme="minorHAnsi" w:cstheme="minorHAnsi"/>
        </w:rPr>
        <w:t xml:space="preserve"> dla uczestników </w:t>
      </w:r>
      <w:r w:rsidRPr="00EC1D89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2854769F" w14:textId="77777777" w:rsidR="00061DAA" w:rsidRPr="00EC1D89" w:rsidRDefault="00061DAA" w:rsidP="0037398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71516FEE" w:rsidR="00061DAA" w:rsidRPr="00EC1D89" w:rsidRDefault="00FA02A6" w:rsidP="00373984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o</w:t>
      </w:r>
      <w:r w:rsidR="00061DAA" w:rsidRPr="00EC1D89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EC1D89">
        <w:rPr>
          <w:rFonts w:asciiTheme="minorHAnsi" w:hAnsiTheme="minorHAnsi" w:cstheme="minorHAnsi"/>
        </w:rPr>
        <w:t>ppkt</w:t>
      </w:r>
      <w:proofErr w:type="spellEnd"/>
      <w:r w:rsidR="00061DAA" w:rsidRPr="00EC1D89">
        <w:rPr>
          <w:rFonts w:asciiTheme="minorHAnsi" w:hAnsiTheme="minorHAnsi" w:cstheme="minorHAnsi"/>
        </w:rPr>
        <w:t xml:space="preserve"> </w:t>
      </w:r>
      <w:r w:rsidR="005407D2">
        <w:rPr>
          <w:rFonts w:asciiTheme="minorHAnsi" w:hAnsiTheme="minorHAnsi" w:cstheme="minorHAnsi"/>
        </w:rPr>
        <w:t>5</w:t>
      </w:r>
      <w:r w:rsidR="00061DAA" w:rsidRPr="00EC1D89">
        <w:rPr>
          <w:rFonts w:asciiTheme="minorHAnsi" w:hAnsiTheme="minorHAnsi" w:cstheme="minorHAnsi"/>
        </w:rPr>
        <w:t xml:space="preserve"> zapytania ofertowego)</w:t>
      </w:r>
      <w:r w:rsidRPr="00EC1D89">
        <w:rPr>
          <w:rFonts w:asciiTheme="minorHAnsi" w:hAnsiTheme="minorHAnsi" w:cstheme="minorHAnsi"/>
        </w:rPr>
        <w:t>, tj.:</w:t>
      </w:r>
    </w:p>
    <w:p w14:paraId="58B2DFA2" w14:textId="77777777" w:rsidR="00061DAA" w:rsidRPr="00EC1D89" w:rsidRDefault="00061DAA" w:rsidP="00373984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3470125D" w14:textId="5FE01738" w:rsidR="00061DAA" w:rsidRPr="00EC1D89" w:rsidRDefault="00061DAA" w:rsidP="00373984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1.  </w:t>
      </w:r>
      <w:r w:rsidRPr="00EC1D89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EC1D89">
        <w:rPr>
          <w:rStyle w:val="markedcontent"/>
          <w:rFonts w:asciiTheme="minorHAnsi" w:hAnsiTheme="minorHAnsi" w:cstheme="minorHAnsi"/>
        </w:rPr>
        <w:t xml:space="preserve"> </w:t>
      </w:r>
      <w:r w:rsidRPr="00EC1D89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EC1D89" w:rsidRDefault="00061DAA" w:rsidP="00373984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EC1D89" w:rsidRDefault="00061DAA" w:rsidP="00373984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EC1D89" w:rsidRDefault="00061DAA" w:rsidP="00373984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EC1D89" w:rsidRDefault="00061DAA" w:rsidP="00373984">
      <w:pPr>
        <w:pStyle w:val="Akapitzlist"/>
        <w:numPr>
          <w:ilvl w:val="0"/>
          <w:numId w:val="15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EC1D89">
        <w:rPr>
          <w:rStyle w:val="markedcontent"/>
          <w:rFonts w:asciiTheme="minorHAnsi" w:hAnsiTheme="minorHAnsi" w:cstheme="minorHAnsi"/>
        </w:rPr>
        <w:lastRenderedPageBreak/>
        <w:t xml:space="preserve">pozostawanie w związku małżeńskim, w stosunku pokrewieństwa lub powinowactwa </w:t>
      </w:r>
      <w:r w:rsidRPr="00EC1D89">
        <w:rPr>
          <w:rFonts w:asciiTheme="minorHAnsi" w:hAnsiTheme="minorHAnsi" w:cstheme="minorHAnsi"/>
        </w:rPr>
        <w:br/>
      </w:r>
      <w:r w:rsidRPr="00EC1D89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EC1D89" w:rsidRDefault="00061DAA" w:rsidP="00373984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EC1D89" w:rsidRDefault="00FA02A6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2B106216" w14:textId="6609A215" w:rsidR="00FA02A6" w:rsidRPr="00EC1D89" w:rsidRDefault="00FA02A6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E52097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E52097" w:rsidRDefault="00FA02A6" w:rsidP="00373984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</w:rPr>
      </w:pPr>
      <w:r w:rsidRPr="00EC1D89">
        <w:rPr>
          <w:rFonts w:asciiTheme="minorHAnsi" w:hAnsiTheme="minorHAnsi" w:cstheme="minorHAnsi"/>
        </w:rPr>
        <w:t xml:space="preserve">                 </w:t>
      </w:r>
      <w:r w:rsidRPr="00E52097">
        <w:rPr>
          <w:rFonts w:asciiTheme="minorHAnsi" w:hAnsiTheme="minorHAnsi" w:cstheme="minorHAnsi"/>
          <w:sz w:val="20"/>
          <w:szCs w:val="20"/>
        </w:rPr>
        <w:t>Miejscowość</w:t>
      </w:r>
    </w:p>
    <w:p w14:paraId="56DCB84E" w14:textId="77777777" w:rsidR="00FA02A6" w:rsidRPr="00EC1D89" w:rsidRDefault="00FA02A6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6C977DAC" w14:textId="77777777" w:rsidR="00FA02A6" w:rsidRPr="00EC1D89" w:rsidRDefault="00FA02A6" w:rsidP="00373984">
      <w:pPr>
        <w:spacing w:line="276" w:lineRule="auto"/>
        <w:ind w:left="708"/>
        <w:rPr>
          <w:rFonts w:asciiTheme="minorHAnsi" w:hAnsiTheme="minorHAnsi" w:cstheme="minorHAnsi"/>
        </w:rPr>
      </w:pPr>
    </w:p>
    <w:p w14:paraId="0ABD1A8F" w14:textId="2225D62A" w:rsidR="00FA02A6" w:rsidRPr="00EC1D89" w:rsidRDefault="00FA02A6" w:rsidP="00373984">
      <w:pPr>
        <w:spacing w:line="276" w:lineRule="auto"/>
        <w:ind w:left="708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EC1D89">
        <w:rPr>
          <w:rFonts w:asciiTheme="minorHAnsi" w:hAnsiTheme="minorHAnsi" w:cstheme="minorHAnsi"/>
        </w:rPr>
        <w:t xml:space="preserve">                         </w:t>
      </w:r>
      <w:r w:rsidRPr="00EC1D89">
        <w:rPr>
          <w:rFonts w:asciiTheme="minorHAnsi" w:hAnsiTheme="minorHAnsi" w:cstheme="minorHAnsi"/>
        </w:rPr>
        <w:t xml:space="preserve"> </w:t>
      </w:r>
      <w:r w:rsidR="00BA1F83" w:rsidRPr="00EC1D89">
        <w:rPr>
          <w:rFonts w:asciiTheme="minorHAnsi" w:hAnsiTheme="minorHAnsi" w:cstheme="minorHAnsi"/>
        </w:rPr>
        <w:t xml:space="preserve">                         </w:t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="00BA1F83"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51AF567D" w:rsidR="00FA02A6" w:rsidRPr="00E52097" w:rsidRDefault="00FA02A6" w:rsidP="00373984">
      <w:pPr>
        <w:spacing w:line="276" w:lineRule="auto"/>
        <w:ind w:left="708"/>
        <w:rPr>
          <w:rFonts w:asciiTheme="minorHAnsi" w:hAnsiTheme="minorHAnsi" w:cstheme="minorHAnsi"/>
          <w:sz w:val="20"/>
          <w:szCs w:val="20"/>
          <w:lang w:val="en-US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</w:t>
      </w:r>
      <w:r w:rsidR="00E52097">
        <w:rPr>
          <w:rFonts w:asciiTheme="minorHAnsi" w:hAnsiTheme="minorHAnsi" w:cstheme="minorHAnsi"/>
        </w:rPr>
        <w:t xml:space="preserve">     </w:t>
      </w:r>
      <w:r w:rsidRPr="00EC1D89">
        <w:rPr>
          <w:rFonts w:asciiTheme="minorHAnsi" w:hAnsiTheme="minorHAnsi" w:cstheme="minorHAnsi"/>
        </w:rPr>
        <w:t xml:space="preserve">     </w:t>
      </w:r>
      <w:r w:rsidR="00985E6F" w:rsidRPr="00EC1D89">
        <w:rPr>
          <w:rFonts w:asciiTheme="minorHAnsi" w:hAnsiTheme="minorHAnsi" w:cstheme="minorHAnsi"/>
        </w:rPr>
        <w:t xml:space="preserve"> </w:t>
      </w:r>
      <w:r w:rsidRPr="00E52097">
        <w:rPr>
          <w:rFonts w:asciiTheme="minorHAnsi" w:hAnsiTheme="minorHAnsi" w:cstheme="minorHAnsi"/>
          <w:sz w:val="20"/>
          <w:szCs w:val="20"/>
        </w:rPr>
        <w:t xml:space="preserve">podpis </w:t>
      </w:r>
      <w:r w:rsidR="00985E6F" w:rsidRPr="00E52097">
        <w:rPr>
          <w:rFonts w:asciiTheme="minorHAnsi" w:hAnsiTheme="minorHAnsi" w:cstheme="minorHAnsi"/>
          <w:sz w:val="20"/>
          <w:szCs w:val="20"/>
        </w:rPr>
        <w:t xml:space="preserve">Oferenta </w:t>
      </w:r>
    </w:p>
    <w:p w14:paraId="1714D7FD" w14:textId="1977714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EC1D89" w:rsidRDefault="00985E6F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EC1D89" w:rsidRDefault="008A7A08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Pr="00EC1D89" w:rsidRDefault="00BA1F83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D717E65" w14:textId="77777777" w:rsidR="00E52097" w:rsidRPr="00EC1D89" w:rsidRDefault="00E52097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E52097" w:rsidRDefault="00E62244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Załącznik nr </w:t>
      </w:r>
      <w:r w:rsidR="008A7A08" w:rsidRPr="00E52097">
        <w:rPr>
          <w:rFonts w:asciiTheme="minorHAnsi" w:hAnsiTheme="minorHAnsi" w:cstheme="minorHAnsi"/>
          <w:iCs/>
          <w:sz w:val="20"/>
          <w:szCs w:val="20"/>
        </w:rPr>
        <w:t>4</w:t>
      </w:r>
    </w:p>
    <w:p w14:paraId="63732ADA" w14:textId="2B2F4C73" w:rsidR="00985E6F" w:rsidRPr="00E52097" w:rsidRDefault="00985E6F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Znak sprawy: </w:t>
      </w:r>
      <w:r w:rsidR="00E52097"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ZSiR.271.4.2022 (1/2022/DU)</w:t>
      </w:r>
    </w:p>
    <w:p w14:paraId="6C9B90AB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EC1D89" w:rsidRDefault="00E62244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ZAMAWIAJĄCY:</w:t>
      </w:r>
    </w:p>
    <w:p w14:paraId="42F0A3FF" w14:textId="77777777" w:rsidR="00DD454B" w:rsidRDefault="00985E6F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Gmina Miasta Sopotu</w:t>
      </w:r>
    </w:p>
    <w:p w14:paraId="66FF31B8" w14:textId="77777777" w:rsidR="00DD454B" w:rsidRDefault="00E62244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Miejski Ośrodek Pomocy Społecznej w Sopocie</w:t>
      </w:r>
    </w:p>
    <w:p w14:paraId="7B098623" w14:textId="24D052A4" w:rsidR="00E62244" w:rsidRPr="00EC1D89" w:rsidRDefault="00E62244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ul. Kolejowa 14</w:t>
      </w:r>
    </w:p>
    <w:p w14:paraId="376BEC52" w14:textId="77777777" w:rsidR="00E62244" w:rsidRPr="00EC1D89" w:rsidRDefault="00E62244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81-835 Sopot</w:t>
      </w:r>
    </w:p>
    <w:p w14:paraId="7BC2540E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WYKONAWCA:</w:t>
      </w:r>
    </w:p>
    <w:p w14:paraId="1AA40ED4" w14:textId="74380074" w:rsidR="00E62244" w:rsidRPr="00EC1D89" w:rsidRDefault="00E62244" w:rsidP="00373984">
      <w:pPr>
        <w:spacing w:line="276" w:lineRule="auto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Nazwa firmy/Imię i nazwisko: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Adres siedziby/adres zamieszkania: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EC1D89">
        <w:rPr>
          <w:rFonts w:asciiTheme="minorHAnsi" w:hAnsiTheme="minorHAnsi" w:cstheme="minorHAnsi"/>
          <w:kern w:val="1"/>
        </w:rPr>
        <w:br/>
        <w:t>Tel./fax.: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EC1D89" w:rsidRDefault="00E62244" w:rsidP="00373984">
      <w:p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  <w:kern w:val="1"/>
        </w:rPr>
        <w:t>Adres e-mail:</w:t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</w:r>
      <w:r w:rsidRPr="00EC1D89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NIP: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>REGON:</w:t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</w:r>
      <w:r w:rsidRPr="00EC1D89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EC1D89" w:rsidRDefault="00E62244" w:rsidP="00373984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EC1D89" w:rsidRDefault="00E62244" w:rsidP="00373984">
      <w:pPr>
        <w:spacing w:line="276" w:lineRule="auto"/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EC1D89" w:rsidRDefault="00E62244" w:rsidP="00373984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EC1D89" w:rsidRDefault="00E62244" w:rsidP="00373984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EC1D89" w:rsidRDefault="00E62244" w:rsidP="00373984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30354C3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………………………………………...… dn. _ _._ _.202</w:t>
      </w:r>
      <w:r w:rsidR="00B72D75">
        <w:rPr>
          <w:rFonts w:asciiTheme="minorHAnsi" w:hAnsiTheme="minorHAnsi" w:cstheme="minorHAnsi"/>
        </w:rPr>
        <w:t>2</w:t>
      </w:r>
      <w:r w:rsidRPr="00EC1D89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EC1D89" w:rsidRDefault="00E62244" w:rsidP="00373984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EC1D89" w:rsidRDefault="00E62244" w:rsidP="00373984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EC1D89" w:rsidRDefault="00E62244" w:rsidP="00373984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EC1D89" w:rsidRDefault="008A7A08" w:rsidP="00373984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EC1D89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EC1D89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EC1D89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EC1D89">
        <w:rPr>
          <w:rFonts w:asciiTheme="minorHAnsi" w:hAnsiTheme="minorHAnsi" w:cstheme="minorHAnsi"/>
          <w:kern w:val="1"/>
        </w:rPr>
        <w:t xml:space="preserve">      </w:t>
      </w:r>
      <w:r w:rsidR="00A36610" w:rsidRPr="00EC1D89">
        <w:rPr>
          <w:rFonts w:asciiTheme="minorHAnsi" w:hAnsiTheme="minorHAnsi" w:cstheme="minorHAnsi"/>
          <w:kern w:val="1"/>
        </w:rPr>
        <w:t xml:space="preserve"> </w:t>
      </w:r>
      <w:r w:rsidRPr="00EC1D89">
        <w:rPr>
          <w:rFonts w:asciiTheme="minorHAnsi" w:hAnsiTheme="minorHAnsi" w:cstheme="minorHAnsi"/>
          <w:kern w:val="1"/>
        </w:rPr>
        <w:t xml:space="preserve">podpis </w:t>
      </w:r>
      <w:r w:rsidR="00A36610" w:rsidRPr="00EC1D89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EC1D89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194A45BA" w14:textId="46E06803" w:rsidR="00DD454B" w:rsidRPr="00373984" w:rsidRDefault="00E62244" w:rsidP="00373984">
      <w:pPr>
        <w:spacing w:line="276" w:lineRule="auto"/>
        <w:textAlignment w:val="baseline"/>
        <w:rPr>
          <w:rFonts w:asciiTheme="minorHAnsi" w:hAnsiTheme="minorHAnsi" w:cstheme="minorHAnsi"/>
          <w:lang w:val="en-US"/>
        </w:rPr>
      </w:pPr>
      <w:r w:rsidRPr="00EC1D89">
        <w:rPr>
          <w:rFonts w:asciiTheme="minorHAnsi" w:hAnsiTheme="minorHAnsi" w:cstheme="minorHAnsi"/>
        </w:rPr>
        <w:t>*</w:t>
      </w:r>
      <w:r w:rsidRPr="00EC1D89">
        <w:rPr>
          <w:rFonts w:asciiTheme="minorHAnsi" w:hAnsiTheme="minorHAnsi" w:cstheme="minorHAnsi"/>
          <w:i/>
          <w:iCs/>
          <w:kern w:val="1"/>
        </w:rPr>
        <w:t xml:space="preserve"> Należy wypełnić, jeżeli do realizacji zamówienia Wykonawca wskazał osobę inną, niż on sam</w:t>
      </w:r>
      <w:r w:rsidR="00DD454B">
        <w:rPr>
          <w:rFonts w:asciiTheme="minorHAnsi" w:hAnsiTheme="minorHAnsi" w:cstheme="minorHAnsi"/>
          <w:i/>
          <w:iCs/>
          <w:kern w:val="1"/>
        </w:rPr>
        <w:t>.</w:t>
      </w:r>
    </w:p>
    <w:p w14:paraId="0D6CE7BC" w14:textId="77777777" w:rsidR="00373984" w:rsidRDefault="00373984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</w:p>
    <w:p w14:paraId="783566D9" w14:textId="5ECA2EA9" w:rsidR="00E52097" w:rsidRPr="00E52097" w:rsidRDefault="00E52097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lastRenderedPageBreak/>
        <w:t xml:space="preserve">Załącznik nr </w:t>
      </w:r>
      <w:r>
        <w:rPr>
          <w:rFonts w:asciiTheme="minorHAnsi" w:hAnsiTheme="minorHAnsi" w:cstheme="minorHAnsi"/>
          <w:iCs/>
          <w:sz w:val="20"/>
          <w:szCs w:val="20"/>
        </w:rPr>
        <w:t>5</w:t>
      </w:r>
    </w:p>
    <w:p w14:paraId="33B78878" w14:textId="77777777" w:rsidR="00E52097" w:rsidRPr="00E52097" w:rsidRDefault="00E52097" w:rsidP="00373984">
      <w:pPr>
        <w:spacing w:line="276" w:lineRule="auto"/>
        <w:rPr>
          <w:rFonts w:asciiTheme="minorHAnsi" w:hAnsiTheme="minorHAnsi" w:cstheme="minorHAnsi"/>
          <w:iCs/>
          <w:sz w:val="20"/>
          <w:szCs w:val="20"/>
        </w:rPr>
      </w:pPr>
      <w:r w:rsidRPr="00E52097">
        <w:rPr>
          <w:rFonts w:asciiTheme="minorHAnsi" w:hAnsiTheme="minorHAnsi" w:cstheme="minorHAnsi"/>
          <w:iCs/>
          <w:sz w:val="20"/>
          <w:szCs w:val="20"/>
        </w:rPr>
        <w:t xml:space="preserve">Znak sprawy: </w:t>
      </w:r>
      <w:r w:rsidRPr="00E52097">
        <w:rPr>
          <w:rStyle w:val="markedcontent"/>
          <w:rFonts w:asciiTheme="minorHAnsi" w:hAnsiTheme="minorHAnsi" w:cstheme="minorHAnsi"/>
          <w:iCs/>
          <w:sz w:val="20"/>
          <w:szCs w:val="20"/>
        </w:rPr>
        <w:t>ZSiR.271.4.2022 (1/2022/DU)</w:t>
      </w:r>
    </w:p>
    <w:p w14:paraId="76553AB9" w14:textId="77777777" w:rsidR="00E52097" w:rsidRPr="00BA1F83" w:rsidRDefault="00E52097" w:rsidP="00373984">
      <w:pPr>
        <w:tabs>
          <w:tab w:val="left" w:pos="1620"/>
        </w:tabs>
        <w:spacing w:line="276" w:lineRule="auto"/>
        <w:rPr>
          <w:rFonts w:asciiTheme="minorHAnsi" w:hAnsiTheme="minorHAnsi" w:cstheme="minorHAnsi"/>
          <w:i/>
          <w:iCs/>
        </w:rPr>
      </w:pPr>
    </w:p>
    <w:p w14:paraId="7C5A1C3A" w14:textId="0938E2DF" w:rsidR="00AD6EB7" w:rsidRPr="00920E94" w:rsidRDefault="00AD6EB7" w:rsidP="00373984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920E94">
        <w:rPr>
          <w:rFonts w:asciiTheme="minorHAnsi" w:hAnsiTheme="minorHAnsi" w:cstheme="minorHAnsi"/>
        </w:rPr>
        <w:t>WZÓR UMOWY</w:t>
      </w:r>
    </w:p>
    <w:p w14:paraId="49DF5F50" w14:textId="77777777" w:rsidR="00373984" w:rsidRDefault="00373984" w:rsidP="00373984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14:paraId="36998463" w14:textId="5BEDB902" w:rsidR="00AD6EB7" w:rsidRPr="00BA1F83" w:rsidRDefault="00AD6EB7" w:rsidP="00373984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3A78AB39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24D7AB4" w14:textId="01232CE8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591F48">
        <w:rPr>
          <w:rFonts w:asciiTheme="minorHAnsi" w:hAnsiTheme="minorHAnsi" w:cstheme="minorHAnsi"/>
          <w:color w:val="auto"/>
        </w:rPr>
        <w:t>2</w:t>
      </w:r>
      <w:r w:rsidRPr="00BA1F83">
        <w:rPr>
          <w:rFonts w:asciiTheme="minorHAnsi" w:hAnsiTheme="minorHAnsi" w:cstheme="minorHAnsi"/>
          <w:color w:val="auto"/>
        </w:rPr>
        <w:t xml:space="preserve"> roku w </w:t>
      </w:r>
      <w:r w:rsidR="003303F8">
        <w:rPr>
          <w:rFonts w:asciiTheme="minorHAnsi" w:hAnsiTheme="minorHAnsi" w:cstheme="minorHAnsi"/>
          <w:color w:val="auto"/>
        </w:rPr>
        <w:t>……………………..</w:t>
      </w:r>
      <w:r w:rsidRPr="00BA1F83">
        <w:rPr>
          <w:rFonts w:asciiTheme="minorHAnsi" w:hAnsiTheme="minorHAnsi" w:cstheme="minorHAnsi"/>
          <w:color w:val="auto"/>
        </w:rPr>
        <w:t xml:space="preserve"> pomiędzy:</w:t>
      </w:r>
    </w:p>
    <w:p w14:paraId="316932CB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BCE62B3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7AD3569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ul. Kolejowa 14</w:t>
      </w:r>
    </w:p>
    <w:p w14:paraId="3AE6C274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81-835 Sopot</w:t>
      </w:r>
    </w:p>
    <w:p w14:paraId="41BEB6A7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4C720EB1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 dalej „Zamawiającym”</w:t>
      </w:r>
    </w:p>
    <w:p w14:paraId="4EAA76F7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 </w:t>
      </w:r>
    </w:p>
    <w:p w14:paraId="7CA2B353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8C66FF1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3FC11C89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NIP:</w:t>
      </w:r>
    </w:p>
    <w:p w14:paraId="6E707F25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REGON:</w:t>
      </w:r>
    </w:p>
    <w:p w14:paraId="6CCAA44D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50E1389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zwaną/</w:t>
      </w:r>
      <w:proofErr w:type="spellStart"/>
      <w:r w:rsidRPr="00BA1F83">
        <w:rPr>
          <w:rFonts w:asciiTheme="minorHAnsi" w:hAnsiTheme="minorHAnsi" w:cstheme="minorHAnsi"/>
          <w:color w:val="auto"/>
        </w:rPr>
        <w:t>ym</w:t>
      </w:r>
      <w:proofErr w:type="spellEnd"/>
      <w:r w:rsidRPr="00BA1F83">
        <w:rPr>
          <w:rFonts w:asciiTheme="minorHAnsi" w:hAnsiTheme="minorHAnsi" w:cstheme="minorHAnsi"/>
          <w:color w:val="auto"/>
        </w:rPr>
        <w:t xml:space="preserve"> dalej „Wykonawcą”</w:t>
      </w:r>
    </w:p>
    <w:p w14:paraId="78104875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3B89A9B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1.</w:t>
      </w:r>
    </w:p>
    <w:p w14:paraId="7C0FE793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Przedmiot umowy</w:t>
      </w:r>
    </w:p>
    <w:p w14:paraId="0933E63F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714AB79" w14:textId="670F71CD" w:rsidR="00AD6EB7" w:rsidRPr="00AD6EB7" w:rsidRDefault="00AD6EB7" w:rsidP="00373984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AD6EB7">
        <w:rPr>
          <w:rFonts w:asciiTheme="minorHAnsi" w:hAnsiTheme="minorHAnsi" w:cstheme="minorHAnsi"/>
        </w:rPr>
        <w:t xml:space="preserve">Na podstawie niniejszej umowy Zamawiający zleca Wykonawcy  Świadczenie indywidualnego poradnictwa prawnego dla uczestników </w:t>
      </w:r>
      <w:r w:rsidRPr="00AD6EB7">
        <w:rPr>
          <w:rStyle w:val="markedcontent"/>
          <w:rFonts w:asciiTheme="minorHAnsi" w:hAnsiTheme="minorHAnsi" w:cstheme="minorHAnsi"/>
        </w:rPr>
        <w:t xml:space="preserve">projektu </w:t>
      </w:r>
      <w:r w:rsidRPr="00AD6EB7">
        <w:rPr>
          <w:rStyle w:val="markedcontent"/>
          <w:rFonts w:asciiTheme="minorHAnsi" w:hAnsiTheme="minorHAnsi" w:cstheme="minorHAnsi"/>
        </w:rPr>
        <w:br/>
        <w:t>Sopot – Dostępne Usługi (etap 2)”</w:t>
      </w:r>
      <w:r>
        <w:rPr>
          <w:rStyle w:val="markedcontent"/>
          <w:rFonts w:asciiTheme="minorHAnsi" w:hAnsiTheme="minorHAnsi" w:cstheme="minorHAnsi"/>
        </w:rPr>
        <w:t xml:space="preserve">, </w:t>
      </w:r>
      <w:r w:rsidRPr="00AD6EB7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AD6EB7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58C9A4C5" w14:textId="7A65FA14" w:rsidR="00AD6EB7" w:rsidRDefault="00AD6EB7" w:rsidP="00373984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Cel </w:t>
      </w:r>
      <w:r>
        <w:rPr>
          <w:rFonts w:asciiTheme="minorHAnsi" w:hAnsiTheme="minorHAnsi" w:cstheme="minorHAnsi"/>
        </w:rPr>
        <w:t>poradnictwa:</w:t>
      </w:r>
      <w:r w:rsidRPr="00BA1F83">
        <w:rPr>
          <w:rFonts w:asciiTheme="minorHAnsi" w:hAnsiTheme="minorHAnsi" w:cstheme="minorHAnsi"/>
        </w:rPr>
        <w:t xml:space="preserve"> </w:t>
      </w:r>
      <w:r w:rsidR="00591F48">
        <w:rPr>
          <w:rFonts w:asciiTheme="minorHAnsi" w:hAnsiTheme="minorHAnsi" w:cstheme="minorHAnsi"/>
        </w:rPr>
        <w:t>porady będą udzielane</w:t>
      </w:r>
      <w:r w:rsidRPr="00BA1F83">
        <w:rPr>
          <w:rFonts w:asciiTheme="minorHAnsi" w:hAnsiTheme="minorHAnsi" w:cstheme="minorHAnsi"/>
        </w:rPr>
        <w:t xml:space="preserve"> uczestn</w:t>
      </w:r>
      <w:r w:rsidR="00591F48">
        <w:rPr>
          <w:rFonts w:asciiTheme="minorHAnsi" w:hAnsiTheme="minorHAnsi" w:cstheme="minorHAnsi"/>
        </w:rPr>
        <w:t>ikom</w:t>
      </w:r>
      <w:r w:rsidRPr="00BA1F83">
        <w:rPr>
          <w:rFonts w:asciiTheme="minorHAnsi" w:hAnsiTheme="minorHAnsi" w:cstheme="minorHAnsi"/>
        </w:rPr>
        <w:t xml:space="preserve"> projektu „Sopot – Dostępne Usługi (etap 2)” – opiekuno</w:t>
      </w:r>
      <w:r w:rsidR="00591F48">
        <w:rPr>
          <w:rFonts w:asciiTheme="minorHAnsi" w:hAnsiTheme="minorHAnsi" w:cstheme="minorHAnsi"/>
        </w:rPr>
        <w:t>m</w:t>
      </w:r>
      <w:r w:rsidRPr="00BA1F83">
        <w:rPr>
          <w:rFonts w:asciiTheme="minorHAnsi" w:hAnsiTheme="minorHAnsi" w:cstheme="minorHAnsi"/>
        </w:rPr>
        <w:t xml:space="preserve"> osób niesamodzielnych/z niepełnosprawnościami</w:t>
      </w:r>
      <w:r w:rsidR="00591F48">
        <w:rPr>
          <w:rFonts w:asciiTheme="minorHAnsi" w:hAnsiTheme="minorHAnsi" w:cstheme="minorHAnsi"/>
        </w:rPr>
        <w:t>;</w:t>
      </w:r>
      <w:r w:rsidRPr="00BA1F83">
        <w:rPr>
          <w:rFonts w:asciiTheme="minorHAnsi" w:hAnsiTheme="minorHAnsi" w:cstheme="minorHAnsi"/>
        </w:rPr>
        <w:t xml:space="preserve"> uczestnicy będą mieli możliwość uzyskania </w:t>
      </w:r>
      <w:r>
        <w:rPr>
          <w:rFonts w:asciiTheme="minorHAnsi" w:hAnsiTheme="minorHAnsi" w:cstheme="minorHAnsi"/>
        </w:rPr>
        <w:t>niezbędnej pomocy prawnej</w:t>
      </w:r>
      <w:r w:rsidR="00591F48">
        <w:rPr>
          <w:rFonts w:asciiTheme="minorHAnsi" w:hAnsiTheme="minorHAnsi" w:cstheme="minorHAnsi"/>
        </w:rPr>
        <w:t>.</w:t>
      </w:r>
    </w:p>
    <w:p w14:paraId="33CCF0C8" w14:textId="77777777" w:rsidR="00AD6EB7" w:rsidRDefault="00AD6EB7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4278CC2" w14:textId="4AC2F20E" w:rsidR="00AD6EB7" w:rsidRPr="00AD6EB7" w:rsidRDefault="00AD6EB7" w:rsidP="00373984">
      <w:pPr>
        <w:spacing w:line="276" w:lineRule="auto"/>
        <w:rPr>
          <w:rFonts w:asciiTheme="minorHAnsi" w:hAnsiTheme="minorHAnsi" w:cstheme="minorHAnsi"/>
        </w:rPr>
      </w:pPr>
      <w:r w:rsidRPr="00AD6EB7">
        <w:rPr>
          <w:rFonts w:asciiTheme="minorHAnsi" w:hAnsiTheme="minorHAnsi" w:cstheme="minorHAnsi"/>
        </w:rPr>
        <w:t>§ 2.</w:t>
      </w:r>
    </w:p>
    <w:p w14:paraId="2C4FF1AD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Pojęcia zastosowane w umowie</w:t>
      </w:r>
    </w:p>
    <w:p w14:paraId="11F755CA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8A2D4FD" w14:textId="77777777" w:rsidR="00AD6EB7" w:rsidRPr="00BA1F83" w:rsidRDefault="00AD6EB7" w:rsidP="0037398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Ilekroć w niniejszej umowie jest mowa o:</w:t>
      </w:r>
    </w:p>
    <w:p w14:paraId="79D1C6FF" w14:textId="77777777" w:rsidR="00AD6EB7" w:rsidRPr="00BA1F83" w:rsidRDefault="00AD6EB7" w:rsidP="00373984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</w:t>
      </w:r>
      <w:r w:rsidRPr="00BA1F83">
        <w:rPr>
          <w:rStyle w:val="markedcontent"/>
          <w:rFonts w:asciiTheme="minorHAnsi" w:hAnsiTheme="minorHAnsi" w:cstheme="minorHAnsi"/>
        </w:rPr>
        <w:lastRenderedPageBreak/>
        <w:t xml:space="preserve">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7FCC23B6" w14:textId="657B7524" w:rsidR="00AD6EB7" w:rsidRPr="00BA1F83" w:rsidRDefault="00AD6EB7" w:rsidP="00373984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Godzinie – rozumie się przez to godzinę zegarową, tj. 60 minut </w:t>
      </w:r>
      <w:r>
        <w:rPr>
          <w:rFonts w:asciiTheme="minorHAnsi" w:hAnsiTheme="minorHAnsi" w:cstheme="minorHAnsi"/>
        </w:rPr>
        <w:t xml:space="preserve">poradnictwa prawnego </w:t>
      </w:r>
      <w:r w:rsidRPr="00BA1F83">
        <w:rPr>
          <w:rFonts w:asciiTheme="minorHAnsi" w:hAnsiTheme="minorHAnsi" w:cstheme="minorHAnsi"/>
        </w:rPr>
        <w:t>w ramach niniejszej umowy;</w:t>
      </w:r>
    </w:p>
    <w:p w14:paraId="11B118A2" w14:textId="77777777" w:rsidR="00AD6EB7" w:rsidRPr="00BA1F83" w:rsidRDefault="00AD6EB7" w:rsidP="00373984">
      <w:pPr>
        <w:pStyle w:val="Akapitzlist"/>
        <w:numPr>
          <w:ilvl w:val="0"/>
          <w:numId w:val="31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520AAE95" w14:textId="77777777" w:rsidR="00AD6EB7" w:rsidRPr="00BA1F83" w:rsidRDefault="00AD6EB7" w:rsidP="00373984">
      <w:pPr>
        <w:pStyle w:val="Default"/>
        <w:spacing w:line="276" w:lineRule="auto"/>
        <w:ind w:left="720"/>
        <w:rPr>
          <w:rFonts w:asciiTheme="minorHAnsi" w:hAnsiTheme="minorHAnsi" w:cstheme="minorHAnsi"/>
          <w:color w:val="auto"/>
        </w:rPr>
      </w:pPr>
    </w:p>
    <w:p w14:paraId="7ED858A6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3.</w:t>
      </w:r>
    </w:p>
    <w:p w14:paraId="4CCDE64B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Sposób wykonania umowy</w:t>
      </w:r>
    </w:p>
    <w:p w14:paraId="1208AD2E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1E880B2" w14:textId="53F3520A" w:rsidR="00AD6EB7" w:rsidRPr="00BA1F83" w:rsidRDefault="00AD6EB7" w:rsidP="00373984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zobowiązuje się do prowadzenia </w:t>
      </w:r>
      <w:r>
        <w:rPr>
          <w:rFonts w:asciiTheme="minorHAnsi" w:hAnsiTheme="minorHAnsi" w:cstheme="minorHAnsi"/>
        </w:rPr>
        <w:t>poradnictwa prawnego</w:t>
      </w:r>
      <w:r w:rsidRPr="00BA1F83">
        <w:rPr>
          <w:rFonts w:asciiTheme="minorHAnsi" w:hAnsiTheme="minorHAnsi" w:cstheme="minorHAnsi"/>
        </w:rPr>
        <w:t xml:space="preserve"> dla łącznie 18 uczestników projektu pn. „Sopot – Dostępne Usługi (etap 2)”. </w:t>
      </w:r>
    </w:p>
    <w:p w14:paraId="396407A6" w14:textId="77777777" w:rsidR="00AD6EB7" w:rsidRPr="00EC1D89" w:rsidRDefault="00AD6EB7" w:rsidP="00373984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>Zaplanowana liczba godzin świadczenia poradnictwa prawnego: 6 godzin</w:t>
      </w:r>
      <w:r>
        <w:rPr>
          <w:rFonts w:asciiTheme="minorHAnsi" w:hAnsiTheme="minorHAnsi" w:cstheme="minorHAnsi"/>
        </w:rPr>
        <w:t xml:space="preserve">, realizowanych w formie indywidualnych porad, zgodnie z zapotrzebowaniem uczestników projektu. </w:t>
      </w:r>
    </w:p>
    <w:p w14:paraId="4D864944" w14:textId="77777777" w:rsidR="00AD6EB7" w:rsidRDefault="00AD6EB7" w:rsidP="00373984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EC1D89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EC1D89">
        <w:rPr>
          <w:rFonts w:asciiTheme="minorHAnsi" w:hAnsiTheme="minorHAnsi" w:cstheme="minorHAnsi"/>
        </w:rPr>
        <w:br/>
        <w:t xml:space="preserve">w Sopocie. </w:t>
      </w:r>
    </w:p>
    <w:p w14:paraId="33B58700" w14:textId="77777777" w:rsidR="00AD6EB7" w:rsidRDefault="00AD6EB7" w:rsidP="00373984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6E48F9">
        <w:rPr>
          <w:rFonts w:asciiTheme="minorHAnsi" w:hAnsiTheme="minorHAnsi" w:cstheme="minorHAnsi"/>
        </w:rPr>
        <w:t>Poradnictwo prawne obejmować będzie porady prawne, konsultacje oraz pomoc w sporządzaniu pism</w:t>
      </w:r>
      <w:r>
        <w:rPr>
          <w:rFonts w:asciiTheme="minorHAnsi" w:hAnsiTheme="minorHAnsi" w:cstheme="minorHAnsi"/>
        </w:rPr>
        <w:t>, wniosków i skarg.</w:t>
      </w:r>
    </w:p>
    <w:p w14:paraId="57A41E31" w14:textId="28A47BE0" w:rsidR="00AD6EB7" w:rsidRPr="00BA1F83" w:rsidRDefault="00AD6EB7" w:rsidP="00373984">
      <w:pPr>
        <w:pStyle w:val="Akapitzlist"/>
        <w:numPr>
          <w:ilvl w:val="0"/>
          <w:numId w:val="33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Osobą, która </w:t>
      </w:r>
      <w:r w:rsidR="00591F48">
        <w:rPr>
          <w:rFonts w:asciiTheme="minorHAnsi" w:hAnsiTheme="minorHAnsi" w:cstheme="minorHAnsi"/>
        </w:rPr>
        <w:t>świadczyć będzie poradnictwo prawne</w:t>
      </w:r>
      <w:r w:rsidRPr="00BA1F83">
        <w:rPr>
          <w:rFonts w:asciiTheme="minorHAnsi" w:hAnsiTheme="minorHAnsi" w:cstheme="minorHAnsi"/>
        </w:rPr>
        <w:t>, zgodnie ze złożoną Ofertą, będzie Pan/Pani……………………………………………….</w:t>
      </w:r>
    </w:p>
    <w:p w14:paraId="4E271F82" w14:textId="77777777" w:rsidR="00AD6EB7" w:rsidRPr="00BA1F83" w:rsidRDefault="00AD6EB7" w:rsidP="00373984">
      <w:pPr>
        <w:pStyle w:val="Defaul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Wykonawca zobowiązuje się do:</w:t>
      </w:r>
    </w:p>
    <w:p w14:paraId="4DF092AC" w14:textId="133FBC92" w:rsidR="00AD6EB7" w:rsidRPr="00BA1F83" w:rsidRDefault="00AD6EB7" w:rsidP="00373984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prowadzenia </w:t>
      </w:r>
      <w:r>
        <w:rPr>
          <w:rFonts w:asciiTheme="minorHAnsi" w:hAnsiTheme="minorHAnsi" w:cstheme="minorHAnsi"/>
        </w:rPr>
        <w:t>poradnictwa prawnego dla uczestników projektu</w:t>
      </w:r>
      <w:r w:rsidRPr="00BA1F83">
        <w:rPr>
          <w:rFonts w:asciiTheme="minorHAnsi" w:hAnsiTheme="minorHAnsi" w:cstheme="minorHAnsi"/>
        </w:rPr>
        <w:t>;</w:t>
      </w:r>
    </w:p>
    <w:p w14:paraId="21379F29" w14:textId="77777777" w:rsidR="00AD6EB7" w:rsidRPr="00BA1F83" w:rsidRDefault="00AD6EB7" w:rsidP="00373984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przygotowywania materiałów dla uczestników projektu;</w:t>
      </w:r>
    </w:p>
    <w:p w14:paraId="6DE1B717" w14:textId="7147738F" w:rsidR="00AD6EB7" w:rsidRPr="00BA1F83" w:rsidRDefault="00AD6EB7" w:rsidP="00373984">
      <w:pPr>
        <w:pStyle w:val="Akapitzlist"/>
        <w:numPr>
          <w:ilvl w:val="0"/>
          <w:numId w:val="3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prowadzenia dokumentacji z przebiegu </w:t>
      </w:r>
      <w:r>
        <w:rPr>
          <w:rFonts w:asciiTheme="minorHAnsi" w:hAnsiTheme="minorHAnsi" w:cstheme="minorHAnsi"/>
        </w:rPr>
        <w:t>poradnictwa prawneg</w:t>
      </w:r>
      <w:r w:rsidR="00DD454B">
        <w:rPr>
          <w:rFonts w:asciiTheme="minorHAnsi" w:hAnsiTheme="minorHAnsi" w:cstheme="minorHAnsi"/>
        </w:rPr>
        <w:t>o;</w:t>
      </w:r>
    </w:p>
    <w:p w14:paraId="32DEA6C9" w14:textId="173833EF" w:rsidR="00AD6EB7" w:rsidRPr="00BA1F83" w:rsidRDefault="00DD454B" w:rsidP="00373984">
      <w:pPr>
        <w:spacing w:line="276" w:lineRule="auto"/>
        <w:ind w:left="1418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D6EB7" w:rsidRPr="00DD454B">
        <w:rPr>
          <w:rFonts w:asciiTheme="minorHAnsi" w:hAnsiTheme="minorHAnsi" w:cstheme="minorHAnsi"/>
        </w:rPr>
        <w:t xml:space="preserve">karty czasu pracy osoby </w:t>
      </w:r>
      <w:r w:rsidR="00591F48">
        <w:rPr>
          <w:rFonts w:asciiTheme="minorHAnsi" w:hAnsiTheme="minorHAnsi" w:cstheme="minorHAnsi"/>
        </w:rPr>
        <w:t>świadczącej poradnictwo prawne</w:t>
      </w:r>
      <w:r w:rsidR="00AD6EB7" w:rsidRPr="00DD454B">
        <w:rPr>
          <w:rFonts w:asciiTheme="minorHAnsi" w:hAnsiTheme="minorHAnsi" w:cstheme="minorHAnsi"/>
        </w:rPr>
        <w:t xml:space="preserve">, zawierające: datę, wymiar czasu przeznaczony na poradnictwo prawne, </w:t>
      </w:r>
      <w:r w:rsidR="00920E94">
        <w:rPr>
          <w:rFonts w:asciiTheme="minorHAnsi" w:hAnsiTheme="minorHAnsi" w:cstheme="minorHAnsi"/>
        </w:rPr>
        <w:t>opis działań,</w:t>
      </w:r>
      <w:r w:rsidR="00AD6EB7" w:rsidRPr="00DD454B">
        <w:rPr>
          <w:rFonts w:asciiTheme="minorHAnsi" w:hAnsiTheme="minorHAnsi" w:cstheme="minorHAnsi"/>
        </w:rPr>
        <w:t xml:space="preserve"> podpis prowadzącego oraz podpis uczestnika projektu</w:t>
      </w:r>
      <w:r w:rsidR="00591F48">
        <w:rPr>
          <w:rFonts w:asciiTheme="minorHAnsi" w:hAnsiTheme="minorHAnsi" w:cstheme="minorHAnsi"/>
        </w:rPr>
        <w:t>. Wzór karty czasu pracy</w:t>
      </w:r>
      <w:r w:rsidR="00AD6EB7" w:rsidRPr="00DD454B">
        <w:rPr>
          <w:rFonts w:asciiTheme="minorHAnsi" w:hAnsiTheme="minorHAnsi" w:cstheme="minorHAnsi"/>
        </w:rPr>
        <w:t xml:space="preserve"> stanowi Załącznik nr </w:t>
      </w:r>
      <w:r>
        <w:rPr>
          <w:rFonts w:asciiTheme="minorHAnsi" w:hAnsiTheme="minorHAnsi" w:cstheme="minorHAnsi"/>
        </w:rPr>
        <w:t>1</w:t>
      </w:r>
      <w:r w:rsidR="00AD6EB7" w:rsidRPr="00DD454B">
        <w:rPr>
          <w:rFonts w:asciiTheme="minorHAnsi" w:hAnsiTheme="minorHAnsi" w:cstheme="minorHAnsi"/>
        </w:rPr>
        <w:t xml:space="preserve"> do niniejszej umowy</w:t>
      </w:r>
      <w:r>
        <w:rPr>
          <w:rFonts w:asciiTheme="minorHAnsi" w:hAnsiTheme="minorHAnsi" w:cstheme="minorHAnsi"/>
        </w:rPr>
        <w:t>.</w:t>
      </w:r>
    </w:p>
    <w:p w14:paraId="22B14357" w14:textId="77777777" w:rsidR="00AD6EB7" w:rsidRPr="00BA1F83" w:rsidRDefault="00AD6EB7" w:rsidP="00373984">
      <w:pPr>
        <w:pStyle w:val="Default"/>
        <w:numPr>
          <w:ilvl w:val="0"/>
          <w:numId w:val="33"/>
        </w:numPr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Ponadto Wykonawca zobowiązuje się do:</w:t>
      </w:r>
    </w:p>
    <w:p w14:paraId="05711DAD" w14:textId="5A75CDD6" w:rsidR="00AD6EB7" w:rsidRPr="00BA1F83" w:rsidRDefault="00AD6EB7" w:rsidP="00373984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wykonywania swoich zadań w sposób staranny</w:t>
      </w:r>
      <w:r w:rsidR="00DD454B">
        <w:rPr>
          <w:rStyle w:val="markedcontent"/>
          <w:rFonts w:asciiTheme="minorHAnsi" w:hAnsiTheme="minorHAnsi" w:cstheme="minorHAnsi"/>
        </w:rPr>
        <w:t xml:space="preserve"> i</w:t>
      </w:r>
      <w:r w:rsidRPr="00BA1F83">
        <w:rPr>
          <w:rStyle w:val="markedcontent"/>
          <w:rFonts w:asciiTheme="minorHAnsi" w:hAnsiTheme="minorHAnsi" w:cstheme="minorHAnsi"/>
        </w:rPr>
        <w:t xml:space="preserve"> skuteczny 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5F8C2ABF" w14:textId="77777777" w:rsidR="00AD6EB7" w:rsidRPr="00BA1F83" w:rsidRDefault="00AD6EB7" w:rsidP="00373984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1F50C45F" w14:textId="1DDC677F" w:rsidR="00AD6EB7" w:rsidRPr="00BA1F83" w:rsidRDefault="00AD6EB7" w:rsidP="00373984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ewidencjonowania godzin i zrealizowanych zadań</w:t>
      </w:r>
      <w:r w:rsidR="00591F48">
        <w:rPr>
          <w:rStyle w:val="markedcontent"/>
          <w:rFonts w:asciiTheme="minorHAnsi" w:hAnsiTheme="minorHAnsi" w:cstheme="minorHAnsi"/>
        </w:rPr>
        <w:t>,</w:t>
      </w:r>
    </w:p>
    <w:p w14:paraId="788A21F6" w14:textId="732F69A3" w:rsidR="00AD6EB7" w:rsidRPr="00BA1F83" w:rsidRDefault="00AD6EB7" w:rsidP="00373984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przedstawiania dokumentów rozliczeniowych</w:t>
      </w:r>
      <w:r w:rsidR="00DD454B">
        <w:rPr>
          <w:rStyle w:val="markedcontent"/>
          <w:rFonts w:asciiTheme="minorHAnsi" w:hAnsiTheme="minorHAnsi" w:cstheme="minorHAnsi"/>
        </w:rPr>
        <w:t>,</w:t>
      </w:r>
    </w:p>
    <w:p w14:paraId="6645D612" w14:textId="77777777" w:rsidR="00AD6EB7" w:rsidRPr="00BA1F83" w:rsidRDefault="00AD6EB7" w:rsidP="00373984">
      <w:pPr>
        <w:pStyle w:val="Akapitzlist"/>
        <w:numPr>
          <w:ilvl w:val="0"/>
          <w:numId w:val="26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20326C8C" w14:textId="606C6505" w:rsidR="00AD6EB7" w:rsidRPr="00BA1F83" w:rsidRDefault="00AD6EB7" w:rsidP="00373984">
      <w:pPr>
        <w:pStyle w:val="Akapitzlist"/>
        <w:numPr>
          <w:ilvl w:val="0"/>
          <w:numId w:val="33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niemożności wykonania przedmiotu umowy w terminach </w:t>
      </w:r>
      <w:r w:rsidR="00DD454B">
        <w:rPr>
          <w:rFonts w:asciiTheme="minorHAnsi" w:hAnsiTheme="minorHAnsi" w:cstheme="minorHAnsi"/>
        </w:rPr>
        <w:t>ustalonych z Wykonawcą</w:t>
      </w:r>
      <w:r w:rsidRPr="00BA1F83">
        <w:rPr>
          <w:rFonts w:asciiTheme="minorHAnsi" w:hAnsiTheme="minorHAnsi" w:cstheme="minorHAnsi"/>
        </w:rPr>
        <w:t xml:space="preserve"> z przyczyn leżących po stronie Wykonawcy, jest on zobowiązany do niezwłocznego poinformowania Zamawiającego o zaistniałym fakcie.  </w:t>
      </w:r>
    </w:p>
    <w:p w14:paraId="497B01F0" w14:textId="6005DEF8" w:rsidR="00AD6EB7" w:rsidRPr="00BA1F83" w:rsidRDefault="00AD6EB7" w:rsidP="00373984">
      <w:pPr>
        <w:pStyle w:val="Akapitzlist"/>
        <w:numPr>
          <w:ilvl w:val="0"/>
          <w:numId w:val="33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braku możliwości realizacji czynności, o których mowa w ust 6.  z przyczyn niezależnych od Wykonawcy, czynności niezrealizowane</w:t>
      </w:r>
      <w:r w:rsidR="00DD454B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mogą być także </w:t>
      </w:r>
      <w:r w:rsidRPr="00BA1F83">
        <w:rPr>
          <w:rFonts w:asciiTheme="minorHAnsi" w:hAnsiTheme="minorHAnsi" w:cstheme="minorHAnsi"/>
        </w:rPr>
        <w:lastRenderedPageBreak/>
        <w:t>przeprowadzone przez Wykonawcę w innym terminie, uzgodnionym z Zamawiającym.</w:t>
      </w:r>
    </w:p>
    <w:p w14:paraId="0F062E2E" w14:textId="77777777" w:rsidR="00AD6EB7" w:rsidRPr="00BA1F83" w:rsidRDefault="00AD6EB7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B2653F4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4.</w:t>
      </w:r>
    </w:p>
    <w:p w14:paraId="086FAF28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Finansowanie</w:t>
      </w:r>
    </w:p>
    <w:p w14:paraId="3F9F3A38" w14:textId="77777777" w:rsidR="00AD6EB7" w:rsidRPr="00BA1F83" w:rsidRDefault="00AD6EB7" w:rsidP="00373984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A894205" w14:textId="77777777" w:rsidR="00AD6EB7" w:rsidRPr="00BA1F83" w:rsidRDefault="00AD6EB7" w:rsidP="00373984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 wykonanie zlecenia Wykonawcy przysługuje maksymalne wynagrodzenie w  wysokości …………………… złotych brutto (słownie: ……………………………………….. brutto).</w:t>
      </w:r>
    </w:p>
    <w:p w14:paraId="5EB6A530" w14:textId="77777777" w:rsidR="00AD6EB7" w:rsidRPr="00BA1F83" w:rsidRDefault="00AD6EB7" w:rsidP="00373984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1FEC0771" w14:textId="77777777" w:rsidR="00AD6EB7" w:rsidRPr="00BA1F83" w:rsidRDefault="00AD6EB7" w:rsidP="00373984">
      <w:pPr>
        <w:pStyle w:val="Akapitzlis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3CE64E32" w14:textId="1E183D93" w:rsidR="00AD6EB7" w:rsidRPr="00BA1F83" w:rsidRDefault="00AD6EB7" w:rsidP="00373984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Wynagrodzenie za wykonanie zlecenia będzie wypłac</w:t>
      </w:r>
      <w:r w:rsidR="00591F48">
        <w:rPr>
          <w:rFonts w:asciiTheme="minorHAnsi" w:hAnsiTheme="minorHAnsi" w:cstheme="minorHAnsi"/>
          <w:color w:val="auto"/>
        </w:rPr>
        <w:t xml:space="preserve">one </w:t>
      </w:r>
      <w:r w:rsidRPr="00BA1F83">
        <w:rPr>
          <w:rFonts w:asciiTheme="minorHAnsi" w:hAnsiTheme="minorHAnsi" w:cstheme="minorHAnsi"/>
          <w:color w:val="auto"/>
        </w:rPr>
        <w:t xml:space="preserve">przez Zamawiającego </w:t>
      </w:r>
      <w:r w:rsidR="00591F48">
        <w:rPr>
          <w:rFonts w:asciiTheme="minorHAnsi" w:hAnsiTheme="minorHAnsi" w:cstheme="minorHAnsi"/>
          <w:color w:val="auto"/>
        </w:rPr>
        <w:t>po zrealizowaniu całości zamówienia</w:t>
      </w:r>
      <w:r w:rsidRPr="00BA1F83">
        <w:rPr>
          <w:rFonts w:asciiTheme="minorHAnsi" w:hAnsiTheme="minorHAnsi" w:cstheme="minorHAnsi"/>
          <w:color w:val="auto"/>
        </w:rPr>
        <w:t xml:space="preserve">, na podstawie rachunku/faktury VAT, wystawionego przez Wykonawcę. </w:t>
      </w:r>
    </w:p>
    <w:p w14:paraId="6A52AD54" w14:textId="77777777" w:rsidR="00AD6EB7" w:rsidRPr="00BA1F83" w:rsidRDefault="00AD6EB7" w:rsidP="00373984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00D04F34" w14:textId="48A1B5B5" w:rsidR="00AD6EB7" w:rsidRPr="00BA1F83" w:rsidRDefault="00AD6EB7" w:rsidP="00373984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Płatność będzie wykonana przelewem na rachunek bankowy, wskazany w dokumencie księgowym, w terminie 14 dni od dnia wpływu prawidłowo wypełnionego dokumentu księgowego wraz z załączoną kartą czasu pracy, której wzór stanowi załącznik nr </w:t>
      </w:r>
      <w:r w:rsidR="00DD454B">
        <w:rPr>
          <w:rFonts w:asciiTheme="minorHAnsi" w:hAnsiTheme="minorHAnsi" w:cstheme="minorHAnsi"/>
          <w:color w:val="auto"/>
        </w:rPr>
        <w:t>1</w:t>
      </w:r>
      <w:r w:rsidRPr="00BA1F83">
        <w:rPr>
          <w:rFonts w:asciiTheme="minorHAnsi" w:hAnsiTheme="minorHAnsi" w:cstheme="minorHAnsi"/>
          <w:color w:val="auto"/>
        </w:rPr>
        <w:t xml:space="preserve"> do niniejszej umowy.</w:t>
      </w:r>
    </w:p>
    <w:p w14:paraId="527B2FA4" w14:textId="77777777" w:rsidR="00AD6EB7" w:rsidRPr="00BA1F83" w:rsidRDefault="00AD6EB7" w:rsidP="00373984">
      <w:pPr>
        <w:pStyle w:val="Default"/>
        <w:numPr>
          <w:ilvl w:val="0"/>
          <w:numId w:val="27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5ADF97CB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ECF3DA8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5.</w:t>
      </w:r>
    </w:p>
    <w:p w14:paraId="7F7D39FB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Odstąpienie od umowy oraz kary umowne</w:t>
      </w:r>
    </w:p>
    <w:p w14:paraId="02265E3B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4F99D48" w14:textId="77777777" w:rsidR="00AD6EB7" w:rsidRPr="00BA1F83" w:rsidRDefault="00AD6EB7" w:rsidP="00373984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47138E34" w14:textId="77777777" w:rsidR="00AD6EB7" w:rsidRPr="00BA1F83" w:rsidRDefault="00AD6EB7" w:rsidP="00373984">
      <w:pPr>
        <w:pStyle w:val="Defaul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BA1F83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54433077" w14:textId="77777777" w:rsidR="00AD6EB7" w:rsidRPr="00BA1F83" w:rsidRDefault="00AD6EB7" w:rsidP="00373984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30A71B53" w14:textId="77777777" w:rsidR="00AD6EB7" w:rsidRPr="00BA1F83" w:rsidRDefault="00AD6EB7" w:rsidP="00373984">
      <w:pPr>
        <w:pStyle w:val="Akapitzlist"/>
        <w:numPr>
          <w:ilvl w:val="0"/>
          <w:numId w:val="28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Umowa może być rozwiązana za porozumieniem stron. </w:t>
      </w:r>
    </w:p>
    <w:p w14:paraId="15D00DAE" w14:textId="2A031288" w:rsidR="00AD6EB7" w:rsidRDefault="00AD6EB7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2EAC445" w14:textId="1378753E" w:rsidR="00373984" w:rsidRDefault="00373984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0F368DC3" w14:textId="77777777" w:rsidR="00373984" w:rsidRPr="00BA1F83" w:rsidRDefault="00373984" w:rsidP="0037398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69A98D79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lastRenderedPageBreak/>
        <w:t>§ 6.</w:t>
      </w:r>
    </w:p>
    <w:p w14:paraId="28A53CD1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Dokonywanie zmian w umowie</w:t>
      </w:r>
    </w:p>
    <w:p w14:paraId="661AD9F1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F27DF59" w14:textId="77777777" w:rsidR="00AD6EB7" w:rsidRPr="00BA1F83" w:rsidRDefault="00AD6EB7" w:rsidP="00373984">
      <w:pPr>
        <w:pStyle w:val="Default"/>
        <w:numPr>
          <w:ilvl w:val="0"/>
          <w:numId w:val="29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7B02948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C2C81BB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7.</w:t>
      </w:r>
    </w:p>
    <w:p w14:paraId="42799CDA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Postanowienia końcowe</w:t>
      </w:r>
    </w:p>
    <w:p w14:paraId="4E8340B2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1C55BCEA" w14:textId="77777777" w:rsidR="00AD6EB7" w:rsidRPr="00BA1F83" w:rsidRDefault="00AD6EB7" w:rsidP="00373984">
      <w:pPr>
        <w:pStyle w:val="Akapitzlis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z 2020 roku, poz. 1740).  </w:t>
      </w:r>
    </w:p>
    <w:p w14:paraId="203D2517" w14:textId="77777777" w:rsidR="00AD6EB7" w:rsidRPr="00BA1F83" w:rsidRDefault="00AD6EB7" w:rsidP="00373984">
      <w:pPr>
        <w:pStyle w:val="Default"/>
        <w:numPr>
          <w:ilvl w:val="0"/>
          <w:numId w:val="3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64C4B327" w14:textId="77777777" w:rsidR="00AD6EB7" w:rsidRPr="00BA1F83" w:rsidRDefault="00AD6EB7" w:rsidP="0037398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919CA2A" w14:textId="77777777" w:rsidR="00AD6EB7" w:rsidRPr="00BA1F83" w:rsidRDefault="00AD6EB7" w:rsidP="0037398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04212714" w14:textId="77777777" w:rsidR="00AD6EB7" w:rsidRPr="00E52097" w:rsidRDefault="00AD6EB7" w:rsidP="00373984">
      <w:pPr>
        <w:spacing w:line="276" w:lineRule="auto"/>
        <w:rPr>
          <w:rFonts w:asciiTheme="minorHAnsi" w:hAnsiTheme="minorHAnsi" w:cstheme="minorHAnsi"/>
        </w:rPr>
      </w:pPr>
    </w:p>
    <w:p w14:paraId="06E4CED6" w14:textId="77777777" w:rsidR="00AD6EB7" w:rsidRPr="00BA1F83" w:rsidRDefault="00AD6EB7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25737E3B" w14:textId="0B79F753" w:rsidR="00DD454B" w:rsidRDefault="00AD6EB7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Wykonawca                                                                                       Zamawiający</w:t>
      </w:r>
    </w:p>
    <w:p w14:paraId="5445837C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B830CC1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3AC99A66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5E56D13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4F98258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651ED7F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B4D22F4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7189390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7B51F96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F311F00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D39AB20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29E4AB3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8D69CB1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17E4A1B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B1D8186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49FC661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1392D45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499C6DB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C9E76A8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8859D90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77E3599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DEAEAEA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01A66089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26382861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2600670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AABEFB5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6C8BCCCC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132C1981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7C0F6C9B" w14:textId="77777777" w:rsidR="00373984" w:rsidRDefault="00373984" w:rsidP="00373984">
      <w:pPr>
        <w:pStyle w:val="Akapitzlist"/>
        <w:spacing w:line="276" w:lineRule="auto"/>
        <w:ind w:left="4956"/>
        <w:rPr>
          <w:rFonts w:asciiTheme="minorHAnsi" w:hAnsiTheme="minorHAnsi" w:cstheme="minorHAnsi"/>
          <w:sz w:val="20"/>
          <w:szCs w:val="20"/>
        </w:rPr>
      </w:pPr>
    </w:p>
    <w:p w14:paraId="5ABE7014" w14:textId="1DDB2B0E" w:rsidR="00DD454B" w:rsidRPr="00373984" w:rsidRDefault="00DD454B" w:rsidP="0037398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lastRenderedPageBreak/>
        <w:t>Załącznik nr 1 do umowy nr………………..</w:t>
      </w:r>
    </w:p>
    <w:p w14:paraId="6A2FC08A" w14:textId="619F2F44" w:rsidR="00373984" w:rsidRDefault="00E52097" w:rsidP="0037398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73984">
        <w:rPr>
          <w:rFonts w:asciiTheme="minorHAnsi" w:hAnsiTheme="minorHAnsi" w:cstheme="minorHAnsi"/>
          <w:sz w:val="20"/>
          <w:szCs w:val="20"/>
        </w:rPr>
        <w:t>z dnia…………………………….</w:t>
      </w:r>
    </w:p>
    <w:p w14:paraId="32E51D8B" w14:textId="77777777" w:rsidR="00373984" w:rsidRPr="00373984" w:rsidRDefault="00373984" w:rsidP="0037398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412B55" w14:textId="5D7EF2A6" w:rsidR="00DD454B" w:rsidRPr="00BA1F83" w:rsidRDefault="00DD454B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karty czasu pracy</w:t>
      </w:r>
    </w:p>
    <w:p w14:paraId="43282C80" w14:textId="77777777" w:rsidR="00DD454B" w:rsidRPr="00BA1F83" w:rsidRDefault="00DD454B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740156B" w14:textId="001F0DBF" w:rsidR="00DD454B" w:rsidRDefault="00DD454B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KARTA CZASU PRACY</w:t>
      </w:r>
    </w:p>
    <w:p w14:paraId="425F0605" w14:textId="5276B90C" w:rsidR="00591F48" w:rsidRPr="00BA1F83" w:rsidRDefault="00591F48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Świadczenie indywidualnego poradnictwa prawnego</w:t>
      </w:r>
      <w:r w:rsidRPr="00EC1D89">
        <w:rPr>
          <w:rFonts w:asciiTheme="minorHAnsi" w:hAnsiTheme="minorHAnsi" w:cstheme="minorHAnsi"/>
        </w:rPr>
        <w:t xml:space="preserve"> dla uczestników </w:t>
      </w:r>
      <w:r w:rsidRPr="00EC1D89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7082B1CA" w14:textId="77777777" w:rsidR="00DD454B" w:rsidRPr="00BA1F83" w:rsidRDefault="00DD454B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0EB7F67" w14:textId="77777777" w:rsidR="00DD454B" w:rsidRPr="00BA1F83" w:rsidRDefault="00DD454B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Okresowa miesięczna ewidencja wykonanych czynności w projekcie „</w:t>
      </w:r>
      <w:r w:rsidRPr="00BA1F83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RPPM.06.02.01-22-0003/19.</w:t>
      </w:r>
    </w:p>
    <w:p w14:paraId="45837759" w14:textId="77777777" w:rsidR="00DD454B" w:rsidRPr="00BA1F83" w:rsidRDefault="00DD454B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F865E82" w14:textId="77777777" w:rsidR="00DD454B" w:rsidRPr="00BA1F83" w:rsidRDefault="00DD454B" w:rsidP="00373984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40E47E83" w14:textId="77777777" w:rsidR="00DD454B" w:rsidRPr="00BA1F83" w:rsidRDefault="00DD454B" w:rsidP="0037398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8D646E7" w14:textId="77777777" w:rsidR="00DD454B" w:rsidRPr="00BA1F83" w:rsidRDefault="00DD454B" w:rsidP="00373984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i adres Wykonawcy …………………………………………………………..</w:t>
      </w:r>
    </w:p>
    <w:p w14:paraId="6F6AC130" w14:textId="77777777" w:rsidR="00DD454B" w:rsidRPr="00BA1F83" w:rsidRDefault="00DD454B" w:rsidP="0037398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6D825442" w14:textId="77777777" w:rsidR="00DD454B" w:rsidRPr="00BA1F83" w:rsidRDefault="00DD454B" w:rsidP="00373984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Osoba uczestnicząca w wykonaniu zamówienia: ………………………………………………….</w:t>
      </w:r>
    </w:p>
    <w:p w14:paraId="3BE751B3" w14:textId="77777777" w:rsidR="00DD454B" w:rsidRPr="00BA1F83" w:rsidRDefault="00DD454B" w:rsidP="0037398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34362542" w14:textId="77777777" w:rsidR="00DD454B" w:rsidRPr="00BA1F83" w:rsidRDefault="00DD454B" w:rsidP="00373984">
      <w:pPr>
        <w:pStyle w:val="Akapitzlist"/>
        <w:numPr>
          <w:ilvl w:val="1"/>
          <w:numId w:val="1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Wykonane zadania:</w:t>
      </w:r>
    </w:p>
    <w:p w14:paraId="1C4017AA" w14:textId="77777777" w:rsidR="00DD454B" w:rsidRPr="00BA1F83" w:rsidRDefault="00DD454B" w:rsidP="00373984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1844"/>
        <w:gridCol w:w="2835"/>
        <w:gridCol w:w="1701"/>
        <w:gridCol w:w="2410"/>
        <w:gridCol w:w="2409"/>
      </w:tblGrid>
      <w:tr w:rsidR="00920E94" w:rsidRPr="00BA1F83" w14:paraId="26C8068E" w14:textId="64602DED" w:rsidTr="00920E94">
        <w:tc>
          <w:tcPr>
            <w:tcW w:w="1844" w:type="dxa"/>
          </w:tcPr>
          <w:p w14:paraId="61D8A18F" w14:textId="77777777" w:rsidR="00920E94" w:rsidRPr="00920E94" w:rsidRDefault="00920E94" w:rsidP="0037398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</w:p>
          <w:p w14:paraId="4EBACBC2" w14:textId="77777777" w:rsidR="00920E94" w:rsidRPr="00920E94" w:rsidRDefault="00920E94" w:rsidP="0037398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godzina (od – do)</w:t>
            </w:r>
          </w:p>
        </w:tc>
        <w:tc>
          <w:tcPr>
            <w:tcW w:w="2835" w:type="dxa"/>
          </w:tcPr>
          <w:p w14:paraId="6F279F06" w14:textId="77777777" w:rsidR="00920E94" w:rsidRPr="00920E94" w:rsidRDefault="00920E94" w:rsidP="0037398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Opis zadań wykonywanych na rzecz lub w ramach projektu</w:t>
            </w:r>
          </w:p>
        </w:tc>
        <w:tc>
          <w:tcPr>
            <w:tcW w:w="1701" w:type="dxa"/>
          </w:tcPr>
          <w:p w14:paraId="5E0CA94E" w14:textId="77777777" w:rsidR="00920E94" w:rsidRPr="00920E94" w:rsidRDefault="00920E94" w:rsidP="0037398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Liczba godzin</w:t>
            </w:r>
          </w:p>
        </w:tc>
        <w:tc>
          <w:tcPr>
            <w:tcW w:w="2410" w:type="dxa"/>
          </w:tcPr>
          <w:p w14:paraId="402F9787" w14:textId="11EE983A" w:rsidR="00920E94" w:rsidRPr="00920E94" w:rsidRDefault="00920E94" w:rsidP="0037398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Podpis uczestnika projektu</w:t>
            </w:r>
          </w:p>
        </w:tc>
        <w:tc>
          <w:tcPr>
            <w:tcW w:w="2409" w:type="dxa"/>
          </w:tcPr>
          <w:p w14:paraId="58CECCE4" w14:textId="5D18880D" w:rsidR="00920E94" w:rsidRPr="00920E94" w:rsidRDefault="00920E94" w:rsidP="0037398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20E94">
              <w:rPr>
                <w:rFonts w:asciiTheme="minorHAnsi" w:hAnsiTheme="minorHAnsi" w:cstheme="minorHAnsi"/>
                <w:sz w:val="22"/>
                <w:szCs w:val="22"/>
              </w:rPr>
              <w:t>Podpis osoby świadczącej poradnictwo prawne</w:t>
            </w:r>
          </w:p>
        </w:tc>
      </w:tr>
      <w:tr w:rsidR="00920E94" w:rsidRPr="00BA1F83" w14:paraId="02F02891" w14:textId="109720F8" w:rsidTr="00920E94">
        <w:tc>
          <w:tcPr>
            <w:tcW w:w="1844" w:type="dxa"/>
          </w:tcPr>
          <w:p w14:paraId="62B03AAB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DC79E18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E08CEBF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0EB0520A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10D89147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51E5B0F2" w14:textId="5F4A19B2" w:rsidTr="00920E94">
        <w:tc>
          <w:tcPr>
            <w:tcW w:w="1844" w:type="dxa"/>
          </w:tcPr>
          <w:p w14:paraId="5250F879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075923D6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1C0861D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6BD78316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38C8B7C0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110670E2" w14:textId="073E24C8" w:rsidTr="00920E94">
        <w:tc>
          <w:tcPr>
            <w:tcW w:w="1844" w:type="dxa"/>
          </w:tcPr>
          <w:p w14:paraId="73C20669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757CDA76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51D5C57F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5D212A58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7615D2F0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31833478" w14:textId="3E4A2990" w:rsidTr="00920E94">
        <w:tc>
          <w:tcPr>
            <w:tcW w:w="1844" w:type="dxa"/>
          </w:tcPr>
          <w:p w14:paraId="3F25361D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199D03A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54D604CE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457B4DE9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3E295433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28DCE150" w14:textId="52900F07" w:rsidTr="00920E94">
        <w:tc>
          <w:tcPr>
            <w:tcW w:w="1844" w:type="dxa"/>
          </w:tcPr>
          <w:p w14:paraId="1180AD13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107C5E57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E3BD812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1A0C3D4D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7B9D6BF6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201E3034" w14:textId="6143B633" w:rsidTr="00920E94">
        <w:tc>
          <w:tcPr>
            <w:tcW w:w="1844" w:type="dxa"/>
          </w:tcPr>
          <w:p w14:paraId="3CBC8B6F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283E0535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6E5A7A99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0D28E9BC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7DB1A9DA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20E94" w:rsidRPr="00BA1F83" w14:paraId="5789C23D" w14:textId="23CDFC8B" w:rsidTr="00920E94">
        <w:tc>
          <w:tcPr>
            <w:tcW w:w="4679" w:type="dxa"/>
            <w:gridSpan w:val="2"/>
          </w:tcPr>
          <w:p w14:paraId="412BEEAB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1701" w:type="dxa"/>
          </w:tcPr>
          <w:p w14:paraId="4D6FDD4D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6BD0FF9F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09" w:type="dxa"/>
          </w:tcPr>
          <w:p w14:paraId="305E2D26" w14:textId="77777777" w:rsidR="00920E94" w:rsidRPr="00BA1F83" w:rsidRDefault="00920E94" w:rsidP="0037398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5AED943F" w14:textId="77777777" w:rsidR="00DD454B" w:rsidRPr="00BA1F83" w:rsidRDefault="00DD454B" w:rsidP="00373984">
      <w:pPr>
        <w:spacing w:line="276" w:lineRule="auto"/>
        <w:rPr>
          <w:rFonts w:asciiTheme="minorHAnsi" w:hAnsiTheme="minorHAnsi" w:cstheme="minorHAnsi"/>
        </w:rPr>
      </w:pPr>
    </w:p>
    <w:p w14:paraId="7991B5A7" w14:textId="79FCA84F" w:rsidR="00DD454B" w:rsidRDefault="00DD454B" w:rsidP="0037398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Wynagrodzenie przypadające za czas pracy przepracowany w ramach projektu:</w:t>
      </w:r>
      <w:r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…..</w:t>
      </w:r>
      <w:r w:rsidRPr="00BA1F83">
        <w:rPr>
          <w:rFonts w:asciiTheme="minorHAnsi" w:hAnsiTheme="minorHAnsi" w:cstheme="minorHAnsi"/>
        </w:rPr>
        <w:t xml:space="preserve">.. zł </w:t>
      </w:r>
    </w:p>
    <w:p w14:paraId="081DBBC2" w14:textId="77777777" w:rsidR="00DD454B" w:rsidRPr="00BA1F83" w:rsidRDefault="00DD454B" w:rsidP="00373984">
      <w:pPr>
        <w:spacing w:line="276" w:lineRule="auto"/>
        <w:rPr>
          <w:rFonts w:asciiTheme="minorHAnsi" w:hAnsiTheme="minorHAnsi" w:cstheme="minorHAnsi"/>
        </w:rPr>
      </w:pPr>
    </w:p>
    <w:p w14:paraId="65F2B00B" w14:textId="77777777" w:rsidR="00DD454B" w:rsidRPr="00BA1F83" w:rsidRDefault="00DD454B" w:rsidP="0037398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1DEF749B" w14:textId="2FA5D14F" w:rsidR="00DD454B" w:rsidRPr="00591F48" w:rsidRDefault="00DD454B" w:rsidP="0037398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D454B">
        <w:rPr>
          <w:rFonts w:asciiTheme="minorHAnsi" w:hAnsiTheme="minorHAnsi" w:cstheme="minorHAnsi"/>
          <w:sz w:val="20"/>
          <w:szCs w:val="20"/>
        </w:rPr>
        <w:t xml:space="preserve">     (Data i podpis Wykonawcy)</w:t>
      </w:r>
    </w:p>
    <w:p w14:paraId="0659245F" w14:textId="099F389B" w:rsidR="00DD454B" w:rsidRPr="00BA1F83" w:rsidRDefault="00DD454B" w:rsidP="0037398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</w:t>
      </w:r>
      <w:r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3303F8">
        <w:rPr>
          <w:rFonts w:asciiTheme="minorHAnsi" w:hAnsiTheme="minorHAnsi" w:cstheme="minorHAnsi"/>
        </w:rPr>
        <w:t xml:space="preserve">                   </w:t>
      </w:r>
      <w:r w:rsidRPr="00BA1F83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4651BE94" w:rsidR="00BD6237" w:rsidRPr="003303F8" w:rsidRDefault="00DD454B" w:rsidP="0037398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3303F8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</w:t>
      </w:r>
      <w:r w:rsidR="003303F8" w:rsidRPr="003303F8">
        <w:rPr>
          <w:rFonts w:asciiTheme="minorHAnsi" w:hAnsiTheme="minorHAnsi" w:cstheme="minorHAnsi"/>
          <w:sz w:val="20"/>
          <w:szCs w:val="20"/>
        </w:rPr>
        <w:t xml:space="preserve">            </w:t>
      </w:r>
      <w:r w:rsidR="003303F8">
        <w:rPr>
          <w:rFonts w:asciiTheme="minorHAnsi" w:hAnsiTheme="minorHAnsi" w:cstheme="minorHAnsi"/>
          <w:sz w:val="20"/>
          <w:szCs w:val="20"/>
        </w:rPr>
        <w:t xml:space="preserve">                  </w:t>
      </w:r>
      <w:r w:rsidR="003303F8" w:rsidRPr="003303F8">
        <w:rPr>
          <w:rFonts w:asciiTheme="minorHAnsi" w:hAnsiTheme="minorHAnsi" w:cstheme="minorHAnsi"/>
          <w:sz w:val="20"/>
          <w:szCs w:val="20"/>
        </w:rPr>
        <w:t xml:space="preserve">       </w:t>
      </w:r>
      <w:r w:rsidRPr="003303F8">
        <w:rPr>
          <w:rFonts w:asciiTheme="minorHAnsi" w:hAnsiTheme="minorHAnsi" w:cstheme="minorHAnsi"/>
          <w:sz w:val="20"/>
          <w:szCs w:val="20"/>
        </w:rPr>
        <w:t xml:space="preserve"> </w:t>
      </w:r>
      <w:r w:rsidR="00920E94" w:rsidRPr="003303F8">
        <w:rPr>
          <w:rFonts w:asciiTheme="minorHAnsi" w:hAnsiTheme="minorHAnsi" w:cstheme="minorHAnsi"/>
          <w:sz w:val="20"/>
          <w:szCs w:val="20"/>
        </w:rPr>
        <w:t>(</w:t>
      </w:r>
      <w:r w:rsidRPr="003303F8">
        <w:rPr>
          <w:rFonts w:asciiTheme="minorHAnsi" w:hAnsiTheme="minorHAnsi" w:cstheme="minorHAnsi"/>
          <w:sz w:val="20"/>
          <w:szCs w:val="20"/>
        </w:rPr>
        <w:t>Data i podpis Zamawiającego)</w:t>
      </w:r>
    </w:p>
    <w:sectPr w:rsidR="00BD6237" w:rsidRPr="003303F8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C7E1A" w14:textId="77777777" w:rsidR="007120D4" w:rsidRDefault="007120D4">
      <w:r>
        <w:separator/>
      </w:r>
    </w:p>
  </w:endnote>
  <w:endnote w:type="continuationSeparator" w:id="0">
    <w:p w14:paraId="43D30C01" w14:textId="77777777" w:rsidR="007120D4" w:rsidRDefault="0071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4297892"/>
      <w:docPartObj>
        <w:docPartGallery w:val="Page Numbers (Bottom of Page)"/>
        <w:docPartUnique/>
      </w:docPartObj>
    </w:sdtPr>
    <w:sdtContent>
      <w:p w14:paraId="150866A6" w14:textId="5EDF6E8A" w:rsidR="00591F48" w:rsidRDefault="00591F4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B4A7A5" w14:textId="77D90146" w:rsidR="007B2500" w:rsidRPr="00124D4A" w:rsidRDefault="007B2500" w:rsidP="00124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CD31A" w14:textId="77777777" w:rsidR="007120D4" w:rsidRDefault="007120D4">
      <w:r>
        <w:separator/>
      </w:r>
    </w:p>
  </w:footnote>
  <w:footnote w:type="continuationSeparator" w:id="0">
    <w:p w14:paraId="30E191F2" w14:textId="77777777" w:rsidR="007120D4" w:rsidRDefault="00712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3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C938BA"/>
    <w:multiLevelType w:val="hybridMultilevel"/>
    <w:tmpl w:val="8286F5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9E69FD"/>
    <w:multiLevelType w:val="hybridMultilevel"/>
    <w:tmpl w:val="1D32663C"/>
    <w:lvl w:ilvl="0" w:tplc="46D02DDE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0F1F1E"/>
    <w:multiLevelType w:val="hybridMultilevel"/>
    <w:tmpl w:val="D81C5244"/>
    <w:lvl w:ilvl="0" w:tplc="89A4F9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1D715D7"/>
    <w:multiLevelType w:val="hybridMultilevel"/>
    <w:tmpl w:val="754419D6"/>
    <w:lvl w:ilvl="0" w:tplc="AEC8BAB8">
      <w:start w:val="1"/>
      <w:numFmt w:val="lowerLetter"/>
      <w:lvlText w:val="%1)"/>
      <w:lvlJc w:val="left"/>
      <w:pPr>
        <w:ind w:left="100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4173253">
    <w:abstractNumId w:val="36"/>
  </w:num>
  <w:num w:numId="2" w16cid:durableId="138113209">
    <w:abstractNumId w:val="20"/>
  </w:num>
  <w:num w:numId="3" w16cid:durableId="1426727179">
    <w:abstractNumId w:val="19"/>
  </w:num>
  <w:num w:numId="4" w16cid:durableId="1691643690">
    <w:abstractNumId w:val="10"/>
  </w:num>
  <w:num w:numId="5" w16cid:durableId="1180043684">
    <w:abstractNumId w:val="8"/>
  </w:num>
  <w:num w:numId="6" w16cid:durableId="371538688">
    <w:abstractNumId w:val="21"/>
  </w:num>
  <w:num w:numId="7" w16cid:durableId="1119882931">
    <w:abstractNumId w:val="31"/>
  </w:num>
  <w:num w:numId="8" w16cid:durableId="310213279">
    <w:abstractNumId w:val="22"/>
  </w:num>
  <w:num w:numId="9" w16cid:durableId="1619532752">
    <w:abstractNumId w:val="28"/>
  </w:num>
  <w:num w:numId="10" w16cid:durableId="2126146220">
    <w:abstractNumId w:val="16"/>
  </w:num>
  <w:num w:numId="11" w16cid:durableId="936445790">
    <w:abstractNumId w:val="25"/>
  </w:num>
  <w:num w:numId="12" w16cid:durableId="1502115218">
    <w:abstractNumId w:val="1"/>
  </w:num>
  <w:num w:numId="13" w16cid:durableId="2074312359">
    <w:abstractNumId w:val="2"/>
  </w:num>
  <w:num w:numId="14" w16cid:durableId="793065034">
    <w:abstractNumId w:val="3"/>
  </w:num>
  <w:num w:numId="15" w16cid:durableId="268243640">
    <w:abstractNumId w:val="5"/>
  </w:num>
  <w:num w:numId="16" w16cid:durableId="121121694">
    <w:abstractNumId w:val="9"/>
  </w:num>
  <w:num w:numId="17" w16cid:durableId="1572934193">
    <w:abstractNumId w:val="33"/>
  </w:num>
  <w:num w:numId="18" w16cid:durableId="1267470333">
    <w:abstractNumId w:val="13"/>
  </w:num>
  <w:num w:numId="19" w16cid:durableId="199518971">
    <w:abstractNumId w:val="15"/>
  </w:num>
  <w:num w:numId="20" w16cid:durableId="1530027031">
    <w:abstractNumId w:val="17"/>
  </w:num>
  <w:num w:numId="21" w16cid:durableId="1660889768">
    <w:abstractNumId w:val="34"/>
  </w:num>
  <w:num w:numId="22" w16cid:durableId="614095168">
    <w:abstractNumId w:val="29"/>
  </w:num>
  <w:num w:numId="23" w16cid:durableId="1719937655">
    <w:abstractNumId w:val="32"/>
  </w:num>
  <w:num w:numId="24" w16cid:durableId="423457137">
    <w:abstractNumId w:val="14"/>
  </w:num>
  <w:num w:numId="25" w16cid:durableId="1453744277">
    <w:abstractNumId w:val="6"/>
  </w:num>
  <w:num w:numId="26" w16cid:durableId="273905528">
    <w:abstractNumId w:val="24"/>
  </w:num>
  <w:num w:numId="27" w16cid:durableId="2040398092">
    <w:abstractNumId w:val="27"/>
  </w:num>
  <w:num w:numId="28" w16cid:durableId="1364280753">
    <w:abstractNumId w:val="11"/>
  </w:num>
  <w:num w:numId="29" w16cid:durableId="1645817061">
    <w:abstractNumId w:val="4"/>
  </w:num>
  <w:num w:numId="30" w16cid:durableId="465859508">
    <w:abstractNumId w:val="26"/>
  </w:num>
  <w:num w:numId="31" w16cid:durableId="480535984">
    <w:abstractNumId w:val="30"/>
  </w:num>
  <w:num w:numId="32" w16cid:durableId="1480028384">
    <w:abstractNumId w:val="18"/>
  </w:num>
  <w:num w:numId="33" w16cid:durableId="423919587">
    <w:abstractNumId w:val="35"/>
  </w:num>
  <w:num w:numId="34" w16cid:durableId="68965272">
    <w:abstractNumId w:val="23"/>
  </w:num>
  <w:num w:numId="35" w16cid:durableId="1119838553">
    <w:abstractNumId w:val="7"/>
  </w:num>
  <w:num w:numId="36" w16cid:durableId="1693341808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55118"/>
    <w:rsid w:val="00061000"/>
    <w:rsid w:val="00061DAA"/>
    <w:rsid w:val="00061F20"/>
    <w:rsid w:val="00080D83"/>
    <w:rsid w:val="00085D1E"/>
    <w:rsid w:val="00087F1E"/>
    <w:rsid w:val="000C1AEF"/>
    <w:rsid w:val="000C52F3"/>
    <w:rsid w:val="000D283E"/>
    <w:rsid w:val="000D6449"/>
    <w:rsid w:val="000E3741"/>
    <w:rsid w:val="00124D4A"/>
    <w:rsid w:val="00126666"/>
    <w:rsid w:val="001304E7"/>
    <w:rsid w:val="00130B23"/>
    <w:rsid w:val="001415D6"/>
    <w:rsid w:val="001B210F"/>
    <w:rsid w:val="001B62F9"/>
    <w:rsid w:val="001F381C"/>
    <w:rsid w:val="001F588E"/>
    <w:rsid w:val="00213256"/>
    <w:rsid w:val="00227E0A"/>
    <w:rsid w:val="00241C1F"/>
    <w:rsid w:val="00242333"/>
    <w:rsid w:val="002425AE"/>
    <w:rsid w:val="002505F3"/>
    <w:rsid w:val="002552F7"/>
    <w:rsid w:val="00262E85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3CE9"/>
    <w:rsid w:val="00315901"/>
    <w:rsid w:val="00320AAC"/>
    <w:rsid w:val="00325198"/>
    <w:rsid w:val="003303F8"/>
    <w:rsid w:val="0035482A"/>
    <w:rsid w:val="003619F2"/>
    <w:rsid w:val="00365820"/>
    <w:rsid w:val="00371661"/>
    <w:rsid w:val="00373984"/>
    <w:rsid w:val="00374725"/>
    <w:rsid w:val="003A1BD3"/>
    <w:rsid w:val="003A4696"/>
    <w:rsid w:val="003C0551"/>
    <w:rsid w:val="003C554F"/>
    <w:rsid w:val="0040149C"/>
    <w:rsid w:val="00412687"/>
    <w:rsid w:val="00414478"/>
    <w:rsid w:val="00456A6B"/>
    <w:rsid w:val="0047084C"/>
    <w:rsid w:val="00492BD3"/>
    <w:rsid w:val="004A56E5"/>
    <w:rsid w:val="004B271D"/>
    <w:rsid w:val="004B70BD"/>
    <w:rsid w:val="004B75B4"/>
    <w:rsid w:val="0052111D"/>
    <w:rsid w:val="00521F6F"/>
    <w:rsid w:val="005407D2"/>
    <w:rsid w:val="00557CDF"/>
    <w:rsid w:val="00565088"/>
    <w:rsid w:val="005760A9"/>
    <w:rsid w:val="00590E1D"/>
    <w:rsid w:val="00591F48"/>
    <w:rsid w:val="00594464"/>
    <w:rsid w:val="005C4F12"/>
    <w:rsid w:val="005D00D3"/>
    <w:rsid w:val="00611C1D"/>
    <w:rsid w:val="00616D10"/>
    <w:rsid w:val="00622781"/>
    <w:rsid w:val="00625450"/>
    <w:rsid w:val="00640BFF"/>
    <w:rsid w:val="00651893"/>
    <w:rsid w:val="00667A12"/>
    <w:rsid w:val="0069621B"/>
    <w:rsid w:val="006B4267"/>
    <w:rsid w:val="006D4735"/>
    <w:rsid w:val="006D71A9"/>
    <w:rsid w:val="006E0FF6"/>
    <w:rsid w:val="006E48F9"/>
    <w:rsid w:val="006E75A2"/>
    <w:rsid w:val="006F209E"/>
    <w:rsid w:val="007120D4"/>
    <w:rsid w:val="00727F94"/>
    <w:rsid w:val="007337EB"/>
    <w:rsid w:val="00745D18"/>
    <w:rsid w:val="00751D69"/>
    <w:rsid w:val="007705A7"/>
    <w:rsid w:val="00776530"/>
    <w:rsid w:val="00791E8E"/>
    <w:rsid w:val="007A0109"/>
    <w:rsid w:val="007B2500"/>
    <w:rsid w:val="007D21DC"/>
    <w:rsid w:val="007D4B1C"/>
    <w:rsid w:val="007D61D6"/>
    <w:rsid w:val="007E1B19"/>
    <w:rsid w:val="007E70B8"/>
    <w:rsid w:val="007F2ADB"/>
    <w:rsid w:val="007F3623"/>
    <w:rsid w:val="007F7BDE"/>
    <w:rsid w:val="00827311"/>
    <w:rsid w:val="00834BB4"/>
    <w:rsid w:val="00835187"/>
    <w:rsid w:val="008365AC"/>
    <w:rsid w:val="00870B72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0E94"/>
    <w:rsid w:val="00926C39"/>
    <w:rsid w:val="00952F0D"/>
    <w:rsid w:val="00954D9D"/>
    <w:rsid w:val="00985E6F"/>
    <w:rsid w:val="00991285"/>
    <w:rsid w:val="00995C5D"/>
    <w:rsid w:val="009D71C1"/>
    <w:rsid w:val="009F2CF0"/>
    <w:rsid w:val="009F2DF8"/>
    <w:rsid w:val="009F67F8"/>
    <w:rsid w:val="00A04690"/>
    <w:rsid w:val="00A36610"/>
    <w:rsid w:val="00A40DD3"/>
    <w:rsid w:val="00A4441C"/>
    <w:rsid w:val="00A7035A"/>
    <w:rsid w:val="00A74A2D"/>
    <w:rsid w:val="00A8311B"/>
    <w:rsid w:val="00A9327B"/>
    <w:rsid w:val="00AD1EFE"/>
    <w:rsid w:val="00AD6EB7"/>
    <w:rsid w:val="00AE0F42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72D75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70D60"/>
    <w:rsid w:val="00CE005B"/>
    <w:rsid w:val="00D0361A"/>
    <w:rsid w:val="00D30ADD"/>
    <w:rsid w:val="00D313D7"/>
    <w:rsid w:val="00D40FA1"/>
    <w:rsid w:val="00D43A0D"/>
    <w:rsid w:val="00D46867"/>
    <w:rsid w:val="00D4728D"/>
    <w:rsid w:val="00D526F3"/>
    <w:rsid w:val="00D52C71"/>
    <w:rsid w:val="00D80CEA"/>
    <w:rsid w:val="00D9623D"/>
    <w:rsid w:val="00DA2034"/>
    <w:rsid w:val="00DC1BF6"/>
    <w:rsid w:val="00DC733E"/>
    <w:rsid w:val="00DD454B"/>
    <w:rsid w:val="00DF1639"/>
    <w:rsid w:val="00DF57BE"/>
    <w:rsid w:val="00E06500"/>
    <w:rsid w:val="00E135B8"/>
    <w:rsid w:val="00E2529D"/>
    <w:rsid w:val="00E30E47"/>
    <w:rsid w:val="00E34F08"/>
    <w:rsid w:val="00E35B04"/>
    <w:rsid w:val="00E52097"/>
    <w:rsid w:val="00E55DEC"/>
    <w:rsid w:val="00E57060"/>
    <w:rsid w:val="00E62244"/>
    <w:rsid w:val="00E87616"/>
    <w:rsid w:val="00E91A3A"/>
    <w:rsid w:val="00E96EF9"/>
    <w:rsid w:val="00EA5C16"/>
    <w:rsid w:val="00EB5B93"/>
    <w:rsid w:val="00EC1206"/>
    <w:rsid w:val="00EC1D89"/>
    <w:rsid w:val="00EF000D"/>
    <w:rsid w:val="00EF10AB"/>
    <w:rsid w:val="00F31910"/>
    <w:rsid w:val="00F32693"/>
    <w:rsid w:val="00F41FFC"/>
    <w:rsid w:val="00F47361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67A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667A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91F48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391</TotalTime>
  <Pages>20</Pages>
  <Words>4319</Words>
  <Characters>25914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poradnictwo prawne</vt:lpstr>
    </vt:vector>
  </TitlesOfParts>
  <Company>UMWP</Company>
  <LinksUpToDate>false</LinksUpToDate>
  <CharactersWithSpaces>30173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poradnictwo prawne</dc:title>
  <dc:subject/>
  <dc:creator>DEFS - Cygert Piotr</dc:creator>
  <cp:keywords/>
  <cp:lastModifiedBy>Karolina Jędrzejczak</cp:lastModifiedBy>
  <cp:revision>17</cp:revision>
  <cp:lastPrinted>2022-10-25T08:54:00Z</cp:lastPrinted>
  <dcterms:created xsi:type="dcterms:W3CDTF">2022-09-29T10:14:00Z</dcterms:created>
  <dcterms:modified xsi:type="dcterms:W3CDTF">2022-10-25T11:20:00Z</dcterms:modified>
</cp:coreProperties>
</file>