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011036" w14:textId="77777777" w:rsidR="00335A85" w:rsidRDefault="00335A85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2CC97582" w14:textId="7B95CDB2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Gmina Miasta Sopotu</w:t>
      </w:r>
    </w:p>
    <w:p w14:paraId="47ADC462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Miejski Ośrodek Pomocy Społecznej </w:t>
      </w:r>
    </w:p>
    <w:p w14:paraId="7053BA5E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ul. Kolejowa 14, 81-835 Sopot, województwo pomorskie, </w:t>
      </w:r>
    </w:p>
    <w:p w14:paraId="57218F06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adres poczty elektronicznej : mops@mopssopot.pl </w:t>
      </w:r>
    </w:p>
    <w:p w14:paraId="3D78C228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strona internetowa www.mopssopot.pl </w:t>
      </w:r>
    </w:p>
    <w:p w14:paraId="5CBD3E5D" w14:textId="4C67DCD9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NIP: </w:t>
      </w:r>
      <w:r w:rsidR="00D313D7" w:rsidRPr="00BA1F83">
        <w:rPr>
          <w:rFonts w:asciiTheme="minorHAnsi" w:hAnsiTheme="minorHAnsi" w:cstheme="minorHAnsi"/>
          <w:color w:val="auto"/>
        </w:rPr>
        <w:t>585-11-21-077</w:t>
      </w:r>
    </w:p>
    <w:p w14:paraId="630E5AB6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REGON: 002834956 </w:t>
      </w:r>
    </w:p>
    <w:p w14:paraId="38BAEBA8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nr telefonu 058 / 551 17 10</w:t>
      </w:r>
    </w:p>
    <w:p w14:paraId="75EF6950" w14:textId="77777777" w:rsidR="00A4441C" w:rsidRPr="00BA1F83" w:rsidRDefault="00A4441C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nr faksu 058 / 555 04 07 </w:t>
      </w:r>
    </w:p>
    <w:p w14:paraId="7CA827BB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</w:p>
    <w:p w14:paraId="5A0932EF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</w:p>
    <w:p w14:paraId="2DF3DA5C" w14:textId="5B37E06F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ZAPYTANIE OFERTOWE Nr </w:t>
      </w:r>
      <w:r w:rsidR="0089401D">
        <w:rPr>
          <w:rStyle w:val="markedcontent"/>
          <w:rFonts w:asciiTheme="minorHAnsi" w:hAnsiTheme="minorHAnsi" w:cstheme="minorHAnsi"/>
        </w:rPr>
        <w:t>ZSiR.271.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89401D">
        <w:rPr>
          <w:rStyle w:val="markedcontent"/>
          <w:rFonts w:asciiTheme="minorHAnsi" w:hAnsiTheme="minorHAnsi" w:cstheme="minorHAnsi"/>
        </w:rPr>
        <w:t>.2023 (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89401D">
        <w:rPr>
          <w:rStyle w:val="markedcontent"/>
          <w:rFonts w:asciiTheme="minorHAnsi" w:hAnsiTheme="minorHAnsi" w:cstheme="minorHAnsi"/>
        </w:rPr>
        <w:t xml:space="preserve">/2023/DI) </w:t>
      </w:r>
      <w:r w:rsidRPr="00BA1F83">
        <w:rPr>
          <w:rStyle w:val="markedcontent"/>
          <w:rFonts w:asciiTheme="minorHAnsi" w:hAnsiTheme="minorHAnsi" w:cstheme="minorHAnsi"/>
        </w:rPr>
        <w:t>z dnia</w:t>
      </w:r>
      <w:r w:rsidR="0089401D">
        <w:rPr>
          <w:rStyle w:val="markedcontent"/>
          <w:rFonts w:asciiTheme="minorHAnsi" w:hAnsiTheme="minorHAnsi" w:cstheme="minorHAnsi"/>
        </w:rPr>
        <w:t xml:space="preserve"> </w:t>
      </w:r>
      <w:r w:rsidR="00E5117D">
        <w:rPr>
          <w:rStyle w:val="markedcontent"/>
          <w:rFonts w:asciiTheme="minorHAnsi" w:hAnsiTheme="minorHAnsi" w:cstheme="minorHAnsi"/>
        </w:rPr>
        <w:t>19.01.2023 roku</w:t>
      </w:r>
    </w:p>
    <w:p w14:paraId="7F0CC599" w14:textId="45D7F332" w:rsidR="00A4441C" w:rsidRDefault="00A4441C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nr umowy</w:t>
      </w:r>
      <w:r w:rsidR="00E5117D">
        <w:rPr>
          <w:rFonts w:asciiTheme="minorHAnsi" w:hAnsiTheme="minorHAnsi" w:cstheme="minorHAnsi"/>
        </w:rPr>
        <w:t xml:space="preserve"> o powierzenie grantu: 2/2022</w:t>
      </w:r>
    </w:p>
    <w:p w14:paraId="6B82FE1E" w14:textId="70BE71BE" w:rsidR="00335A85" w:rsidRPr="00BA1F83" w:rsidRDefault="00335A85" w:rsidP="00CC2AB4">
      <w:pPr>
        <w:rPr>
          <w:rStyle w:val="markedcontent"/>
          <w:rFonts w:asciiTheme="minorHAnsi" w:hAnsiTheme="minorHAnsi" w:cstheme="minorHAnsi"/>
        </w:rPr>
      </w:pPr>
    </w:p>
    <w:p w14:paraId="74DB0267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</w:p>
    <w:p w14:paraId="10F82368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 IMIENIU GMINY MIASTA SOPOTU</w:t>
      </w:r>
    </w:p>
    <w:p w14:paraId="1A72F52C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DYREKTOR MIEJSKIEGO OŚRODKA POMOCY SPOŁECZNEJ W SOPOCIE</w:t>
      </w:r>
    </w:p>
    <w:p w14:paraId="473448CA" w14:textId="77777777" w:rsidR="00A4441C" w:rsidRPr="00BA1F83" w:rsidRDefault="00A4441C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     81-835  Sopot</w:t>
      </w:r>
    </w:p>
    <w:p w14:paraId="3BD942E0" w14:textId="77777777" w:rsidR="00A4441C" w:rsidRPr="00BA1F83" w:rsidRDefault="00A4441C" w:rsidP="00CC2AB4">
      <w:pPr>
        <w:rPr>
          <w:rFonts w:asciiTheme="minorHAnsi" w:hAnsiTheme="minorHAnsi" w:cstheme="minorHAnsi"/>
        </w:rPr>
      </w:pPr>
    </w:p>
    <w:p w14:paraId="18E76EE2" w14:textId="77777777" w:rsidR="00A4441C" w:rsidRPr="00BA1F83" w:rsidRDefault="00A4441C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tel.   058 551 17 10,  058 551 44 19  fax 058 555 04 07</w:t>
      </w:r>
    </w:p>
    <w:p w14:paraId="01958FF9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strony internetowej  :  www.mopssopot.pl</w:t>
      </w:r>
    </w:p>
    <w:p w14:paraId="61C0FBF4" w14:textId="77777777" w:rsidR="00A4441C" w:rsidRPr="00BA1F83" w:rsidRDefault="00A4441C" w:rsidP="00CC2AB4">
      <w:pPr>
        <w:rPr>
          <w:rStyle w:val="markedcontent"/>
          <w:rFonts w:asciiTheme="minorHAnsi" w:hAnsiTheme="minorHAnsi" w:cstheme="minorHAnsi"/>
        </w:rPr>
      </w:pPr>
    </w:p>
    <w:p w14:paraId="438E97D5" w14:textId="2752FEF1" w:rsidR="00A4441C" w:rsidRPr="00BA1F83" w:rsidRDefault="00A4441C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zaprasza do udziału w postępowaniu o udzielenie zamówienia o wartości szacunkowej nie przekraczającej kwoty 130 000 zł netto, prowadzone z wyłączeniem przepisów ustawy Prawo Zamówień Publicznych z dnia 11 września 2019 r. (Dz.U. z 202</w:t>
      </w:r>
      <w:r w:rsidR="00335A85">
        <w:rPr>
          <w:rStyle w:val="markedcontent"/>
          <w:rFonts w:asciiTheme="minorHAnsi" w:hAnsiTheme="minorHAnsi" w:cstheme="minorHAnsi"/>
        </w:rPr>
        <w:t>2</w:t>
      </w:r>
      <w:r w:rsidRPr="00BA1F83">
        <w:rPr>
          <w:rStyle w:val="markedcontent"/>
          <w:rFonts w:asciiTheme="minorHAnsi" w:hAnsiTheme="minorHAnsi" w:cstheme="minorHAnsi"/>
        </w:rPr>
        <w:t xml:space="preserve"> r., poz. 1</w:t>
      </w:r>
      <w:r w:rsidR="00335A85">
        <w:rPr>
          <w:rStyle w:val="markedcontent"/>
          <w:rFonts w:asciiTheme="minorHAnsi" w:hAnsiTheme="minorHAnsi" w:cstheme="minorHAnsi"/>
        </w:rPr>
        <w:t>710</w:t>
      </w:r>
      <w:r w:rsidR="00F079A9">
        <w:rPr>
          <w:rStyle w:val="markedcontent"/>
          <w:rFonts w:asciiTheme="minorHAnsi" w:hAnsiTheme="minorHAnsi" w:cstheme="minorHAnsi"/>
        </w:rPr>
        <w:t xml:space="preserve"> ze zm.</w:t>
      </w:r>
      <w:r w:rsidRPr="00BA1F83">
        <w:rPr>
          <w:rStyle w:val="markedcontent"/>
          <w:rFonts w:asciiTheme="minorHAnsi" w:hAnsiTheme="minorHAnsi" w:cstheme="minorHAnsi"/>
        </w:rPr>
        <w:t>) na:</w:t>
      </w:r>
    </w:p>
    <w:p w14:paraId="35B6DA71" w14:textId="77777777" w:rsidR="00A4441C" w:rsidRPr="00BA1F83" w:rsidRDefault="00A4441C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9DCC056" w14:textId="1608307A" w:rsidR="00A4441C" w:rsidRDefault="00A4441C" w:rsidP="00CC2AB4">
      <w:pPr>
        <w:spacing w:line="276" w:lineRule="auto"/>
        <w:rPr>
          <w:rFonts w:asciiTheme="minorHAnsi" w:hAnsiTheme="minorHAnsi" w:cstheme="minorHAnsi"/>
        </w:rPr>
      </w:pPr>
      <w:r w:rsidRPr="00335A85">
        <w:rPr>
          <w:rStyle w:val="markedcontent"/>
          <w:rFonts w:asciiTheme="minorHAnsi" w:hAnsiTheme="minorHAnsi" w:cstheme="minorHAnsi"/>
        </w:rPr>
        <w:t>„</w:t>
      </w:r>
      <w:proofErr w:type="spellStart"/>
      <w:r w:rsidR="00180AC9">
        <w:rPr>
          <w:rFonts w:asciiTheme="minorHAnsi" w:hAnsiTheme="minorHAnsi" w:cstheme="minorHAnsi"/>
        </w:rPr>
        <w:t>Superwizja</w:t>
      </w:r>
      <w:proofErr w:type="spellEnd"/>
      <w:r w:rsidR="00335A85" w:rsidRPr="00335A85">
        <w:rPr>
          <w:rFonts w:asciiTheme="minorHAnsi" w:hAnsiTheme="minorHAnsi" w:cstheme="minorHAnsi"/>
        </w:rPr>
        <w:t xml:space="preserve"> dla asystentów osobistych osoby z niepełnosprawnością”</w:t>
      </w:r>
    </w:p>
    <w:p w14:paraId="53386713" w14:textId="77777777" w:rsidR="00E5117D" w:rsidRPr="00335A85" w:rsidRDefault="00E5117D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6B07578A" w14:textId="77777777" w:rsidR="00A4441C" w:rsidRPr="00335A85" w:rsidRDefault="00A4441C" w:rsidP="00CC2AB4">
      <w:pPr>
        <w:rPr>
          <w:rStyle w:val="markedcontent"/>
          <w:rFonts w:asciiTheme="minorHAnsi" w:hAnsiTheme="minorHAnsi" w:cstheme="minorHAnsi"/>
        </w:rPr>
      </w:pPr>
    </w:p>
    <w:p w14:paraId="315D1C87" w14:textId="04957D75" w:rsidR="00335A85" w:rsidRPr="00335A85" w:rsidRDefault="00A4441C" w:rsidP="00CC2AB4">
      <w:pPr>
        <w:keepNext/>
        <w:keepLines/>
        <w:spacing w:line="360" w:lineRule="auto"/>
        <w:rPr>
          <w:rFonts w:asciiTheme="minorHAnsi" w:hAnsiTheme="minorHAnsi" w:cstheme="minorHAnsi"/>
          <w:i/>
        </w:rPr>
      </w:pPr>
      <w:r w:rsidRPr="00335A85">
        <w:rPr>
          <w:rStyle w:val="markedcontent"/>
          <w:rFonts w:asciiTheme="minorHAnsi" w:hAnsiTheme="minorHAnsi" w:cstheme="minorHAnsi"/>
        </w:rPr>
        <w:t>Zamówienie</w:t>
      </w:r>
      <w:r w:rsidR="00335A85" w:rsidRPr="00335A85">
        <w:rPr>
          <w:rFonts w:asciiTheme="minorHAnsi" w:hAnsiTheme="minorHAnsi" w:cstheme="minorHAnsi"/>
        </w:rPr>
        <w:t xml:space="preserve"> ramach projektu grantowego pt. </w:t>
      </w:r>
      <w:r w:rsidR="00335A85" w:rsidRPr="00335A85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335A85" w:rsidRPr="00335A85">
        <w:rPr>
          <w:rFonts w:asciiTheme="minorHAnsi" w:hAnsiTheme="minorHAnsi" w:cstheme="minorHAnsi"/>
          <w:iCs/>
        </w:rPr>
        <w:t>deinstytucjonalizacji</w:t>
      </w:r>
      <w:proofErr w:type="spellEnd"/>
      <w:r w:rsidR="00335A85" w:rsidRPr="00335A85">
        <w:rPr>
          <w:rFonts w:asciiTheme="minorHAnsi" w:hAnsiTheme="minorHAnsi" w:cstheme="minorHAnsi"/>
          <w:iCs/>
        </w:rPr>
        <w:t xml:space="preserve"> usług społecznych”</w:t>
      </w:r>
      <w:r w:rsidR="00335A85">
        <w:rPr>
          <w:rFonts w:asciiTheme="minorHAnsi" w:hAnsiTheme="minorHAnsi" w:cstheme="minorHAnsi"/>
        </w:rPr>
        <w:t xml:space="preserve">, </w:t>
      </w:r>
      <w:r w:rsidR="00335A85" w:rsidRPr="00335A85">
        <w:rPr>
          <w:rFonts w:asciiTheme="minorHAnsi" w:hAnsiTheme="minorHAnsi" w:cstheme="minorHAnsi"/>
        </w:rPr>
        <w:t>Program Operacyjny Wiedza Edukacja Rozwój 2014-2020</w:t>
      </w:r>
      <w:r w:rsidR="00335A85">
        <w:rPr>
          <w:rFonts w:asciiTheme="minorHAnsi" w:hAnsiTheme="minorHAnsi" w:cstheme="minorHAnsi"/>
        </w:rPr>
        <w:t>,</w:t>
      </w:r>
      <w:r w:rsidR="00335A85" w:rsidRPr="00335A85">
        <w:rPr>
          <w:rFonts w:asciiTheme="minorHAnsi" w:hAnsiTheme="minorHAnsi" w:cstheme="minorHAnsi"/>
        </w:rPr>
        <w:t xml:space="preserve"> Oś priorytetowa II Efektywne polityki publiczne dla rynku pracy, gospodarki i edukacji</w:t>
      </w:r>
      <w:r w:rsidR="00335A85">
        <w:rPr>
          <w:rFonts w:asciiTheme="minorHAnsi" w:hAnsiTheme="minorHAnsi" w:cstheme="minorHAnsi"/>
        </w:rPr>
        <w:t>.</w:t>
      </w:r>
      <w:r w:rsidR="00335A85" w:rsidRPr="00335A85">
        <w:rPr>
          <w:rFonts w:asciiTheme="minorHAnsi" w:hAnsiTheme="minorHAnsi" w:cstheme="minorHAnsi"/>
        </w:rPr>
        <w:t xml:space="preserve">  Działanie 2.8. Rozwój usług społecznych świadczonych w środowisku lokalnym</w:t>
      </w:r>
      <w:r w:rsidR="00BD22A9">
        <w:rPr>
          <w:rFonts w:asciiTheme="minorHAnsi" w:hAnsiTheme="minorHAnsi" w:cstheme="minorHAnsi"/>
        </w:rPr>
        <w:t>.</w:t>
      </w:r>
      <w:r w:rsidR="00E5117D">
        <w:rPr>
          <w:rFonts w:asciiTheme="minorHAnsi" w:hAnsiTheme="minorHAnsi" w:cstheme="minorHAnsi"/>
        </w:rPr>
        <w:t xml:space="preserve"> </w:t>
      </w:r>
      <w:r w:rsidR="00E5117D">
        <w:rPr>
          <w:rStyle w:val="markedcontent"/>
          <w:rFonts w:asciiTheme="minorHAnsi" w:hAnsiTheme="minorHAnsi" w:cstheme="minorHAnsi"/>
        </w:rPr>
        <w:t>Postępowanie</w:t>
      </w:r>
      <w:r w:rsidR="00E5117D" w:rsidRPr="00871223">
        <w:rPr>
          <w:rStyle w:val="markedcontent"/>
          <w:rFonts w:asciiTheme="minorHAnsi" w:hAnsiTheme="minorHAnsi" w:cstheme="minorHAnsi"/>
        </w:rPr>
        <w:t xml:space="preserve"> prowadzone jest zgodnie ze szczególnymi warunkami realizacji zamówień publicznych, udziel</w:t>
      </w:r>
      <w:r w:rsidR="00E5117D">
        <w:rPr>
          <w:rStyle w:val="markedcontent"/>
          <w:rFonts w:asciiTheme="minorHAnsi" w:hAnsiTheme="minorHAnsi" w:cstheme="minorHAnsi"/>
        </w:rPr>
        <w:t>a</w:t>
      </w:r>
      <w:r w:rsidR="00E5117D" w:rsidRPr="00871223">
        <w:rPr>
          <w:rStyle w:val="markedcontent"/>
          <w:rFonts w:asciiTheme="minorHAnsi" w:hAnsiTheme="minorHAnsi" w:cstheme="minorHAnsi"/>
        </w:rPr>
        <w:t>nych zgodnie z zasadą konkurencyjności</w:t>
      </w:r>
      <w:r w:rsidR="00E5117D">
        <w:rPr>
          <w:rStyle w:val="markedcontent"/>
          <w:rFonts w:asciiTheme="minorHAnsi" w:hAnsiTheme="minorHAnsi" w:cstheme="minorHAnsi"/>
        </w:rPr>
        <w:t>.</w:t>
      </w:r>
    </w:p>
    <w:p w14:paraId="4F1A9FAE" w14:textId="5C1C3F28" w:rsidR="00A4441C" w:rsidRPr="00BA1F83" w:rsidRDefault="00A4441C" w:rsidP="00CC2AB4">
      <w:pPr>
        <w:spacing w:line="276" w:lineRule="auto"/>
        <w:rPr>
          <w:rFonts w:asciiTheme="minorHAnsi" w:hAnsiTheme="minorHAnsi" w:cstheme="minorHAnsi"/>
        </w:rPr>
      </w:pPr>
    </w:p>
    <w:p w14:paraId="2679A092" w14:textId="76EF1CD9" w:rsidR="00CB13D7" w:rsidRPr="001F1CFB" w:rsidRDefault="00A4441C" w:rsidP="00CC2AB4">
      <w:pPr>
        <w:rPr>
          <w:rFonts w:asciiTheme="minorHAnsi" w:hAnsiTheme="minorHAnsi" w:cstheme="minorHAnsi"/>
        </w:rPr>
      </w:pPr>
      <w:r w:rsidRPr="001F1CFB">
        <w:rPr>
          <w:rFonts w:asciiTheme="minorHAnsi" w:hAnsiTheme="minorHAnsi" w:cstheme="minorHAnsi"/>
        </w:rPr>
        <w:t xml:space="preserve">Kod CPV: </w:t>
      </w:r>
      <w:r w:rsidR="00CB13D7" w:rsidRPr="001F1CFB">
        <w:rPr>
          <w:rFonts w:asciiTheme="minorHAnsi" w:hAnsiTheme="minorHAnsi" w:cstheme="minorHAnsi"/>
        </w:rPr>
        <w:t xml:space="preserve">79633000-0 </w:t>
      </w:r>
    </w:p>
    <w:p w14:paraId="4B6CA509" w14:textId="2311D808" w:rsidR="00A4441C" w:rsidRPr="00BA1F83" w:rsidRDefault="00A4441C" w:rsidP="00CC2AB4">
      <w:pPr>
        <w:spacing w:line="276" w:lineRule="auto"/>
        <w:rPr>
          <w:rFonts w:asciiTheme="minorHAnsi" w:hAnsiTheme="minorHAnsi" w:cstheme="minorHAnsi"/>
        </w:rPr>
      </w:pPr>
    </w:p>
    <w:p w14:paraId="22042768" w14:textId="77777777" w:rsidR="00A4441C" w:rsidRPr="00BA1F83" w:rsidRDefault="00A4441C" w:rsidP="00CC2AB4">
      <w:pPr>
        <w:spacing w:line="276" w:lineRule="auto"/>
        <w:rPr>
          <w:rFonts w:asciiTheme="minorHAnsi" w:hAnsiTheme="minorHAnsi" w:cstheme="minorHAnsi"/>
        </w:rPr>
      </w:pPr>
    </w:p>
    <w:p w14:paraId="628F8E34" w14:textId="384F5242" w:rsidR="00BF2B3D" w:rsidRPr="00BA1F83" w:rsidRDefault="00BF2B3D" w:rsidP="00CC2AB4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00924A6" w14:textId="50F74A44" w:rsidR="004A56E5" w:rsidRDefault="004A56E5" w:rsidP="00CC2AB4">
      <w:pPr>
        <w:pStyle w:val="Nagwek1"/>
        <w:numPr>
          <w:ilvl w:val="0"/>
          <w:numId w:val="30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Zamawiający:</w:t>
      </w:r>
      <w:r w:rsidR="00BF2B3D"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 </w:t>
      </w:r>
    </w:p>
    <w:p w14:paraId="39E8F289" w14:textId="77777777" w:rsidR="00BA1F83" w:rsidRPr="00BA1F83" w:rsidRDefault="00BA1F83" w:rsidP="00CC2AB4"/>
    <w:p w14:paraId="3DF05837" w14:textId="48751DE8" w:rsidR="004A56E5" w:rsidRPr="00BA1F83" w:rsidRDefault="004A56E5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Gmina Miasta Sopotu, ul. Tadeusza Kościuszki 25/27 </w:t>
      </w:r>
    </w:p>
    <w:p w14:paraId="6163E494" w14:textId="7F857542" w:rsidR="004A56E5" w:rsidRPr="00BA1F83" w:rsidRDefault="004A56E5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81-704 Sopot, NIP: 5851411941</w:t>
      </w:r>
    </w:p>
    <w:p w14:paraId="092E28C5" w14:textId="4139EBDC" w:rsidR="00954D9D" w:rsidRPr="00BA1F83" w:rsidRDefault="004A56E5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imieniu której działa: </w:t>
      </w:r>
      <w:r w:rsidR="00BF2B3D" w:rsidRPr="00BA1F83">
        <w:rPr>
          <w:rFonts w:asciiTheme="minorHAnsi" w:hAnsiTheme="minorHAnsi" w:cstheme="minorHAnsi"/>
        </w:rPr>
        <w:t>Miejski Ośrodek Pomocy Społecznej w Sopocie, ul. Kolejowa 14, 81-835 Sopot</w:t>
      </w:r>
      <w:r w:rsidR="00954D9D" w:rsidRPr="00BA1F83">
        <w:rPr>
          <w:rFonts w:asciiTheme="minorHAnsi" w:hAnsiTheme="minorHAnsi" w:cstheme="minorHAnsi"/>
        </w:rPr>
        <w:t>.</w:t>
      </w:r>
    </w:p>
    <w:p w14:paraId="661A3EEC" w14:textId="77777777" w:rsidR="004A56E5" w:rsidRPr="00BA1F83" w:rsidRDefault="004A56E5" w:rsidP="00CC2AB4">
      <w:pPr>
        <w:pStyle w:val="Akapitzlist"/>
        <w:spacing w:line="276" w:lineRule="auto"/>
        <w:rPr>
          <w:rFonts w:asciiTheme="minorHAnsi" w:hAnsiTheme="minorHAnsi" w:cstheme="minorHAnsi"/>
        </w:rPr>
      </w:pPr>
    </w:p>
    <w:p w14:paraId="02F380D3" w14:textId="38AD57D3" w:rsidR="004A56E5" w:rsidRPr="00992221" w:rsidRDefault="004A56E5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992221">
        <w:rPr>
          <w:rFonts w:asciiTheme="minorHAnsi" w:hAnsiTheme="minorHAnsi" w:cstheme="minorHAnsi"/>
          <w:color w:val="auto"/>
          <w:sz w:val="28"/>
          <w:szCs w:val="28"/>
        </w:rPr>
        <w:t>Przedmiot zapytania:</w:t>
      </w:r>
    </w:p>
    <w:p w14:paraId="6D0EFC43" w14:textId="77777777" w:rsidR="00BA1F83" w:rsidRPr="00992221" w:rsidRDefault="00BA1F83" w:rsidP="00CC2AB4">
      <w:pPr>
        <w:rPr>
          <w:rFonts w:asciiTheme="minorHAnsi" w:hAnsiTheme="minorHAnsi" w:cstheme="minorHAnsi"/>
        </w:rPr>
      </w:pPr>
    </w:p>
    <w:p w14:paraId="7753605B" w14:textId="3397AF1C" w:rsidR="00F079A9" w:rsidRPr="00992221" w:rsidRDefault="004A56E5" w:rsidP="00CC2AB4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992221">
        <w:rPr>
          <w:rFonts w:asciiTheme="minorHAnsi" w:hAnsiTheme="minorHAnsi" w:cstheme="minorHAnsi"/>
        </w:rPr>
        <w:t xml:space="preserve">Przedmiotem zapytania </w:t>
      </w:r>
      <w:r w:rsidR="00992221" w:rsidRPr="00992221">
        <w:rPr>
          <w:rFonts w:asciiTheme="minorHAnsi" w:hAnsiTheme="minorHAnsi" w:cstheme="minorHAnsi"/>
        </w:rPr>
        <w:t xml:space="preserve">jest </w:t>
      </w:r>
      <w:r w:rsidR="00992221" w:rsidRPr="00992221">
        <w:rPr>
          <w:rStyle w:val="markedcontent"/>
          <w:rFonts w:asciiTheme="minorHAnsi" w:hAnsiTheme="minorHAnsi" w:cstheme="minorHAnsi"/>
        </w:rPr>
        <w:t>świadczenie usług, polegających na</w:t>
      </w:r>
      <w:r w:rsidR="00992221">
        <w:rPr>
          <w:rFonts w:asciiTheme="minorHAnsi" w:hAnsiTheme="minorHAnsi" w:cstheme="minorHAnsi"/>
        </w:rPr>
        <w:t xml:space="preserve"> </w:t>
      </w:r>
      <w:r w:rsidR="00992221" w:rsidRPr="00992221">
        <w:rPr>
          <w:rStyle w:val="markedcontent"/>
          <w:rFonts w:asciiTheme="minorHAnsi" w:hAnsiTheme="minorHAnsi" w:cstheme="minorHAnsi"/>
        </w:rPr>
        <w:t>przeprowadzaniu</w:t>
      </w:r>
      <w:r w:rsidR="00992221">
        <w:rPr>
          <w:rStyle w:val="markedcontent"/>
          <w:rFonts w:asciiTheme="minorHAnsi" w:hAnsiTheme="minorHAnsi" w:cstheme="minorHAnsi"/>
        </w:rPr>
        <w:t xml:space="preserve"> </w:t>
      </w:r>
      <w:r w:rsidR="00992221" w:rsidRPr="00992221">
        <w:rPr>
          <w:rStyle w:val="markedcontent"/>
          <w:rFonts w:asciiTheme="minorHAnsi" w:hAnsiTheme="minorHAnsi" w:cstheme="minorHAnsi"/>
        </w:rPr>
        <w:t xml:space="preserve">grupowej </w:t>
      </w:r>
      <w:proofErr w:type="spellStart"/>
      <w:r w:rsidR="00992221" w:rsidRPr="00992221">
        <w:rPr>
          <w:rStyle w:val="markedcontent"/>
          <w:rFonts w:asciiTheme="minorHAnsi" w:hAnsiTheme="minorHAnsi" w:cstheme="minorHAnsi"/>
        </w:rPr>
        <w:t>superwizji</w:t>
      </w:r>
      <w:proofErr w:type="spellEnd"/>
      <w:r w:rsidR="00992221" w:rsidRPr="00992221">
        <w:rPr>
          <w:rStyle w:val="markedcontent"/>
          <w:rFonts w:asciiTheme="minorHAnsi" w:hAnsiTheme="minorHAnsi" w:cstheme="minorHAnsi"/>
        </w:rPr>
        <w:t xml:space="preserve"> dla asystentów</w:t>
      </w:r>
      <w:r w:rsidR="00992221">
        <w:rPr>
          <w:rStyle w:val="markedcontent"/>
          <w:rFonts w:asciiTheme="minorHAnsi" w:hAnsiTheme="minorHAnsi" w:cstheme="minorHAnsi"/>
        </w:rPr>
        <w:t xml:space="preserve"> </w:t>
      </w:r>
      <w:r w:rsidR="00992221" w:rsidRPr="00992221">
        <w:rPr>
          <w:rStyle w:val="markedcontent"/>
          <w:rFonts w:asciiTheme="minorHAnsi" w:hAnsiTheme="minorHAnsi" w:cstheme="minorHAnsi"/>
        </w:rPr>
        <w:t>osobistych osoby  z niepełnosprawnością w ramach</w:t>
      </w:r>
      <w:r w:rsidR="00992221">
        <w:rPr>
          <w:rFonts w:asciiTheme="minorHAnsi" w:hAnsiTheme="minorHAnsi" w:cstheme="minorHAnsi"/>
        </w:rPr>
        <w:t xml:space="preserve"> </w:t>
      </w:r>
      <w:r w:rsidR="00992221" w:rsidRPr="00335A85">
        <w:rPr>
          <w:rFonts w:asciiTheme="minorHAnsi" w:hAnsiTheme="minorHAnsi" w:cstheme="minorHAnsi"/>
        </w:rPr>
        <w:t xml:space="preserve">projektu grantowego pt. </w:t>
      </w:r>
      <w:r w:rsidR="00992221" w:rsidRPr="00335A85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992221" w:rsidRPr="00335A85">
        <w:rPr>
          <w:rFonts w:asciiTheme="minorHAnsi" w:hAnsiTheme="minorHAnsi" w:cstheme="minorHAnsi"/>
          <w:iCs/>
        </w:rPr>
        <w:t>deinstytucjonalizacji</w:t>
      </w:r>
      <w:proofErr w:type="spellEnd"/>
      <w:r w:rsidR="00992221" w:rsidRPr="00335A85">
        <w:rPr>
          <w:rFonts w:asciiTheme="minorHAnsi" w:hAnsiTheme="minorHAnsi" w:cstheme="minorHAnsi"/>
          <w:iCs/>
        </w:rPr>
        <w:t xml:space="preserve"> usług społecznych”</w:t>
      </w:r>
      <w:r w:rsidR="00992221">
        <w:rPr>
          <w:rFonts w:asciiTheme="minorHAnsi" w:hAnsiTheme="minorHAnsi" w:cstheme="minorHAnsi"/>
          <w:iCs/>
        </w:rPr>
        <w:t>.</w:t>
      </w:r>
    </w:p>
    <w:p w14:paraId="601F80A9" w14:textId="02972E27" w:rsidR="00992221" w:rsidRDefault="00030D25" w:rsidP="00CC2AB4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Superwizja</w:t>
      </w:r>
      <w:proofErr w:type="spellEnd"/>
      <w:r>
        <w:rPr>
          <w:rFonts w:asciiTheme="minorHAnsi" w:hAnsiTheme="minorHAnsi" w:cstheme="minorHAnsi"/>
        </w:rPr>
        <w:t xml:space="preserve"> dla asystentów osobistych osób z niepełnosprawnością będzie miała na celu rozwój zawodowy asystentów oraz utrzymaniu wysokiego poziomu świadczonych przez nich usług, zachowaniu i wzmocnieniu kompetencji zawodowych, udzielanie wsparcia asystentom, poszukiwanie źródeł trudności w pracy i możliwości ich pokonywania. </w:t>
      </w:r>
    </w:p>
    <w:p w14:paraId="7CD2313B" w14:textId="44EA1271" w:rsidR="00E21C94" w:rsidRDefault="00E21C94" w:rsidP="00CC2AB4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Superwizja</w:t>
      </w:r>
      <w:proofErr w:type="spellEnd"/>
      <w:r>
        <w:rPr>
          <w:rFonts w:asciiTheme="minorHAnsi" w:hAnsiTheme="minorHAnsi" w:cstheme="minorHAnsi"/>
        </w:rPr>
        <w:t xml:space="preserve"> będzie odbywała się dwóch grupach po ok. 5 osób. Łącznie </w:t>
      </w:r>
      <w:proofErr w:type="spellStart"/>
      <w:r>
        <w:rPr>
          <w:rFonts w:asciiTheme="minorHAnsi" w:hAnsiTheme="minorHAnsi" w:cstheme="minorHAnsi"/>
        </w:rPr>
        <w:t>superwizją</w:t>
      </w:r>
      <w:proofErr w:type="spellEnd"/>
      <w:r>
        <w:rPr>
          <w:rFonts w:asciiTheme="minorHAnsi" w:hAnsiTheme="minorHAnsi" w:cstheme="minorHAnsi"/>
        </w:rPr>
        <w:t xml:space="preserve"> planuje się objąć </w:t>
      </w:r>
      <w:r w:rsidR="00E5117D">
        <w:rPr>
          <w:rFonts w:asciiTheme="minorHAnsi" w:hAnsiTheme="minorHAnsi" w:cstheme="minorHAnsi"/>
        </w:rPr>
        <w:t xml:space="preserve">do </w:t>
      </w:r>
      <w:r>
        <w:rPr>
          <w:rFonts w:asciiTheme="minorHAnsi" w:hAnsiTheme="minorHAnsi" w:cstheme="minorHAnsi"/>
        </w:rPr>
        <w:t>10 asystentów.</w:t>
      </w:r>
    </w:p>
    <w:p w14:paraId="5C801E7A" w14:textId="73A324ED" w:rsidR="00E21C94" w:rsidRDefault="00E21C94" w:rsidP="00CC2AB4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Superwizja</w:t>
      </w:r>
      <w:proofErr w:type="spellEnd"/>
      <w:r>
        <w:rPr>
          <w:rFonts w:asciiTheme="minorHAnsi" w:hAnsiTheme="minorHAnsi" w:cstheme="minorHAnsi"/>
        </w:rPr>
        <w:t xml:space="preserve"> odbywać się będzie cyklicznie przez 6 miesięcy, po dwa spotkania w miesiącu na każdą grupę.</w:t>
      </w:r>
    </w:p>
    <w:p w14:paraId="54CC8318" w14:textId="724730E3" w:rsidR="00E21C94" w:rsidRPr="00992221" w:rsidRDefault="00E21C94" w:rsidP="00CC2AB4">
      <w:pPr>
        <w:pStyle w:val="Akapitzlist"/>
        <w:numPr>
          <w:ilvl w:val="0"/>
          <w:numId w:val="3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 spotkanie </w:t>
      </w:r>
      <w:proofErr w:type="spellStart"/>
      <w:r>
        <w:rPr>
          <w:rFonts w:asciiTheme="minorHAnsi" w:hAnsiTheme="minorHAnsi" w:cstheme="minorHAnsi"/>
        </w:rPr>
        <w:t>superwizyjne</w:t>
      </w:r>
      <w:proofErr w:type="spellEnd"/>
      <w:r>
        <w:rPr>
          <w:rFonts w:asciiTheme="minorHAnsi" w:hAnsiTheme="minorHAnsi" w:cstheme="minorHAnsi"/>
        </w:rPr>
        <w:t xml:space="preserve"> trwać będzie 3 godziny zegarowe. Łączna liczba godzin </w:t>
      </w:r>
      <w:proofErr w:type="spellStart"/>
      <w:r>
        <w:rPr>
          <w:rFonts w:asciiTheme="minorHAnsi" w:hAnsiTheme="minorHAnsi" w:cstheme="minorHAnsi"/>
        </w:rPr>
        <w:t>superwizji</w:t>
      </w:r>
      <w:proofErr w:type="spellEnd"/>
      <w:r>
        <w:rPr>
          <w:rFonts w:asciiTheme="minorHAnsi" w:hAnsiTheme="minorHAnsi" w:cstheme="minorHAnsi"/>
        </w:rPr>
        <w:t xml:space="preserve"> przewidziana na jedną grupę – 36 godzin. Łączna liczba godzin </w:t>
      </w:r>
      <w:proofErr w:type="spellStart"/>
      <w:r>
        <w:rPr>
          <w:rFonts w:asciiTheme="minorHAnsi" w:hAnsiTheme="minorHAnsi" w:cstheme="minorHAnsi"/>
        </w:rPr>
        <w:t>superwizji</w:t>
      </w:r>
      <w:proofErr w:type="spellEnd"/>
      <w:r>
        <w:rPr>
          <w:rFonts w:asciiTheme="minorHAnsi" w:hAnsiTheme="minorHAnsi" w:cstheme="minorHAnsi"/>
        </w:rPr>
        <w:t xml:space="preserve"> na dwie grupy przez cały okres realizacji zamówienia – 72 godziny. </w:t>
      </w:r>
    </w:p>
    <w:p w14:paraId="4CFBCA5F" w14:textId="6E2123E3" w:rsidR="004A56E5" w:rsidRPr="00F079A9" w:rsidRDefault="004B271D" w:rsidP="00CC2AB4">
      <w:pPr>
        <w:pStyle w:val="Akapitzlist"/>
        <w:numPr>
          <w:ilvl w:val="0"/>
          <w:numId w:val="3"/>
        </w:numPr>
        <w:ind w:left="284" w:hanging="284"/>
        <w:rPr>
          <w:rFonts w:asciiTheme="minorHAnsi" w:hAnsiTheme="minorHAnsi" w:cstheme="minorHAnsi"/>
        </w:rPr>
      </w:pPr>
      <w:r w:rsidRPr="00F079A9">
        <w:rPr>
          <w:rFonts w:asciiTheme="minorHAnsi" w:hAnsiTheme="minorHAnsi" w:cstheme="minorHAnsi"/>
        </w:rPr>
        <w:t xml:space="preserve">Usługa </w:t>
      </w:r>
      <w:r w:rsidR="007705A7" w:rsidRPr="00F079A9">
        <w:rPr>
          <w:rFonts w:asciiTheme="minorHAnsi" w:hAnsiTheme="minorHAnsi" w:cstheme="minorHAnsi"/>
        </w:rPr>
        <w:t>będzie wykonywan</w:t>
      </w:r>
      <w:r w:rsidRPr="00F079A9">
        <w:rPr>
          <w:rFonts w:asciiTheme="minorHAnsi" w:hAnsiTheme="minorHAnsi" w:cstheme="minorHAnsi"/>
        </w:rPr>
        <w:t>a</w:t>
      </w:r>
      <w:r w:rsidR="007705A7" w:rsidRPr="00F079A9">
        <w:rPr>
          <w:rFonts w:asciiTheme="minorHAnsi" w:hAnsiTheme="minorHAnsi" w:cstheme="minorHAnsi"/>
        </w:rPr>
        <w:t xml:space="preserve"> w </w:t>
      </w:r>
      <w:r w:rsidR="002B531B" w:rsidRPr="00F079A9">
        <w:rPr>
          <w:rFonts w:asciiTheme="minorHAnsi" w:hAnsiTheme="minorHAnsi" w:cstheme="minorHAnsi"/>
        </w:rPr>
        <w:t xml:space="preserve">siedzibie </w:t>
      </w:r>
      <w:r w:rsidR="007705A7" w:rsidRPr="00F079A9">
        <w:rPr>
          <w:rFonts w:asciiTheme="minorHAnsi" w:hAnsiTheme="minorHAnsi" w:cstheme="minorHAnsi"/>
        </w:rPr>
        <w:t>Miejski</w:t>
      </w:r>
      <w:r w:rsidR="002B531B" w:rsidRPr="00F079A9">
        <w:rPr>
          <w:rFonts w:asciiTheme="minorHAnsi" w:hAnsiTheme="minorHAnsi" w:cstheme="minorHAnsi"/>
        </w:rPr>
        <w:t>ego</w:t>
      </w:r>
      <w:r w:rsidR="007705A7" w:rsidRPr="00F079A9">
        <w:rPr>
          <w:rFonts w:asciiTheme="minorHAnsi" w:hAnsiTheme="minorHAnsi" w:cstheme="minorHAnsi"/>
        </w:rPr>
        <w:t xml:space="preserve"> Ośrodk</w:t>
      </w:r>
      <w:r w:rsidR="002B531B" w:rsidRPr="00F079A9">
        <w:rPr>
          <w:rFonts w:asciiTheme="minorHAnsi" w:hAnsiTheme="minorHAnsi" w:cstheme="minorHAnsi"/>
        </w:rPr>
        <w:t>a</w:t>
      </w:r>
      <w:r w:rsidR="007705A7" w:rsidRPr="00F079A9">
        <w:rPr>
          <w:rFonts w:asciiTheme="minorHAnsi" w:hAnsiTheme="minorHAnsi" w:cstheme="minorHAnsi"/>
        </w:rPr>
        <w:t xml:space="preserve"> Pomocy Społecznej </w:t>
      </w:r>
      <w:r w:rsidR="00A4441C" w:rsidRPr="00F079A9">
        <w:rPr>
          <w:rFonts w:asciiTheme="minorHAnsi" w:hAnsiTheme="minorHAnsi" w:cstheme="minorHAnsi"/>
        </w:rPr>
        <w:br/>
      </w:r>
      <w:r w:rsidR="007705A7" w:rsidRPr="00F079A9">
        <w:rPr>
          <w:rFonts w:asciiTheme="minorHAnsi" w:hAnsiTheme="minorHAnsi" w:cstheme="minorHAnsi"/>
        </w:rPr>
        <w:t>w Sopocie</w:t>
      </w:r>
      <w:r w:rsidR="00F079A9">
        <w:rPr>
          <w:rFonts w:asciiTheme="minorHAnsi" w:hAnsiTheme="minorHAnsi" w:cstheme="minorHAnsi"/>
        </w:rPr>
        <w:t xml:space="preserve"> lub w innym miejscu, wskazanym przez Zamawiającego</w:t>
      </w:r>
    </w:p>
    <w:p w14:paraId="7D636020" w14:textId="77777777" w:rsidR="002B531B" w:rsidRPr="00BA1F83" w:rsidRDefault="002B531B" w:rsidP="00CC2AB4">
      <w:pPr>
        <w:pStyle w:val="Akapitzlist"/>
        <w:spacing w:line="276" w:lineRule="auto"/>
        <w:ind w:left="567"/>
        <w:rPr>
          <w:rFonts w:asciiTheme="minorHAnsi" w:hAnsiTheme="minorHAnsi" w:cstheme="minorHAnsi"/>
        </w:rPr>
      </w:pPr>
    </w:p>
    <w:p w14:paraId="5FA34907" w14:textId="1CD4BD87" w:rsidR="00954D9D" w:rsidRPr="00BA1F83" w:rsidRDefault="00E91A3A" w:rsidP="00CC2AB4">
      <w:pPr>
        <w:pStyle w:val="Akapitzlist"/>
        <w:numPr>
          <w:ilvl w:val="0"/>
          <w:numId w:val="30"/>
        </w:numPr>
        <w:spacing w:line="276" w:lineRule="auto"/>
        <w:ind w:left="426" w:hanging="426"/>
        <w:rPr>
          <w:rFonts w:asciiTheme="minorHAnsi" w:hAnsiTheme="minorHAnsi" w:cstheme="minorHAnsi"/>
          <w:sz w:val="28"/>
          <w:szCs w:val="28"/>
        </w:rPr>
      </w:pPr>
      <w:r w:rsidRPr="00BA1F83">
        <w:rPr>
          <w:rStyle w:val="Nagwek1Znak"/>
          <w:rFonts w:asciiTheme="minorHAnsi" w:hAnsiTheme="minorHAnsi" w:cstheme="minorHAnsi"/>
          <w:color w:val="auto"/>
          <w:sz w:val="28"/>
          <w:szCs w:val="28"/>
        </w:rPr>
        <w:t>Przewidywana forma realizacji</w:t>
      </w:r>
      <w:r w:rsidRPr="00BA1F83">
        <w:rPr>
          <w:rFonts w:asciiTheme="minorHAnsi" w:hAnsiTheme="minorHAnsi" w:cstheme="minorHAnsi"/>
          <w:sz w:val="28"/>
          <w:szCs w:val="28"/>
        </w:rPr>
        <w:t>:</w:t>
      </w:r>
      <w:r w:rsidR="00BF2B3D" w:rsidRPr="00BA1F83">
        <w:rPr>
          <w:rFonts w:asciiTheme="minorHAnsi" w:hAnsiTheme="minorHAnsi" w:cstheme="minorHAnsi"/>
          <w:sz w:val="28"/>
          <w:szCs w:val="28"/>
        </w:rPr>
        <w:t xml:space="preserve"> </w:t>
      </w:r>
      <w:r w:rsidR="001F381C" w:rsidRPr="00BA1F83">
        <w:rPr>
          <w:rFonts w:asciiTheme="minorHAnsi" w:hAnsiTheme="minorHAnsi" w:cstheme="minorHAnsi"/>
          <w:sz w:val="28"/>
          <w:szCs w:val="28"/>
        </w:rPr>
        <w:t xml:space="preserve">zakup usługi. </w:t>
      </w:r>
    </w:p>
    <w:p w14:paraId="58975542" w14:textId="77777777" w:rsidR="007D4B1C" w:rsidRPr="00BA1F83" w:rsidRDefault="007D4B1C" w:rsidP="00CC2AB4">
      <w:pPr>
        <w:pStyle w:val="Akapitzlist"/>
        <w:spacing w:line="276" w:lineRule="auto"/>
        <w:ind w:left="426" w:hanging="426"/>
        <w:rPr>
          <w:rFonts w:asciiTheme="minorHAnsi" w:hAnsiTheme="minorHAnsi" w:cstheme="minorHAnsi"/>
        </w:rPr>
      </w:pPr>
    </w:p>
    <w:p w14:paraId="70FE2E29" w14:textId="5869137C" w:rsidR="007705A7" w:rsidRDefault="007705A7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Termin realizacji:</w:t>
      </w:r>
    </w:p>
    <w:p w14:paraId="521D7462" w14:textId="77777777" w:rsidR="00BA1F83" w:rsidRPr="00BA1F83" w:rsidRDefault="00BA1F83" w:rsidP="00CC2AB4"/>
    <w:p w14:paraId="56982DF4" w14:textId="2A95DCBC" w:rsidR="007705A7" w:rsidRPr="00BA1F83" w:rsidRDefault="00590E1D" w:rsidP="00CC2AB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Realizacja</w:t>
      </w:r>
      <w:r w:rsidR="005D00D3" w:rsidRPr="00BA1F83">
        <w:rPr>
          <w:rFonts w:asciiTheme="minorHAnsi" w:hAnsiTheme="minorHAnsi" w:cstheme="minorHAnsi"/>
        </w:rPr>
        <w:t xml:space="preserve"> </w:t>
      </w:r>
      <w:proofErr w:type="spellStart"/>
      <w:r w:rsidR="00992221">
        <w:rPr>
          <w:rFonts w:asciiTheme="minorHAnsi" w:hAnsiTheme="minorHAnsi" w:cstheme="minorHAnsi"/>
        </w:rPr>
        <w:t>superwizji</w:t>
      </w:r>
      <w:proofErr w:type="spellEnd"/>
      <w:r w:rsidR="007705A7" w:rsidRPr="00BA1F83">
        <w:rPr>
          <w:rFonts w:asciiTheme="minorHAnsi" w:hAnsiTheme="minorHAnsi" w:cstheme="minorHAnsi"/>
        </w:rPr>
        <w:t xml:space="preserve"> </w:t>
      </w:r>
      <w:r w:rsidR="005D00D3" w:rsidRPr="00BA1F83">
        <w:rPr>
          <w:rFonts w:asciiTheme="minorHAnsi" w:hAnsiTheme="minorHAnsi" w:cstheme="minorHAnsi"/>
        </w:rPr>
        <w:t>p</w:t>
      </w:r>
      <w:r w:rsidR="00242333" w:rsidRPr="00BA1F83">
        <w:rPr>
          <w:rFonts w:asciiTheme="minorHAnsi" w:hAnsiTheme="minorHAnsi" w:cstheme="minorHAnsi"/>
        </w:rPr>
        <w:t>rzewidywana</w:t>
      </w:r>
      <w:r w:rsidR="005D00D3" w:rsidRPr="00BA1F83">
        <w:rPr>
          <w:rFonts w:asciiTheme="minorHAnsi" w:hAnsiTheme="minorHAnsi" w:cstheme="minorHAnsi"/>
        </w:rPr>
        <w:t xml:space="preserve"> jest </w:t>
      </w:r>
      <w:r w:rsidR="007705A7" w:rsidRPr="00BA1F83">
        <w:rPr>
          <w:rFonts w:asciiTheme="minorHAnsi" w:hAnsiTheme="minorHAnsi" w:cstheme="minorHAnsi"/>
        </w:rPr>
        <w:t xml:space="preserve">od </w:t>
      </w:r>
      <w:r w:rsidR="0089401D">
        <w:rPr>
          <w:rFonts w:asciiTheme="minorHAnsi" w:hAnsiTheme="minorHAnsi" w:cstheme="minorHAnsi"/>
        </w:rPr>
        <w:t>lutego</w:t>
      </w:r>
      <w:r w:rsidR="002B531B" w:rsidRPr="00BA1F83">
        <w:rPr>
          <w:rFonts w:asciiTheme="minorHAnsi" w:hAnsiTheme="minorHAnsi" w:cstheme="minorHAnsi"/>
        </w:rPr>
        <w:t xml:space="preserve"> </w:t>
      </w:r>
      <w:r w:rsidR="007705A7" w:rsidRPr="00BA1F83">
        <w:rPr>
          <w:rFonts w:asciiTheme="minorHAnsi" w:hAnsiTheme="minorHAnsi" w:cstheme="minorHAnsi"/>
        </w:rPr>
        <w:t>202</w:t>
      </w:r>
      <w:r w:rsidR="00F079A9">
        <w:rPr>
          <w:rFonts w:asciiTheme="minorHAnsi" w:hAnsiTheme="minorHAnsi" w:cstheme="minorHAnsi"/>
        </w:rPr>
        <w:t>3</w:t>
      </w:r>
      <w:r w:rsidR="00B34779" w:rsidRPr="00BA1F83">
        <w:rPr>
          <w:rFonts w:asciiTheme="minorHAnsi" w:hAnsiTheme="minorHAnsi" w:cstheme="minorHAnsi"/>
        </w:rPr>
        <w:t xml:space="preserve"> r. </w:t>
      </w:r>
      <w:r w:rsidR="007705A7" w:rsidRPr="00BA1F83">
        <w:rPr>
          <w:rFonts w:asciiTheme="minorHAnsi" w:hAnsiTheme="minorHAnsi" w:cstheme="minorHAnsi"/>
        </w:rPr>
        <w:t xml:space="preserve"> </w:t>
      </w:r>
      <w:r w:rsidR="002B531B" w:rsidRPr="00BA1F83">
        <w:rPr>
          <w:rFonts w:asciiTheme="minorHAnsi" w:hAnsiTheme="minorHAnsi" w:cstheme="minorHAnsi"/>
        </w:rPr>
        <w:t xml:space="preserve">do </w:t>
      </w:r>
      <w:r w:rsidR="00E21C94">
        <w:rPr>
          <w:rFonts w:asciiTheme="minorHAnsi" w:hAnsiTheme="minorHAnsi" w:cstheme="minorHAnsi"/>
        </w:rPr>
        <w:t>lipca</w:t>
      </w:r>
      <w:r w:rsidR="00E50782">
        <w:rPr>
          <w:rFonts w:asciiTheme="minorHAnsi" w:hAnsiTheme="minorHAnsi" w:cstheme="minorHAnsi"/>
        </w:rPr>
        <w:t xml:space="preserve"> 2023</w:t>
      </w:r>
      <w:r w:rsidR="002B531B" w:rsidRPr="00BA1F83">
        <w:rPr>
          <w:rFonts w:asciiTheme="minorHAnsi" w:hAnsiTheme="minorHAnsi" w:cstheme="minorHAnsi"/>
        </w:rPr>
        <w:t xml:space="preserve"> roku</w:t>
      </w:r>
      <w:r w:rsidR="00E50782">
        <w:rPr>
          <w:rFonts w:asciiTheme="minorHAnsi" w:hAnsiTheme="minorHAnsi" w:cstheme="minorHAnsi"/>
        </w:rPr>
        <w:t xml:space="preserve">. </w:t>
      </w:r>
      <w:r w:rsidR="00992221">
        <w:rPr>
          <w:rFonts w:asciiTheme="minorHAnsi" w:hAnsiTheme="minorHAnsi" w:cstheme="minorHAnsi"/>
        </w:rPr>
        <w:t xml:space="preserve">Spotkania </w:t>
      </w:r>
      <w:proofErr w:type="spellStart"/>
      <w:r w:rsidR="00992221">
        <w:rPr>
          <w:rFonts w:asciiTheme="minorHAnsi" w:hAnsiTheme="minorHAnsi" w:cstheme="minorHAnsi"/>
        </w:rPr>
        <w:t>superwizyjne</w:t>
      </w:r>
      <w:proofErr w:type="spellEnd"/>
      <w:r w:rsidR="00992221">
        <w:rPr>
          <w:rFonts w:asciiTheme="minorHAnsi" w:hAnsiTheme="minorHAnsi" w:cstheme="minorHAnsi"/>
        </w:rPr>
        <w:t xml:space="preserve"> </w:t>
      </w:r>
      <w:r w:rsidR="005D00D3" w:rsidRPr="00BA1F83">
        <w:rPr>
          <w:rFonts w:asciiTheme="minorHAnsi" w:hAnsiTheme="minorHAnsi" w:cstheme="minorHAnsi"/>
        </w:rPr>
        <w:t xml:space="preserve">odbywać się będą </w:t>
      </w:r>
      <w:r w:rsidR="007705A7" w:rsidRPr="00BA1F83">
        <w:rPr>
          <w:rFonts w:asciiTheme="minorHAnsi" w:hAnsiTheme="minorHAnsi" w:cstheme="minorHAnsi"/>
        </w:rPr>
        <w:t xml:space="preserve">w dni robocze, w terminach </w:t>
      </w:r>
      <w:r w:rsidR="002D60AA">
        <w:rPr>
          <w:rFonts w:asciiTheme="minorHAnsi" w:hAnsiTheme="minorHAnsi" w:cstheme="minorHAnsi"/>
        </w:rPr>
        <w:t>ustalonych</w:t>
      </w:r>
      <w:r w:rsidR="007705A7" w:rsidRPr="00BA1F83">
        <w:rPr>
          <w:rFonts w:asciiTheme="minorHAnsi" w:hAnsiTheme="minorHAnsi" w:cstheme="minorHAnsi"/>
        </w:rPr>
        <w:t xml:space="preserve"> </w:t>
      </w:r>
      <w:r w:rsidR="00E5117D">
        <w:rPr>
          <w:rFonts w:asciiTheme="minorHAnsi" w:hAnsiTheme="minorHAnsi" w:cstheme="minorHAnsi"/>
        </w:rPr>
        <w:br/>
      </w:r>
      <w:r w:rsidR="007705A7" w:rsidRPr="00BA1F83">
        <w:rPr>
          <w:rFonts w:asciiTheme="minorHAnsi" w:hAnsiTheme="minorHAnsi" w:cstheme="minorHAnsi"/>
        </w:rPr>
        <w:t>z Zamawiającym</w:t>
      </w:r>
      <w:r w:rsidR="00E50782">
        <w:rPr>
          <w:rFonts w:asciiTheme="minorHAnsi" w:hAnsiTheme="minorHAnsi" w:cstheme="minorHAnsi"/>
        </w:rPr>
        <w:t xml:space="preserve">. </w:t>
      </w:r>
    </w:p>
    <w:p w14:paraId="2E16B128" w14:textId="59F06D2B" w:rsidR="00FB2083" w:rsidRPr="00BA1F83" w:rsidRDefault="00FB2083" w:rsidP="00CC2AB4">
      <w:pPr>
        <w:pStyle w:val="Akapitzlist"/>
        <w:numPr>
          <w:ilvl w:val="0"/>
          <w:numId w:val="4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Dopuszcza się ukończenie </w:t>
      </w:r>
      <w:r w:rsidR="00565088" w:rsidRPr="00BA1F83">
        <w:rPr>
          <w:rFonts w:asciiTheme="minorHAnsi" w:hAnsiTheme="minorHAnsi" w:cstheme="minorHAnsi"/>
        </w:rPr>
        <w:t xml:space="preserve">realizacji </w:t>
      </w:r>
      <w:proofErr w:type="spellStart"/>
      <w:r w:rsidR="00CF28CD">
        <w:rPr>
          <w:rFonts w:asciiTheme="minorHAnsi" w:hAnsiTheme="minorHAnsi" w:cstheme="minorHAnsi"/>
        </w:rPr>
        <w:t>superwizji</w:t>
      </w:r>
      <w:proofErr w:type="spellEnd"/>
      <w:r w:rsidR="00CF28CD">
        <w:rPr>
          <w:rFonts w:asciiTheme="minorHAnsi" w:hAnsiTheme="minorHAnsi" w:cstheme="minorHAnsi"/>
        </w:rPr>
        <w:t xml:space="preserve"> </w:t>
      </w:r>
      <w:r w:rsidR="00E50782">
        <w:rPr>
          <w:rFonts w:asciiTheme="minorHAnsi" w:hAnsiTheme="minorHAnsi" w:cstheme="minorHAnsi"/>
        </w:rPr>
        <w:t xml:space="preserve">przed </w:t>
      </w:r>
      <w:r w:rsidR="00E21C94">
        <w:rPr>
          <w:rFonts w:asciiTheme="minorHAnsi" w:hAnsiTheme="minorHAnsi" w:cstheme="minorHAnsi"/>
        </w:rPr>
        <w:t>lipcem</w:t>
      </w:r>
      <w:r w:rsidR="00E50782">
        <w:rPr>
          <w:rFonts w:asciiTheme="minorHAnsi" w:hAnsiTheme="minorHAnsi" w:cstheme="minorHAnsi"/>
        </w:rPr>
        <w:t xml:space="preserve"> 2023 roku, </w:t>
      </w:r>
      <w:r w:rsidR="00565088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po zrealizowaniu założonych godzin, przekazaniu dokumentacji z </w:t>
      </w:r>
      <w:r w:rsidR="002B531B" w:rsidRPr="00BA1F83">
        <w:rPr>
          <w:rFonts w:asciiTheme="minorHAnsi" w:hAnsiTheme="minorHAnsi" w:cstheme="minorHAnsi"/>
        </w:rPr>
        <w:t xml:space="preserve">realizacji </w:t>
      </w:r>
      <w:proofErr w:type="spellStart"/>
      <w:r w:rsidR="00E21C94">
        <w:rPr>
          <w:rFonts w:asciiTheme="minorHAnsi" w:hAnsiTheme="minorHAnsi" w:cstheme="minorHAnsi"/>
        </w:rPr>
        <w:t>superwizji</w:t>
      </w:r>
      <w:proofErr w:type="spellEnd"/>
      <w:r w:rsidR="00E21C94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oraz uprzednim ustaleniu terminu odbioru zlecenia z Zamawiającym. </w:t>
      </w:r>
    </w:p>
    <w:p w14:paraId="69A9E19D" w14:textId="77777777" w:rsidR="00F32693" w:rsidRPr="00BA1F83" w:rsidRDefault="00F32693" w:rsidP="00CC2AB4">
      <w:pPr>
        <w:pStyle w:val="Akapitzlist"/>
        <w:spacing w:line="276" w:lineRule="auto"/>
        <w:ind w:left="284" w:hanging="284"/>
        <w:rPr>
          <w:rFonts w:asciiTheme="minorHAnsi" w:hAnsiTheme="minorHAnsi" w:cstheme="minorHAnsi"/>
        </w:rPr>
      </w:pPr>
    </w:p>
    <w:p w14:paraId="474C876D" w14:textId="0845C390" w:rsidR="00BF2B3D" w:rsidRDefault="00521F6F" w:rsidP="00CC2AB4">
      <w:pPr>
        <w:pStyle w:val="Nagwek1"/>
        <w:numPr>
          <w:ilvl w:val="0"/>
          <w:numId w:val="30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lastRenderedPageBreak/>
        <w:t>Warunki udziału w postępowaniu:</w:t>
      </w:r>
    </w:p>
    <w:p w14:paraId="776C2933" w14:textId="77777777" w:rsidR="00BA1F83" w:rsidRPr="00BA1F83" w:rsidRDefault="00BA1F83" w:rsidP="00CC2AB4"/>
    <w:p w14:paraId="48A2B09D" w14:textId="7737582A" w:rsidR="00521F6F" w:rsidRDefault="00521F6F" w:rsidP="00CC2AB4">
      <w:pPr>
        <w:pStyle w:val="Akapitzlist"/>
        <w:numPr>
          <w:ilvl w:val="0"/>
          <w:numId w:val="1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powinien wskazać jedną osobę, która będzie </w:t>
      </w:r>
      <w:r w:rsidR="00E50782">
        <w:rPr>
          <w:rFonts w:asciiTheme="minorHAnsi" w:hAnsiTheme="minorHAnsi" w:cstheme="minorHAnsi"/>
        </w:rPr>
        <w:t xml:space="preserve">realizować </w:t>
      </w:r>
      <w:proofErr w:type="spellStart"/>
      <w:r w:rsidR="004F3F6C">
        <w:rPr>
          <w:rFonts w:asciiTheme="minorHAnsi" w:hAnsiTheme="minorHAnsi" w:cstheme="minorHAnsi"/>
        </w:rPr>
        <w:t>superwizję</w:t>
      </w:r>
      <w:proofErr w:type="spellEnd"/>
      <w:r w:rsidR="00E5117D">
        <w:rPr>
          <w:rFonts w:asciiTheme="minorHAnsi" w:hAnsiTheme="minorHAnsi" w:cstheme="minorHAnsi"/>
        </w:rPr>
        <w:t xml:space="preserve"> dla</w:t>
      </w:r>
      <w:r w:rsidR="00E50782">
        <w:rPr>
          <w:rFonts w:asciiTheme="minorHAnsi" w:hAnsiTheme="minorHAnsi" w:cstheme="minorHAnsi"/>
        </w:rPr>
        <w:t xml:space="preserve"> asystentów osobistych osoby z niepełnosprawnością</w:t>
      </w:r>
      <w:r w:rsidRPr="00BA1F83">
        <w:rPr>
          <w:rFonts w:asciiTheme="minorHAnsi" w:hAnsiTheme="minorHAnsi" w:cstheme="minorHAnsi"/>
        </w:rPr>
        <w:t xml:space="preserve">. Osoba ta musi spełniać </w:t>
      </w:r>
      <w:r w:rsidR="00850E79">
        <w:rPr>
          <w:rFonts w:asciiTheme="minorHAnsi" w:hAnsiTheme="minorHAnsi" w:cstheme="minorHAnsi"/>
        </w:rPr>
        <w:t xml:space="preserve">łącznie </w:t>
      </w:r>
      <w:r w:rsidRPr="00BA1F83">
        <w:rPr>
          <w:rFonts w:asciiTheme="minorHAnsi" w:hAnsiTheme="minorHAnsi" w:cstheme="minorHAnsi"/>
        </w:rPr>
        <w:t>następujące warunki:</w:t>
      </w:r>
    </w:p>
    <w:p w14:paraId="0DA1D563" w14:textId="726596E7" w:rsidR="004F3F6C" w:rsidRPr="00690CE4" w:rsidRDefault="00CF28CD" w:rsidP="00CC2AB4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E50782" w:rsidRPr="00690CE4">
        <w:rPr>
          <w:rFonts w:asciiTheme="minorHAnsi" w:hAnsiTheme="minorHAnsi" w:cstheme="minorHAnsi"/>
        </w:rPr>
        <w:t xml:space="preserve">osiadać wykształcenie wyższe </w:t>
      </w:r>
      <w:r w:rsidR="004F3F6C" w:rsidRPr="00690CE4">
        <w:rPr>
          <w:rFonts w:asciiTheme="minorHAnsi" w:hAnsiTheme="minorHAnsi" w:cstheme="minorHAnsi"/>
        </w:rPr>
        <w:t>na kierunku psychologia lub socjologia lub pedagogika lub pedagogika specjalna lub polityka społeczna lub nauki o rodzinie lub praca socjalna</w:t>
      </w:r>
      <w:r>
        <w:rPr>
          <w:rFonts w:asciiTheme="minorHAnsi" w:hAnsiTheme="minorHAnsi" w:cstheme="minorHAnsi"/>
        </w:rPr>
        <w:t>,</w:t>
      </w:r>
    </w:p>
    <w:p w14:paraId="04ECD1A1" w14:textId="5D292540" w:rsidR="004F3F6C" w:rsidRPr="00690CE4" w:rsidRDefault="00CF28CD" w:rsidP="00CC2AB4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="004F3F6C" w:rsidRPr="00690CE4">
        <w:rPr>
          <w:rFonts w:asciiTheme="minorHAnsi" w:hAnsiTheme="minorHAnsi" w:cstheme="minorHAnsi"/>
        </w:rPr>
        <w:t>osiadać certyfikat superwizora</w:t>
      </w:r>
      <w:r w:rsidR="00E5117D">
        <w:rPr>
          <w:rFonts w:asciiTheme="minorHAnsi" w:hAnsiTheme="minorHAnsi" w:cstheme="minorHAnsi"/>
        </w:rPr>
        <w:t>,</w:t>
      </w:r>
    </w:p>
    <w:p w14:paraId="3A8C3032" w14:textId="67F29A25" w:rsidR="004F3F6C" w:rsidRPr="00690CE4" w:rsidRDefault="00CF28CD" w:rsidP="00CC2AB4">
      <w:pPr>
        <w:pStyle w:val="Akapitzlist"/>
        <w:numPr>
          <w:ilvl w:val="0"/>
          <w:numId w:val="32"/>
        </w:num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posiadać doświadczenie zawodowe - </w:t>
      </w:r>
      <w:r w:rsidR="004F3F6C" w:rsidRPr="00690CE4">
        <w:rPr>
          <w:rFonts w:asciiTheme="minorHAnsi" w:hAnsiTheme="minorHAnsi" w:cstheme="minorHAnsi"/>
        </w:rPr>
        <w:t xml:space="preserve">w ciągu ostatnich trzech </w:t>
      </w:r>
      <w:r w:rsidR="00F96C7C">
        <w:rPr>
          <w:rFonts w:asciiTheme="minorHAnsi" w:hAnsiTheme="minorHAnsi" w:cstheme="minorHAnsi"/>
        </w:rPr>
        <w:t xml:space="preserve">lat </w:t>
      </w:r>
      <w:r w:rsidR="004F3F6C" w:rsidRPr="00690CE4">
        <w:rPr>
          <w:rFonts w:asciiTheme="minorHAnsi" w:hAnsiTheme="minorHAnsi" w:cstheme="minorHAnsi"/>
        </w:rPr>
        <w:t>przed upływem terminu składania ofert (a jeżeli okres prowadzenia działalności jest krótszy - w tym okresie), zrealizował</w:t>
      </w:r>
      <w:r>
        <w:rPr>
          <w:rFonts w:asciiTheme="minorHAnsi" w:hAnsiTheme="minorHAnsi" w:cstheme="minorHAnsi"/>
        </w:rPr>
        <w:t>a</w:t>
      </w:r>
      <w:r w:rsidR="004F3F6C" w:rsidRPr="00690CE4">
        <w:rPr>
          <w:rFonts w:asciiTheme="minorHAnsi" w:hAnsiTheme="minorHAnsi" w:cstheme="minorHAnsi"/>
        </w:rPr>
        <w:t xml:space="preserve"> co najmniej </w:t>
      </w:r>
      <w:r w:rsidR="00E5117D">
        <w:rPr>
          <w:rFonts w:asciiTheme="minorHAnsi" w:hAnsiTheme="minorHAnsi" w:cstheme="minorHAnsi"/>
        </w:rPr>
        <w:t>5</w:t>
      </w:r>
      <w:r w:rsidR="004F3F6C" w:rsidRPr="00690CE4">
        <w:rPr>
          <w:rFonts w:asciiTheme="minorHAnsi" w:hAnsiTheme="minorHAnsi" w:cstheme="minorHAnsi"/>
        </w:rPr>
        <w:t xml:space="preserve">0 godzin </w:t>
      </w:r>
      <w:proofErr w:type="spellStart"/>
      <w:r w:rsidR="004F3F6C" w:rsidRPr="00690CE4">
        <w:rPr>
          <w:rFonts w:asciiTheme="minorHAnsi" w:hAnsiTheme="minorHAnsi" w:cstheme="minorHAnsi"/>
        </w:rPr>
        <w:t>superwizji</w:t>
      </w:r>
      <w:proofErr w:type="spellEnd"/>
      <w:r w:rsidR="004F3F6C" w:rsidRPr="00690CE4">
        <w:rPr>
          <w:rFonts w:asciiTheme="minorHAnsi" w:hAnsiTheme="minorHAnsi" w:cstheme="minorHAnsi"/>
        </w:rPr>
        <w:t xml:space="preserve"> grupowej dla </w:t>
      </w:r>
      <w:r w:rsidR="00690CE4">
        <w:rPr>
          <w:rFonts w:asciiTheme="minorHAnsi" w:hAnsiTheme="minorHAnsi" w:cstheme="minorHAnsi"/>
        </w:rPr>
        <w:t>asystentów osób z niepełnosprawn</w:t>
      </w:r>
      <w:r w:rsidR="00F96C7C">
        <w:rPr>
          <w:rFonts w:asciiTheme="minorHAnsi" w:hAnsiTheme="minorHAnsi" w:cstheme="minorHAnsi"/>
        </w:rPr>
        <w:t xml:space="preserve">ością lub </w:t>
      </w:r>
      <w:r w:rsidR="004F3F6C" w:rsidRPr="00690CE4">
        <w:rPr>
          <w:rFonts w:asciiTheme="minorHAnsi" w:hAnsiTheme="minorHAnsi" w:cstheme="minorHAnsi"/>
        </w:rPr>
        <w:t>pracowników socjalnych lub asystentów rodzin lub psychologów lub psychoterapeutów.</w:t>
      </w:r>
    </w:p>
    <w:p w14:paraId="744DA81F" w14:textId="5A52947B" w:rsidR="00952F0D" w:rsidRPr="004F3F6C" w:rsidRDefault="00952F0D" w:rsidP="00CC2AB4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4F3F6C">
        <w:rPr>
          <w:rFonts w:asciiTheme="minorHAnsi" w:hAnsiTheme="minorHAnsi" w:cstheme="minorHAnsi"/>
        </w:rPr>
        <w:t xml:space="preserve">W celu potwierdzenia warunków udziału w postępowaniu, Wykonawca musi załączyć do oferty zestawienie informacji o osobie, która będzie uczestniczyć w wykonywaniu zamówienia wraz z informacją na temat jej </w:t>
      </w:r>
      <w:r w:rsidR="006D4735" w:rsidRPr="004F3F6C">
        <w:rPr>
          <w:rFonts w:asciiTheme="minorHAnsi" w:hAnsiTheme="minorHAnsi" w:cstheme="minorHAnsi"/>
        </w:rPr>
        <w:t xml:space="preserve">wykształcenia oraz </w:t>
      </w:r>
      <w:r w:rsidRPr="004F3F6C">
        <w:rPr>
          <w:rFonts w:asciiTheme="minorHAnsi" w:hAnsiTheme="minorHAnsi" w:cstheme="minorHAnsi"/>
        </w:rPr>
        <w:t>doświadczenia zawodowego</w:t>
      </w:r>
      <w:r w:rsidR="006D4735" w:rsidRPr="004F3F6C">
        <w:rPr>
          <w:rFonts w:asciiTheme="minorHAnsi" w:hAnsiTheme="minorHAnsi" w:cstheme="minorHAnsi"/>
        </w:rPr>
        <w:t>,</w:t>
      </w:r>
      <w:r w:rsidRPr="004F3F6C">
        <w:rPr>
          <w:rFonts w:asciiTheme="minorHAnsi" w:hAnsiTheme="minorHAnsi" w:cstheme="minorHAnsi"/>
        </w:rPr>
        <w:t xml:space="preserve"> niezbędnych do wykonania zamówienia. Wykaz należy sporządzić zgodnie ze wzorem, stanowiącym załącznik nr 2 do niniejszego zapytania ofertowego.</w:t>
      </w:r>
    </w:p>
    <w:p w14:paraId="53CA100F" w14:textId="59DEDC9C" w:rsidR="006D4735" w:rsidRPr="00BA1F83" w:rsidRDefault="006D4735" w:rsidP="00CC2AB4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celu potwierdzenia wykształcenia oraz doświadczenia osoby ujętej w ww. informacji, Wykonawca zobowiązany jest do złożenia kserokopii dyplomów, świadectw pracy/zaświadcze</w:t>
      </w:r>
      <w:r w:rsidR="00A4441C" w:rsidRPr="00BA1F83">
        <w:rPr>
          <w:rFonts w:asciiTheme="minorHAnsi" w:hAnsiTheme="minorHAnsi" w:cstheme="minorHAnsi"/>
        </w:rPr>
        <w:t>ń/</w:t>
      </w:r>
      <w:r w:rsidRPr="00BA1F83">
        <w:rPr>
          <w:rFonts w:asciiTheme="minorHAnsi" w:hAnsiTheme="minorHAnsi" w:cstheme="minorHAnsi"/>
        </w:rPr>
        <w:t xml:space="preserve">referencji </w:t>
      </w:r>
      <w:r w:rsidR="00A4441C" w:rsidRPr="00BA1F83">
        <w:rPr>
          <w:rFonts w:asciiTheme="minorHAnsi" w:hAnsiTheme="minorHAnsi" w:cstheme="minorHAnsi"/>
        </w:rPr>
        <w:t xml:space="preserve">lub innych dokumentów, </w:t>
      </w:r>
      <w:r w:rsidRPr="00BA1F83">
        <w:rPr>
          <w:rFonts w:asciiTheme="minorHAnsi" w:hAnsiTheme="minorHAnsi" w:cstheme="minorHAnsi"/>
        </w:rPr>
        <w:t xml:space="preserve">poświadczonych </w:t>
      </w:r>
      <w:r w:rsidR="00FA02A6" w:rsidRPr="00BA1F83">
        <w:rPr>
          <w:rFonts w:asciiTheme="minorHAnsi" w:hAnsiTheme="minorHAnsi" w:cstheme="minorHAnsi"/>
        </w:rPr>
        <w:t xml:space="preserve">przez Wykonawcę </w:t>
      </w:r>
      <w:r w:rsidRPr="00BA1F83">
        <w:rPr>
          <w:rFonts w:asciiTheme="minorHAnsi" w:hAnsiTheme="minorHAnsi" w:cstheme="minorHAnsi"/>
        </w:rPr>
        <w:t>za zgodność z oryginałem</w:t>
      </w:r>
      <w:r w:rsidR="00FA02A6" w:rsidRPr="00BA1F83">
        <w:rPr>
          <w:rFonts w:asciiTheme="minorHAnsi" w:hAnsiTheme="minorHAnsi" w:cstheme="minorHAnsi"/>
        </w:rPr>
        <w:t>.</w:t>
      </w:r>
    </w:p>
    <w:p w14:paraId="09B48A1A" w14:textId="41C3580E" w:rsidR="00F32693" w:rsidRPr="00BA1F83" w:rsidRDefault="00E91A3A" w:rsidP="00CC2AB4">
      <w:pPr>
        <w:pStyle w:val="Akapitzlist"/>
        <w:numPr>
          <w:ilvl w:val="0"/>
          <w:numId w:val="1"/>
        </w:numPr>
        <w:spacing w:line="276" w:lineRule="auto"/>
        <w:ind w:left="284" w:hanging="284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</w:t>
      </w:r>
      <w:r w:rsidR="00521F6F" w:rsidRPr="00BA1F83">
        <w:rPr>
          <w:rFonts w:asciiTheme="minorHAnsi" w:hAnsiTheme="minorHAnsi" w:cstheme="minorHAnsi"/>
        </w:rPr>
        <w:t>a nie może być powiązany</w:t>
      </w:r>
      <w:r w:rsidRPr="00BA1F83">
        <w:rPr>
          <w:rFonts w:asciiTheme="minorHAnsi" w:hAnsiTheme="minorHAnsi" w:cstheme="minorHAnsi"/>
        </w:rPr>
        <w:t xml:space="preserve"> z Zamawiającym osobowo lub kapitałowo. Przez powiązania kapitałowe lub osobowe rozumie się </w:t>
      </w:r>
      <w:r w:rsidR="00FA02A6" w:rsidRPr="00BA1F83">
        <w:rPr>
          <w:rStyle w:val="markedcontent"/>
          <w:rFonts w:asciiTheme="minorHAnsi" w:hAnsiTheme="minorHAnsi" w:cstheme="minorHAnsi"/>
        </w:rPr>
        <w:t>powiązanie z Zamawiającym lub osobami upoważnionymi do zaciągania zobowiązań w imieniu Zamawiającego lub osobami wykonującymi w imieniu Zamawiającego czynności związanych z przygotowaniem oferty dla Zamawiającego,  w szczególności poprzez:</w:t>
      </w:r>
    </w:p>
    <w:p w14:paraId="102BFA5C" w14:textId="3C975CF9" w:rsidR="00FA02A6" w:rsidRPr="00BA1F83" w:rsidRDefault="00FA02A6" w:rsidP="00CC2AB4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2305EA3" w14:textId="43B9AF99" w:rsidR="00FA02A6" w:rsidRPr="00BA1F83" w:rsidRDefault="00FA02A6" w:rsidP="00CC2AB4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prawa lub nie został określony przez IZ w wytycznych programowych, </w:t>
      </w:r>
    </w:p>
    <w:p w14:paraId="14AB4412" w14:textId="77777777" w:rsidR="00FA02A6" w:rsidRPr="00BA1F83" w:rsidRDefault="00FA02A6" w:rsidP="00CC2AB4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27234C1F" w14:textId="67EC62CE" w:rsidR="00FA02A6" w:rsidRPr="00BA1F83" w:rsidRDefault="00FA02A6" w:rsidP="00CC2AB4">
      <w:pPr>
        <w:pStyle w:val="Akapitzlist"/>
        <w:numPr>
          <w:ilvl w:val="0"/>
          <w:numId w:val="18"/>
        </w:numPr>
        <w:tabs>
          <w:tab w:val="left" w:pos="1752"/>
        </w:tabs>
        <w:spacing w:line="276" w:lineRule="auto"/>
        <w:ind w:left="1134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14:paraId="78DEF4FF" w14:textId="7A23D334" w:rsidR="00FA02A6" w:rsidRDefault="00FA02A6" w:rsidP="00CC2AB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4B6A619C" w14:textId="213E4975" w:rsidR="00E2765C" w:rsidRDefault="00E2765C" w:rsidP="00CC2AB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6D94CD44" w14:textId="77777777" w:rsidR="00E5117D" w:rsidRPr="00BA1F83" w:rsidRDefault="00E5117D" w:rsidP="00CC2AB4">
      <w:pPr>
        <w:pStyle w:val="Akapitzlist"/>
        <w:spacing w:line="276" w:lineRule="auto"/>
        <w:ind w:left="426"/>
        <w:rPr>
          <w:rFonts w:asciiTheme="minorHAnsi" w:hAnsiTheme="minorHAnsi" w:cstheme="minorHAnsi"/>
        </w:rPr>
      </w:pPr>
    </w:p>
    <w:p w14:paraId="1BAA54C0" w14:textId="0F6F4E25" w:rsidR="00954D9D" w:rsidRDefault="00954D9D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lastRenderedPageBreak/>
        <w:t>Zakres obowiązków:</w:t>
      </w:r>
    </w:p>
    <w:p w14:paraId="3C158BDA" w14:textId="77777777" w:rsidR="00BA1F83" w:rsidRPr="00BA1F83" w:rsidRDefault="00BA1F83" w:rsidP="00CC2AB4"/>
    <w:p w14:paraId="38CE0794" w14:textId="050BA4AB" w:rsidR="00954D9D" w:rsidRPr="00850E79" w:rsidRDefault="005D00D3" w:rsidP="00CC2AB4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850E79">
        <w:rPr>
          <w:rFonts w:asciiTheme="minorHAnsi" w:hAnsiTheme="minorHAnsi" w:cstheme="minorHAnsi"/>
        </w:rPr>
        <w:t xml:space="preserve">Prowadzenie </w:t>
      </w:r>
      <w:proofErr w:type="spellStart"/>
      <w:r w:rsidR="00E5117D">
        <w:rPr>
          <w:rFonts w:asciiTheme="minorHAnsi" w:hAnsiTheme="minorHAnsi" w:cstheme="minorHAnsi"/>
        </w:rPr>
        <w:t>superwizji</w:t>
      </w:r>
      <w:proofErr w:type="spellEnd"/>
      <w:r w:rsidR="00E5117D">
        <w:rPr>
          <w:rFonts w:asciiTheme="minorHAnsi" w:hAnsiTheme="minorHAnsi" w:cstheme="minorHAnsi"/>
        </w:rPr>
        <w:t xml:space="preserve"> </w:t>
      </w:r>
      <w:r w:rsidR="00E2765C">
        <w:rPr>
          <w:rFonts w:asciiTheme="minorHAnsi" w:hAnsiTheme="minorHAnsi" w:cstheme="minorHAnsi"/>
        </w:rPr>
        <w:t xml:space="preserve">dla </w:t>
      </w:r>
      <w:r w:rsidR="00850E79" w:rsidRPr="00850E79">
        <w:rPr>
          <w:rFonts w:asciiTheme="minorHAnsi" w:hAnsiTheme="minorHAnsi" w:cstheme="minorHAnsi"/>
        </w:rPr>
        <w:t>asystentów osobistych osoby z niepełnosprawnością</w:t>
      </w:r>
      <w:r w:rsidR="00850E79">
        <w:rPr>
          <w:rFonts w:asciiTheme="minorHAnsi" w:hAnsiTheme="minorHAnsi" w:cstheme="minorHAnsi"/>
        </w:rPr>
        <w:t>.</w:t>
      </w:r>
    </w:p>
    <w:p w14:paraId="4F08D7AB" w14:textId="1065663D" w:rsidR="00A9327B" w:rsidRDefault="00A9327B" w:rsidP="00CC2AB4">
      <w:pPr>
        <w:pStyle w:val="Akapitzlist"/>
        <w:numPr>
          <w:ilvl w:val="0"/>
          <w:numId w:val="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Przygotowywanie materiałów dla uczestników projektu</w:t>
      </w:r>
      <w:r w:rsidR="002C6DC4" w:rsidRPr="00BA1F83">
        <w:rPr>
          <w:rFonts w:asciiTheme="minorHAnsi" w:hAnsiTheme="minorHAnsi" w:cstheme="minorHAnsi"/>
        </w:rPr>
        <w:t>.</w:t>
      </w:r>
    </w:p>
    <w:p w14:paraId="41ED38BC" w14:textId="567CCA58" w:rsidR="00616D10" w:rsidRPr="00BA1F83" w:rsidRDefault="00616D10" w:rsidP="00CC2AB4">
      <w:pPr>
        <w:pStyle w:val="Akapitzlist"/>
        <w:numPr>
          <w:ilvl w:val="0"/>
          <w:numId w:val="2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Prowadzenie dokumentacji z przebiegu </w:t>
      </w:r>
      <w:proofErr w:type="spellStart"/>
      <w:r w:rsidR="00E2765C">
        <w:rPr>
          <w:rFonts w:asciiTheme="minorHAnsi" w:hAnsiTheme="minorHAnsi" w:cstheme="minorHAnsi"/>
        </w:rPr>
        <w:t>superwizji</w:t>
      </w:r>
      <w:proofErr w:type="spellEnd"/>
      <w:r w:rsidR="00E2765C">
        <w:rPr>
          <w:rFonts w:asciiTheme="minorHAnsi" w:hAnsiTheme="minorHAnsi" w:cstheme="minorHAnsi"/>
        </w:rPr>
        <w:t>:</w:t>
      </w:r>
    </w:p>
    <w:p w14:paraId="1FAC4664" w14:textId="067D5A08" w:rsidR="00616D10" w:rsidRPr="00BA1F83" w:rsidRDefault="00E5117D" w:rsidP="00CC2AB4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ka</w:t>
      </w:r>
      <w:r w:rsidR="00BD6237" w:rsidRPr="00BA1F83">
        <w:rPr>
          <w:rFonts w:asciiTheme="minorHAnsi" w:hAnsiTheme="minorHAnsi" w:cstheme="minorHAnsi"/>
        </w:rPr>
        <w:t>rty czasu pracy</w:t>
      </w:r>
      <w:r w:rsidR="00616D10" w:rsidRPr="00BA1F83">
        <w:rPr>
          <w:rFonts w:asciiTheme="minorHAnsi" w:hAnsiTheme="minorHAnsi" w:cstheme="minorHAnsi"/>
        </w:rPr>
        <w:t xml:space="preserve"> osoby prowadzącej </w:t>
      </w:r>
      <w:proofErr w:type="spellStart"/>
      <w:r w:rsidR="00E2765C">
        <w:rPr>
          <w:rFonts w:asciiTheme="minorHAnsi" w:hAnsiTheme="minorHAnsi" w:cstheme="minorHAnsi"/>
        </w:rPr>
        <w:t>superwizję</w:t>
      </w:r>
      <w:proofErr w:type="spellEnd"/>
      <w:r w:rsidR="00616D10" w:rsidRPr="00BA1F83">
        <w:rPr>
          <w:rFonts w:asciiTheme="minorHAnsi" w:hAnsiTheme="minorHAnsi" w:cstheme="minorHAnsi"/>
        </w:rPr>
        <w:t>, zawierające: datę, tematykę</w:t>
      </w:r>
      <w:r w:rsidR="00BD6237" w:rsidRPr="00BA1F83">
        <w:rPr>
          <w:rFonts w:asciiTheme="minorHAnsi" w:hAnsiTheme="minorHAnsi" w:cstheme="minorHAnsi"/>
        </w:rPr>
        <w:t>, wymiar godzin</w:t>
      </w:r>
      <w:r w:rsidR="00616D10" w:rsidRPr="00BA1F83">
        <w:rPr>
          <w:rFonts w:asciiTheme="minorHAnsi" w:hAnsiTheme="minorHAnsi" w:cstheme="minorHAnsi"/>
        </w:rPr>
        <w:t xml:space="preserve"> oraz podpis prowadzącego,</w:t>
      </w:r>
    </w:p>
    <w:p w14:paraId="316B5B77" w14:textId="026E429E" w:rsidR="00926C39" w:rsidRPr="00C771D2" w:rsidRDefault="00616D10" w:rsidP="00CC2AB4">
      <w:pPr>
        <w:pStyle w:val="Akapitzlist"/>
        <w:numPr>
          <w:ilvl w:val="0"/>
          <w:numId w:val="10"/>
        </w:numPr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</w:t>
      </w:r>
      <w:r w:rsidR="00F41FFC" w:rsidRPr="00BA1F83">
        <w:rPr>
          <w:rFonts w:asciiTheme="minorHAnsi" w:hAnsiTheme="minorHAnsi" w:cstheme="minorHAnsi"/>
        </w:rPr>
        <w:t>l</w:t>
      </w:r>
      <w:r w:rsidRPr="00BA1F83">
        <w:rPr>
          <w:rFonts w:asciiTheme="minorHAnsi" w:hAnsiTheme="minorHAnsi" w:cstheme="minorHAnsi"/>
        </w:rPr>
        <w:t xml:space="preserve">istę obecności uczestników biorących udział w </w:t>
      </w:r>
      <w:r w:rsidR="00850E79">
        <w:rPr>
          <w:rFonts w:asciiTheme="minorHAnsi" w:hAnsiTheme="minorHAnsi" w:cstheme="minorHAnsi"/>
        </w:rPr>
        <w:t>szkoleniach.</w:t>
      </w:r>
      <w:r w:rsidRPr="00BA1F83">
        <w:rPr>
          <w:rFonts w:asciiTheme="minorHAnsi" w:hAnsiTheme="minorHAnsi" w:cstheme="minorHAnsi"/>
        </w:rPr>
        <w:t xml:space="preserve"> </w:t>
      </w:r>
    </w:p>
    <w:p w14:paraId="69EC7411" w14:textId="77777777" w:rsidR="00590E1D" w:rsidRPr="00BA1F83" w:rsidRDefault="00590E1D" w:rsidP="00CC2AB4">
      <w:pPr>
        <w:spacing w:line="276" w:lineRule="auto"/>
        <w:rPr>
          <w:rFonts w:asciiTheme="minorHAnsi" w:hAnsiTheme="minorHAnsi" w:cstheme="minorHAnsi"/>
        </w:rPr>
      </w:pPr>
    </w:p>
    <w:p w14:paraId="210D195B" w14:textId="0117C6E3" w:rsidR="007D4B1C" w:rsidRDefault="007D4B1C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Kryterium wyboru oferty:</w:t>
      </w:r>
    </w:p>
    <w:p w14:paraId="0835B082" w14:textId="77777777" w:rsidR="00BA1F83" w:rsidRPr="00BA1F83" w:rsidRDefault="00BA1F83" w:rsidP="00CC2AB4"/>
    <w:p w14:paraId="5A47C33F" w14:textId="3D652429" w:rsidR="007D4B1C" w:rsidRPr="00BA1F83" w:rsidRDefault="007D4B1C" w:rsidP="00CC2AB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Po spełnieniu przez wykonawców wszystkich wyże</w:t>
      </w:r>
      <w:r w:rsidR="00901BB7" w:rsidRPr="00BA1F83">
        <w:rPr>
          <w:rFonts w:asciiTheme="minorHAnsi" w:hAnsiTheme="minorHAnsi" w:cstheme="minorHAnsi"/>
        </w:rPr>
        <w:t>j</w:t>
      </w:r>
      <w:r w:rsidRPr="00BA1F83">
        <w:rPr>
          <w:rFonts w:asciiTheme="minorHAnsi" w:hAnsiTheme="minorHAnsi" w:cstheme="minorHAnsi"/>
        </w:rPr>
        <w:t xml:space="preserve"> wymienionych warunków, ocena ofert zostanie dokonana zgodnie z następującymi kryteriami:</w:t>
      </w:r>
    </w:p>
    <w:p w14:paraId="1C436641" w14:textId="77777777" w:rsidR="004B75B4" w:rsidRPr="00BA1F83" w:rsidRDefault="004B75B4" w:rsidP="00CC2AB4">
      <w:pPr>
        <w:pStyle w:val="Akapitzlist"/>
        <w:spacing w:line="276" w:lineRule="auto"/>
        <w:ind w:left="142"/>
        <w:rPr>
          <w:rFonts w:asciiTheme="minorHAnsi" w:hAnsiTheme="minorHAnsi" w:cstheme="minorHAnsi"/>
        </w:rPr>
      </w:pPr>
    </w:p>
    <w:p w14:paraId="3667BBFF" w14:textId="77777777" w:rsidR="004B75B4" w:rsidRPr="00BA1F83" w:rsidRDefault="007D4B1C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Fonts w:asciiTheme="minorHAnsi" w:hAnsiTheme="minorHAnsi" w:cstheme="minorHAnsi"/>
        </w:rPr>
        <w:t xml:space="preserve">1. </w:t>
      </w:r>
      <w:r w:rsidR="004B75B4" w:rsidRPr="00BA1F83">
        <w:rPr>
          <w:rStyle w:val="markedcontent"/>
          <w:rFonts w:asciiTheme="minorHAnsi" w:hAnsiTheme="minorHAnsi" w:cstheme="minorHAnsi"/>
        </w:rPr>
        <w:t>Kryteria:</w:t>
      </w:r>
    </w:p>
    <w:p w14:paraId="320FFF86" w14:textId="2E73BA25" w:rsidR="004B75B4" w:rsidRPr="00BA1F83" w:rsidRDefault="007D4B1C" w:rsidP="00CC2AB4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4B75B4" w:rsidRPr="00BA1F83">
        <w:rPr>
          <w:rStyle w:val="markedcontent"/>
          <w:rFonts w:asciiTheme="minorHAnsi" w:hAnsiTheme="minorHAnsi" w:cstheme="minorHAnsi"/>
        </w:rPr>
        <w:t xml:space="preserve">a) </w:t>
      </w:r>
      <w:r w:rsidRPr="00BA1F83">
        <w:rPr>
          <w:rStyle w:val="markedcontent"/>
          <w:rFonts w:asciiTheme="minorHAnsi" w:hAnsiTheme="minorHAnsi" w:cstheme="minorHAnsi"/>
        </w:rPr>
        <w:t xml:space="preserve">Cena – </w:t>
      </w:r>
      <w:r w:rsidR="00085D1E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0% (maksymalnie </w:t>
      </w:r>
      <w:r w:rsidR="00EF10AB" w:rsidRPr="00BA1F83">
        <w:rPr>
          <w:rStyle w:val="markedcontent"/>
          <w:rFonts w:asciiTheme="minorHAnsi" w:hAnsiTheme="minorHAnsi" w:cstheme="minorHAnsi"/>
        </w:rPr>
        <w:t>6</w:t>
      </w:r>
      <w:r w:rsidRPr="00BA1F83">
        <w:rPr>
          <w:rStyle w:val="markedcontent"/>
          <w:rFonts w:asciiTheme="minorHAnsi" w:hAnsiTheme="minorHAnsi" w:cstheme="minorHAnsi"/>
        </w:rPr>
        <w:t xml:space="preserve">0 pkt.) </w:t>
      </w:r>
    </w:p>
    <w:p w14:paraId="4E8F4FAF" w14:textId="7F7DA2AF" w:rsidR="004B75B4" w:rsidRDefault="004B75B4" w:rsidP="00CC2AB4">
      <w:pPr>
        <w:pStyle w:val="Akapitzlist"/>
        <w:spacing w:line="276" w:lineRule="auto"/>
        <w:ind w:left="709" w:hanging="283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b) 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Doświadczenie </w:t>
      </w:r>
      <w:r w:rsidR="001F1CFB">
        <w:rPr>
          <w:rFonts w:asciiTheme="minorHAnsi" w:hAnsiTheme="minorHAnsi" w:cstheme="minorHAnsi"/>
        </w:rPr>
        <w:t xml:space="preserve">w prowadzeniu </w:t>
      </w:r>
      <w:proofErr w:type="spellStart"/>
      <w:r w:rsidR="001F1CFB">
        <w:rPr>
          <w:rFonts w:asciiTheme="minorHAnsi" w:hAnsiTheme="minorHAnsi" w:cstheme="minorHAnsi"/>
        </w:rPr>
        <w:t>superwizji</w:t>
      </w:r>
      <w:proofErr w:type="spellEnd"/>
      <w:r w:rsidR="001F1CFB">
        <w:rPr>
          <w:rFonts w:asciiTheme="minorHAnsi" w:hAnsiTheme="minorHAnsi" w:cstheme="minorHAnsi"/>
        </w:rPr>
        <w:t xml:space="preserve"> –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 </w:t>
      </w:r>
      <w:r w:rsidR="001F1CFB">
        <w:rPr>
          <w:rStyle w:val="markedcontent"/>
          <w:rFonts w:asciiTheme="minorHAnsi" w:hAnsiTheme="minorHAnsi" w:cstheme="minorHAnsi"/>
        </w:rPr>
        <w:t>4</w:t>
      </w:r>
      <w:r w:rsidR="00E82E08">
        <w:rPr>
          <w:rStyle w:val="markedcontent"/>
          <w:rFonts w:asciiTheme="minorHAnsi" w:hAnsiTheme="minorHAnsi" w:cstheme="minorHAnsi"/>
        </w:rPr>
        <w:t>0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% (maksymalnie </w:t>
      </w:r>
      <w:r w:rsidR="001F1CFB">
        <w:rPr>
          <w:rStyle w:val="markedcontent"/>
          <w:rFonts w:asciiTheme="minorHAnsi" w:hAnsiTheme="minorHAnsi" w:cstheme="minorHAnsi"/>
        </w:rPr>
        <w:t>4</w:t>
      </w:r>
      <w:r w:rsidR="00E82E08">
        <w:rPr>
          <w:rStyle w:val="markedcontent"/>
          <w:rFonts w:asciiTheme="minorHAnsi" w:hAnsiTheme="minorHAnsi" w:cstheme="minorHAnsi"/>
        </w:rPr>
        <w:t>0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 pkt.)</w:t>
      </w:r>
    </w:p>
    <w:p w14:paraId="329E47A0" w14:textId="04203C60" w:rsidR="00E82E08" w:rsidRPr="00BA1F83" w:rsidRDefault="00E82E08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4528CE41" w14:textId="77777777" w:rsidR="00D40FA1" w:rsidRPr="00BA1F83" w:rsidRDefault="00D40FA1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3085D2DD" w14:textId="497D7EB0" w:rsidR="004B75B4" w:rsidRPr="00BA1F83" w:rsidRDefault="007D4B1C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Maksymalna liczba punktów możliwych do uzyskania: 100. </w:t>
      </w:r>
    </w:p>
    <w:p w14:paraId="6E71EF11" w14:textId="77777777" w:rsidR="00D40FA1" w:rsidRPr="00BA1F83" w:rsidRDefault="00D40FA1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</w:p>
    <w:p w14:paraId="77D0EB16" w14:textId="23ED43CE" w:rsidR="004B75B4" w:rsidRPr="00BA1F83" w:rsidRDefault="007D4B1C" w:rsidP="00CC2AB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Za najkorzystniejszą zostanie uznana oferta, która zdobędzie największą liczbę punktów.</w:t>
      </w:r>
      <w:r w:rsidR="00901BB7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>Punkty będą liczone do dwóch miejsc po przecinku</w:t>
      </w:r>
      <w:r w:rsidR="00901BB7" w:rsidRPr="00BA1F83">
        <w:rPr>
          <w:rStyle w:val="markedcontent"/>
          <w:rFonts w:asciiTheme="minorHAnsi" w:hAnsiTheme="minorHAnsi" w:cstheme="minorHAnsi"/>
        </w:rPr>
        <w:t>.</w:t>
      </w:r>
    </w:p>
    <w:p w14:paraId="604F0D93" w14:textId="77777777" w:rsidR="00D40FA1" w:rsidRPr="00BA1F83" w:rsidRDefault="00D40FA1" w:rsidP="00CC2AB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490BBB0C" w14:textId="4D422A0C" w:rsidR="004B75B4" w:rsidRPr="00BA1F83" w:rsidRDefault="007D4B1C" w:rsidP="00CC2AB4">
      <w:pPr>
        <w:pStyle w:val="Akapitzlist"/>
        <w:numPr>
          <w:ilvl w:val="0"/>
          <w:numId w:val="4"/>
        </w:numPr>
        <w:spacing w:line="276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Sposób wyliczenia punktacji:</w:t>
      </w:r>
    </w:p>
    <w:p w14:paraId="240E222F" w14:textId="77777777" w:rsidR="00BA1F83" w:rsidRPr="00BA1F83" w:rsidRDefault="00BA1F83" w:rsidP="00CC2AB4">
      <w:pPr>
        <w:pStyle w:val="Akapitzlist"/>
        <w:spacing w:line="276" w:lineRule="auto"/>
        <w:ind w:left="644"/>
        <w:rPr>
          <w:rStyle w:val="markedcontent"/>
          <w:rFonts w:asciiTheme="minorHAnsi" w:hAnsiTheme="minorHAnsi" w:cstheme="minorHAnsi"/>
        </w:rPr>
      </w:pPr>
    </w:p>
    <w:p w14:paraId="14FCD6B6" w14:textId="77CC4FD2" w:rsidR="004B75B4" w:rsidRPr="00CC2AB4" w:rsidRDefault="007D4B1C" w:rsidP="00CC2AB4">
      <w:pPr>
        <w:pStyle w:val="Akapitzlist"/>
        <w:numPr>
          <w:ilvl w:val="0"/>
          <w:numId w:val="5"/>
        </w:numPr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CC2AB4">
        <w:rPr>
          <w:rStyle w:val="markedcontent"/>
          <w:rFonts w:asciiTheme="minorHAnsi" w:hAnsiTheme="minorHAnsi" w:cstheme="minorHAnsi"/>
        </w:rPr>
        <w:t>Kryterium cenowe</w:t>
      </w:r>
    </w:p>
    <w:p w14:paraId="741F250B" w14:textId="77777777" w:rsidR="00BA1F83" w:rsidRPr="00BA1F83" w:rsidRDefault="00BA1F83" w:rsidP="00CC2AB4">
      <w:pPr>
        <w:pStyle w:val="Akapitzlist"/>
        <w:spacing w:line="276" w:lineRule="auto"/>
        <w:ind w:left="851"/>
        <w:rPr>
          <w:rStyle w:val="markedcontent"/>
          <w:rFonts w:asciiTheme="minorHAnsi" w:hAnsiTheme="minorHAnsi" w:cstheme="minorHAnsi"/>
          <w:u w:val="single"/>
        </w:rPr>
      </w:pPr>
    </w:p>
    <w:p w14:paraId="02A65849" w14:textId="10291860" w:rsidR="004B75B4" w:rsidRPr="00BA1F83" w:rsidRDefault="007D4B1C" w:rsidP="00CC2AB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Ocenie podlegać będzie cena brutto </w:t>
      </w:r>
      <w:r w:rsidR="008A7A08" w:rsidRPr="00BA1F83">
        <w:rPr>
          <w:rStyle w:val="markedcontent"/>
          <w:rFonts w:asciiTheme="minorHAnsi" w:hAnsiTheme="minorHAnsi" w:cstheme="minorHAnsi"/>
        </w:rPr>
        <w:t xml:space="preserve">za godzinę </w:t>
      </w:r>
      <w:r w:rsidR="00FF6E5E" w:rsidRPr="00BA1F83">
        <w:rPr>
          <w:rStyle w:val="markedcontent"/>
          <w:rFonts w:asciiTheme="minorHAnsi" w:hAnsiTheme="minorHAnsi" w:cstheme="minorHAnsi"/>
        </w:rPr>
        <w:t xml:space="preserve">usługi </w:t>
      </w:r>
      <w:r w:rsidRPr="00BA1F83">
        <w:rPr>
          <w:rStyle w:val="markedcontent"/>
          <w:rFonts w:asciiTheme="minorHAnsi" w:hAnsiTheme="minorHAnsi" w:cstheme="minorHAnsi"/>
        </w:rPr>
        <w:t>wskazana w formularzu ofertowym, stanowiącym załącznik 1 do niniejszego zapytania ofertowego, podana w PLN cyfrowo</w:t>
      </w:r>
      <w:r w:rsidR="00901BB7" w:rsidRPr="00BA1F83">
        <w:rPr>
          <w:rStyle w:val="markedcontent"/>
          <w:rFonts w:asciiTheme="minorHAnsi" w:hAnsiTheme="minorHAnsi" w:cstheme="minorHAnsi"/>
        </w:rPr>
        <w:t>,</w:t>
      </w: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z dokładnością do dwóch miejsc po przecinku</w:t>
      </w:r>
      <w:r w:rsidR="003C0551" w:rsidRPr="00BA1F83">
        <w:rPr>
          <w:rStyle w:val="markedcontent"/>
          <w:rFonts w:asciiTheme="minorHAnsi" w:hAnsiTheme="minorHAnsi" w:cstheme="minorHAnsi"/>
        </w:rPr>
        <w:t xml:space="preserve">. </w:t>
      </w:r>
      <w:r w:rsidR="006D71A9" w:rsidRPr="00BA1F83">
        <w:rPr>
          <w:rStyle w:val="markedcontent"/>
          <w:rFonts w:asciiTheme="minorHAnsi" w:hAnsiTheme="minorHAnsi" w:cstheme="minorHAnsi"/>
        </w:rPr>
        <w:t xml:space="preserve">Zaproponowana przez Wykonawcę kwota brutto za wykonanie zamówienia musi uwzględniać wszystkie koszty związane </w:t>
      </w:r>
      <w:r w:rsidR="00D40FA1" w:rsidRPr="00BA1F83">
        <w:rPr>
          <w:rStyle w:val="markedcontent"/>
          <w:rFonts w:asciiTheme="minorHAnsi" w:hAnsiTheme="minorHAnsi" w:cstheme="minorHAnsi"/>
        </w:rPr>
        <w:br/>
      </w:r>
      <w:r w:rsidR="006D71A9" w:rsidRPr="00BA1F83">
        <w:rPr>
          <w:rStyle w:val="markedcontent"/>
          <w:rFonts w:asciiTheme="minorHAnsi" w:hAnsiTheme="minorHAnsi" w:cstheme="minorHAnsi"/>
        </w:rPr>
        <w:t xml:space="preserve">z wykonaniem zamówienia, w tym dojazd we własnym zakresie, podatki, ubezpieczenie ZUS, itp. </w:t>
      </w:r>
    </w:p>
    <w:p w14:paraId="7E122DA6" w14:textId="77777777" w:rsidR="00A4441C" w:rsidRPr="00BA1F83" w:rsidRDefault="00A4441C" w:rsidP="00CC2AB4">
      <w:pPr>
        <w:pStyle w:val="Akapitzlist"/>
        <w:spacing w:line="276" w:lineRule="auto"/>
        <w:ind w:left="284"/>
        <w:rPr>
          <w:rStyle w:val="markedcontent"/>
          <w:rFonts w:asciiTheme="minorHAnsi" w:hAnsiTheme="minorHAnsi" w:cstheme="minorHAnsi"/>
        </w:rPr>
      </w:pPr>
    </w:p>
    <w:p w14:paraId="32400FC0" w14:textId="3DB923FC" w:rsidR="004B75B4" w:rsidRPr="00BA1F83" w:rsidRDefault="007D4B1C" w:rsidP="00CC2AB4">
      <w:pPr>
        <w:pStyle w:val="Akapitzlist"/>
        <w:spacing w:line="276" w:lineRule="auto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Punkty za cenę będą obliczane wg wzoru: </w:t>
      </w:r>
    </w:p>
    <w:p w14:paraId="63831C5D" w14:textId="77777777" w:rsidR="00A4441C" w:rsidRPr="00BA1F83" w:rsidRDefault="00A4441C" w:rsidP="00CC2AB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    cena najniższej oferty</w:t>
      </w:r>
    </w:p>
    <w:p w14:paraId="37E415B2" w14:textId="1363EE30" w:rsidR="00A4441C" w:rsidRPr="00BA1F83" w:rsidRDefault="00A4441C" w:rsidP="00CC2AB4">
      <w:pPr>
        <w:pStyle w:val="Akapitzlist"/>
        <w:ind w:left="709" w:hanging="425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Liczba punktów =      _________________________    x 60 pkt                                                              </w:t>
      </w:r>
    </w:p>
    <w:p w14:paraId="44211572" w14:textId="77777777" w:rsidR="00A4441C" w:rsidRPr="00BA1F83" w:rsidRDefault="00A4441C" w:rsidP="00CC2AB4">
      <w:pPr>
        <w:pStyle w:val="Akapitzlist"/>
        <w:ind w:left="851" w:hanging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                                        cena badanej oferty</w:t>
      </w:r>
    </w:p>
    <w:p w14:paraId="42A709F2" w14:textId="77777777" w:rsidR="00BA1F83" w:rsidRDefault="00BA1F83" w:rsidP="00CC2AB4">
      <w:pPr>
        <w:pStyle w:val="Akapitzlist"/>
        <w:spacing w:line="276" w:lineRule="auto"/>
        <w:ind w:left="851" w:hanging="284"/>
        <w:rPr>
          <w:rFonts w:asciiTheme="minorHAnsi" w:hAnsiTheme="minorHAnsi" w:cstheme="minorHAnsi"/>
        </w:rPr>
      </w:pPr>
    </w:p>
    <w:p w14:paraId="16414C7A" w14:textId="4A01D076" w:rsidR="004B75B4" w:rsidRPr="00CC2AB4" w:rsidRDefault="007D4B1C" w:rsidP="00CC2AB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br/>
      </w:r>
      <w:r w:rsidR="004B75B4" w:rsidRPr="00CC2AB4">
        <w:rPr>
          <w:rStyle w:val="markedcontent"/>
          <w:rFonts w:asciiTheme="minorHAnsi" w:hAnsiTheme="minorHAnsi" w:cstheme="minorHAnsi"/>
        </w:rPr>
        <w:t xml:space="preserve">b) </w:t>
      </w:r>
      <w:r w:rsidRPr="00CC2AB4">
        <w:rPr>
          <w:rStyle w:val="markedcontent"/>
          <w:rFonts w:asciiTheme="minorHAnsi" w:hAnsiTheme="minorHAnsi" w:cstheme="minorHAnsi"/>
        </w:rPr>
        <w:t xml:space="preserve">Kryterium doświadczenia </w:t>
      </w:r>
    </w:p>
    <w:p w14:paraId="512C2857" w14:textId="77777777" w:rsidR="00BA1F83" w:rsidRPr="00BA1F83" w:rsidRDefault="00BA1F83" w:rsidP="00CC2AB4">
      <w:pPr>
        <w:pStyle w:val="Akapitzlist"/>
        <w:spacing w:line="276" w:lineRule="auto"/>
        <w:ind w:left="851" w:hanging="284"/>
        <w:rPr>
          <w:rStyle w:val="markedcontent"/>
          <w:rFonts w:asciiTheme="minorHAnsi" w:hAnsiTheme="minorHAnsi" w:cstheme="minorHAnsi"/>
          <w:u w:val="single"/>
        </w:rPr>
      </w:pPr>
    </w:p>
    <w:p w14:paraId="7B7C11D6" w14:textId="7358D17B" w:rsidR="00590E1D" w:rsidRPr="001F1CFB" w:rsidRDefault="00E82E08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1F1CFB">
        <w:rPr>
          <w:rStyle w:val="markedcontent"/>
          <w:rFonts w:asciiTheme="minorHAnsi" w:hAnsiTheme="minorHAnsi" w:cstheme="minorHAnsi"/>
        </w:rPr>
        <w:t xml:space="preserve"> </w:t>
      </w:r>
      <w:r w:rsidR="007D4B1C" w:rsidRPr="001F1CFB">
        <w:rPr>
          <w:rStyle w:val="markedcontent"/>
          <w:rFonts w:asciiTheme="minorHAnsi" w:hAnsiTheme="minorHAnsi" w:cstheme="minorHAnsi"/>
        </w:rPr>
        <w:t>Ocenie w ramach kryterium będzie podlegać</w:t>
      </w:r>
      <w:r w:rsidR="00D40FA1" w:rsidRPr="001F1CFB">
        <w:rPr>
          <w:rStyle w:val="markedcontent"/>
          <w:rFonts w:asciiTheme="minorHAnsi" w:hAnsiTheme="minorHAnsi" w:cstheme="minorHAnsi"/>
        </w:rPr>
        <w:t xml:space="preserve"> </w:t>
      </w:r>
      <w:r w:rsidR="007D4B1C" w:rsidRPr="001F1CFB">
        <w:rPr>
          <w:rStyle w:val="markedcontent"/>
          <w:rFonts w:asciiTheme="minorHAnsi" w:hAnsiTheme="minorHAnsi" w:cstheme="minorHAnsi"/>
        </w:rPr>
        <w:t>udokumentowan</w:t>
      </w:r>
      <w:r w:rsidR="001F1CFB">
        <w:rPr>
          <w:rStyle w:val="markedcontent"/>
          <w:rFonts w:asciiTheme="minorHAnsi" w:hAnsiTheme="minorHAnsi" w:cstheme="minorHAnsi"/>
        </w:rPr>
        <w:t xml:space="preserve">a liczba godzin realizacji </w:t>
      </w:r>
      <w:proofErr w:type="spellStart"/>
      <w:r w:rsidR="001F1CFB">
        <w:rPr>
          <w:rStyle w:val="markedcontent"/>
          <w:rFonts w:asciiTheme="minorHAnsi" w:hAnsiTheme="minorHAnsi" w:cstheme="minorHAnsi"/>
        </w:rPr>
        <w:t>superwizji</w:t>
      </w:r>
      <w:proofErr w:type="spellEnd"/>
      <w:r w:rsidR="001F1CFB">
        <w:rPr>
          <w:rStyle w:val="markedcontent"/>
          <w:rFonts w:asciiTheme="minorHAnsi" w:hAnsiTheme="minorHAnsi" w:cstheme="minorHAnsi"/>
        </w:rPr>
        <w:t xml:space="preserve"> przez osobę wskazaną do realizacji przedmiotu zamówienia </w:t>
      </w:r>
      <w:r w:rsidR="001F1CFB" w:rsidRPr="001F1CFB">
        <w:rPr>
          <w:rFonts w:asciiTheme="minorHAnsi" w:hAnsiTheme="minorHAnsi" w:cstheme="minorHAnsi"/>
        </w:rPr>
        <w:t>w ciągu ostatnich trzech lat przed upływem terminu składania ofert (a jeżeli okres prowadzenia działalności jest krótszy - w tym okresie)</w:t>
      </w:r>
      <w:r w:rsidR="001F1CFB">
        <w:rPr>
          <w:rFonts w:asciiTheme="minorHAnsi" w:hAnsiTheme="minorHAnsi" w:cstheme="minorHAnsi"/>
        </w:rPr>
        <w:t xml:space="preserve"> – realizacja </w:t>
      </w:r>
      <w:r w:rsidR="001F1CFB" w:rsidRPr="001F1CFB">
        <w:rPr>
          <w:rFonts w:asciiTheme="minorHAnsi" w:hAnsiTheme="minorHAnsi" w:cstheme="minorHAnsi"/>
        </w:rPr>
        <w:t xml:space="preserve">co najmniej </w:t>
      </w:r>
      <w:r w:rsidR="00CC2AB4">
        <w:rPr>
          <w:rFonts w:asciiTheme="minorHAnsi" w:hAnsiTheme="minorHAnsi" w:cstheme="minorHAnsi"/>
        </w:rPr>
        <w:t>5</w:t>
      </w:r>
      <w:r w:rsidR="001F1CFB" w:rsidRPr="001F1CFB">
        <w:rPr>
          <w:rFonts w:asciiTheme="minorHAnsi" w:hAnsiTheme="minorHAnsi" w:cstheme="minorHAnsi"/>
        </w:rPr>
        <w:t xml:space="preserve">0 godzin </w:t>
      </w:r>
      <w:proofErr w:type="spellStart"/>
      <w:r w:rsidR="001F1CFB" w:rsidRPr="001F1CFB">
        <w:rPr>
          <w:rFonts w:asciiTheme="minorHAnsi" w:hAnsiTheme="minorHAnsi" w:cstheme="minorHAnsi"/>
        </w:rPr>
        <w:t>superwizji</w:t>
      </w:r>
      <w:proofErr w:type="spellEnd"/>
      <w:r w:rsidR="001F1CFB" w:rsidRPr="001F1CFB">
        <w:rPr>
          <w:rFonts w:asciiTheme="minorHAnsi" w:hAnsiTheme="minorHAnsi" w:cstheme="minorHAnsi"/>
        </w:rPr>
        <w:t xml:space="preserve"> grupowej dla asystentów osób z niepełnosprawnością lub pracowników socjalnych lub asystentów rodzin lub psychologów lub psychoterapeutów</w:t>
      </w:r>
      <w:r w:rsidR="004B75B4" w:rsidRPr="001F1CFB">
        <w:rPr>
          <w:rFonts w:asciiTheme="minorHAnsi" w:hAnsiTheme="minorHAnsi" w:cstheme="minorHAnsi"/>
        </w:rPr>
        <w:t xml:space="preserve"> - </w:t>
      </w:r>
      <w:r w:rsidR="007D4B1C" w:rsidRPr="001F1CFB">
        <w:rPr>
          <w:rStyle w:val="markedcontent"/>
          <w:rFonts w:asciiTheme="minorHAnsi" w:hAnsiTheme="minorHAnsi" w:cstheme="minorHAnsi"/>
        </w:rPr>
        <w:t xml:space="preserve"> 0-</w:t>
      </w:r>
      <w:r w:rsidR="001F1CFB">
        <w:rPr>
          <w:rStyle w:val="markedcontent"/>
          <w:rFonts w:asciiTheme="minorHAnsi" w:hAnsiTheme="minorHAnsi" w:cstheme="minorHAnsi"/>
        </w:rPr>
        <w:t>4</w:t>
      </w:r>
      <w:r w:rsidRPr="001F1CFB">
        <w:rPr>
          <w:rStyle w:val="markedcontent"/>
          <w:rFonts w:asciiTheme="minorHAnsi" w:hAnsiTheme="minorHAnsi" w:cstheme="minorHAnsi"/>
        </w:rPr>
        <w:t>0</w:t>
      </w:r>
      <w:r w:rsidR="007D4B1C" w:rsidRPr="001F1CFB">
        <w:rPr>
          <w:rStyle w:val="markedcontent"/>
          <w:rFonts w:asciiTheme="minorHAnsi" w:hAnsiTheme="minorHAnsi" w:cstheme="minorHAnsi"/>
        </w:rPr>
        <w:t xml:space="preserve"> pkt. </w:t>
      </w:r>
    </w:p>
    <w:p w14:paraId="25D3FBF5" w14:textId="356B8AB0" w:rsidR="004B75B4" w:rsidRPr="00BA1F83" w:rsidRDefault="00590E1D" w:rsidP="00CC2AB4">
      <w:pPr>
        <w:pStyle w:val="Akapitzlist"/>
        <w:spacing w:line="276" w:lineRule="auto"/>
        <w:ind w:left="426" w:hanging="142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unkty uwzględniane będą </w:t>
      </w:r>
      <w:r w:rsidR="00E82E08">
        <w:rPr>
          <w:rStyle w:val="markedcontent"/>
          <w:rFonts w:asciiTheme="minorHAnsi" w:hAnsiTheme="minorHAnsi" w:cstheme="minorHAnsi"/>
        </w:rPr>
        <w:t xml:space="preserve">w zakresie przepracowanych lat, </w:t>
      </w:r>
      <w:r w:rsidRPr="00BA1F83">
        <w:rPr>
          <w:rStyle w:val="markedcontent"/>
          <w:rFonts w:asciiTheme="minorHAnsi" w:hAnsiTheme="minorHAnsi" w:cstheme="minorHAnsi"/>
        </w:rPr>
        <w:t xml:space="preserve"> wg następującej zasady:</w:t>
      </w:r>
      <w:r w:rsidR="007D4B1C" w:rsidRPr="00BA1F83">
        <w:rPr>
          <w:rStyle w:val="markedcontent"/>
          <w:rFonts w:asciiTheme="minorHAnsi" w:hAnsiTheme="minorHAnsi" w:cstheme="minorHAnsi"/>
        </w:rPr>
        <w:t xml:space="preserve"> </w:t>
      </w:r>
    </w:p>
    <w:p w14:paraId="672D55E9" w14:textId="50626CEC" w:rsidR="007D4B1C" w:rsidRPr="00BA1F83" w:rsidRDefault="001F1CFB" w:rsidP="00CC2AB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0-</w:t>
      </w:r>
      <w:r w:rsidR="00E5117D">
        <w:rPr>
          <w:rStyle w:val="markedcontent"/>
          <w:rFonts w:asciiTheme="minorHAnsi" w:hAnsiTheme="minorHAnsi" w:cstheme="minorHAnsi"/>
        </w:rPr>
        <w:t>49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 </w:t>
      </w:r>
      <w:r>
        <w:rPr>
          <w:rStyle w:val="markedcontent"/>
          <w:rFonts w:asciiTheme="minorHAnsi" w:hAnsiTheme="minorHAnsi" w:cstheme="minorHAnsi"/>
        </w:rPr>
        <w:t>godzin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 – 0 pkt,</w:t>
      </w:r>
    </w:p>
    <w:p w14:paraId="4A30C0B7" w14:textId="5F7BCA08" w:rsidR="00590E1D" w:rsidRPr="00BA1F83" w:rsidRDefault="00E5117D" w:rsidP="00CC2AB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50</w:t>
      </w:r>
      <w:r w:rsidR="001F1CFB">
        <w:rPr>
          <w:rStyle w:val="markedcontent"/>
          <w:rFonts w:asciiTheme="minorHAnsi" w:hAnsiTheme="minorHAnsi" w:cstheme="minorHAnsi"/>
        </w:rPr>
        <w:t>-</w:t>
      </w:r>
      <w:r>
        <w:rPr>
          <w:rStyle w:val="markedcontent"/>
          <w:rFonts w:asciiTheme="minorHAnsi" w:hAnsiTheme="minorHAnsi" w:cstheme="minorHAnsi"/>
        </w:rPr>
        <w:t>99</w:t>
      </w:r>
      <w:r w:rsidR="001F1CFB">
        <w:rPr>
          <w:rStyle w:val="markedcontent"/>
          <w:rFonts w:asciiTheme="minorHAnsi" w:hAnsiTheme="minorHAnsi" w:cstheme="minorHAnsi"/>
        </w:rPr>
        <w:t xml:space="preserve"> godzin 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– </w:t>
      </w:r>
      <w:r w:rsidR="00E82E08">
        <w:rPr>
          <w:rStyle w:val="markedcontent"/>
          <w:rFonts w:asciiTheme="minorHAnsi" w:hAnsiTheme="minorHAnsi" w:cstheme="minorHAnsi"/>
        </w:rPr>
        <w:t>10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 pkt,</w:t>
      </w:r>
    </w:p>
    <w:p w14:paraId="459713CC" w14:textId="4D98E8A7" w:rsidR="007E70B8" w:rsidRDefault="001F1CFB" w:rsidP="00CC2AB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10</w:t>
      </w:r>
      <w:r w:rsidR="00E5117D">
        <w:rPr>
          <w:rStyle w:val="markedcontent"/>
          <w:rFonts w:asciiTheme="minorHAnsi" w:hAnsiTheme="minorHAnsi" w:cstheme="minorHAnsi"/>
        </w:rPr>
        <w:t>0</w:t>
      </w:r>
      <w:r>
        <w:rPr>
          <w:rStyle w:val="markedcontent"/>
          <w:rFonts w:asciiTheme="minorHAnsi" w:hAnsiTheme="minorHAnsi" w:cstheme="minorHAnsi"/>
        </w:rPr>
        <w:t>-</w:t>
      </w:r>
      <w:r w:rsidR="00E82E08">
        <w:rPr>
          <w:rStyle w:val="markedcontent"/>
          <w:rFonts w:asciiTheme="minorHAnsi" w:hAnsiTheme="minorHAnsi" w:cstheme="minorHAnsi"/>
        </w:rPr>
        <w:t>1</w:t>
      </w:r>
      <w:r w:rsidR="00E5117D">
        <w:rPr>
          <w:rStyle w:val="markedcontent"/>
          <w:rFonts w:asciiTheme="minorHAnsi" w:hAnsiTheme="minorHAnsi" w:cstheme="minorHAnsi"/>
        </w:rPr>
        <w:t>50</w:t>
      </w:r>
      <w:r>
        <w:rPr>
          <w:rStyle w:val="markedcontent"/>
          <w:rFonts w:asciiTheme="minorHAnsi" w:hAnsiTheme="minorHAnsi" w:cstheme="minorHAnsi"/>
        </w:rPr>
        <w:t xml:space="preserve"> godzin 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– </w:t>
      </w:r>
      <w:r>
        <w:rPr>
          <w:rStyle w:val="markedcontent"/>
          <w:rFonts w:asciiTheme="minorHAnsi" w:hAnsiTheme="minorHAnsi" w:cstheme="minorHAnsi"/>
        </w:rPr>
        <w:t>20</w:t>
      </w:r>
      <w:r w:rsidR="00590E1D" w:rsidRPr="00BA1F83">
        <w:rPr>
          <w:rStyle w:val="markedcontent"/>
          <w:rFonts w:asciiTheme="minorHAnsi" w:hAnsiTheme="minorHAnsi" w:cstheme="minorHAnsi"/>
        </w:rPr>
        <w:t xml:space="preserve"> pkt</w:t>
      </w:r>
      <w:r w:rsidR="00E82E08">
        <w:rPr>
          <w:rStyle w:val="markedcontent"/>
          <w:rFonts w:asciiTheme="minorHAnsi" w:hAnsiTheme="minorHAnsi" w:cstheme="minorHAnsi"/>
        </w:rPr>
        <w:t>,</w:t>
      </w:r>
    </w:p>
    <w:p w14:paraId="13457B2D" w14:textId="758EAACE" w:rsidR="00E82E08" w:rsidRDefault="00E82E08" w:rsidP="00CC2AB4">
      <w:pPr>
        <w:pStyle w:val="Akapitzlist"/>
        <w:spacing w:line="276" w:lineRule="auto"/>
        <w:ind w:left="142" w:firstLine="851"/>
        <w:rPr>
          <w:rStyle w:val="markedcontent"/>
          <w:rFonts w:asciiTheme="minorHAnsi" w:hAnsiTheme="minorHAnsi" w:cstheme="minorHAnsi"/>
        </w:rPr>
      </w:pPr>
      <w:r>
        <w:rPr>
          <w:rStyle w:val="markedcontent"/>
          <w:rFonts w:asciiTheme="minorHAnsi" w:hAnsiTheme="minorHAnsi" w:cstheme="minorHAnsi"/>
        </w:rPr>
        <w:t>powyżej 1</w:t>
      </w:r>
      <w:r w:rsidR="001F1CFB">
        <w:rPr>
          <w:rStyle w:val="markedcontent"/>
          <w:rFonts w:asciiTheme="minorHAnsi" w:hAnsiTheme="minorHAnsi" w:cstheme="minorHAnsi"/>
        </w:rPr>
        <w:t>50</w:t>
      </w:r>
      <w:r>
        <w:rPr>
          <w:rStyle w:val="markedcontent"/>
          <w:rFonts w:asciiTheme="minorHAnsi" w:hAnsiTheme="minorHAnsi" w:cstheme="minorHAnsi"/>
        </w:rPr>
        <w:t xml:space="preserve"> </w:t>
      </w:r>
      <w:r w:rsidR="001F1CFB">
        <w:rPr>
          <w:rStyle w:val="markedcontent"/>
          <w:rFonts w:asciiTheme="minorHAnsi" w:hAnsiTheme="minorHAnsi" w:cstheme="minorHAnsi"/>
        </w:rPr>
        <w:t xml:space="preserve">godzin </w:t>
      </w:r>
      <w:r>
        <w:rPr>
          <w:rStyle w:val="markedcontent"/>
          <w:rFonts w:asciiTheme="minorHAnsi" w:hAnsiTheme="minorHAnsi" w:cstheme="minorHAnsi"/>
        </w:rPr>
        <w:t xml:space="preserve">– </w:t>
      </w:r>
      <w:r w:rsidR="00CC2AB4">
        <w:rPr>
          <w:rStyle w:val="markedcontent"/>
          <w:rFonts w:asciiTheme="minorHAnsi" w:hAnsiTheme="minorHAnsi" w:cstheme="minorHAnsi"/>
        </w:rPr>
        <w:t>4</w:t>
      </w:r>
      <w:r>
        <w:rPr>
          <w:rStyle w:val="markedcontent"/>
          <w:rFonts w:asciiTheme="minorHAnsi" w:hAnsiTheme="minorHAnsi" w:cstheme="minorHAnsi"/>
        </w:rPr>
        <w:t>0 pkt.</w:t>
      </w:r>
    </w:p>
    <w:p w14:paraId="40223359" w14:textId="3642280B" w:rsidR="00E82E08" w:rsidRDefault="00E82E08" w:rsidP="00CC2AB4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3DB665E3" w14:textId="77777777" w:rsidR="00E82E08" w:rsidRPr="00E82E08" w:rsidRDefault="00E82E08" w:rsidP="00CC2AB4">
      <w:pPr>
        <w:spacing w:line="276" w:lineRule="auto"/>
        <w:ind w:left="567" w:hanging="567"/>
        <w:rPr>
          <w:rFonts w:asciiTheme="minorHAnsi" w:hAnsiTheme="minorHAnsi" w:cstheme="minorHAnsi"/>
        </w:rPr>
      </w:pPr>
    </w:p>
    <w:p w14:paraId="29E8E452" w14:textId="51089FA2" w:rsidR="00E91A3A" w:rsidRDefault="00E91A3A" w:rsidP="00CC2AB4">
      <w:pPr>
        <w:pStyle w:val="Nagwek1"/>
        <w:numPr>
          <w:ilvl w:val="0"/>
          <w:numId w:val="30"/>
        </w:numPr>
        <w:ind w:left="567" w:hanging="567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Wymagane dokumenty:</w:t>
      </w:r>
    </w:p>
    <w:p w14:paraId="52E0E6E9" w14:textId="77777777" w:rsidR="00BA1F83" w:rsidRPr="00BA1F83" w:rsidRDefault="00BA1F83" w:rsidP="00CC2AB4"/>
    <w:p w14:paraId="3677C94B" w14:textId="3700F6A5" w:rsidR="00126666" w:rsidRPr="00BA1F83" w:rsidRDefault="00E91A3A" w:rsidP="00CC2AB4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Uzupełniony formularz ofer</w:t>
      </w:r>
      <w:r w:rsidR="00126666" w:rsidRPr="00BA1F83">
        <w:rPr>
          <w:rFonts w:asciiTheme="minorHAnsi" w:hAnsiTheme="minorHAnsi" w:cstheme="minorHAnsi"/>
        </w:rPr>
        <w:t>to</w:t>
      </w:r>
      <w:r w:rsidR="006D71A9" w:rsidRPr="00BA1F83">
        <w:rPr>
          <w:rFonts w:asciiTheme="minorHAnsi" w:hAnsiTheme="minorHAnsi" w:cstheme="minorHAnsi"/>
        </w:rPr>
        <w:t xml:space="preserve">wy (Załącznik nr 1 do </w:t>
      </w:r>
      <w:r w:rsidR="00A36610" w:rsidRPr="00BA1F83">
        <w:rPr>
          <w:rFonts w:asciiTheme="minorHAnsi" w:hAnsiTheme="minorHAnsi" w:cstheme="minorHAnsi"/>
        </w:rPr>
        <w:t>Z</w:t>
      </w:r>
      <w:r w:rsidR="006D71A9" w:rsidRPr="00BA1F83">
        <w:rPr>
          <w:rFonts w:asciiTheme="minorHAnsi" w:hAnsiTheme="minorHAnsi" w:cstheme="minorHAnsi"/>
        </w:rPr>
        <w:t xml:space="preserve">apytania </w:t>
      </w:r>
      <w:r w:rsidR="00A36610" w:rsidRPr="00BA1F83">
        <w:rPr>
          <w:rFonts w:asciiTheme="minorHAnsi" w:hAnsiTheme="minorHAnsi" w:cstheme="minorHAnsi"/>
        </w:rPr>
        <w:t>O</w:t>
      </w:r>
      <w:r w:rsidR="006D71A9" w:rsidRPr="00BA1F83">
        <w:rPr>
          <w:rFonts w:asciiTheme="minorHAnsi" w:hAnsiTheme="minorHAnsi" w:cstheme="minorHAnsi"/>
        </w:rPr>
        <w:t>fertowego)</w:t>
      </w:r>
    </w:p>
    <w:p w14:paraId="595B0415" w14:textId="250D474B" w:rsidR="00952F0D" w:rsidRPr="00BA1F83" w:rsidRDefault="00952F0D" w:rsidP="00CC2AB4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Informacje o osobie, która będzie uczestniczyć w wykonywaniu zamówienia, zgodnie z warunkami udziału w postępowaniu, określonymi w pkt V zapytania ofertowego – załącznik nr 2,</w:t>
      </w:r>
    </w:p>
    <w:p w14:paraId="5855D73A" w14:textId="0981AEAD" w:rsidR="007E70B8" w:rsidRPr="00BA1F83" w:rsidRDefault="007E70B8" w:rsidP="00CC2AB4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Oświadczenie o braku powiązań osobowych lub kapitałowych z Zamawiającym – załącznik nr </w:t>
      </w:r>
      <w:r w:rsidR="008A7A08" w:rsidRPr="00BA1F83"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>.</w:t>
      </w:r>
    </w:p>
    <w:p w14:paraId="06DDAD48" w14:textId="77777777" w:rsidR="00CF28CD" w:rsidRDefault="006D71A9" w:rsidP="00CC2AB4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F28CD">
        <w:rPr>
          <w:rFonts w:asciiTheme="minorHAnsi" w:hAnsiTheme="minorHAnsi" w:cstheme="minorHAnsi"/>
        </w:rPr>
        <w:t>Kserokopie dokumentów potwierdzających wykształcenie i doświadczenie zawodowe</w:t>
      </w:r>
      <w:r w:rsidR="00952F0D" w:rsidRPr="00CF28CD">
        <w:rPr>
          <w:rFonts w:asciiTheme="minorHAnsi" w:hAnsiTheme="minorHAnsi" w:cstheme="minorHAnsi"/>
        </w:rPr>
        <w:t xml:space="preserve">, w tym </w:t>
      </w:r>
      <w:r w:rsidR="00CF28CD">
        <w:rPr>
          <w:rFonts w:asciiTheme="minorHAnsi" w:hAnsiTheme="minorHAnsi" w:cstheme="minorHAnsi"/>
        </w:rPr>
        <w:t xml:space="preserve">realizacji </w:t>
      </w:r>
      <w:r w:rsidR="00E82E08" w:rsidRPr="00CF28CD">
        <w:rPr>
          <w:rFonts w:asciiTheme="minorHAnsi" w:hAnsiTheme="minorHAnsi" w:cstheme="minorHAnsi"/>
        </w:rPr>
        <w:t xml:space="preserve">minimum </w:t>
      </w:r>
      <w:r w:rsidR="00CF28CD">
        <w:rPr>
          <w:rFonts w:asciiTheme="minorHAnsi" w:hAnsiTheme="minorHAnsi" w:cstheme="minorHAnsi"/>
        </w:rPr>
        <w:t>60 godzin</w:t>
      </w:r>
      <w:r w:rsidR="00DF1639" w:rsidRPr="00CF28CD">
        <w:rPr>
          <w:rFonts w:asciiTheme="minorHAnsi" w:hAnsiTheme="minorHAnsi" w:cstheme="minorHAnsi"/>
        </w:rPr>
        <w:t xml:space="preserve"> </w:t>
      </w:r>
      <w:proofErr w:type="spellStart"/>
      <w:r w:rsidR="00CF28CD" w:rsidRPr="001F1CFB">
        <w:rPr>
          <w:rFonts w:asciiTheme="minorHAnsi" w:hAnsiTheme="minorHAnsi" w:cstheme="minorHAnsi"/>
        </w:rPr>
        <w:t>superwizji</w:t>
      </w:r>
      <w:proofErr w:type="spellEnd"/>
      <w:r w:rsidR="00CF28CD" w:rsidRPr="001F1CFB">
        <w:rPr>
          <w:rFonts w:asciiTheme="minorHAnsi" w:hAnsiTheme="minorHAnsi" w:cstheme="minorHAnsi"/>
        </w:rPr>
        <w:t xml:space="preserve"> grupowej dla asystentów osób z niepełnosprawnością lub pracowników socjalnych lub asystentów rodzin lub psychologów lub psychoterapeutów</w:t>
      </w:r>
      <w:r w:rsidR="00A36610" w:rsidRPr="00CF28CD">
        <w:rPr>
          <w:rFonts w:asciiTheme="minorHAnsi" w:hAnsiTheme="minorHAnsi" w:cstheme="minorHAnsi"/>
        </w:rPr>
        <w:t xml:space="preserve"> </w:t>
      </w:r>
      <w:r w:rsidR="00CF28CD" w:rsidRPr="001F1CFB">
        <w:rPr>
          <w:rFonts w:asciiTheme="minorHAnsi" w:hAnsiTheme="minorHAnsi" w:cstheme="minorHAnsi"/>
        </w:rPr>
        <w:t>w ciągu ostatnich trzech lat przed upływem terminu składania ofert (a jeżeli okres prowadzenia działalności jest krótszy - w tym okresie)</w:t>
      </w:r>
      <w:r w:rsidR="00CF28CD">
        <w:rPr>
          <w:rFonts w:asciiTheme="minorHAnsi" w:hAnsiTheme="minorHAnsi" w:cstheme="minorHAnsi"/>
        </w:rPr>
        <w:t>.</w:t>
      </w:r>
    </w:p>
    <w:p w14:paraId="47EEA4D9" w14:textId="4D59BE13" w:rsidR="00E62244" w:rsidRPr="00CF28CD" w:rsidRDefault="00E62244" w:rsidP="00CC2AB4">
      <w:pPr>
        <w:pStyle w:val="Akapitzlist"/>
        <w:numPr>
          <w:ilvl w:val="0"/>
          <w:numId w:val="14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CF28CD">
        <w:rPr>
          <w:rFonts w:asciiTheme="minorHAnsi" w:hAnsiTheme="minorHAnsi" w:cstheme="minorHAnsi"/>
        </w:rPr>
        <w:t xml:space="preserve">Oświadczenie o wypełnieniu obowiązków informacyjnych RODO – załącznik nr </w:t>
      </w:r>
      <w:r w:rsidR="008A7A08" w:rsidRPr="00CF28CD">
        <w:rPr>
          <w:rFonts w:asciiTheme="minorHAnsi" w:hAnsiTheme="minorHAnsi" w:cstheme="minorHAnsi"/>
        </w:rPr>
        <w:t>4</w:t>
      </w:r>
      <w:r w:rsidRPr="00CF28CD">
        <w:rPr>
          <w:rFonts w:asciiTheme="minorHAnsi" w:hAnsiTheme="minorHAnsi" w:cstheme="minorHAnsi"/>
        </w:rPr>
        <w:t xml:space="preserve"> (jeśli dotyczy).</w:t>
      </w:r>
    </w:p>
    <w:p w14:paraId="5B7C5F20" w14:textId="77777777" w:rsidR="007E70B8" w:rsidRPr="00BA1F83" w:rsidRDefault="007E70B8" w:rsidP="00CC2AB4">
      <w:pPr>
        <w:pStyle w:val="Akapitzlist"/>
        <w:spacing w:line="276" w:lineRule="auto"/>
        <w:ind w:left="709"/>
        <w:rPr>
          <w:rFonts w:asciiTheme="minorHAnsi" w:hAnsiTheme="minorHAnsi" w:cstheme="minorHAnsi"/>
        </w:rPr>
      </w:pPr>
    </w:p>
    <w:p w14:paraId="6E5FB226" w14:textId="1907696A" w:rsidR="001415D6" w:rsidRDefault="001415D6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Informacje uzupełniające:</w:t>
      </w:r>
    </w:p>
    <w:p w14:paraId="4C63C925" w14:textId="77777777" w:rsidR="00BA1F83" w:rsidRPr="00BA1F83" w:rsidRDefault="00BA1F83" w:rsidP="00CC2AB4"/>
    <w:p w14:paraId="2F4CD9FC" w14:textId="41DF8F0E" w:rsidR="001415D6" w:rsidRPr="00BA1F83" w:rsidRDefault="001415D6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niniejszym postępowaniu zostanie odrzucona oferta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>, który:</w:t>
      </w:r>
    </w:p>
    <w:p w14:paraId="754B5F6C" w14:textId="7625C10A" w:rsidR="001415D6" w:rsidRPr="00BA1F83" w:rsidRDefault="00A36610" w:rsidP="00CC2AB4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ozostaje z Zamawiającym w powiązaniu osobowym bądź kapitałowym,</w:t>
      </w:r>
    </w:p>
    <w:p w14:paraId="279CB572" w14:textId="378C651E" w:rsidR="001415D6" w:rsidRPr="00BA1F83" w:rsidRDefault="00A36610" w:rsidP="00CC2AB4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</w:t>
      </w:r>
      <w:r w:rsidR="001415D6" w:rsidRPr="00BA1F83">
        <w:rPr>
          <w:rFonts w:asciiTheme="minorHAnsi" w:hAnsiTheme="minorHAnsi" w:cstheme="minorHAnsi"/>
        </w:rPr>
        <w:t>ie spełnia wymagań, określonych w punkcie V zapytania ofertowego,</w:t>
      </w:r>
    </w:p>
    <w:p w14:paraId="1B9BE840" w14:textId="1F922905" w:rsidR="001415D6" w:rsidRPr="00BA1F83" w:rsidRDefault="00A36610" w:rsidP="00CC2AB4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</w:t>
      </w:r>
      <w:r w:rsidR="001415D6" w:rsidRPr="00BA1F83">
        <w:rPr>
          <w:rFonts w:asciiTheme="minorHAnsi" w:hAnsiTheme="minorHAnsi" w:cstheme="minorHAnsi"/>
        </w:rPr>
        <w:t>łoży ofertę niespełniającą kryterium formalnych</w:t>
      </w:r>
      <w:r w:rsidR="003C0551" w:rsidRPr="00BA1F83">
        <w:rPr>
          <w:rFonts w:asciiTheme="minorHAnsi" w:hAnsiTheme="minorHAnsi" w:cstheme="minorHAnsi"/>
        </w:rPr>
        <w:t xml:space="preserve"> (np. oferta zostanie złożona na nieprawidłowym formularzu, podpisana przez osoby nieupoważnione itp.),</w:t>
      </w:r>
    </w:p>
    <w:p w14:paraId="646DF883" w14:textId="38D7529D" w:rsidR="001415D6" w:rsidRPr="00BA1F83" w:rsidRDefault="00A36610" w:rsidP="00CC2AB4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</w:t>
      </w:r>
      <w:r w:rsidR="001415D6" w:rsidRPr="00BA1F83">
        <w:rPr>
          <w:rFonts w:asciiTheme="minorHAnsi" w:hAnsiTheme="minorHAnsi" w:cstheme="minorHAnsi"/>
        </w:rPr>
        <w:t>rzedstawi nieprawdziwe informacje (np. nieprawdziwe referencje),</w:t>
      </w:r>
    </w:p>
    <w:p w14:paraId="4E7AA02E" w14:textId="24F3BCE7" w:rsidR="001415D6" w:rsidRPr="00BA1F83" w:rsidRDefault="00A36610" w:rsidP="00CC2AB4">
      <w:pPr>
        <w:pStyle w:val="Akapitzlist"/>
        <w:numPr>
          <w:ilvl w:val="0"/>
          <w:numId w:val="7"/>
        </w:numPr>
        <w:tabs>
          <w:tab w:val="left" w:pos="851"/>
        </w:tabs>
        <w:spacing w:line="276" w:lineRule="auto"/>
        <w:ind w:left="1134" w:hanging="283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>z</w:t>
      </w:r>
      <w:r w:rsidR="001415D6" w:rsidRPr="00BA1F83">
        <w:rPr>
          <w:rFonts w:asciiTheme="minorHAnsi" w:hAnsiTheme="minorHAnsi" w:cstheme="minorHAnsi"/>
        </w:rPr>
        <w:t>łoży ofertę po terminie.</w:t>
      </w:r>
    </w:p>
    <w:p w14:paraId="1DB95F7A" w14:textId="74CD8DCF" w:rsidR="001415D6" w:rsidRPr="00BA1F83" w:rsidRDefault="001415D6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złożenia dwóch (lub więcej ofert) najkorzystniejszych ofert (o takiej samej punktacji) Zmawiający wybiera ofertę o niższej cenie. Jeżeli cena będzie identyczna,</w:t>
      </w:r>
      <w:r w:rsidR="006D71A9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Zamawiający wezwie tych Oferentów do przedstawienia dodatkowej oferty cenowej. </w:t>
      </w:r>
    </w:p>
    <w:p w14:paraId="1EBF0A42" w14:textId="2E6EF231" w:rsidR="001415D6" w:rsidRPr="00BA1F83" w:rsidRDefault="001415D6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zobowiązuje się do podpisania umowy w terminie wyznaczonym przez Zamawiającego. </w:t>
      </w:r>
      <w:r w:rsidR="003C0551" w:rsidRPr="00BA1F83">
        <w:rPr>
          <w:rFonts w:asciiTheme="minorHAnsi" w:hAnsiTheme="minorHAnsi" w:cstheme="minorHAnsi"/>
        </w:rPr>
        <w:t xml:space="preserve">Wzór umowy stanowi załącznik nr </w:t>
      </w:r>
      <w:r w:rsidR="008A7A08" w:rsidRPr="00BA1F83">
        <w:rPr>
          <w:rFonts w:asciiTheme="minorHAnsi" w:hAnsiTheme="minorHAnsi" w:cstheme="minorHAnsi"/>
        </w:rPr>
        <w:t>5</w:t>
      </w:r>
      <w:r w:rsidR="003C0551" w:rsidRPr="00BA1F83">
        <w:rPr>
          <w:rFonts w:asciiTheme="minorHAnsi" w:hAnsiTheme="minorHAnsi" w:cstheme="minorHAnsi"/>
        </w:rPr>
        <w:t xml:space="preserve"> do niniejszego zapytania ofertowego.</w:t>
      </w:r>
    </w:p>
    <w:p w14:paraId="47C67F5A" w14:textId="25545CD3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Brak usprawiedliwionego stawiennictwa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oraz nieprzedłożenie wymaganych dokumentów w wyznaczonym terminie może spowodować odstąpienie od podpisania umowy, a tym samym niespełnienie warunków udziału w postępowaniu i ostateczne odrzucenie oferty </w:t>
      </w:r>
      <w:r w:rsidR="00D40FA1" w:rsidRPr="00BA1F83">
        <w:rPr>
          <w:rFonts w:asciiTheme="minorHAnsi" w:hAnsiTheme="minorHAnsi" w:cstheme="minorHAnsi"/>
        </w:rPr>
        <w:t xml:space="preserve">Oferenta. </w:t>
      </w:r>
    </w:p>
    <w:p w14:paraId="2C4D41D2" w14:textId="03CD50D6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uchylania się </w:t>
      </w:r>
      <w:r w:rsidR="00D40FA1" w:rsidRPr="00BA1F83">
        <w:rPr>
          <w:rFonts w:asciiTheme="minorHAnsi" w:hAnsiTheme="minorHAnsi" w:cstheme="minorHAnsi"/>
        </w:rPr>
        <w:t>Oferenta</w:t>
      </w:r>
      <w:r w:rsidRPr="00BA1F83">
        <w:rPr>
          <w:rFonts w:asciiTheme="minorHAnsi" w:hAnsiTheme="minorHAnsi" w:cstheme="minorHAnsi"/>
        </w:rPr>
        <w:t xml:space="preserve"> od podpisania umowy, Zamawiający zastrzega sobie możliwość podpisania umowy z następnym w kolejności </w:t>
      </w:r>
      <w:r w:rsidR="00D40FA1" w:rsidRPr="00BA1F83">
        <w:rPr>
          <w:rFonts w:asciiTheme="minorHAnsi" w:hAnsiTheme="minorHAnsi" w:cstheme="minorHAnsi"/>
        </w:rPr>
        <w:t>Oferentem.</w:t>
      </w:r>
    </w:p>
    <w:p w14:paraId="658F62DC" w14:textId="14D45D29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Płatność za zrealizowanie przedmiotu zamówienia może być dokonywana w częściach, która zostanie uszczegółowiona w umowie.</w:t>
      </w:r>
    </w:p>
    <w:p w14:paraId="3206ADCF" w14:textId="28A07B66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przypadku zaistnienia sytuacji związanej z potrzebą dokonania stosownych zmian w umowie w celu właściwej realizacji zamówienia publicznego, </w:t>
      </w:r>
      <w:r w:rsidR="003C0551" w:rsidRPr="00BA1F83">
        <w:rPr>
          <w:rFonts w:asciiTheme="minorHAnsi" w:hAnsiTheme="minorHAnsi" w:cstheme="minorHAnsi"/>
        </w:rPr>
        <w:t>zastrzega</w:t>
      </w:r>
      <w:r w:rsidRPr="00BA1F83">
        <w:rPr>
          <w:rFonts w:asciiTheme="minorHAnsi" w:hAnsiTheme="minorHAnsi" w:cstheme="minorHAnsi"/>
        </w:rPr>
        <w:t xml:space="preserve"> się możliwość dokonania zmian w drodze aneksu do umowy. Zakres zmian może dotyczyć m.in.:</w:t>
      </w:r>
    </w:p>
    <w:p w14:paraId="5CF2E74E" w14:textId="3BC1CEC0" w:rsidR="00FF6E5E" w:rsidRPr="00BA1F83" w:rsidRDefault="00A36610" w:rsidP="00CC2AB4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kresu i harmonogramu realizacji umowy,</w:t>
      </w:r>
    </w:p>
    <w:p w14:paraId="78371E5C" w14:textId="583F9D7C" w:rsidR="00FF6E5E" w:rsidRPr="00BA1F83" w:rsidRDefault="00A36610" w:rsidP="00CC2AB4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godzin do zrealizowania,</w:t>
      </w:r>
    </w:p>
    <w:p w14:paraId="51252CAC" w14:textId="05475FF1" w:rsidR="00FF6E5E" w:rsidRPr="00BA1F83" w:rsidRDefault="00A36610" w:rsidP="00CC2AB4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FF6E5E" w:rsidRPr="00BA1F83">
        <w:rPr>
          <w:rFonts w:asciiTheme="minorHAnsi" w:hAnsiTheme="minorHAnsi" w:cstheme="minorHAnsi"/>
        </w:rPr>
        <w:t>statecznej liczby uczestników projektu,</w:t>
      </w:r>
    </w:p>
    <w:p w14:paraId="36EA4750" w14:textId="70449600" w:rsidR="00FF6E5E" w:rsidRPr="00BA1F83" w:rsidRDefault="00A36610" w:rsidP="00CC2AB4">
      <w:pPr>
        <w:pStyle w:val="Akapitzlist"/>
        <w:numPr>
          <w:ilvl w:val="0"/>
          <w:numId w:val="8"/>
        </w:numPr>
        <w:spacing w:line="276" w:lineRule="auto"/>
        <w:ind w:left="1134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</w:t>
      </w:r>
      <w:r w:rsidR="00FF6E5E" w:rsidRPr="00BA1F83">
        <w:rPr>
          <w:rFonts w:asciiTheme="minorHAnsi" w:hAnsiTheme="minorHAnsi" w:cstheme="minorHAnsi"/>
        </w:rPr>
        <w:t>iejsca realizacji umowy,</w:t>
      </w:r>
    </w:p>
    <w:p w14:paraId="4E9B1E37" w14:textId="160D59E0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 może unieważnić postępowanie, gdy:</w:t>
      </w:r>
    </w:p>
    <w:p w14:paraId="193DB6A0" w14:textId="0C1568B8" w:rsidR="00FF6E5E" w:rsidRPr="00BA1F83" w:rsidRDefault="00A36610" w:rsidP="00CC2AB4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</w:t>
      </w:r>
      <w:r w:rsidR="00FF6E5E" w:rsidRPr="00BA1F83">
        <w:rPr>
          <w:rFonts w:asciiTheme="minorHAnsi" w:hAnsiTheme="minorHAnsi" w:cstheme="minorHAnsi"/>
        </w:rPr>
        <w:t xml:space="preserve"> postepowaniu nie złożono żadnej oferty,</w:t>
      </w:r>
    </w:p>
    <w:p w14:paraId="2A41DE00" w14:textId="53DAE6CC" w:rsidR="00FF6E5E" w:rsidRPr="00BA1F83" w:rsidRDefault="00A36610" w:rsidP="00CC2AB4">
      <w:pPr>
        <w:pStyle w:val="Akapitzlist"/>
        <w:numPr>
          <w:ilvl w:val="0"/>
          <w:numId w:val="9"/>
        </w:numPr>
        <w:spacing w:line="276" w:lineRule="auto"/>
        <w:ind w:left="1276" w:hanging="425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</w:t>
      </w:r>
      <w:r w:rsidR="00FF6E5E" w:rsidRPr="00BA1F83">
        <w:rPr>
          <w:rFonts w:asciiTheme="minorHAnsi" w:hAnsiTheme="minorHAnsi" w:cstheme="minorHAnsi"/>
        </w:rPr>
        <w:t>ena najkorzystniejszej oferty przekroczyła wartość kwoty, którą Zamawiający zamierza przeznaczyć na sfinansowanie zamówienia.</w:t>
      </w:r>
    </w:p>
    <w:p w14:paraId="67C71DAD" w14:textId="29029029" w:rsidR="00FF6E5E" w:rsidRPr="00BA1F83" w:rsidRDefault="00FF6E5E" w:rsidP="00CC2AB4">
      <w:pPr>
        <w:pStyle w:val="Akapitzlist"/>
        <w:numPr>
          <w:ilvl w:val="0"/>
          <w:numId w:val="6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związku z rozstrzygnięciem zapytania ofertowego, Oferentowi nie przysługują środki odwoławcze. </w:t>
      </w:r>
    </w:p>
    <w:p w14:paraId="7C9EE1BE" w14:textId="45349873" w:rsidR="00A36610" w:rsidRDefault="00A36610" w:rsidP="00CC2AB4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55A69BC2" w14:textId="77777777" w:rsidR="00E82E08" w:rsidRPr="00E82E08" w:rsidRDefault="00E82E08" w:rsidP="00CC2AB4"/>
    <w:p w14:paraId="60DA5061" w14:textId="2F858326" w:rsidR="003C0551" w:rsidRDefault="00FF6E5E" w:rsidP="00CC2AB4">
      <w:pPr>
        <w:pStyle w:val="Nagwek1"/>
        <w:numPr>
          <w:ilvl w:val="0"/>
          <w:numId w:val="30"/>
        </w:numPr>
        <w:ind w:left="284" w:hanging="284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 xml:space="preserve">Termin i sposób składania oferty </w:t>
      </w:r>
    </w:p>
    <w:p w14:paraId="300508B8" w14:textId="77777777" w:rsidR="00BA1F83" w:rsidRPr="00BA1F83" w:rsidRDefault="00BA1F83" w:rsidP="00CC2AB4"/>
    <w:p w14:paraId="59E599F4" w14:textId="5896A534" w:rsidR="00D40FA1" w:rsidRPr="00BA1F83" w:rsidRDefault="00D40FA1" w:rsidP="00CC2AB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Nie dopuszcza się składania ofert częściowych ani ofert wariantowych. </w:t>
      </w:r>
    </w:p>
    <w:p w14:paraId="585012A9" w14:textId="77777777" w:rsidR="00D40FA1" w:rsidRPr="00BA1F83" w:rsidRDefault="00D40FA1" w:rsidP="00CC2AB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Termin związania ofertą: 30 dni. </w:t>
      </w:r>
    </w:p>
    <w:p w14:paraId="12E8C240" w14:textId="65594A53" w:rsidR="00D40FA1" w:rsidRPr="00BA1F83" w:rsidRDefault="00D40FA1" w:rsidP="00CC2AB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należy składać w: Miejskim Ośrodku Pomocy Społecznej w Sopocie</w:t>
      </w:r>
      <w:r w:rsidR="00A36610" w:rsidRPr="00BA1F83">
        <w:rPr>
          <w:rFonts w:asciiTheme="minorHAnsi" w:hAnsiTheme="minorHAnsi" w:cstheme="minorHAnsi"/>
        </w:rPr>
        <w:t>,</w:t>
      </w:r>
      <w:r w:rsidRPr="00BA1F83">
        <w:rPr>
          <w:rFonts w:asciiTheme="minorHAnsi" w:hAnsiTheme="minorHAnsi" w:cstheme="minorHAnsi"/>
        </w:rPr>
        <w:t xml:space="preserve"> ul. Kolejowa 14 lub przesłać na adres Miejskiego Ośrodka Pomocy Społecznej w Sopocie ul. Kolejowa 14, 81-835 Sopot, do dnia </w:t>
      </w:r>
      <w:r w:rsidR="00E5117D">
        <w:rPr>
          <w:rFonts w:asciiTheme="minorHAnsi" w:hAnsiTheme="minorHAnsi" w:cstheme="minorHAnsi"/>
        </w:rPr>
        <w:t>30.01.2023 roku</w:t>
      </w:r>
      <w:r w:rsidRPr="00BA1F83">
        <w:rPr>
          <w:rFonts w:asciiTheme="minorHAnsi" w:hAnsiTheme="minorHAnsi" w:cstheme="minorHAnsi"/>
        </w:rPr>
        <w:t xml:space="preserve"> do godziny </w:t>
      </w:r>
      <w:r w:rsidR="00E5117D">
        <w:rPr>
          <w:rFonts w:asciiTheme="minorHAnsi" w:hAnsiTheme="minorHAnsi" w:cstheme="minorHAnsi"/>
        </w:rPr>
        <w:t>10:00.</w:t>
      </w:r>
      <w:r w:rsidRPr="00BA1F83">
        <w:rPr>
          <w:rFonts w:asciiTheme="minorHAnsi" w:hAnsiTheme="minorHAnsi" w:cstheme="minorHAnsi"/>
        </w:rPr>
        <w:t xml:space="preserve">  Liczy się data wpływu do Miejskiego Ośrodka Pomocy Społecznej w Sopocie.  Oferty prosimy składać w</w:t>
      </w:r>
      <w:r w:rsidR="00A36610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zamkniętej kopercie z dopiskiem: </w:t>
      </w:r>
      <w:r w:rsidR="004E5F63">
        <w:rPr>
          <w:rStyle w:val="markedcontent"/>
          <w:rFonts w:asciiTheme="minorHAnsi" w:hAnsiTheme="minorHAnsi" w:cstheme="minorHAnsi"/>
        </w:rPr>
        <w:t>ZSiR.271.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4E5F63">
        <w:rPr>
          <w:rStyle w:val="markedcontent"/>
          <w:rFonts w:asciiTheme="minorHAnsi" w:hAnsiTheme="minorHAnsi" w:cstheme="minorHAnsi"/>
        </w:rPr>
        <w:t>.2023 (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4E5F63">
        <w:rPr>
          <w:rStyle w:val="markedcontent"/>
          <w:rFonts w:asciiTheme="minorHAnsi" w:hAnsiTheme="minorHAnsi" w:cstheme="minorHAnsi"/>
        </w:rPr>
        <w:t>/2023/DI).</w:t>
      </w:r>
    </w:p>
    <w:p w14:paraId="0670D776" w14:textId="77777777" w:rsidR="00D40FA1" w:rsidRPr="00BA1F83" w:rsidRDefault="00D40FA1" w:rsidP="00CC2AB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Oferty złożone po terminie nie będą rozpatrywane.</w:t>
      </w:r>
    </w:p>
    <w:p w14:paraId="320684E9" w14:textId="57A157D5" w:rsidR="00D40FA1" w:rsidRPr="00BA1F83" w:rsidRDefault="00D40FA1" w:rsidP="00CC2AB4">
      <w:pPr>
        <w:pStyle w:val="Akapitzlist"/>
        <w:numPr>
          <w:ilvl w:val="0"/>
          <w:numId w:val="28"/>
        </w:numPr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lastRenderedPageBreak/>
        <w:t xml:space="preserve">Otwarcie ofert nastąpi w siedzibie Zamawiającego w dniu </w:t>
      </w:r>
      <w:r w:rsidR="00E5117D">
        <w:rPr>
          <w:rFonts w:asciiTheme="minorHAnsi" w:hAnsiTheme="minorHAnsi" w:cstheme="minorHAnsi"/>
        </w:rPr>
        <w:t xml:space="preserve">30.01.2023 r. </w:t>
      </w:r>
      <w:r w:rsidRPr="00BA1F83">
        <w:rPr>
          <w:rFonts w:asciiTheme="minorHAnsi" w:hAnsiTheme="minorHAnsi" w:cstheme="minorHAnsi"/>
        </w:rPr>
        <w:t xml:space="preserve">o godzinie </w:t>
      </w:r>
      <w:r w:rsidR="00E5117D">
        <w:rPr>
          <w:rFonts w:asciiTheme="minorHAnsi" w:hAnsiTheme="minorHAnsi" w:cstheme="minorHAnsi"/>
        </w:rPr>
        <w:t xml:space="preserve">11:00 </w:t>
      </w:r>
      <w:r w:rsidRPr="00BA1F83">
        <w:rPr>
          <w:rFonts w:asciiTheme="minorHAnsi" w:hAnsiTheme="minorHAnsi" w:cstheme="minorHAnsi"/>
        </w:rPr>
        <w:t>w pokoju nr 0-7.</w:t>
      </w:r>
    </w:p>
    <w:p w14:paraId="71C8CEC4" w14:textId="7CD51368" w:rsidR="006D71A9" w:rsidRPr="00BA1F83" w:rsidRDefault="006D71A9" w:rsidP="00CC2AB4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4FD2DDEE" w14:textId="1E326AAB" w:rsidR="006D71A9" w:rsidRDefault="006D71A9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Oso</w:t>
      </w:r>
      <w:r w:rsidR="00E62244" w:rsidRPr="00BA1F83">
        <w:rPr>
          <w:rFonts w:asciiTheme="minorHAnsi" w:hAnsiTheme="minorHAnsi" w:cstheme="minorHAnsi"/>
          <w:color w:val="auto"/>
          <w:sz w:val="28"/>
          <w:szCs w:val="28"/>
        </w:rPr>
        <w:t>b</w:t>
      </w:r>
      <w:r w:rsidRPr="00BA1F83">
        <w:rPr>
          <w:rFonts w:asciiTheme="minorHAnsi" w:hAnsiTheme="minorHAnsi" w:cstheme="minorHAnsi"/>
          <w:color w:val="auto"/>
          <w:sz w:val="28"/>
          <w:szCs w:val="28"/>
        </w:rPr>
        <w:t>ą do kontaktów w sprawie niniejszego zapytania ofertowego jest:</w:t>
      </w:r>
    </w:p>
    <w:p w14:paraId="0F32E4BC" w14:textId="77777777" w:rsidR="00BA1F83" w:rsidRPr="00BA1F83" w:rsidRDefault="00BA1F83" w:rsidP="00CC2AB4"/>
    <w:p w14:paraId="3AD0CA51" w14:textId="5FF3AF54" w:rsidR="006D71A9" w:rsidRPr="00BA1F83" w:rsidRDefault="006D71A9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Karolina Jędrzejczak-Lubińska, tel. 58 551 17 10 wew. 247 lub e-mail:</w:t>
      </w:r>
      <w:r w:rsidR="001F1CFB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>k.jedrzejczak@mopssopot.pl</w:t>
      </w:r>
      <w:r w:rsidR="002A5205" w:rsidRPr="00BA1F83">
        <w:rPr>
          <w:rFonts w:asciiTheme="minorHAnsi" w:hAnsiTheme="minorHAnsi" w:cstheme="minorHAnsi"/>
        </w:rPr>
        <w:t>.</w:t>
      </w:r>
    </w:p>
    <w:p w14:paraId="4DCE19BF" w14:textId="76BE9AF6" w:rsidR="00590E1D" w:rsidRPr="00BA1F83" w:rsidRDefault="00590E1D" w:rsidP="00CC2AB4">
      <w:pPr>
        <w:pStyle w:val="Nagwek1"/>
        <w:rPr>
          <w:rFonts w:asciiTheme="minorHAnsi" w:hAnsiTheme="minorHAnsi" w:cstheme="minorHAnsi"/>
          <w:color w:val="auto"/>
          <w:sz w:val="24"/>
          <w:szCs w:val="24"/>
        </w:rPr>
      </w:pPr>
    </w:p>
    <w:p w14:paraId="3A7B5BD4" w14:textId="1A5BEE62" w:rsidR="00590E1D" w:rsidRDefault="00590E1D" w:rsidP="00CC2AB4">
      <w:pPr>
        <w:pStyle w:val="Nagwek1"/>
        <w:numPr>
          <w:ilvl w:val="0"/>
          <w:numId w:val="30"/>
        </w:numPr>
        <w:ind w:left="426" w:hanging="426"/>
        <w:rPr>
          <w:rFonts w:asciiTheme="minorHAnsi" w:hAnsiTheme="minorHAnsi" w:cstheme="minorHAnsi"/>
          <w:color w:val="auto"/>
          <w:sz w:val="28"/>
          <w:szCs w:val="28"/>
        </w:rPr>
      </w:pPr>
      <w:r w:rsidRPr="00BA1F83">
        <w:rPr>
          <w:rFonts w:asciiTheme="minorHAnsi" w:hAnsiTheme="minorHAnsi" w:cstheme="minorHAnsi"/>
          <w:color w:val="auto"/>
          <w:sz w:val="28"/>
          <w:szCs w:val="28"/>
        </w:rPr>
        <w:t>Klauzula RODO</w:t>
      </w:r>
    </w:p>
    <w:p w14:paraId="53D4F4BA" w14:textId="77777777" w:rsidR="00BA1F83" w:rsidRPr="00BA1F83" w:rsidRDefault="00BA1F83" w:rsidP="00CC2AB4"/>
    <w:p w14:paraId="28085233" w14:textId="77777777" w:rsidR="006E0FF6" w:rsidRPr="00BA1F83" w:rsidRDefault="006E0FF6" w:rsidP="00CC2AB4">
      <w:pPr>
        <w:widowControl w:val="0"/>
        <w:autoSpaceDE w:val="0"/>
        <w:spacing w:line="276" w:lineRule="auto"/>
        <w:ind w:right="214"/>
        <w:rPr>
          <w:rFonts w:asciiTheme="minorHAnsi" w:eastAsia="Arial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Zgodnie z art. 13 ust. 1 i 2 rozporządzenia Parlamentu Europejskiego i Rady (UE) 2016/679  z dnia  27  kwietnia  2016  r.  w  sprawie  ochrony  osób  fizycznych  w  związku z przetwarzaniem danych osobowych i w sprawie swobodnego przepływu takich danych oraz uchylenia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dyrektywy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95/46/WE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(ogólne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rozporządzenie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</w:t>
      </w:r>
      <w:r w:rsidRPr="00BA1F83">
        <w:rPr>
          <w:rFonts w:asciiTheme="minorHAnsi" w:eastAsia="Arial" w:hAnsiTheme="minorHAnsi" w:cstheme="minorHAnsi"/>
          <w:spacing w:val="-11"/>
        </w:rPr>
        <w:t xml:space="preserve"> </w:t>
      </w:r>
      <w:r w:rsidRPr="00BA1F83">
        <w:rPr>
          <w:rFonts w:asciiTheme="minorHAnsi" w:eastAsia="Arial" w:hAnsiTheme="minorHAnsi" w:cstheme="minorHAnsi"/>
        </w:rPr>
        <w:t>ochronie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danych)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(Dz.</w:t>
      </w:r>
      <w:r w:rsidRPr="00BA1F83">
        <w:rPr>
          <w:rFonts w:asciiTheme="minorHAnsi" w:eastAsia="Arial" w:hAnsiTheme="minorHAnsi" w:cstheme="minorHAnsi"/>
          <w:spacing w:val="-12"/>
        </w:rPr>
        <w:t xml:space="preserve"> </w:t>
      </w:r>
      <w:r w:rsidRPr="00BA1F83">
        <w:rPr>
          <w:rFonts w:asciiTheme="minorHAnsi" w:eastAsia="Arial" w:hAnsiTheme="minorHAnsi" w:cstheme="minorHAnsi"/>
        </w:rPr>
        <w:t>Urz.</w:t>
      </w:r>
      <w:r w:rsidRPr="00BA1F83">
        <w:rPr>
          <w:rFonts w:asciiTheme="minorHAnsi" w:eastAsia="Arial" w:hAnsiTheme="minorHAnsi" w:cstheme="minorHAnsi"/>
          <w:spacing w:val="-10"/>
        </w:rPr>
        <w:t xml:space="preserve"> </w:t>
      </w:r>
      <w:r w:rsidRPr="00BA1F83">
        <w:rPr>
          <w:rFonts w:asciiTheme="minorHAnsi" w:eastAsia="Arial" w:hAnsiTheme="minorHAnsi" w:cstheme="minorHAnsi"/>
        </w:rPr>
        <w:t>UE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L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119 z 04.05.2016, str. 1), dalej RODO, informuję,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że:</w:t>
      </w:r>
    </w:p>
    <w:p w14:paraId="62463735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Administratorem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7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6"/>
        </w:rPr>
        <w:t xml:space="preserve"> </w:t>
      </w:r>
      <w:r w:rsidRPr="00BA1F83">
        <w:rPr>
          <w:rFonts w:asciiTheme="minorHAnsi" w:eastAsia="Arial" w:hAnsiTheme="minorHAnsi" w:cstheme="minorHAnsi"/>
        </w:rPr>
        <w:t>jest</w:t>
      </w:r>
      <w:r w:rsidRPr="00BA1F83">
        <w:rPr>
          <w:rFonts w:asciiTheme="minorHAnsi" w:eastAsia="Arial" w:hAnsiTheme="minorHAnsi" w:cstheme="minorHAnsi"/>
          <w:spacing w:val="-5"/>
        </w:rPr>
        <w:t xml:space="preserve"> </w:t>
      </w:r>
      <w:r w:rsidRPr="00BA1F83">
        <w:rPr>
          <w:rFonts w:asciiTheme="minorHAnsi" w:eastAsia="Arial" w:hAnsiTheme="minorHAnsi" w:cstheme="minorHAnsi"/>
        </w:rPr>
        <w:t xml:space="preserve">Miejski Ośrodek Pomocy </w:t>
      </w:r>
      <w:r w:rsidRPr="00CC2AB4">
        <w:rPr>
          <w:rFonts w:asciiTheme="minorHAnsi" w:eastAsia="Arial" w:hAnsiTheme="minorHAnsi" w:cstheme="minorHAnsi"/>
        </w:rPr>
        <w:t xml:space="preserve">Społecznej w Sopocie ul. Kolejowa 14, kod pocztowy 81-835, adres </w:t>
      </w:r>
      <w:r w:rsidRPr="00CC2AB4">
        <w:rPr>
          <w:rFonts w:asciiTheme="minorHAnsi" w:eastAsia="Arial" w:hAnsiTheme="minorHAnsi" w:cstheme="minorHAnsi"/>
        </w:rPr>
        <w:br/>
        <w:t xml:space="preserve">e - mailowy </w:t>
      </w:r>
      <w:hyperlink r:id="rId8" w:history="1">
        <w:r w:rsidRPr="00CC2AB4">
          <w:rPr>
            <w:rStyle w:val="Hipercze"/>
            <w:rFonts w:asciiTheme="minorHAnsi" w:eastAsia="Arial" w:hAnsiTheme="minorHAnsi" w:cstheme="minorHAnsi"/>
            <w:color w:val="auto"/>
            <w:u w:val="none"/>
          </w:rPr>
          <w:t>mops@mopssopot.pl</w:t>
        </w:r>
      </w:hyperlink>
      <w:r w:rsidRPr="00CC2AB4">
        <w:rPr>
          <w:rFonts w:asciiTheme="minorHAnsi" w:eastAsia="Arial" w:hAnsiTheme="minorHAnsi" w:cstheme="minorHAnsi"/>
        </w:rPr>
        <w:t>, tel</w:t>
      </w:r>
      <w:r w:rsidRPr="00BA1F83">
        <w:rPr>
          <w:rFonts w:asciiTheme="minorHAnsi" w:eastAsia="Arial" w:hAnsiTheme="minorHAnsi" w:cstheme="minorHAnsi"/>
        </w:rPr>
        <w:t>. 58 5511710 dalej zwany MOPS;</w:t>
      </w:r>
    </w:p>
    <w:p w14:paraId="3AC0CD70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 xml:space="preserve">Kontakt z Inspektorem Ochrony Danych w Miejskim Ośrodku Pomocy Społecznej w Sopocie: listownie na adres: ul. Kolejowa 14, kod pocztowy 81-835 lub na adres e – mailowy: </w:t>
      </w:r>
      <w:r w:rsidRPr="00BA1F83">
        <w:rPr>
          <w:rFonts w:asciiTheme="minorHAnsi" w:eastAsia="Arial" w:hAnsiTheme="minorHAnsi" w:cstheme="minorHAnsi"/>
          <w:u w:color="000000"/>
        </w:rPr>
        <w:t>iod@mopssopot.pl</w:t>
      </w:r>
      <w:r w:rsidRPr="00BA1F83">
        <w:rPr>
          <w:rFonts w:asciiTheme="minorHAnsi" w:eastAsia="Arial" w:hAnsiTheme="minorHAnsi" w:cstheme="minorHAnsi"/>
        </w:rPr>
        <w:t>,</w:t>
      </w:r>
    </w:p>
    <w:p w14:paraId="11960BB8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przetwarzane będą w celu związanym z postępowaniem o udzielenie zamówienia publicznego oraz w celu wykonania umowy. Podstawą prawną ich przetwarzania jest zgoda wyrażona poprzez akt uczestnictwa w postępowaniu oraz następujące przepisy prawa:</w:t>
      </w:r>
    </w:p>
    <w:p w14:paraId="444C5701" w14:textId="77777777" w:rsidR="006E0FF6" w:rsidRPr="00BA1F83" w:rsidRDefault="006E0FF6" w:rsidP="00CC2AB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23 kwietnia 1964 r. Kodeks cywilny,</w:t>
      </w:r>
    </w:p>
    <w:p w14:paraId="3FB28DF1" w14:textId="77777777" w:rsidR="006E0FF6" w:rsidRPr="00BA1F83" w:rsidRDefault="006E0FF6" w:rsidP="00CC2AB4">
      <w:pPr>
        <w:pStyle w:val="Akapitzlist"/>
        <w:widowControl w:val="0"/>
        <w:numPr>
          <w:ilvl w:val="0"/>
          <w:numId w:val="13"/>
        </w:numPr>
        <w:tabs>
          <w:tab w:val="left" w:pos="-4343"/>
        </w:tabs>
        <w:suppressAutoHyphens/>
        <w:autoSpaceDE w:val="0"/>
        <w:autoSpaceDN w:val="0"/>
        <w:spacing w:before="157" w:line="276" w:lineRule="auto"/>
        <w:ind w:right="113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ustawa z dnia 14 lipca 1983 r. o narodowym zasobie archiwalnym i archiwach,</w:t>
      </w:r>
    </w:p>
    <w:p w14:paraId="3FFC2274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4" w:line="276" w:lineRule="auto"/>
        <w:ind w:right="108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Odbiorcami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5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osoby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lub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podmioty zainteresowane, gdyż co do zasady postępowanie o udzielenie zamówienia publicznego jest jawne;</w:t>
      </w:r>
    </w:p>
    <w:p w14:paraId="46C2960E" w14:textId="77777777" w:rsidR="006E0FF6" w:rsidRPr="00BA1F83" w:rsidRDefault="006E0FF6" w:rsidP="00CC2AB4">
      <w:pPr>
        <w:widowControl w:val="0"/>
        <w:tabs>
          <w:tab w:val="left" w:pos="-4343"/>
        </w:tabs>
        <w:autoSpaceDE w:val="0"/>
        <w:spacing w:before="3" w:line="276" w:lineRule="auto"/>
        <w:ind w:left="708" w:right="111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mogły być przekazane podmiotom uprawnionym do uzyskania danych osobowych na podstawie przepisów prawa oraz innym podmiotom, które na podstawie stosownych umów podpisanych z MOPS w Sopocie przetwarzają dane osobowe, dla których Administratorem jest MOPS w Sopocie.</w:t>
      </w:r>
      <w:bookmarkStart w:id="0" w:name="_Hlk35508643"/>
    </w:p>
    <w:p w14:paraId="32036FBA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Pani/Pana dane osobowe będą przechowywane przez okres niezbędny do realizacji celu dla jakiego zostały zebrane (wskazanego w pkt. 3), lecz nie krócej niż okres wskazany w przepisach o archiwizacji obowiązujących w MOPS w Sopocie;</w:t>
      </w:r>
      <w:bookmarkEnd w:id="0"/>
    </w:p>
    <w:p w14:paraId="48E207D7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 xml:space="preserve">Obowiązek podania przez Panią/Pana danych osobowych w związku z udziałem w postępowaniu o zamówienie publiczne nie jest obowiązkowe, ale może być </w:t>
      </w:r>
      <w:r w:rsidRPr="00BA1F83">
        <w:rPr>
          <w:rFonts w:asciiTheme="minorHAnsi" w:eastAsia="Arial" w:hAnsiTheme="minorHAnsi" w:cstheme="minorHAnsi"/>
        </w:rPr>
        <w:lastRenderedPageBreak/>
        <w:t>warunkiem niezbędnym do wzięcia w nim udziału. Wynika to stąd, że w zależności od przedmiotu zamówienia, zamawiający może żądać ich podania na podstawie przepisów ustawy Kodeks cywilny;</w:t>
      </w:r>
    </w:p>
    <w:p w14:paraId="225391B5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odniesieniu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do</w:t>
      </w:r>
      <w:r w:rsidRPr="00BA1F83">
        <w:rPr>
          <w:rFonts w:asciiTheme="minorHAnsi" w:eastAsia="Arial" w:hAnsiTheme="minorHAnsi" w:cstheme="minorHAnsi"/>
          <w:spacing w:val="-14"/>
        </w:rPr>
        <w:t xml:space="preserve"> </w:t>
      </w:r>
      <w:r w:rsidRPr="00BA1F83">
        <w:rPr>
          <w:rFonts w:asciiTheme="minorHAnsi" w:eastAsia="Arial" w:hAnsiTheme="minorHAnsi" w:cstheme="minorHAnsi"/>
        </w:rPr>
        <w:t>Pani/Pana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danych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osobowych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decyzje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nie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będą</w:t>
      </w:r>
      <w:r w:rsidRPr="00BA1F83">
        <w:rPr>
          <w:rFonts w:asciiTheme="minorHAnsi" w:eastAsia="Arial" w:hAnsiTheme="minorHAnsi" w:cstheme="minorHAnsi"/>
          <w:spacing w:val="-16"/>
        </w:rPr>
        <w:t xml:space="preserve"> </w:t>
      </w:r>
      <w:r w:rsidRPr="00BA1F83">
        <w:rPr>
          <w:rFonts w:asciiTheme="minorHAnsi" w:eastAsia="Arial" w:hAnsiTheme="minorHAnsi" w:cstheme="minorHAnsi"/>
        </w:rPr>
        <w:t>podejmowane</w:t>
      </w:r>
      <w:r w:rsidRPr="00BA1F83">
        <w:rPr>
          <w:rFonts w:asciiTheme="minorHAnsi" w:eastAsia="Arial" w:hAnsiTheme="minorHAnsi" w:cstheme="minorHAnsi"/>
          <w:spacing w:val="-13"/>
        </w:rPr>
        <w:t xml:space="preserve"> </w:t>
      </w:r>
      <w:r w:rsidRPr="00BA1F83">
        <w:rPr>
          <w:rFonts w:asciiTheme="minorHAnsi" w:eastAsia="Arial" w:hAnsiTheme="minorHAnsi" w:cstheme="minorHAnsi"/>
        </w:rPr>
        <w:t>w</w:t>
      </w:r>
      <w:r w:rsidRPr="00BA1F83">
        <w:rPr>
          <w:rFonts w:asciiTheme="minorHAnsi" w:eastAsia="Arial" w:hAnsiTheme="minorHAnsi" w:cstheme="minorHAnsi"/>
          <w:spacing w:val="-17"/>
        </w:rPr>
        <w:t xml:space="preserve"> </w:t>
      </w:r>
      <w:r w:rsidRPr="00BA1F83">
        <w:rPr>
          <w:rFonts w:asciiTheme="minorHAnsi" w:eastAsia="Arial" w:hAnsiTheme="minorHAnsi" w:cstheme="minorHAnsi"/>
        </w:rPr>
        <w:t>sposób zautomatyzowany, stosowanie do art. 22</w:t>
      </w:r>
      <w:r w:rsidRPr="00BA1F83">
        <w:rPr>
          <w:rFonts w:asciiTheme="minorHAnsi" w:eastAsia="Arial" w:hAnsiTheme="minorHAnsi" w:cstheme="minorHAnsi"/>
          <w:spacing w:val="-18"/>
        </w:rPr>
        <w:t xml:space="preserve"> </w:t>
      </w:r>
      <w:r w:rsidRPr="00BA1F83">
        <w:rPr>
          <w:rFonts w:asciiTheme="minorHAnsi" w:eastAsia="Arial" w:hAnsiTheme="minorHAnsi" w:cstheme="minorHAnsi"/>
        </w:rPr>
        <w:t>RODO;</w:t>
      </w:r>
    </w:p>
    <w:p w14:paraId="7B0994FB" w14:textId="77777777" w:rsidR="006E0FF6" w:rsidRPr="00BA1F83" w:rsidRDefault="006E0FF6" w:rsidP="00CC2AB4">
      <w:pPr>
        <w:pStyle w:val="Akapitzlist"/>
        <w:widowControl w:val="0"/>
        <w:numPr>
          <w:ilvl w:val="0"/>
          <w:numId w:val="11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odniesieniu do danych pozyskanych w związku z prowadzonym postępowaniem o udzielenie zamówienia publicznego przysługują Pani/Panu następujące uprawnienia:</w:t>
      </w:r>
    </w:p>
    <w:p w14:paraId="39A56548" w14:textId="77777777" w:rsidR="006E0FF6" w:rsidRPr="00BA1F83" w:rsidRDefault="006E0FF6" w:rsidP="00CC2AB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dostępu do swoich danych oraz otrzymania ich kopii;</w:t>
      </w:r>
    </w:p>
    <w:p w14:paraId="192B5DFD" w14:textId="77777777" w:rsidR="006E0FF6" w:rsidRPr="00BA1F83" w:rsidRDefault="006E0FF6" w:rsidP="00CC2AB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sprostowania (poprawiania) swoich danych;</w:t>
      </w:r>
    </w:p>
    <w:p w14:paraId="2FC17CCA" w14:textId="77777777" w:rsidR="006E0FF6" w:rsidRPr="00BA1F83" w:rsidRDefault="006E0FF6" w:rsidP="00CC2AB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prawo do usunięcia danych osobowych, w sytuacji, gdy przetwarzanie danych nie następuje w celu wywiązania się z obowiązku wynikającego z przepisu prawa; </w:t>
      </w:r>
    </w:p>
    <w:p w14:paraId="2CDD2EF8" w14:textId="77777777" w:rsidR="006E0FF6" w:rsidRPr="00BA1F83" w:rsidRDefault="006E0FF6" w:rsidP="00CC2AB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prawo do ograniczenia przetwarzania danych, przy czym przepisy odrębne mogą wyłączyć możliwość skorzystania z tego prawa,</w:t>
      </w:r>
    </w:p>
    <w:p w14:paraId="09DFA23C" w14:textId="067DE771" w:rsidR="008A7A08" w:rsidRPr="00BA1F83" w:rsidRDefault="006E0FF6" w:rsidP="00CC2AB4">
      <w:pPr>
        <w:pStyle w:val="Akapitzlist"/>
        <w:widowControl w:val="0"/>
        <w:numPr>
          <w:ilvl w:val="0"/>
          <w:numId w:val="12"/>
        </w:numPr>
        <w:tabs>
          <w:tab w:val="left" w:pos="-4343"/>
        </w:tabs>
        <w:suppressAutoHyphens/>
        <w:autoSpaceDE w:val="0"/>
        <w:autoSpaceDN w:val="0"/>
        <w:spacing w:before="3" w:line="276" w:lineRule="auto"/>
        <w:ind w:right="111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prawo do wniesienia skargi do Prezesa Urzędu Ochrony Danych Osobowych. </w:t>
      </w:r>
    </w:p>
    <w:p w14:paraId="70983CD4" w14:textId="4268965F" w:rsidR="00E6023A" w:rsidRDefault="002A3FE3" w:rsidP="00CC2AB4">
      <w:pPr>
        <w:ind w:left="708"/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  <w:i/>
        </w:rPr>
        <w:t xml:space="preserve"> </w:t>
      </w:r>
    </w:p>
    <w:p w14:paraId="2F220666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3BCED068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043E3C4B" w14:textId="77777777" w:rsidR="002A3FE3" w:rsidRPr="002A3FE3" w:rsidRDefault="002A3FE3" w:rsidP="002A3FE3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642317C9" w14:textId="77777777" w:rsidR="002A3FE3" w:rsidRPr="002A3FE3" w:rsidRDefault="002A3FE3" w:rsidP="002A3FE3">
      <w:pPr>
        <w:spacing w:line="360" w:lineRule="auto"/>
        <w:ind w:left="5664"/>
        <w:rPr>
          <w:rFonts w:asciiTheme="minorHAnsi" w:hAnsiTheme="minorHAnsi" w:cstheme="minorHAnsi"/>
        </w:rPr>
      </w:pPr>
      <w:r w:rsidRPr="002A3FE3">
        <w:rPr>
          <w:rFonts w:asciiTheme="minorHAnsi" w:hAnsiTheme="minorHAnsi" w:cstheme="minorHAnsi"/>
        </w:rPr>
        <w:t>Dyrektor</w:t>
      </w:r>
    </w:p>
    <w:p w14:paraId="1141FEFD" w14:textId="77777777" w:rsidR="002A3FE3" w:rsidRPr="002A3FE3" w:rsidRDefault="002A3FE3" w:rsidP="002A3FE3">
      <w:pPr>
        <w:spacing w:line="360" w:lineRule="auto"/>
        <w:ind w:left="3540" w:firstLine="708"/>
        <w:rPr>
          <w:rFonts w:asciiTheme="minorHAnsi" w:hAnsiTheme="minorHAnsi" w:cstheme="minorHAnsi"/>
        </w:rPr>
      </w:pPr>
      <w:r w:rsidRPr="002A3FE3">
        <w:rPr>
          <w:rFonts w:asciiTheme="minorHAnsi" w:hAnsiTheme="minorHAnsi" w:cstheme="minorHAnsi"/>
        </w:rPr>
        <w:t>Miejskiego Ośrodka Pomocy Społecznej</w:t>
      </w:r>
    </w:p>
    <w:p w14:paraId="0E7D69EE" w14:textId="4DFF1053" w:rsidR="002A3FE3" w:rsidRPr="002A3FE3" w:rsidRDefault="002A3FE3" w:rsidP="002A3FE3">
      <w:pPr>
        <w:spacing w:line="360" w:lineRule="auto"/>
        <w:ind w:left="3540" w:firstLine="708"/>
        <w:rPr>
          <w:rFonts w:asciiTheme="minorHAnsi" w:hAnsiTheme="minorHAnsi" w:cstheme="minorHAnsi"/>
        </w:rPr>
      </w:pPr>
      <w:r w:rsidRPr="002A3FE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  </w:t>
      </w:r>
      <w:r w:rsidRPr="002A3FE3">
        <w:rPr>
          <w:rFonts w:asciiTheme="minorHAnsi" w:hAnsiTheme="minorHAnsi" w:cstheme="minorHAnsi"/>
        </w:rPr>
        <w:t xml:space="preserve">    </w:t>
      </w:r>
      <w:r>
        <w:rPr>
          <w:rFonts w:asciiTheme="minorHAnsi" w:hAnsiTheme="minorHAnsi" w:cstheme="minorHAnsi"/>
        </w:rPr>
        <w:t xml:space="preserve">   </w:t>
      </w:r>
      <w:r w:rsidRPr="002A3FE3">
        <w:rPr>
          <w:rFonts w:asciiTheme="minorHAnsi" w:hAnsiTheme="minorHAnsi" w:cstheme="minorHAnsi"/>
        </w:rPr>
        <w:t xml:space="preserve">    /-/ Andrzej Czekaj</w:t>
      </w:r>
    </w:p>
    <w:p w14:paraId="0196ABEE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3977FC3C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64DC8CD7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253FDBB5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2C71AEEF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555B1E62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37F0FF08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1D61D141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7EC6EDA5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4B864472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11460CD0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36F6CBB0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184EA0F4" w14:textId="77777777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5200F57F" w14:textId="4C392513" w:rsidR="00E6023A" w:rsidRDefault="00E6023A" w:rsidP="00CC2AB4">
      <w:pPr>
        <w:ind w:left="708"/>
        <w:rPr>
          <w:rFonts w:asciiTheme="minorHAnsi" w:hAnsiTheme="minorHAnsi" w:cstheme="minorHAnsi"/>
          <w:i/>
        </w:rPr>
      </w:pPr>
    </w:p>
    <w:p w14:paraId="47503905" w14:textId="6BA85CF7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35035C01" w14:textId="5CED57F8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1854BB7C" w14:textId="05A9373A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47B861DE" w14:textId="078F6B87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241CC069" w14:textId="7E0E2F9E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0145B870" w14:textId="6AC153DC" w:rsidR="001F1CFB" w:rsidRDefault="001F1CFB" w:rsidP="00CC2AB4">
      <w:pPr>
        <w:ind w:left="708"/>
        <w:rPr>
          <w:rFonts w:asciiTheme="minorHAnsi" w:hAnsiTheme="minorHAnsi" w:cstheme="minorHAnsi"/>
          <w:i/>
        </w:rPr>
      </w:pPr>
    </w:p>
    <w:p w14:paraId="4DB50A8A" w14:textId="77777777" w:rsidR="00E5117D" w:rsidRDefault="00E5117D" w:rsidP="002A3FE3">
      <w:pPr>
        <w:rPr>
          <w:rFonts w:asciiTheme="minorHAnsi" w:hAnsiTheme="minorHAnsi" w:cstheme="minorHAnsi"/>
          <w:i/>
        </w:rPr>
      </w:pPr>
    </w:p>
    <w:p w14:paraId="18F19638" w14:textId="73B15780" w:rsidR="00FC35ED" w:rsidRPr="00BA1F83" w:rsidRDefault="00FC35ED" w:rsidP="00CC2AB4">
      <w:pPr>
        <w:ind w:left="708"/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</w:rPr>
        <w:lastRenderedPageBreak/>
        <w:t>Załącznik nr 1</w:t>
      </w:r>
    </w:p>
    <w:p w14:paraId="071CA077" w14:textId="2750FAB8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i/>
          <w:iCs/>
        </w:rPr>
        <w:t>Znak sprawy</w:t>
      </w:r>
      <w:r w:rsidR="008823CD" w:rsidRPr="00BA1F83">
        <w:rPr>
          <w:rFonts w:asciiTheme="minorHAnsi" w:hAnsiTheme="minorHAnsi" w:cstheme="minorHAnsi"/>
          <w:i/>
          <w:iCs/>
        </w:rPr>
        <w:t>:</w:t>
      </w:r>
      <w:r w:rsidR="004E5F63">
        <w:rPr>
          <w:rFonts w:asciiTheme="minorHAnsi" w:hAnsiTheme="minorHAnsi" w:cstheme="minorHAnsi"/>
          <w:i/>
          <w:iCs/>
        </w:rPr>
        <w:t xml:space="preserve"> </w:t>
      </w:r>
      <w:r w:rsidR="004E5F63">
        <w:rPr>
          <w:rStyle w:val="markedcontent"/>
          <w:rFonts w:asciiTheme="minorHAnsi" w:hAnsiTheme="minorHAnsi" w:cstheme="minorHAnsi"/>
        </w:rPr>
        <w:t>ZSiR.271.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4E5F63">
        <w:rPr>
          <w:rStyle w:val="markedcontent"/>
          <w:rFonts w:asciiTheme="minorHAnsi" w:hAnsiTheme="minorHAnsi" w:cstheme="minorHAnsi"/>
        </w:rPr>
        <w:t>.2023 (</w:t>
      </w:r>
      <w:r w:rsidR="00E5117D">
        <w:rPr>
          <w:rStyle w:val="markedcontent"/>
          <w:rFonts w:asciiTheme="minorHAnsi" w:hAnsiTheme="minorHAnsi" w:cstheme="minorHAnsi"/>
        </w:rPr>
        <w:t>1</w:t>
      </w:r>
      <w:r w:rsidR="004E5F63">
        <w:rPr>
          <w:rStyle w:val="markedcontent"/>
          <w:rFonts w:asciiTheme="minorHAnsi" w:hAnsiTheme="minorHAnsi" w:cstheme="minorHAnsi"/>
        </w:rPr>
        <w:t xml:space="preserve">/2023/DI) </w:t>
      </w:r>
      <w:r w:rsidR="008823CD" w:rsidRPr="00BA1F83">
        <w:rPr>
          <w:rFonts w:asciiTheme="minorHAnsi" w:hAnsiTheme="minorHAnsi" w:cstheme="minorHAnsi"/>
          <w:i/>
          <w:iCs/>
        </w:rPr>
        <w:t xml:space="preserve"> </w:t>
      </w:r>
    </w:p>
    <w:p w14:paraId="70449898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129EF53C" w14:textId="6A3D8FC5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56C1569A" w14:textId="4CB17809" w:rsidR="008823CD" w:rsidRPr="00BA1F83" w:rsidRDefault="008823C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7732B591" w14:textId="657768B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6F6C7369" w14:textId="4A1FA489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2E94672D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0E46EFB5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5266BBBC" w14:textId="27248F6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firmy/Imię i nazwisko: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Adres siedziby/adres zamieszkania: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3CF1FD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</w:t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F1C56D2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D3B7CF3" w14:textId="77777777" w:rsidR="00FC35ED" w:rsidRPr="00BA1F83" w:rsidRDefault="00FC35ED" w:rsidP="00CC2AB4">
      <w:pPr>
        <w:ind w:left="708"/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0E3534C5" w14:textId="29D554B5" w:rsidR="00FC35ED" w:rsidRPr="00BA1F83" w:rsidRDefault="00FC35ED" w:rsidP="00CC2AB4">
      <w:pPr>
        <w:ind w:left="708"/>
        <w:rPr>
          <w:rFonts w:asciiTheme="minorHAnsi" w:hAnsiTheme="minorHAnsi" w:cstheme="minorHAnsi"/>
          <w:u w:val="single"/>
        </w:rPr>
      </w:pPr>
    </w:p>
    <w:p w14:paraId="781F731A" w14:textId="7CE0A7A5" w:rsidR="008A7A08" w:rsidRDefault="008A7A08" w:rsidP="00CC2AB4">
      <w:pPr>
        <w:ind w:left="708"/>
        <w:rPr>
          <w:rFonts w:asciiTheme="minorHAnsi" w:hAnsiTheme="minorHAnsi" w:cstheme="minorHAnsi"/>
          <w:u w:val="single"/>
        </w:rPr>
      </w:pPr>
    </w:p>
    <w:p w14:paraId="518C4E4A" w14:textId="77777777" w:rsidR="00BA1F83" w:rsidRPr="00BA1F83" w:rsidRDefault="00BA1F83" w:rsidP="00CC2AB4">
      <w:pPr>
        <w:ind w:left="708"/>
        <w:rPr>
          <w:rFonts w:asciiTheme="minorHAnsi" w:hAnsiTheme="minorHAnsi" w:cstheme="minorHAnsi"/>
          <w:u w:val="single"/>
        </w:rPr>
      </w:pPr>
    </w:p>
    <w:p w14:paraId="2A362FC7" w14:textId="0EA455B6" w:rsidR="00FC35ED" w:rsidRPr="00CC2AB4" w:rsidRDefault="00FC35ED" w:rsidP="00CC2AB4">
      <w:pPr>
        <w:ind w:left="708"/>
        <w:rPr>
          <w:rFonts w:asciiTheme="minorHAnsi" w:hAnsiTheme="minorHAnsi" w:cstheme="minorHAnsi"/>
        </w:rPr>
      </w:pPr>
      <w:r w:rsidRPr="00CC2AB4">
        <w:rPr>
          <w:rFonts w:asciiTheme="minorHAnsi" w:hAnsiTheme="minorHAnsi" w:cstheme="minorHAnsi"/>
        </w:rPr>
        <w:t>FORMULARZ OFERTOWY</w:t>
      </w:r>
    </w:p>
    <w:p w14:paraId="5178DF03" w14:textId="77777777" w:rsidR="00BA1F83" w:rsidRPr="00BA1F83" w:rsidRDefault="00BA1F83" w:rsidP="00CC2AB4">
      <w:pPr>
        <w:ind w:left="708"/>
        <w:rPr>
          <w:rFonts w:asciiTheme="minorHAnsi" w:hAnsiTheme="minorHAnsi" w:cstheme="minorHAnsi"/>
          <w:u w:val="single"/>
        </w:rPr>
      </w:pPr>
    </w:p>
    <w:p w14:paraId="5556F630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5DCCA3BA" w14:textId="7EFBD1BB" w:rsidR="00FC35ED" w:rsidRPr="00BA1F83" w:rsidRDefault="00FC35ED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 odpowiedzi na zapytanie ofertowe dotyczące realizacji zamówienia publicznego pn. </w:t>
      </w:r>
      <w:r w:rsidR="00B70596" w:rsidRPr="00335A85">
        <w:rPr>
          <w:rStyle w:val="markedcontent"/>
          <w:rFonts w:asciiTheme="minorHAnsi" w:hAnsiTheme="minorHAnsi" w:cstheme="minorHAnsi"/>
        </w:rPr>
        <w:t>„</w:t>
      </w:r>
      <w:proofErr w:type="spellStart"/>
      <w:r w:rsidR="00B70596">
        <w:rPr>
          <w:rFonts w:asciiTheme="minorHAnsi" w:hAnsiTheme="minorHAnsi" w:cstheme="minorHAnsi"/>
        </w:rPr>
        <w:t>Superwizja</w:t>
      </w:r>
      <w:proofErr w:type="spellEnd"/>
      <w:r w:rsidR="00B70596" w:rsidRPr="00335A85">
        <w:rPr>
          <w:rFonts w:asciiTheme="minorHAnsi" w:hAnsiTheme="minorHAnsi" w:cstheme="minorHAnsi"/>
        </w:rPr>
        <w:t xml:space="preserve"> dla asystentów osobistych osoby z niepełnosprawnością”</w:t>
      </w:r>
      <w:r w:rsidR="00E6023A">
        <w:rPr>
          <w:rStyle w:val="markedcontent"/>
          <w:rFonts w:asciiTheme="minorHAnsi" w:hAnsiTheme="minorHAnsi" w:cstheme="minorHAnsi"/>
        </w:rPr>
        <w:t xml:space="preserve">, </w:t>
      </w:r>
      <w:r w:rsidRPr="00BA1F83">
        <w:rPr>
          <w:rFonts w:asciiTheme="minorHAnsi" w:hAnsiTheme="minorHAnsi" w:cstheme="minorHAnsi"/>
        </w:rPr>
        <w:t>oferuję wykonanie zamówienia zgodnie z opisem przedmiotu zamówienia i na warunkach określonych w zapytaniu ofertowym za cenę:</w:t>
      </w:r>
    </w:p>
    <w:p w14:paraId="153C2D42" w14:textId="77777777" w:rsidR="00F84C9B" w:rsidRPr="00BA1F83" w:rsidRDefault="00F84C9B" w:rsidP="00CC2AB4">
      <w:pPr>
        <w:ind w:firstLine="708"/>
        <w:rPr>
          <w:rFonts w:asciiTheme="minorHAnsi" w:hAnsiTheme="minorHAnsi" w:cstheme="minorHAnsi"/>
        </w:rPr>
      </w:pPr>
    </w:p>
    <w:p w14:paraId="40A0FA58" w14:textId="77777777" w:rsidR="00F84C9B" w:rsidRPr="00BA1F83" w:rsidRDefault="00F84C9B" w:rsidP="00CC2AB4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netto za 1 godzinę zegarową w PLN ……………………….</w:t>
      </w:r>
    </w:p>
    <w:p w14:paraId="7AB0D2BD" w14:textId="77777777" w:rsidR="00F84C9B" w:rsidRPr="00BA1F83" w:rsidRDefault="00F84C9B" w:rsidP="00CC2AB4">
      <w:pPr>
        <w:pStyle w:val="Akapitzlist"/>
        <w:ind w:left="1068"/>
        <w:rPr>
          <w:rFonts w:asciiTheme="minorHAnsi" w:hAnsiTheme="minorHAnsi" w:cstheme="minorHAnsi"/>
        </w:rPr>
      </w:pPr>
    </w:p>
    <w:p w14:paraId="6C919584" w14:textId="77777777" w:rsidR="00F84C9B" w:rsidRPr="00BA1F83" w:rsidRDefault="00F84C9B" w:rsidP="00CC2AB4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1 godzinę zegarową w PLN ……………………….</w:t>
      </w:r>
    </w:p>
    <w:p w14:paraId="2821E8B5" w14:textId="77777777" w:rsidR="00F84C9B" w:rsidRPr="00BA1F83" w:rsidRDefault="00F84C9B" w:rsidP="00CC2AB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tym podatek VAT ………………………………</w:t>
      </w:r>
    </w:p>
    <w:p w14:paraId="37E9360E" w14:textId="77777777" w:rsidR="00F84C9B" w:rsidRPr="00BA1F83" w:rsidRDefault="00F84C9B" w:rsidP="00CC2AB4">
      <w:pPr>
        <w:pStyle w:val="Akapitzlist"/>
        <w:ind w:left="1068"/>
        <w:rPr>
          <w:rFonts w:asciiTheme="minorHAnsi" w:hAnsiTheme="minorHAnsi" w:cstheme="minorHAnsi"/>
        </w:rPr>
      </w:pPr>
    </w:p>
    <w:p w14:paraId="08CB89CF" w14:textId="6DF2217F" w:rsidR="00F84C9B" w:rsidRPr="00BA1F83" w:rsidRDefault="00F84C9B" w:rsidP="00CC2AB4">
      <w:pPr>
        <w:pStyle w:val="Akapitzlist"/>
        <w:numPr>
          <w:ilvl w:val="0"/>
          <w:numId w:val="27"/>
        </w:num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Cena brutto za wykonanie usługi łącznie w PLN</w:t>
      </w:r>
      <w:r w:rsidR="00684608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 …………………………………</w:t>
      </w:r>
    </w:p>
    <w:p w14:paraId="7E8886A5" w14:textId="642A62D8" w:rsidR="00FC35ED" w:rsidRPr="00BA1F83" w:rsidRDefault="00F84C9B" w:rsidP="00CC2AB4">
      <w:pPr>
        <w:pStyle w:val="Akapitzlist"/>
        <w:ind w:left="106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(cena brutto 1 godziny zegarowej x łączna liczba godzin danej usługi)</w:t>
      </w:r>
    </w:p>
    <w:p w14:paraId="442D78AD" w14:textId="752E4C4E" w:rsidR="008A7A08" w:rsidRDefault="008A7A08" w:rsidP="00CC2AB4">
      <w:pPr>
        <w:rPr>
          <w:rFonts w:asciiTheme="minorHAnsi" w:hAnsiTheme="minorHAnsi" w:cstheme="minorHAnsi"/>
          <w:i/>
        </w:rPr>
      </w:pPr>
    </w:p>
    <w:p w14:paraId="0C323324" w14:textId="77777777" w:rsidR="00BA1F83" w:rsidRPr="00BA1F83" w:rsidRDefault="00BA1F83" w:rsidP="00CC2AB4">
      <w:pPr>
        <w:rPr>
          <w:rFonts w:asciiTheme="minorHAnsi" w:hAnsiTheme="minorHAnsi" w:cstheme="minorHAnsi"/>
          <w:i/>
        </w:rPr>
      </w:pPr>
    </w:p>
    <w:p w14:paraId="2C7FC7D9" w14:textId="409E227B" w:rsidR="00FC35ED" w:rsidRDefault="00FC35ED" w:rsidP="00CC2AB4">
      <w:pPr>
        <w:rPr>
          <w:rFonts w:asciiTheme="minorHAnsi" w:hAnsiTheme="minorHAnsi" w:cstheme="minorHAnsi"/>
          <w:iCs/>
          <w:lang w:val="en-US"/>
        </w:rPr>
      </w:pPr>
      <w:proofErr w:type="spellStart"/>
      <w:r w:rsidRPr="00BA1F83">
        <w:rPr>
          <w:rFonts w:asciiTheme="minorHAnsi" w:hAnsiTheme="minorHAnsi" w:cstheme="minorHAnsi"/>
          <w:iCs/>
          <w:lang w:val="en-US"/>
        </w:rPr>
        <w:t>Oświadcza</w:t>
      </w:r>
      <w:r w:rsidR="008823CD" w:rsidRPr="00BA1F83">
        <w:rPr>
          <w:rFonts w:asciiTheme="minorHAnsi" w:hAnsiTheme="minorHAnsi" w:cstheme="minorHAnsi"/>
          <w:iCs/>
          <w:lang w:val="en-US"/>
        </w:rPr>
        <w:t>m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 xml:space="preserve">, </w:t>
      </w:r>
      <w:proofErr w:type="spellStart"/>
      <w:r w:rsidRPr="00BA1F83">
        <w:rPr>
          <w:rFonts w:asciiTheme="minorHAnsi" w:hAnsiTheme="minorHAnsi" w:cstheme="minorHAnsi"/>
          <w:iCs/>
          <w:lang w:val="en-US"/>
        </w:rPr>
        <w:t>że</w:t>
      </w:r>
      <w:proofErr w:type="spellEnd"/>
      <w:r w:rsidRPr="00BA1F83">
        <w:rPr>
          <w:rFonts w:asciiTheme="minorHAnsi" w:hAnsiTheme="minorHAnsi" w:cstheme="minorHAnsi"/>
          <w:iCs/>
          <w:lang w:val="en-US"/>
        </w:rPr>
        <w:t>:</w:t>
      </w:r>
    </w:p>
    <w:p w14:paraId="0D9DAE24" w14:textId="77777777" w:rsidR="00BA1F83" w:rsidRPr="00BA1F83" w:rsidRDefault="00BA1F83" w:rsidP="00CC2AB4">
      <w:pPr>
        <w:rPr>
          <w:rFonts w:asciiTheme="minorHAnsi" w:hAnsiTheme="minorHAnsi" w:cstheme="minorHAnsi"/>
          <w:iCs/>
        </w:rPr>
      </w:pPr>
    </w:p>
    <w:p w14:paraId="4D20963A" w14:textId="36B6F2EE" w:rsidR="008823CD" w:rsidRPr="00BA1F83" w:rsidRDefault="008823CD" w:rsidP="00CC2AB4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całkowitej cenie oferty zostały uwzględnione wszystkie koszty wykonania zlecenia w zakresie określonym w zapytaniu ofertowym nr </w:t>
      </w:r>
      <w:r w:rsidR="00E5117D">
        <w:rPr>
          <w:rStyle w:val="markedcontent"/>
          <w:rFonts w:asciiTheme="minorHAnsi" w:hAnsiTheme="minorHAnsi" w:cstheme="minorHAnsi"/>
        </w:rPr>
        <w:t>ZSiR.271.1.2023 (1/2023/DI),</w:t>
      </w:r>
    </w:p>
    <w:p w14:paraId="762FFCB1" w14:textId="77777777" w:rsidR="008823CD" w:rsidRPr="00BA1F83" w:rsidRDefault="008823CD" w:rsidP="00CC2AB4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>zapoznałem się z przedmiotem zamówienia i nie wnoszę do niego żadnych zastrzeżeń;</w:t>
      </w:r>
    </w:p>
    <w:p w14:paraId="29FE1966" w14:textId="77777777" w:rsidR="008823CD" w:rsidRPr="00BA1F83" w:rsidRDefault="008823CD" w:rsidP="00CC2AB4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w pełni akceptuję oraz spełniam wszystkie warunki i wymagania dotyczące udziału </w:t>
      </w:r>
      <w:r w:rsidRPr="00BA1F83">
        <w:rPr>
          <w:rFonts w:asciiTheme="minorHAnsi" w:hAnsiTheme="minorHAnsi" w:cstheme="minorHAnsi"/>
          <w:iCs/>
        </w:rPr>
        <w:br/>
        <w:t xml:space="preserve">w postępowaniu; </w:t>
      </w:r>
    </w:p>
    <w:p w14:paraId="142124B7" w14:textId="400F1AA4" w:rsidR="008823CD" w:rsidRPr="00BA1F83" w:rsidRDefault="008823CD" w:rsidP="00CC2AB4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lastRenderedPageBreak/>
        <w:t xml:space="preserve">akceptuję wszystkie zapisy zapytania ofertowego nr </w:t>
      </w:r>
      <w:r w:rsidR="00E5117D">
        <w:rPr>
          <w:rStyle w:val="markedcontent"/>
          <w:rFonts w:asciiTheme="minorHAnsi" w:hAnsiTheme="minorHAnsi" w:cstheme="minorHAnsi"/>
        </w:rPr>
        <w:t xml:space="preserve">ZSiR.271.1.2023 (1/2023/DI) </w:t>
      </w:r>
      <w:r w:rsidR="00E5117D" w:rsidRPr="00BA1F83">
        <w:rPr>
          <w:rFonts w:asciiTheme="minorHAnsi" w:hAnsiTheme="minorHAnsi" w:cstheme="minorHAnsi"/>
          <w:i/>
          <w:iCs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  <w:iCs/>
        </w:rPr>
        <w:t>i zapewniam należytą staranność, terminowość i dyspozycyjność przy realizacji przedmiotowego zamówienia;</w:t>
      </w:r>
    </w:p>
    <w:p w14:paraId="116E5B77" w14:textId="77777777" w:rsidR="008A7A08" w:rsidRPr="00BA1F83" w:rsidRDefault="008823CD" w:rsidP="00CC2AB4">
      <w:pPr>
        <w:numPr>
          <w:ilvl w:val="0"/>
          <w:numId w:val="15"/>
        </w:numPr>
        <w:tabs>
          <w:tab w:val="clear" w:pos="0"/>
          <w:tab w:val="num" w:pos="284"/>
        </w:tabs>
        <w:suppressAutoHyphens/>
        <w:spacing w:line="276" w:lineRule="auto"/>
        <w:ind w:left="284" w:hanging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>zobowiązuję się w przypadku wyboru mojej oferty do zawarcia umowy w miejscu i terminie wyznaczonym przez Zamawiającego.</w:t>
      </w:r>
    </w:p>
    <w:p w14:paraId="44A5B472" w14:textId="77777777" w:rsidR="008A7A08" w:rsidRPr="00BA1F83" w:rsidRDefault="008A7A08" w:rsidP="00CC2AB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</w:p>
    <w:p w14:paraId="20237EAE" w14:textId="0C624A7F" w:rsidR="008A7A08" w:rsidRPr="00BA1F83" w:rsidRDefault="00FC35ED" w:rsidP="00CC2AB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>……………………...… dn. _ _._ _.202</w:t>
      </w:r>
      <w:r w:rsidR="001F1CFB">
        <w:rPr>
          <w:rFonts w:asciiTheme="minorHAnsi" w:hAnsiTheme="minorHAnsi" w:cstheme="minorHAnsi"/>
          <w:iCs/>
        </w:rPr>
        <w:t>3</w:t>
      </w:r>
      <w:r w:rsidRPr="00BA1F83">
        <w:rPr>
          <w:rFonts w:asciiTheme="minorHAnsi" w:hAnsiTheme="minorHAnsi" w:cstheme="minorHAnsi"/>
          <w:iCs/>
        </w:rPr>
        <w:t xml:space="preserve"> r.           </w:t>
      </w:r>
    </w:p>
    <w:p w14:paraId="56B9D420" w14:textId="6CF90F85" w:rsidR="00FC35ED" w:rsidRPr="00BA1F83" w:rsidRDefault="008A7A08" w:rsidP="00CC2AB4">
      <w:pPr>
        <w:suppressAutoHyphens/>
        <w:spacing w:line="276" w:lineRule="auto"/>
        <w:ind w:left="284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</w:t>
      </w:r>
      <w:r w:rsidR="00FC35ED" w:rsidRPr="00BA1F83">
        <w:rPr>
          <w:rFonts w:asciiTheme="minorHAnsi" w:hAnsiTheme="minorHAnsi" w:cstheme="minorHAnsi"/>
          <w:iCs/>
        </w:rPr>
        <w:t>Miejscowoś</w:t>
      </w:r>
      <w:r w:rsidRPr="00BA1F83">
        <w:rPr>
          <w:rFonts w:asciiTheme="minorHAnsi" w:hAnsiTheme="minorHAnsi" w:cstheme="minorHAnsi"/>
          <w:iCs/>
        </w:rPr>
        <w:t>ć</w:t>
      </w:r>
      <w:r w:rsidR="00FC35ED" w:rsidRPr="00BA1F83">
        <w:rPr>
          <w:rFonts w:asciiTheme="minorHAnsi" w:hAnsiTheme="minorHAnsi" w:cstheme="minorHAnsi"/>
          <w:iCs/>
        </w:rPr>
        <w:t xml:space="preserve">                             </w:t>
      </w:r>
    </w:p>
    <w:p w14:paraId="320BB2FB" w14:textId="49DEB00A" w:rsidR="00FC35ED" w:rsidRPr="00BA1F83" w:rsidRDefault="008823CD" w:rsidP="00CC2AB4">
      <w:pPr>
        <w:ind w:left="708"/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      </w:t>
      </w:r>
      <w:r w:rsidR="008A7A08" w:rsidRPr="00BA1F83">
        <w:rPr>
          <w:rFonts w:asciiTheme="minorHAnsi" w:hAnsiTheme="minorHAnsi" w:cstheme="minorHAnsi"/>
          <w:iCs/>
        </w:rPr>
        <w:t xml:space="preserve">       </w:t>
      </w:r>
      <w:r w:rsidR="00FC35ED" w:rsidRPr="00BA1F83">
        <w:rPr>
          <w:rFonts w:asciiTheme="minorHAnsi" w:hAnsiTheme="minorHAnsi" w:cstheme="minorHAnsi"/>
          <w:iCs/>
        </w:rPr>
        <w:t>……………………………………………</w:t>
      </w:r>
    </w:p>
    <w:p w14:paraId="05DE26F2" w14:textId="5F9E6AFF" w:rsidR="00FC35ED" w:rsidRPr="00BA1F83" w:rsidRDefault="00FC35ED" w:rsidP="00CC2AB4">
      <w:pPr>
        <w:rPr>
          <w:rFonts w:asciiTheme="minorHAnsi" w:hAnsiTheme="minorHAnsi" w:cstheme="minorHAnsi"/>
          <w:iCs/>
        </w:rPr>
      </w:pPr>
      <w:r w:rsidRPr="00BA1F83">
        <w:rPr>
          <w:rFonts w:asciiTheme="minorHAnsi" w:hAnsiTheme="minorHAnsi" w:cstheme="minorHAnsi"/>
          <w:iCs/>
        </w:rPr>
        <w:t xml:space="preserve">                         </w:t>
      </w:r>
      <w:r w:rsidR="008823CD" w:rsidRPr="00BA1F83">
        <w:rPr>
          <w:rFonts w:asciiTheme="minorHAnsi" w:hAnsiTheme="minorHAnsi" w:cstheme="minorHAnsi"/>
          <w:iCs/>
        </w:rPr>
        <w:t xml:space="preserve">                                                                                   </w:t>
      </w:r>
      <w:r w:rsidR="00BA1F83">
        <w:rPr>
          <w:rFonts w:asciiTheme="minorHAnsi" w:hAnsiTheme="minorHAnsi" w:cstheme="minorHAnsi"/>
          <w:iCs/>
        </w:rPr>
        <w:t xml:space="preserve">        </w:t>
      </w:r>
      <w:r w:rsidRPr="00BA1F83">
        <w:rPr>
          <w:rFonts w:asciiTheme="minorHAnsi" w:hAnsiTheme="minorHAnsi" w:cstheme="minorHAnsi"/>
          <w:iCs/>
        </w:rPr>
        <w:t xml:space="preserve">podpis </w:t>
      </w:r>
      <w:r w:rsidR="008823CD" w:rsidRPr="00BA1F83">
        <w:rPr>
          <w:rFonts w:asciiTheme="minorHAnsi" w:hAnsiTheme="minorHAnsi" w:cstheme="minorHAnsi"/>
          <w:iCs/>
        </w:rPr>
        <w:t xml:space="preserve">Oferenta   </w:t>
      </w:r>
    </w:p>
    <w:p w14:paraId="62FBD346" w14:textId="53719FD8" w:rsidR="008A7A08" w:rsidRPr="00BA1F83" w:rsidRDefault="008A7A08" w:rsidP="00CC2AB4">
      <w:pPr>
        <w:ind w:left="708"/>
        <w:rPr>
          <w:rFonts w:asciiTheme="minorHAnsi" w:hAnsiTheme="minorHAnsi" w:cstheme="minorHAnsi"/>
          <w:i/>
        </w:rPr>
      </w:pPr>
    </w:p>
    <w:p w14:paraId="490DF1CB" w14:textId="25106343" w:rsidR="008A7A08" w:rsidRDefault="008A7A08" w:rsidP="00CC2AB4">
      <w:pPr>
        <w:ind w:left="708"/>
        <w:rPr>
          <w:rFonts w:asciiTheme="minorHAnsi" w:hAnsiTheme="minorHAnsi" w:cstheme="minorHAnsi"/>
          <w:i/>
        </w:rPr>
      </w:pPr>
    </w:p>
    <w:p w14:paraId="00BCCDC5" w14:textId="662EBC88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2A038F91" w14:textId="65A76AAA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62B3F66A" w14:textId="2D01279C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2059631E" w14:textId="203C2867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EE6BB3A" w14:textId="34A988AC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66ECF7D6" w14:textId="2BECC647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57F5D19" w14:textId="7223509C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4FD86A48" w14:textId="3C721E81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0109063F" w14:textId="52414806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2D74DD4E" w14:textId="775AD771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73080FA5" w14:textId="174D280D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06063EFC" w14:textId="38AB0F3B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1574216E" w14:textId="23332805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7C92FDFC" w14:textId="5B7BB132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349AEF8" w14:textId="2CCA37D6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64CCDB1E" w14:textId="21FEE797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4B074F97" w14:textId="7285357C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7B61C9E2" w14:textId="718ADC68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773684FA" w14:textId="01986D20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4F9F134E" w14:textId="24B47766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A553DC0" w14:textId="732EC357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6408E394" w14:textId="440F9216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2464305C" w14:textId="329FEF26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CA64159" w14:textId="5125C42E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30E3F22D" w14:textId="33CE7D8B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13B30521" w14:textId="55D88F57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6FFFD9F7" w14:textId="4559BF02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1F018752" w14:textId="18B1153B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5C883400" w14:textId="703FCD59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5AB5B801" w14:textId="0860F521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0AA8A2A5" w14:textId="02745B81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44E702E2" w14:textId="6D667995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0F53460A" w14:textId="08B29952" w:rsidR="00BA1F83" w:rsidRDefault="00BA1F83" w:rsidP="00CC2AB4">
      <w:pPr>
        <w:ind w:left="708"/>
        <w:rPr>
          <w:rFonts w:asciiTheme="minorHAnsi" w:hAnsiTheme="minorHAnsi" w:cstheme="minorHAnsi"/>
          <w:i/>
        </w:rPr>
      </w:pPr>
    </w:p>
    <w:p w14:paraId="408DEFA3" w14:textId="7ED306F3" w:rsidR="00BA1F83" w:rsidRDefault="00BA1F83" w:rsidP="00CC2AB4">
      <w:pPr>
        <w:rPr>
          <w:rFonts w:asciiTheme="minorHAnsi" w:hAnsiTheme="minorHAnsi" w:cstheme="minorHAnsi"/>
          <w:i/>
        </w:rPr>
      </w:pPr>
    </w:p>
    <w:p w14:paraId="1FAE613B" w14:textId="3E3634A2" w:rsidR="008823CD" w:rsidRPr="00BA1F83" w:rsidRDefault="00FC35ED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lastRenderedPageBreak/>
        <w:t>Załącznik nr 2</w:t>
      </w:r>
    </w:p>
    <w:p w14:paraId="4AADCE90" w14:textId="5E2D3AD3" w:rsidR="008823CD" w:rsidRPr="00BA1F83" w:rsidRDefault="008823CD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="00E5117D">
        <w:rPr>
          <w:rStyle w:val="markedcontent"/>
          <w:rFonts w:asciiTheme="minorHAnsi" w:hAnsiTheme="minorHAnsi" w:cstheme="minorHAnsi"/>
        </w:rPr>
        <w:t xml:space="preserve">ZSiR.271.1.2023 (1/2023/DI) </w:t>
      </w:r>
      <w:r w:rsidR="00E5117D" w:rsidRPr="00BA1F83">
        <w:rPr>
          <w:rFonts w:asciiTheme="minorHAnsi" w:hAnsiTheme="minorHAnsi" w:cstheme="minorHAnsi"/>
          <w:i/>
          <w:iCs/>
        </w:rPr>
        <w:t xml:space="preserve"> </w:t>
      </w:r>
    </w:p>
    <w:p w14:paraId="34A116CC" w14:textId="77777777" w:rsidR="00D40FA1" w:rsidRPr="00BA1F83" w:rsidRDefault="00D40FA1" w:rsidP="00CC2AB4">
      <w:pPr>
        <w:rPr>
          <w:rFonts w:asciiTheme="minorHAnsi" w:hAnsiTheme="minorHAnsi" w:cstheme="minorHAnsi"/>
        </w:rPr>
      </w:pPr>
    </w:p>
    <w:p w14:paraId="284C08C9" w14:textId="3815BA83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br/>
        <w:t>ZAMAWIAJĄCY:</w:t>
      </w:r>
    </w:p>
    <w:p w14:paraId="63A3A14F" w14:textId="0023A3E5" w:rsidR="008823CD" w:rsidRPr="00BA1F83" w:rsidRDefault="008823C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</w:p>
    <w:p w14:paraId="07F9C118" w14:textId="77777777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Miejski Ośrodek Pomocy Społecznej w Sopocie</w:t>
      </w:r>
    </w:p>
    <w:p w14:paraId="1371606E" w14:textId="77777777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ul. Kolejowa 14</w:t>
      </w:r>
      <w:r w:rsidRPr="00BA1F83">
        <w:rPr>
          <w:rFonts w:asciiTheme="minorHAnsi" w:hAnsiTheme="minorHAnsi" w:cstheme="minorHAnsi"/>
        </w:rPr>
        <w:br/>
        <w:t>81-835 Sopot</w:t>
      </w:r>
    </w:p>
    <w:p w14:paraId="34C2B7E3" w14:textId="22F45678" w:rsidR="00FC35ED" w:rsidRPr="00BA1F83" w:rsidRDefault="00FC35ED" w:rsidP="00CC2AB4">
      <w:pPr>
        <w:ind w:left="142"/>
        <w:rPr>
          <w:rFonts w:asciiTheme="minorHAnsi" w:hAnsiTheme="minorHAnsi" w:cstheme="minorHAnsi"/>
        </w:rPr>
      </w:pPr>
    </w:p>
    <w:p w14:paraId="12A60294" w14:textId="77777777" w:rsidR="00D40FA1" w:rsidRPr="00BA1F83" w:rsidRDefault="00D40FA1" w:rsidP="00CC2AB4">
      <w:pPr>
        <w:ind w:left="142"/>
        <w:rPr>
          <w:rFonts w:asciiTheme="minorHAnsi" w:hAnsiTheme="minorHAnsi" w:cstheme="minorHAnsi"/>
        </w:rPr>
      </w:pPr>
    </w:p>
    <w:p w14:paraId="586683C4" w14:textId="77777777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6FD9C972" w14:textId="202F1051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 xml:space="preserve"> </w:t>
      </w:r>
      <w:r w:rsidR="008823CD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1112130D" w14:textId="4E133253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           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7D719E47" w14:textId="580EAE75" w:rsidR="00FC35ED" w:rsidRPr="00BA1F83" w:rsidRDefault="00FC35ED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0AD211B7" w14:textId="5C7A5DB8" w:rsidR="00FC35ED" w:rsidRPr="00BA1F83" w:rsidRDefault="00FC35ED" w:rsidP="00CC2AB4">
      <w:pPr>
        <w:rPr>
          <w:rFonts w:asciiTheme="minorHAnsi" w:hAnsiTheme="minorHAnsi" w:cstheme="minorHAnsi"/>
          <w:u w:val="single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="008823CD" w:rsidRPr="00BA1F83">
        <w:rPr>
          <w:rFonts w:asciiTheme="minorHAnsi" w:hAnsiTheme="minorHAnsi" w:cstheme="minorHAnsi"/>
        </w:rPr>
        <w:t xml:space="preserve">   </w:t>
      </w:r>
      <w:r w:rsidRPr="00BA1F83">
        <w:rPr>
          <w:rFonts w:asciiTheme="minorHAnsi" w:hAnsiTheme="minorHAnsi" w:cstheme="minorHAnsi"/>
        </w:rPr>
        <w:t>.................................................</w:t>
      </w:r>
    </w:p>
    <w:p w14:paraId="37FE6023" w14:textId="41A37FA8" w:rsidR="00FC35ED" w:rsidRPr="00BA1F83" w:rsidRDefault="00FC35ED" w:rsidP="00CC2AB4">
      <w:pPr>
        <w:ind w:left="708"/>
        <w:rPr>
          <w:rFonts w:asciiTheme="minorHAnsi" w:hAnsiTheme="minorHAnsi" w:cstheme="minorHAnsi"/>
          <w:u w:val="single"/>
        </w:rPr>
      </w:pPr>
    </w:p>
    <w:p w14:paraId="38652D05" w14:textId="05BD9819" w:rsidR="00D40FA1" w:rsidRPr="00BA1F83" w:rsidRDefault="00D40FA1" w:rsidP="00CC2AB4">
      <w:pPr>
        <w:ind w:left="708"/>
        <w:rPr>
          <w:rFonts w:asciiTheme="minorHAnsi" w:hAnsiTheme="minorHAnsi" w:cstheme="minorHAnsi"/>
          <w:u w:val="single"/>
        </w:rPr>
      </w:pPr>
    </w:p>
    <w:p w14:paraId="5580B0A0" w14:textId="77777777" w:rsidR="00D40FA1" w:rsidRPr="00BA1F83" w:rsidRDefault="00D40FA1" w:rsidP="00CC2AB4">
      <w:pPr>
        <w:ind w:left="708"/>
        <w:rPr>
          <w:rFonts w:asciiTheme="minorHAnsi" w:hAnsiTheme="minorHAnsi" w:cstheme="minorHAnsi"/>
          <w:u w:val="single"/>
        </w:rPr>
      </w:pPr>
    </w:p>
    <w:p w14:paraId="34BB0392" w14:textId="561195EC" w:rsidR="00FC35ED" w:rsidRPr="00CC2AB4" w:rsidRDefault="00FC35ED" w:rsidP="00CC2AB4">
      <w:pPr>
        <w:rPr>
          <w:rFonts w:asciiTheme="minorHAnsi" w:hAnsiTheme="minorHAnsi" w:cstheme="minorHAnsi"/>
        </w:rPr>
      </w:pPr>
      <w:r w:rsidRPr="00CC2AB4">
        <w:rPr>
          <w:rFonts w:asciiTheme="minorHAnsi" w:hAnsiTheme="minorHAnsi" w:cstheme="minorHAnsi"/>
        </w:rPr>
        <w:t>WYKAZ OSÓB, KTÓRE BĘDĄ UCZESTNICZYĆ W WYKONYWANIU ZAMÓWIENIA ZGODNIE Z WARUNKAMI UDZIAŁU W POSTĘPOWANIU, OKREŚLONYMI W PKT. V ZAPYTANIA OFERTOWEGO.</w:t>
      </w:r>
    </w:p>
    <w:p w14:paraId="7BB15C2B" w14:textId="1C7CDC41" w:rsidR="00F84C9B" w:rsidRPr="00BA1F83" w:rsidRDefault="00F84C9B" w:rsidP="00CC2AB4">
      <w:pPr>
        <w:rPr>
          <w:rFonts w:asciiTheme="minorHAnsi" w:hAnsiTheme="minorHAnsi" w:cstheme="minorHAnsi"/>
          <w:u w:val="single"/>
        </w:rPr>
      </w:pPr>
    </w:p>
    <w:p w14:paraId="7D1A6F5E" w14:textId="4504D725" w:rsidR="00D40FA1" w:rsidRPr="00BA1F83" w:rsidRDefault="00D40FA1" w:rsidP="00CC2AB4">
      <w:pPr>
        <w:rPr>
          <w:rFonts w:asciiTheme="minorHAnsi" w:hAnsiTheme="minorHAnsi" w:cstheme="minorHAnsi"/>
          <w:u w:val="single"/>
        </w:rPr>
      </w:pPr>
    </w:p>
    <w:p w14:paraId="65BE8B4B" w14:textId="77777777" w:rsidR="00D40FA1" w:rsidRPr="00BA1F83" w:rsidRDefault="00D40FA1" w:rsidP="00CC2AB4">
      <w:pPr>
        <w:rPr>
          <w:rFonts w:asciiTheme="minorHAnsi" w:hAnsiTheme="minorHAnsi" w:cstheme="minorHAnsi"/>
          <w:u w:val="single"/>
        </w:rPr>
      </w:pPr>
    </w:p>
    <w:p w14:paraId="0584BE40" w14:textId="46659033" w:rsidR="00FC35ED" w:rsidRPr="00BA1F83" w:rsidRDefault="00FC35ED" w:rsidP="00CC2AB4">
      <w:pPr>
        <w:rPr>
          <w:rFonts w:asciiTheme="minorHAnsi" w:hAnsiTheme="minorHAnsi" w:cstheme="minorHAnsi"/>
          <w:lang w:val="en-US"/>
        </w:rPr>
      </w:pPr>
      <w:r w:rsidRPr="00BA1F83">
        <w:rPr>
          <w:rFonts w:asciiTheme="minorHAnsi" w:hAnsiTheme="minorHAnsi" w:cstheme="minorHAnsi"/>
        </w:rPr>
        <w:t>Do realizacji niniejszego zamówienia wskazuj</w:t>
      </w:r>
      <w:r w:rsidR="00D40FA1" w:rsidRPr="00BA1F83">
        <w:rPr>
          <w:rFonts w:asciiTheme="minorHAnsi" w:hAnsiTheme="minorHAnsi" w:cstheme="minorHAnsi"/>
        </w:rPr>
        <w:t>ę</w:t>
      </w:r>
      <w:r w:rsidRPr="00BA1F83">
        <w:rPr>
          <w:rFonts w:asciiTheme="minorHAnsi" w:hAnsiTheme="minorHAnsi" w:cstheme="minorHAnsi"/>
        </w:rPr>
        <w:t>:</w:t>
      </w:r>
    </w:p>
    <w:p w14:paraId="1C1B2D86" w14:textId="5300BD9E" w:rsidR="00F84C9B" w:rsidRPr="00BA1F83" w:rsidRDefault="00FC35ED" w:rsidP="00CC2AB4">
      <w:pPr>
        <w:numPr>
          <w:ilvl w:val="1"/>
          <w:numId w:val="16"/>
        </w:numPr>
        <w:suppressAutoHyphens/>
        <w:spacing w:after="200" w:line="276" w:lineRule="auto"/>
        <w:ind w:left="284" w:hanging="284"/>
        <w:rPr>
          <w:rFonts w:asciiTheme="minorHAnsi" w:hAnsiTheme="minorHAnsi" w:cstheme="minorHAnsi"/>
        </w:rPr>
      </w:pPr>
      <w:proofErr w:type="spellStart"/>
      <w:r w:rsidRPr="00BA1F83">
        <w:rPr>
          <w:rFonts w:asciiTheme="minorHAnsi" w:hAnsiTheme="minorHAnsi" w:cstheme="minorHAnsi"/>
          <w:lang w:val="en-US"/>
        </w:rPr>
        <w:t>Imię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i</w:t>
      </w:r>
      <w:proofErr w:type="spellEnd"/>
      <w:r w:rsidRPr="00BA1F83">
        <w:rPr>
          <w:rFonts w:asciiTheme="minorHAnsi" w:hAnsiTheme="minorHAnsi" w:cstheme="minorHAnsi"/>
          <w:lang w:val="en-US"/>
        </w:rPr>
        <w:t xml:space="preserve"> </w:t>
      </w:r>
      <w:proofErr w:type="spellStart"/>
      <w:r w:rsidRPr="00BA1F83">
        <w:rPr>
          <w:rFonts w:asciiTheme="minorHAnsi" w:hAnsiTheme="minorHAnsi" w:cstheme="minorHAnsi"/>
          <w:lang w:val="en-US"/>
        </w:rPr>
        <w:t>nazwisko</w:t>
      </w:r>
      <w:proofErr w:type="spellEnd"/>
      <w:r w:rsidRPr="00BA1F83">
        <w:rPr>
          <w:rFonts w:asciiTheme="minorHAnsi" w:hAnsiTheme="minorHAnsi" w:cstheme="minorHAnsi"/>
          <w:lang w:val="en-US"/>
        </w:rPr>
        <w:t>:  ……………………………………………………….........................................</w:t>
      </w:r>
    </w:p>
    <w:p w14:paraId="62F73FAE" w14:textId="77777777" w:rsidR="00D40FA1" w:rsidRPr="00BA1F83" w:rsidRDefault="00D40FA1" w:rsidP="00CC2AB4">
      <w:pPr>
        <w:rPr>
          <w:rFonts w:asciiTheme="minorHAnsi" w:hAnsiTheme="minorHAnsi" w:cstheme="minorHAnsi"/>
        </w:rPr>
      </w:pPr>
    </w:p>
    <w:p w14:paraId="5E1607DE" w14:textId="35C0A9DB" w:rsidR="00FC35ED" w:rsidRPr="00E6023A" w:rsidRDefault="00FC35ED" w:rsidP="00CC2AB4">
      <w:pPr>
        <w:pStyle w:val="Akapitzlist"/>
        <w:numPr>
          <w:ilvl w:val="0"/>
          <w:numId w:val="16"/>
        </w:numPr>
        <w:tabs>
          <w:tab w:val="clear" w:pos="0"/>
          <w:tab w:val="num" w:pos="284"/>
        </w:tabs>
        <w:rPr>
          <w:rFonts w:asciiTheme="minorHAnsi" w:hAnsiTheme="minorHAnsi" w:cstheme="minorHAnsi"/>
        </w:rPr>
      </w:pPr>
      <w:r w:rsidRPr="00E6023A">
        <w:rPr>
          <w:rFonts w:asciiTheme="minorHAnsi" w:hAnsiTheme="minorHAnsi" w:cstheme="minorHAnsi"/>
        </w:rPr>
        <w:t>Osoba ta legitymuje się następującym doświadczeniem (należy wpisać X w odpowiednim wierszu poniższej tabeli)</w:t>
      </w:r>
    </w:p>
    <w:p w14:paraId="52F5BB0D" w14:textId="77777777" w:rsidR="00D40FA1" w:rsidRPr="00BA1F83" w:rsidRDefault="00D40FA1" w:rsidP="00CC2AB4">
      <w:pPr>
        <w:shd w:val="clear" w:color="auto" w:fill="FFFFFF" w:themeFill="background1"/>
        <w:rPr>
          <w:rFonts w:asciiTheme="minorHAnsi" w:hAnsiTheme="minorHAnsi" w:cstheme="minorHAnsi"/>
        </w:rPr>
      </w:pPr>
    </w:p>
    <w:tbl>
      <w:tblPr>
        <w:tblStyle w:val="Tabela-Siatka"/>
        <w:tblW w:w="8664" w:type="dxa"/>
        <w:tblLayout w:type="fixed"/>
        <w:tblLook w:val="0020" w:firstRow="1" w:lastRow="0" w:firstColumn="0" w:lastColumn="0" w:noHBand="0" w:noVBand="0"/>
      </w:tblPr>
      <w:tblGrid>
        <w:gridCol w:w="6962"/>
        <w:gridCol w:w="1702"/>
      </w:tblGrid>
      <w:tr w:rsidR="00E6023A" w:rsidRPr="00BA1F83" w14:paraId="720EDA02" w14:textId="77777777" w:rsidTr="00E6023A">
        <w:trPr>
          <w:trHeight w:val="57"/>
        </w:trPr>
        <w:tc>
          <w:tcPr>
            <w:tcW w:w="6962" w:type="dxa"/>
          </w:tcPr>
          <w:p w14:paraId="32B904D2" w14:textId="3241F7C5" w:rsidR="00E6023A" w:rsidRPr="00C516F2" w:rsidRDefault="004E5F63" w:rsidP="00CC2AB4">
            <w:pPr>
              <w:shd w:val="clear" w:color="auto" w:fill="FFFFFF" w:themeFill="background1"/>
              <w:ind w:left="34"/>
              <w:rPr>
                <w:rFonts w:asciiTheme="minorHAnsi" w:hAnsiTheme="minorHAnsi" w:cstheme="minorHAnsi"/>
              </w:rPr>
            </w:pPr>
            <w:r>
              <w:rPr>
                <w:rStyle w:val="markedcontent"/>
                <w:rFonts w:asciiTheme="minorHAnsi" w:hAnsiTheme="minorHAnsi" w:cstheme="minorHAnsi"/>
              </w:rPr>
              <w:t xml:space="preserve">Liczba godzin realizacji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</w:rPr>
              <w:t>superwizji</w:t>
            </w:r>
            <w:proofErr w:type="spellEnd"/>
            <w:r>
              <w:rPr>
                <w:rStyle w:val="markedcontent"/>
                <w:rFonts w:asciiTheme="minorHAnsi" w:hAnsiTheme="minorHAnsi" w:cstheme="minorHAnsi"/>
              </w:rPr>
              <w:t xml:space="preserve"> przez osobę wskazaną do realizacji przedmiotu zamówienia </w:t>
            </w:r>
            <w:r w:rsidRPr="001F1CFB">
              <w:rPr>
                <w:rFonts w:asciiTheme="minorHAnsi" w:hAnsiTheme="minorHAnsi" w:cstheme="minorHAnsi"/>
              </w:rPr>
              <w:t>w ciągu ostatnich trzech lat przed upływem terminu składania ofert (a jeżeli okres prowadzenia działalności jest krótszy - w tym okresie)</w:t>
            </w:r>
          </w:p>
        </w:tc>
        <w:tc>
          <w:tcPr>
            <w:tcW w:w="1702" w:type="dxa"/>
          </w:tcPr>
          <w:p w14:paraId="7EFAAEBF" w14:textId="77777777" w:rsidR="00E6023A" w:rsidRPr="00BA1F83" w:rsidRDefault="00E6023A" w:rsidP="00CC2AB4">
            <w:pPr>
              <w:shd w:val="clear" w:color="auto" w:fill="FFFFFF" w:themeFill="background1"/>
              <w:rPr>
                <w:rFonts w:asciiTheme="minorHAnsi" w:hAnsiTheme="minorHAnsi" w:cstheme="minorHAnsi"/>
              </w:rPr>
            </w:pP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właściwe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zaznaczyć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</w:t>
            </w:r>
            <w:proofErr w:type="spellStart"/>
            <w:r w:rsidRPr="00BA1F83">
              <w:rPr>
                <w:rFonts w:asciiTheme="minorHAnsi" w:hAnsiTheme="minorHAnsi" w:cstheme="minorHAnsi"/>
                <w:lang w:val="en-US"/>
              </w:rPr>
              <w:t>znakiem</w:t>
            </w:r>
            <w:proofErr w:type="spellEnd"/>
            <w:r w:rsidRPr="00BA1F83">
              <w:rPr>
                <w:rFonts w:asciiTheme="minorHAnsi" w:hAnsiTheme="minorHAnsi" w:cstheme="minorHAnsi"/>
                <w:lang w:val="en-US"/>
              </w:rPr>
              <w:t xml:space="preserve">  X</w:t>
            </w:r>
          </w:p>
        </w:tc>
      </w:tr>
      <w:tr w:rsidR="00E6023A" w:rsidRPr="00BA1F83" w14:paraId="58B11D0A" w14:textId="77777777" w:rsidTr="00E6023A">
        <w:trPr>
          <w:trHeight w:val="57"/>
        </w:trPr>
        <w:tc>
          <w:tcPr>
            <w:tcW w:w="6962" w:type="dxa"/>
          </w:tcPr>
          <w:p w14:paraId="1013E2CD" w14:textId="0721D917" w:rsidR="00E6023A" w:rsidRPr="00BA1F83" w:rsidRDefault="004E5F63" w:rsidP="00CC2A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0-</w:t>
            </w:r>
            <w:r w:rsidR="00E5117D">
              <w:rPr>
                <w:rFonts w:asciiTheme="minorHAnsi" w:hAnsiTheme="minorHAnsi" w:cstheme="minorHAnsi"/>
              </w:rPr>
              <w:t>49</w:t>
            </w:r>
            <w:r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65F08F2A" w14:textId="77777777" w:rsidR="00E6023A" w:rsidRPr="00BA1F83" w:rsidRDefault="00E6023A" w:rsidP="00CC2AB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BA1F83" w14:paraId="66B29076" w14:textId="77777777" w:rsidTr="00E6023A">
        <w:trPr>
          <w:trHeight w:val="57"/>
        </w:trPr>
        <w:tc>
          <w:tcPr>
            <w:tcW w:w="6962" w:type="dxa"/>
          </w:tcPr>
          <w:p w14:paraId="1D793A4A" w14:textId="36A25CEE" w:rsidR="00E6023A" w:rsidRPr="00BA1F83" w:rsidRDefault="00E5117D" w:rsidP="00CC2A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</w:t>
            </w:r>
            <w:r w:rsidR="004E5F63">
              <w:rPr>
                <w:rFonts w:asciiTheme="minorHAnsi" w:hAnsiTheme="minorHAnsi" w:cstheme="minorHAnsi"/>
              </w:rPr>
              <w:t>-</w:t>
            </w:r>
            <w:r>
              <w:rPr>
                <w:rFonts w:asciiTheme="minorHAnsi" w:hAnsiTheme="minorHAnsi" w:cstheme="minorHAnsi"/>
              </w:rPr>
              <w:t>99</w:t>
            </w:r>
            <w:r w:rsidR="004E5F63">
              <w:rPr>
                <w:rFonts w:asciiTheme="minorHAnsi" w:hAnsiTheme="minorHAnsi" w:cstheme="minorHAnsi"/>
              </w:rPr>
              <w:t xml:space="preserve"> godzin</w:t>
            </w:r>
          </w:p>
        </w:tc>
        <w:tc>
          <w:tcPr>
            <w:tcW w:w="1702" w:type="dxa"/>
          </w:tcPr>
          <w:p w14:paraId="4EBDE978" w14:textId="77777777" w:rsidR="00E6023A" w:rsidRPr="00BA1F83" w:rsidRDefault="00E6023A" w:rsidP="00CC2AB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BA1F83" w14:paraId="516722AC" w14:textId="77777777" w:rsidTr="00E6023A">
        <w:trPr>
          <w:trHeight w:val="57"/>
        </w:trPr>
        <w:tc>
          <w:tcPr>
            <w:tcW w:w="6962" w:type="dxa"/>
          </w:tcPr>
          <w:p w14:paraId="65093CE1" w14:textId="1657AFEA" w:rsidR="00E6023A" w:rsidRPr="00BA1F83" w:rsidRDefault="004E5F63" w:rsidP="00CC2A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10</w:t>
            </w:r>
            <w:r w:rsidR="00E5117D">
              <w:rPr>
                <w:rFonts w:asciiTheme="minorHAnsi" w:hAnsiTheme="minorHAnsi" w:cstheme="minorHAnsi"/>
              </w:rPr>
              <w:t>0</w:t>
            </w:r>
            <w:r>
              <w:rPr>
                <w:rFonts w:asciiTheme="minorHAnsi" w:hAnsiTheme="minorHAnsi" w:cstheme="minorHAnsi"/>
              </w:rPr>
              <w:t>-150 godzin</w:t>
            </w:r>
          </w:p>
        </w:tc>
        <w:tc>
          <w:tcPr>
            <w:tcW w:w="1702" w:type="dxa"/>
          </w:tcPr>
          <w:p w14:paraId="2E717375" w14:textId="77777777" w:rsidR="00E6023A" w:rsidRPr="00BA1F83" w:rsidRDefault="00E6023A" w:rsidP="00CC2AB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  <w:tr w:rsidR="00E6023A" w:rsidRPr="00BA1F83" w14:paraId="604497B3" w14:textId="77777777" w:rsidTr="00E6023A">
        <w:trPr>
          <w:trHeight w:val="57"/>
        </w:trPr>
        <w:tc>
          <w:tcPr>
            <w:tcW w:w="6962" w:type="dxa"/>
          </w:tcPr>
          <w:p w14:paraId="23872AB3" w14:textId="04084289" w:rsidR="00E6023A" w:rsidRPr="00BA1F83" w:rsidRDefault="00E6023A" w:rsidP="00CC2AB4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powyżej </w:t>
            </w:r>
            <w:r w:rsidR="004E5F63">
              <w:rPr>
                <w:rFonts w:asciiTheme="minorHAnsi" w:hAnsiTheme="minorHAnsi" w:cstheme="minorHAnsi"/>
              </w:rPr>
              <w:t>150 godzin</w:t>
            </w:r>
          </w:p>
        </w:tc>
        <w:tc>
          <w:tcPr>
            <w:tcW w:w="1702" w:type="dxa"/>
          </w:tcPr>
          <w:p w14:paraId="137DE847" w14:textId="77777777" w:rsidR="00E6023A" w:rsidRPr="00BA1F83" w:rsidRDefault="00E6023A" w:rsidP="00CC2AB4">
            <w:pPr>
              <w:snapToGrid w:val="0"/>
              <w:ind w:left="708"/>
              <w:rPr>
                <w:rFonts w:asciiTheme="minorHAnsi" w:hAnsiTheme="minorHAnsi" w:cstheme="minorHAnsi"/>
              </w:rPr>
            </w:pPr>
          </w:p>
        </w:tc>
      </w:tr>
    </w:tbl>
    <w:p w14:paraId="7133454B" w14:textId="4252D25F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7E5D7062" w14:textId="61AD52B1" w:rsidR="00D40FA1" w:rsidRPr="00BA1F83" w:rsidRDefault="00D40FA1" w:rsidP="00CC2AB4">
      <w:pPr>
        <w:ind w:left="708"/>
        <w:rPr>
          <w:rFonts w:asciiTheme="minorHAnsi" w:hAnsiTheme="minorHAnsi" w:cstheme="minorHAnsi"/>
        </w:rPr>
      </w:pPr>
    </w:p>
    <w:p w14:paraId="514A2A24" w14:textId="0FED1022" w:rsidR="00D40FA1" w:rsidRDefault="00D40FA1" w:rsidP="00CC2AB4">
      <w:pPr>
        <w:ind w:left="708"/>
        <w:rPr>
          <w:rFonts w:asciiTheme="minorHAnsi" w:hAnsiTheme="minorHAnsi" w:cstheme="minorHAnsi"/>
        </w:rPr>
      </w:pPr>
    </w:p>
    <w:p w14:paraId="149099BB" w14:textId="0A666950" w:rsidR="00E6023A" w:rsidRDefault="00E6023A" w:rsidP="00CC2AB4">
      <w:pPr>
        <w:ind w:left="708"/>
        <w:rPr>
          <w:rFonts w:asciiTheme="minorHAnsi" w:hAnsiTheme="minorHAnsi" w:cstheme="minorHAnsi"/>
        </w:rPr>
      </w:pPr>
    </w:p>
    <w:p w14:paraId="15E2D564" w14:textId="3A212110" w:rsidR="00E6023A" w:rsidRDefault="00E6023A" w:rsidP="00CC2AB4">
      <w:pPr>
        <w:ind w:left="708"/>
        <w:rPr>
          <w:rFonts w:asciiTheme="minorHAnsi" w:hAnsiTheme="minorHAnsi" w:cstheme="minorHAnsi"/>
        </w:rPr>
      </w:pPr>
    </w:p>
    <w:p w14:paraId="705D7FC4" w14:textId="77777777" w:rsidR="00E6023A" w:rsidRPr="00BA1F83" w:rsidRDefault="00E6023A" w:rsidP="00CC2AB4">
      <w:pPr>
        <w:rPr>
          <w:rFonts w:asciiTheme="minorHAnsi" w:hAnsiTheme="minorHAnsi" w:cstheme="minorHAnsi"/>
        </w:rPr>
      </w:pPr>
    </w:p>
    <w:p w14:paraId="3BD2FAE3" w14:textId="0D4EC29F" w:rsidR="00D40FA1" w:rsidRPr="00BA1F83" w:rsidRDefault="00D40FA1" w:rsidP="00CC2AB4">
      <w:pPr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W załączeniu dokumenty potwierdzające wykształcenie i doświadczenie zawodowe:</w:t>
      </w:r>
    </w:p>
    <w:p w14:paraId="27EFB3FA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31D84BAC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1DBD4C2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97DF70E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707BD975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5A5243A1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20F96782" w14:textId="77777777" w:rsidR="00D40FA1" w:rsidRPr="00BA1F83" w:rsidRDefault="00D40FA1" w:rsidP="00CC2AB4">
      <w:pPr>
        <w:pStyle w:val="Akapitzlist"/>
        <w:numPr>
          <w:ilvl w:val="0"/>
          <w:numId w:val="29"/>
        </w:numPr>
        <w:spacing w:line="276" w:lineRule="auto"/>
        <w:rPr>
          <w:rFonts w:asciiTheme="minorHAnsi" w:hAnsiTheme="minorHAnsi" w:cstheme="minorHAnsi"/>
          <w:shd w:val="clear" w:color="auto" w:fill="FFFFFF"/>
        </w:rPr>
      </w:pPr>
      <w:r w:rsidRPr="00BA1F83">
        <w:rPr>
          <w:rFonts w:asciiTheme="minorHAnsi" w:hAnsiTheme="minorHAnsi" w:cstheme="minorHAnsi"/>
          <w:shd w:val="clear" w:color="auto" w:fill="FFFFFF"/>
        </w:rPr>
        <w:t>……………………………………………………………………………………………………</w:t>
      </w:r>
    </w:p>
    <w:p w14:paraId="4168EC52" w14:textId="218CFC85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38C03AFB" w14:textId="77777777" w:rsidR="00D40FA1" w:rsidRPr="00BA1F83" w:rsidRDefault="00D40FA1" w:rsidP="00CC2AB4">
      <w:pPr>
        <w:ind w:left="708"/>
        <w:rPr>
          <w:rFonts w:asciiTheme="minorHAnsi" w:hAnsiTheme="minorHAnsi" w:cstheme="minorHAnsi"/>
        </w:rPr>
      </w:pPr>
    </w:p>
    <w:p w14:paraId="713ECB78" w14:textId="3AA23441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</w:t>
      </w:r>
      <w:r w:rsidR="00E6023A">
        <w:rPr>
          <w:rFonts w:asciiTheme="minorHAnsi" w:hAnsiTheme="minorHAnsi" w:cstheme="minorHAnsi"/>
        </w:rPr>
        <w:t>_ _ _ _</w:t>
      </w:r>
      <w:r w:rsidRPr="00BA1F83">
        <w:rPr>
          <w:rFonts w:asciiTheme="minorHAnsi" w:hAnsiTheme="minorHAnsi" w:cstheme="minorHAnsi"/>
        </w:rPr>
        <w:t xml:space="preserve"> r.</w:t>
      </w:r>
    </w:p>
    <w:p w14:paraId="1110B7F4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496DBAC5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11A2FB13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3486C3C5" w14:textId="77777777" w:rsidR="00FC35ED" w:rsidRPr="00BA1F83" w:rsidRDefault="00FC35ED" w:rsidP="00CC2AB4">
      <w:pPr>
        <w:ind w:left="708"/>
        <w:rPr>
          <w:rFonts w:asciiTheme="minorHAnsi" w:hAnsiTheme="minorHAnsi" w:cstheme="minorHAnsi"/>
        </w:rPr>
      </w:pPr>
    </w:p>
    <w:p w14:paraId="183F8D1C" w14:textId="590247D3" w:rsidR="00E62244" w:rsidRDefault="00985E6F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  <w:r w:rsidR="00FC35ED" w:rsidRPr="00BA1F83">
        <w:rPr>
          <w:rFonts w:asciiTheme="minorHAnsi" w:hAnsiTheme="minorHAnsi" w:cstheme="minorHAnsi"/>
        </w:rPr>
        <w:t>……………………………………</w:t>
      </w:r>
      <w:r w:rsidR="008A7A08" w:rsidRPr="00BA1F83">
        <w:rPr>
          <w:rFonts w:asciiTheme="minorHAnsi" w:hAnsiTheme="minorHAnsi" w:cstheme="minorHAnsi"/>
        </w:rPr>
        <w:t xml:space="preserve">  </w:t>
      </w:r>
      <w:r w:rsidR="00BA1F83">
        <w:rPr>
          <w:rFonts w:asciiTheme="minorHAnsi" w:hAnsiTheme="minorHAnsi" w:cstheme="minorHAnsi"/>
        </w:rPr>
        <w:t xml:space="preserve">                 </w:t>
      </w:r>
    </w:p>
    <w:p w14:paraId="478A5BD8" w14:textId="5A7CBABE" w:rsidR="00BA1F83" w:rsidRPr="00BA1F83" w:rsidRDefault="00BA1F83" w:rsidP="00CC2AB4">
      <w:pPr>
        <w:ind w:left="708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  <w:t xml:space="preserve">      Podpis Oferenta</w:t>
      </w:r>
    </w:p>
    <w:p w14:paraId="04F12212" w14:textId="59F2A8D1" w:rsidR="00E62244" w:rsidRPr="00BA1F83" w:rsidRDefault="00E62244" w:rsidP="00CC2AB4">
      <w:pPr>
        <w:spacing w:line="276" w:lineRule="auto"/>
        <w:rPr>
          <w:rFonts w:asciiTheme="minorHAnsi" w:hAnsiTheme="minorHAnsi" w:cstheme="minorHAnsi"/>
        </w:rPr>
      </w:pPr>
    </w:p>
    <w:p w14:paraId="4D433B55" w14:textId="27480AD1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11D3ACB9" w14:textId="009602E9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15FA65FC" w14:textId="42273702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7576317C" w14:textId="52555DD4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2FFD6A8E" w14:textId="27ED8994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5EC3AAE3" w14:textId="137FA22E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227D7EC7" w14:textId="43755762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07A62232" w14:textId="0B7A989B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793D2DE0" w14:textId="3B15D3BA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4F684908" w14:textId="6EC6962A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537BB66D" w14:textId="4C126676" w:rsidR="00D40FA1" w:rsidRPr="00BA1F83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78F1A829" w14:textId="04EABBA0" w:rsidR="00D40FA1" w:rsidRDefault="00D40FA1" w:rsidP="00CC2AB4">
      <w:pPr>
        <w:spacing w:line="276" w:lineRule="auto"/>
        <w:rPr>
          <w:rFonts w:asciiTheme="minorHAnsi" w:hAnsiTheme="minorHAnsi" w:cstheme="minorHAnsi"/>
        </w:rPr>
      </w:pPr>
    </w:p>
    <w:p w14:paraId="3C2C9B54" w14:textId="164FB3D2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0AB22BA6" w14:textId="70414729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1353D128" w14:textId="118B9652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33127067" w14:textId="656EE420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6A328F1E" w14:textId="30A95687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6B6950B5" w14:textId="424A1D86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305B7B91" w14:textId="40A03401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5CF7EB65" w14:textId="2E0E6426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7924D334" w14:textId="14C76416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40574C93" w14:textId="70218029" w:rsidR="004E5F6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536A3597" w14:textId="77777777" w:rsidR="004E5F63" w:rsidRPr="00BA1F83" w:rsidRDefault="004E5F63" w:rsidP="00CC2AB4">
      <w:pPr>
        <w:spacing w:line="276" w:lineRule="auto"/>
        <w:rPr>
          <w:rFonts w:asciiTheme="minorHAnsi" w:hAnsiTheme="minorHAnsi" w:cstheme="minorHAnsi"/>
        </w:rPr>
      </w:pPr>
    </w:p>
    <w:p w14:paraId="2BDD658B" w14:textId="0AAADE74" w:rsidR="00061DAA" w:rsidRPr="00BA1F83" w:rsidRDefault="00061DAA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lastRenderedPageBreak/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3</w:t>
      </w:r>
    </w:p>
    <w:p w14:paraId="7FB2CD0C" w14:textId="6DADBE69" w:rsidR="00985E6F" w:rsidRPr="00BA1F83" w:rsidRDefault="00985E6F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="00E5117D">
        <w:rPr>
          <w:rStyle w:val="markedcontent"/>
          <w:rFonts w:asciiTheme="minorHAnsi" w:hAnsiTheme="minorHAnsi" w:cstheme="minorHAnsi"/>
        </w:rPr>
        <w:t xml:space="preserve">ZSiR.271.1.2023 (1/2023/DI) </w:t>
      </w:r>
      <w:r w:rsidR="00E5117D" w:rsidRPr="00BA1F83">
        <w:rPr>
          <w:rFonts w:asciiTheme="minorHAnsi" w:hAnsiTheme="minorHAnsi" w:cstheme="minorHAnsi"/>
          <w:i/>
          <w:iCs/>
        </w:rPr>
        <w:t xml:space="preserve"> </w:t>
      </w:r>
    </w:p>
    <w:p w14:paraId="31DD8277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</w:p>
    <w:p w14:paraId="66F08F89" w14:textId="77777777" w:rsidR="00985E6F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19E2CF5F" w14:textId="22AA9847" w:rsidR="00061DAA" w:rsidRPr="00BA1F83" w:rsidRDefault="00985E6F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061DAA" w:rsidRPr="00BA1F83">
        <w:rPr>
          <w:rFonts w:asciiTheme="minorHAnsi" w:hAnsiTheme="minorHAnsi" w:cstheme="minorHAnsi"/>
        </w:rPr>
        <w:br/>
        <w:t>Miejski Ośrodek Pomocy Społecznej w Sopocie</w:t>
      </w:r>
      <w:r w:rsidR="00061DAA" w:rsidRPr="00BA1F83">
        <w:rPr>
          <w:rFonts w:asciiTheme="minorHAnsi" w:hAnsiTheme="minorHAnsi" w:cstheme="minorHAnsi"/>
        </w:rPr>
        <w:br/>
        <w:t>ul. Kolejowa 14</w:t>
      </w:r>
    </w:p>
    <w:p w14:paraId="2D3A3592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2D25F583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</w:p>
    <w:p w14:paraId="24486368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WYKONAWCA:</w:t>
      </w:r>
    </w:p>
    <w:p w14:paraId="081A44D5" w14:textId="5625EBB8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Nazwa firmy/Imię i nazwisko: </w:t>
      </w:r>
      <w:r w:rsidRP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 xml:space="preserve">          </w:t>
      </w:r>
      <w:r w:rsidR="00D40FA1" w:rsidRPr="00BA1F83">
        <w:rPr>
          <w:rFonts w:asciiTheme="minorHAnsi" w:hAnsiTheme="minorHAnsi" w:cstheme="minorHAnsi"/>
        </w:rPr>
        <w:t xml:space="preserve">  </w:t>
      </w:r>
      <w:r w:rsidRPr="00BA1F83">
        <w:rPr>
          <w:rFonts w:asciiTheme="minorHAnsi" w:hAnsiTheme="minorHAnsi" w:cstheme="minorHAnsi"/>
        </w:rPr>
        <w:t>.................................................</w:t>
      </w:r>
      <w:r w:rsidRPr="00BA1F83">
        <w:rPr>
          <w:rFonts w:asciiTheme="minorHAnsi" w:hAnsiTheme="minorHAnsi" w:cstheme="minorHAnsi"/>
        </w:rPr>
        <w:br/>
        <w:t xml:space="preserve">Adres siedziby/adres zamieszkania: </w:t>
      </w:r>
      <w:r w:rsidRPr="00BA1F83">
        <w:rPr>
          <w:rFonts w:asciiTheme="minorHAnsi" w:hAnsiTheme="minorHAnsi" w:cstheme="minorHAnsi"/>
        </w:rPr>
        <w:tab/>
        <w:t xml:space="preserve">         </w:t>
      </w:r>
      <w:r w:rsidR="00E62244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   .................................................</w:t>
      </w:r>
      <w:r w:rsidRPr="00BA1F83">
        <w:rPr>
          <w:rFonts w:asciiTheme="minorHAnsi" w:hAnsiTheme="minorHAnsi" w:cstheme="minorHAnsi"/>
        </w:rPr>
        <w:br/>
        <w:t>Tel./fax.: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72CF4DC2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Adres e-mail: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15E6F607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58792968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REGON: 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3B3663D5" w14:textId="77777777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</w:p>
    <w:p w14:paraId="6F06370C" w14:textId="5C7AB919" w:rsidR="00BA1F83" w:rsidRDefault="00BA1F83" w:rsidP="00CC2AB4">
      <w:pPr>
        <w:rPr>
          <w:rFonts w:asciiTheme="minorHAnsi" w:hAnsiTheme="minorHAnsi" w:cstheme="minorHAnsi"/>
        </w:rPr>
      </w:pPr>
    </w:p>
    <w:p w14:paraId="6B1BEA17" w14:textId="77777777" w:rsidR="00BA1F83" w:rsidRPr="00BA1F83" w:rsidRDefault="00BA1F83" w:rsidP="00CC2AB4">
      <w:pPr>
        <w:rPr>
          <w:rFonts w:asciiTheme="minorHAnsi" w:hAnsiTheme="minorHAnsi" w:cstheme="minorHAnsi"/>
        </w:rPr>
      </w:pPr>
    </w:p>
    <w:p w14:paraId="66EB9ECF" w14:textId="3D6EB562" w:rsidR="00061DAA" w:rsidRPr="00BA1F83" w:rsidRDefault="00061DAA" w:rsidP="00CC2AB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OŚWIADCZENIE O BRAKU POWIĄZAŃ KAPITAŁOWYCH I/LUB OSOBOWYCH </w:t>
      </w:r>
      <w:r w:rsidRPr="00BA1F83">
        <w:rPr>
          <w:rFonts w:asciiTheme="minorHAnsi" w:hAnsiTheme="minorHAnsi" w:cstheme="minorHAnsi"/>
        </w:rPr>
        <w:t xml:space="preserve"> </w:t>
      </w:r>
      <w:r w:rsidR="00E5117D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>Z ZAMAWIAJĄCYM</w:t>
      </w:r>
    </w:p>
    <w:p w14:paraId="64BA4C46" w14:textId="7B5628C3" w:rsidR="00061DAA" w:rsidRPr="00BA1F83" w:rsidRDefault="00061DAA" w:rsidP="00CC2AB4">
      <w:pPr>
        <w:ind w:left="708"/>
        <w:rPr>
          <w:rFonts w:asciiTheme="minorHAnsi" w:hAnsiTheme="minorHAnsi" w:cstheme="minorHAnsi"/>
        </w:rPr>
      </w:pPr>
    </w:p>
    <w:p w14:paraId="7319FFE1" w14:textId="77777777" w:rsidR="00BD22A9" w:rsidRDefault="00061DAA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Ubiegając się o udzielenie zamówienia publicznego pn.: </w:t>
      </w:r>
    </w:p>
    <w:p w14:paraId="5605C851" w14:textId="77777777" w:rsidR="00B70596" w:rsidRDefault="00B70596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0F7B7AD0" w14:textId="0F233DC8" w:rsidR="00B70596" w:rsidRPr="00335A85" w:rsidRDefault="00B70596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335A85">
        <w:rPr>
          <w:rStyle w:val="markedcontent"/>
          <w:rFonts w:asciiTheme="minorHAnsi" w:hAnsiTheme="minorHAnsi" w:cstheme="minorHAnsi"/>
        </w:rPr>
        <w:t>„</w:t>
      </w:r>
      <w:proofErr w:type="spellStart"/>
      <w:r>
        <w:rPr>
          <w:rFonts w:asciiTheme="minorHAnsi" w:hAnsiTheme="minorHAnsi" w:cstheme="minorHAnsi"/>
        </w:rPr>
        <w:t>Superwizja</w:t>
      </w:r>
      <w:proofErr w:type="spellEnd"/>
      <w:r w:rsidRPr="00335A85">
        <w:rPr>
          <w:rFonts w:asciiTheme="minorHAnsi" w:hAnsiTheme="minorHAnsi" w:cstheme="minorHAnsi"/>
        </w:rPr>
        <w:t xml:space="preserve"> dla asystentów osobistych osoby z niepełnosprawnością”</w:t>
      </w:r>
    </w:p>
    <w:p w14:paraId="78986CD2" w14:textId="77777777" w:rsidR="00BD22A9" w:rsidRDefault="00BD22A9" w:rsidP="00CC2AB4">
      <w:pPr>
        <w:spacing w:line="276" w:lineRule="auto"/>
        <w:rPr>
          <w:rFonts w:asciiTheme="minorHAnsi" w:hAnsiTheme="minorHAnsi" w:cstheme="minorHAnsi"/>
        </w:rPr>
      </w:pPr>
    </w:p>
    <w:p w14:paraId="7C2237E9" w14:textId="0A93B2C6" w:rsidR="00061DAA" w:rsidRPr="00BA1F83" w:rsidRDefault="00FA02A6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o</w:t>
      </w:r>
      <w:r w:rsidR="00061DAA" w:rsidRPr="00BA1F83">
        <w:rPr>
          <w:rFonts w:asciiTheme="minorHAnsi" w:hAnsiTheme="minorHAnsi" w:cstheme="minorHAnsi"/>
        </w:rPr>
        <w:t xml:space="preserve">świadczam, że spełniam warunki udziału w postępowaniu  (pkt V </w:t>
      </w:r>
      <w:proofErr w:type="spellStart"/>
      <w:r w:rsidR="00061DAA" w:rsidRPr="00BA1F83">
        <w:rPr>
          <w:rFonts w:asciiTheme="minorHAnsi" w:hAnsiTheme="minorHAnsi" w:cstheme="minorHAnsi"/>
        </w:rPr>
        <w:t>ppkt</w:t>
      </w:r>
      <w:proofErr w:type="spellEnd"/>
      <w:r w:rsidR="00061DAA" w:rsidRPr="00BA1F83">
        <w:rPr>
          <w:rFonts w:asciiTheme="minorHAnsi" w:hAnsiTheme="minorHAnsi" w:cstheme="minorHAnsi"/>
        </w:rPr>
        <w:t xml:space="preserve"> 4 zapytania ofertowego)</w:t>
      </w:r>
      <w:r w:rsidRPr="00BA1F83">
        <w:rPr>
          <w:rFonts w:asciiTheme="minorHAnsi" w:hAnsiTheme="minorHAnsi" w:cstheme="minorHAnsi"/>
        </w:rPr>
        <w:t>, tj.:</w:t>
      </w:r>
    </w:p>
    <w:p w14:paraId="58B2DFA2" w14:textId="77777777" w:rsidR="00061DAA" w:rsidRPr="00BA1F83" w:rsidRDefault="00061DAA" w:rsidP="00CC2AB4">
      <w:pPr>
        <w:tabs>
          <w:tab w:val="left" w:pos="1752"/>
        </w:tabs>
        <w:spacing w:line="360" w:lineRule="auto"/>
        <w:rPr>
          <w:rFonts w:asciiTheme="minorHAnsi" w:hAnsiTheme="minorHAnsi" w:cstheme="minorHAnsi"/>
        </w:rPr>
      </w:pPr>
    </w:p>
    <w:p w14:paraId="3470125D" w14:textId="5FE01738" w:rsidR="00061DAA" w:rsidRPr="00BA1F83" w:rsidRDefault="00061DAA" w:rsidP="00CC2AB4">
      <w:pPr>
        <w:tabs>
          <w:tab w:val="left" w:pos="1752"/>
        </w:tabs>
        <w:spacing w:line="276" w:lineRule="auto"/>
        <w:ind w:left="426" w:hanging="426"/>
        <w:rPr>
          <w:rStyle w:val="markedcontent"/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1.  </w:t>
      </w:r>
      <w:r w:rsidRPr="00BA1F83">
        <w:rPr>
          <w:rStyle w:val="markedcontent"/>
          <w:rFonts w:asciiTheme="minorHAnsi" w:hAnsiTheme="minorHAnsi" w:cstheme="minorHAnsi"/>
        </w:rPr>
        <w:t>nie jestem z Zamawiającym powiązany osobowo i/lub kapitałowo tzn.: nie jestem z</w:t>
      </w:r>
      <w:r w:rsidR="00FA02A6" w:rsidRPr="00BA1F83">
        <w:rPr>
          <w:rStyle w:val="markedcontent"/>
          <w:rFonts w:asciiTheme="minorHAnsi" w:hAnsiTheme="minorHAnsi" w:cstheme="minorHAnsi"/>
        </w:rPr>
        <w:t xml:space="preserve"> </w:t>
      </w:r>
      <w:r w:rsidRPr="00BA1F83">
        <w:rPr>
          <w:rStyle w:val="markedcontent"/>
          <w:rFonts w:asciiTheme="minorHAnsi" w:hAnsiTheme="minorHAnsi" w:cstheme="minorHAnsi"/>
        </w:rPr>
        <w:t xml:space="preserve">Zamawiającym lub osobami upoważnionymi do zaciągania zobowiązań w imieniu Zamawiającego lub osobami wykonującymi w imieniu Zamawiającego czynności związanych z przygotowaniem oferty dla Zamawiającego, powiązany poprzez: </w:t>
      </w:r>
    </w:p>
    <w:p w14:paraId="416BDBEC" w14:textId="62FE3B4C" w:rsidR="00061DAA" w:rsidRPr="00BA1F83" w:rsidRDefault="00061DAA" w:rsidP="00CC2AB4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uczestniczenie w spółce jako wspólnik spółki cywilnej lub spółki osobowej; </w:t>
      </w:r>
    </w:p>
    <w:p w14:paraId="08093D40" w14:textId="5EBB25C4" w:rsidR="00061DAA" w:rsidRPr="00BA1F83" w:rsidRDefault="00061DAA" w:rsidP="00CC2AB4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posiadanie co najmniej 10% udziałów lub akcji, o ile niższy próg nie wynika z przepisów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prawa lub nie został określony przez IZ w wytycznych programowych, </w:t>
      </w:r>
    </w:p>
    <w:p w14:paraId="6484C3E1" w14:textId="067F8328" w:rsidR="00061DAA" w:rsidRPr="00BA1F83" w:rsidRDefault="00061DAA" w:rsidP="00CC2AB4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pełnienie funkcji członka organu nadzorczego lub zarządzającego, prokurenta,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t xml:space="preserve">pełnomocnika; </w:t>
      </w:r>
    </w:p>
    <w:p w14:paraId="558D9BFC" w14:textId="7E244277" w:rsidR="00061DAA" w:rsidRPr="00BA1F83" w:rsidRDefault="00061DAA" w:rsidP="00CC2AB4">
      <w:pPr>
        <w:pStyle w:val="Akapitzlist"/>
        <w:numPr>
          <w:ilvl w:val="0"/>
          <w:numId w:val="17"/>
        </w:numPr>
        <w:tabs>
          <w:tab w:val="left" w:pos="1752"/>
        </w:tabs>
        <w:spacing w:line="360" w:lineRule="auto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pozostawanie w związku małżeńskim, w stosunku pokrewieństwa lub powinowactwa </w:t>
      </w:r>
      <w:r w:rsidRPr="00BA1F83">
        <w:rPr>
          <w:rFonts w:asciiTheme="minorHAnsi" w:hAnsiTheme="minorHAnsi" w:cstheme="minorHAnsi"/>
        </w:rPr>
        <w:br/>
      </w:r>
      <w:r w:rsidRPr="00BA1F83">
        <w:rPr>
          <w:rStyle w:val="markedcontent"/>
          <w:rFonts w:asciiTheme="minorHAnsi" w:hAnsiTheme="minorHAnsi" w:cstheme="minorHAnsi"/>
        </w:rPr>
        <w:lastRenderedPageBreak/>
        <w:t>w linii prostej, pokrewieństwa lub powinowactwa w linii bocznej do drugiego stopnia lub w stosunku przysposobienia, opieki lub kurateli.</w:t>
      </w:r>
    </w:p>
    <w:p w14:paraId="45984696" w14:textId="77777777" w:rsidR="00061DAA" w:rsidRPr="00BA1F83" w:rsidRDefault="00061DAA" w:rsidP="00CC2AB4">
      <w:pPr>
        <w:tabs>
          <w:tab w:val="left" w:pos="1752"/>
        </w:tabs>
        <w:rPr>
          <w:rStyle w:val="markedcontent"/>
          <w:rFonts w:asciiTheme="minorHAnsi" w:hAnsiTheme="minorHAnsi" w:cstheme="minorHAnsi"/>
        </w:rPr>
      </w:pPr>
    </w:p>
    <w:p w14:paraId="44F5F6F8" w14:textId="77777777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</w:p>
    <w:p w14:paraId="2B106216" w14:textId="1DA55545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</w:t>
      </w:r>
      <w:r w:rsidR="00BD22A9">
        <w:rPr>
          <w:rFonts w:asciiTheme="minorHAnsi" w:hAnsiTheme="minorHAnsi" w:cstheme="minorHAnsi"/>
        </w:rPr>
        <w:t>_ _ _ _</w:t>
      </w:r>
      <w:r w:rsidRPr="00BA1F83">
        <w:rPr>
          <w:rFonts w:asciiTheme="minorHAnsi" w:hAnsiTheme="minorHAnsi" w:cstheme="minorHAnsi"/>
        </w:rPr>
        <w:t xml:space="preserve"> r.</w:t>
      </w:r>
    </w:p>
    <w:p w14:paraId="2E8F9F3D" w14:textId="77777777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Miejscowość</w:t>
      </w:r>
    </w:p>
    <w:p w14:paraId="56DCB84E" w14:textId="77777777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</w:p>
    <w:p w14:paraId="6C977DAC" w14:textId="77777777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</w:p>
    <w:p w14:paraId="0ABD1A8F" w14:textId="2225D62A" w:rsidR="00FA02A6" w:rsidRPr="00BA1F83" w:rsidRDefault="00FA02A6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                        </w:t>
      </w:r>
      <w:r w:rsidRPr="00BA1F83">
        <w:rPr>
          <w:rFonts w:asciiTheme="minorHAnsi" w:hAnsiTheme="minorHAnsi" w:cstheme="minorHAnsi"/>
        </w:rPr>
        <w:t xml:space="preserve"> </w:t>
      </w:r>
      <w:r w:rsidR="00BA1F83">
        <w:rPr>
          <w:rFonts w:asciiTheme="minorHAnsi" w:hAnsiTheme="minorHAnsi" w:cstheme="minorHAnsi"/>
        </w:rPr>
        <w:t xml:space="preserve">                         </w:t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13B0A928" w14:textId="2E254B10" w:rsidR="00FA02A6" w:rsidRPr="00C516F2" w:rsidRDefault="00FA02A6" w:rsidP="00CC2AB4">
      <w:pPr>
        <w:ind w:left="708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985E6F" w:rsidRPr="00BA1F83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podpis </w:t>
      </w:r>
      <w:r w:rsidR="00985E6F" w:rsidRPr="00BA1F83">
        <w:rPr>
          <w:rFonts w:asciiTheme="minorHAnsi" w:hAnsiTheme="minorHAnsi" w:cstheme="minorHAnsi"/>
        </w:rPr>
        <w:t xml:space="preserve">Oferenta </w:t>
      </w:r>
    </w:p>
    <w:p w14:paraId="1714D7FD" w14:textId="19777147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</w:p>
    <w:p w14:paraId="164161CD" w14:textId="32E7A4F3" w:rsidR="00985E6F" w:rsidRPr="00BA1F83" w:rsidRDefault="00985E6F" w:rsidP="00CC2AB4">
      <w:pPr>
        <w:textAlignment w:val="baseline"/>
        <w:rPr>
          <w:rFonts w:asciiTheme="minorHAnsi" w:hAnsiTheme="minorHAnsi" w:cstheme="minorHAnsi"/>
        </w:rPr>
      </w:pPr>
    </w:p>
    <w:p w14:paraId="7BAFBD70" w14:textId="67BD6459" w:rsidR="008A7A08" w:rsidRDefault="008A7A08" w:rsidP="00CC2AB4">
      <w:pPr>
        <w:textAlignment w:val="baseline"/>
        <w:rPr>
          <w:rFonts w:asciiTheme="minorHAnsi" w:hAnsiTheme="minorHAnsi" w:cstheme="minorHAnsi"/>
        </w:rPr>
      </w:pPr>
    </w:p>
    <w:p w14:paraId="67BFABBB" w14:textId="3F2C195F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9D635B2" w14:textId="49D69B85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9191D73" w14:textId="638BA056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E930218" w14:textId="68C44069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BE7F959" w14:textId="1D55B92E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CADD81F" w14:textId="3449293B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5BF7B98" w14:textId="4DF57B24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5D81F6E8" w14:textId="5DEA1286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7D57C43" w14:textId="540D1185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4660CD6" w14:textId="2A072856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6FA346BA" w14:textId="65DD4574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4BE64F4" w14:textId="4733E179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2C5DAA1D" w14:textId="2053D522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B242E7A" w14:textId="4617CFD8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A8D5CED" w14:textId="3C32A034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7D38B5E4" w14:textId="03A6E537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34B42C59" w14:textId="7F16231A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0F4D954F" w14:textId="2E65AABA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0D536FCD" w14:textId="54F4B0DC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A31DA43" w14:textId="758F1D38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0E60E83B" w14:textId="36B9CEB7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13C0D90" w14:textId="47E100F0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DEDD6CC" w14:textId="48562142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2B46AFF4" w14:textId="51D8E859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09568DD4" w14:textId="588BBC48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03C2EDD4" w14:textId="682A7F0F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1594042" w14:textId="18030DB4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4831712E" w14:textId="2BCFD3CB" w:rsidR="00BA1F83" w:rsidRDefault="00BA1F83" w:rsidP="00CC2AB4">
      <w:pPr>
        <w:textAlignment w:val="baseline"/>
        <w:rPr>
          <w:rFonts w:asciiTheme="minorHAnsi" w:hAnsiTheme="minorHAnsi" w:cstheme="minorHAnsi"/>
        </w:rPr>
      </w:pPr>
    </w:p>
    <w:p w14:paraId="1F88B55D" w14:textId="4D221532" w:rsidR="00BD22A9" w:rsidRDefault="00BD22A9" w:rsidP="00CC2AB4">
      <w:pPr>
        <w:textAlignment w:val="baseline"/>
        <w:rPr>
          <w:rFonts w:asciiTheme="minorHAnsi" w:hAnsiTheme="minorHAnsi" w:cstheme="minorHAnsi"/>
        </w:rPr>
      </w:pPr>
    </w:p>
    <w:p w14:paraId="2F93FF39" w14:textId="5BB3024D" w:rsidR="002A3FE3" w:rsidRDefault="002A3FE3" w:rsidP="00CC2AB4">
      <w:pPr>
        <w:textAlignment w:val="baseline"/>
        <w:rPr>
          <w:rFonts w:asciiTheme="minorHAnsi" w:hAnsiTheme="minorHAnsi" w:cstheme="minorHAnsi"/>
        </w:rPr>
      </w:pPr>
    </w:p>
    <w:p w14:paraId="7D6C2095" w14:textId="382AE173" w:rsidR="002A3FE3" w:rsidRDefault="002A3FE3" w:rsidP="00CC2AB4">
      <w:pPr>
        <w:textAlignment w:val="baseline"/>
        <w:rPr>
          <w:rFonts w:asciiTheme="minorHAnsi" w:hAnsiTheme="minorHAnsi" w:cstheme="minorHAnsi"/>
        </w:rPr>
      </w:pPr>
    </w:p>
    <w:p w14:paraId="6017D337" w14:textId="77777777" w:rsidR="002A3FE3" w:rsidRPr="00BA1F83" w:rsidRDefault="002A3FE3" w:rsidP="00CC2AB4">
      <w:pPr>
        <w:textAlignment w:val="baseline"/>
        <w:rPr>
          <w:rFonts w:asciiTheme="minorHAnsi" w:hAnsiTheme="minorHAnsi" w:cstheme="minorHAnsi"/>
        </w:rPr>
      </w:pPr>
    </w:p>
    <w:p w14:paraId="646E7E8D" w14:textId="11AC6C48" w:rsidR="00E62244" w:rsidRPr="00BA1F83" w:rsidRDefault="00E62244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</w:rPr>
        <w:lastRenderedPageBreak/>
        <w:t xml:space="preserve">Załącznik nr </w:t>
      </w:r>
      <w:r w:rsidR="008A7A08" w:rsidRPr="00BA1F83">
        <w:rPr>
          <w:rFonts w:asciiTheme="minorHAnsi" w:hAnsiTheme="minorHAnsi" w:cstheme="minorHAnsi"/>
          <w:i/>
        </w:rPr>
        <w:t>4</w:t>
      </w:r>
    </w:p>
    <w:p w14:paraId="63732ADA" w14:textId="0F1E0A6A" w:rsidR="00985E6F" w:rsidRPr="00BA1F83" w:rsidRDefault="00985E6F" w:rsidP="00CC2AB4">
      <w:pPr>
        <w:rPr>
          <w:rFonts w:asciiTheme="minorHAnsi" w:hAnsiTheme="minorHAnsi" w:cstheme="minorHAnsi"/>
          <w:i/>
        </w:rPr>
      </w:pPr>
      <w:r w:rsidRPr="00BA1F83">
        <w:rPr>
          <w:rFonts w:asciiTheme="minorHAnsi" w:hAnsiTheme="minorHAnsi" w:cstheme="minorHAnsi"/>
          <w:i/>
          <w:iCs/>
        </w:rPr>
        <w:t xml:space="preserve">Znak sprawy: </w:t>
      </w:r>
      <w:r w:rsidR="00E5117D">
        <w:rPr>
          <w:rStyle w:val="markedcontent"/>
          <w:rFonts w:asciiTheme="minorHAnsi" w:hAnsiTheme="minorHAnsi" w:cstheme="minorHAnsi"/>
        </w:rPr>
        <w:t xml:space="preserve">ZSiR.271.1.2023 (1/2023/DI) </w:t>
      </w:r>
      <w:r w:rsidR="00E5117D" w:rsidRPr="00BA1F83">
        <w:rPr>
          <w:rFonts w:asciiTheme="minorHAnsi" w:hAnsiTheme="minorHAnsi" w:cstheme="minorHAnsi"/>
          <w:i/>
          <w:iCs/>
        </w:rPr>
        <w:t xml:space="preserve"> </w:t>
      </w:r>
    </w:p>
    <w:p w14:paraId="724ACAA7" w14:textId="77777777" w:rsidR="00E62244" w:rsidRPr="00BA1F83" w:rsidRDefault="00E62244" w:rsidP="00CC2AB4">
      <w:pPr>
        <w:ind w:left="708"/>
        <w:rPr>
          <w:rFonts w:asciiTheme="minorHAnsi" w:hAnsiTheme="minorHAnsi" w:cstheme="minorHAnsi"/>
        </w:rPr>
      </w:pPr>
    </w:p>
    <w:p w14:paraId="6C9B90AB" w14:textId="77777777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</w:p>
    <w:p w14:paraId="2FDA1DE3" w14:textId="77777777" w:rsidR="00985E6F" w:rsidRPr="00BA1F83" w:rsidRDefault="00E62244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ZAMAWIAJĄCY:</w:t>
      </w:r>
    </w:p>
    <w:p w14:paraId="7B098623" w14:textId="01B21E71" w:rsidR="00E62244" w:rsidRPr="00BA1F83" w:rsidRDefault="00985E6F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Gmina Miasta Sopotu</w:t>
      </w:r>
      <w:r w:rsidR="00E62244" w:rsidRPr="00BA1F83">
        <w:rPr>
          <w:rFonts w:asciiTheme="minorHAnsi" w:hAnsiTheme="minorHAnsi" w:cstheme="minorHAnsi"/>
        </w:rPr>
        <w:br/>
        <w:t>Miejski Ośrodek Pomocy Społecznej w Sopocie</w:t>
      </w:r>
      <w:r w:rsidR="00E62244" w:rsidRPr="00BA1F83">
        <w:rPr>
          <w:rFonts w:asciiTheme="minorHAnsi" w:hAnsiTheme="minorHAnsi" w:cstheme="minorHAnsi"/>
        </w:rPr>
        <w:br/>
        <w:t>ul. Kolejowa 14</w:t>
      </w:r>
    </w:p>
    <w:p w14:paraId="376BEC52" w14:textId="77777777" w:rsidR="00E62244" w:rsidRPr="00BA1F83" w:rsidRDefault="00E62244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81-835 Sopot</w:t>
      </w:r>
    </w:p>
    <w:p w14:paraId="7BC2540E" w14:textId="77777777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</w:p>
    <w:p w14:paraId="7D748B1B" w14:textId="77777777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</w:p>
    <w:p w14:paraId="01CC6DFC" w14:textId="691FA11B" w:rsidR="00E62244" w:rsidRPr="00BA1F83" w:rsidRDefault="00E62244" w:rsidP="00CC2AB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WYKONAWCA:</w:t>
      </w:r>
    </w:p>
    <w:p w14:paraId="1AA40ED4" w14:textId="74380074" w:rsidR="00E62244" w:rsidRPr="00BA1F83" w:rsidRDefault="00E62244" w:rsidP="00CC2AB4">
      <w:pPr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Nazwa firmy/Imię i nazwisko: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Adres siedziby/adres zamieszkania: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  <w:r w:rsidRPr="00BA1F83">
        <w:rPr>
          <w:rFonts w:asciiTheme="minorHAnsi" w:hAnsiTheme="minorHAnsi" w:cstheme="minorHAnsi"/>
          <w:kern w:val="1"/>
        </w:rPr>
        <w:br/>
        <w:t>Tel./fax.: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>.................................................</w:t>
      </w:r>
    </w:p>
    <w:p w14:paraId="22D989ED" w14:textId="517E66C1" w:rsidR="00E62244" w:rsidRPr="00BA1F83" w:rsidRDefault="00E62244" w:rsidP="00CC2AB4">
      <w:pPr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  <w:kern w:val="1"/>
        </w:rPr>
        <w:t>Adres e-mail:</w:t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</w:r>
      <w:r w:rsidRPr="00BA1F83">
        <w:rPr>
          <w:rFonts w:asciiTheme="minorHAnsi" w:hAnsiTheme="minorHAnsi" w:cstheme="minorHAnsi"/>
          <w:kern w:val="1"/>
        </w:rPr>
        <w:tab/>
        <w:t xml:space="preserve">                        .................................................</w:t>
      </w:r>
    </w:p>
    <w:p w14:paraId="0E8D0857" w14:textId="7938D06D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NIP: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.................................................</w:t>
      </w:r>
    </w:p>
    <w:p w14:paraId="5385B0C5" w14:textId="77777777" w:rsidR="00E62244" w:rsidRPr="00BA1F83" w:rsidRDefault="00E62244" w:rsidP="00CC2AB4">
      <w:pPr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>REGON:</w:t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>.................................................</w:t>
      </w:r>
    </w:p>
    <w:p w14:paraId="4ADB5420" w14:textId="77777777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5B37324E" w14:textId="77777777" w:rsidR="00E62244" w:rsidRPr="00BA1F83" w:rsidRDefault="00E62244" w:rsidP="00CC2AB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6F91BCA4" w14:textId="77777777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OŚWIADCZENIE *</w:t>
      </w:r>
    </w:p>
    <w:p w14:paraId="44FEC568" w14:textId="77777777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kern w:val="1"/>
        </w:rPr>
      </w:pPr>
    </w:p>
    <w:p w14:paraId="7CE7FAEC" w14:textId="77777777" w:rsidR="00E62244" w:rsidRPr="00BA1F83" w:rsidRDefault="00E62244" w:rsidP="00CC2AB4">
      <w:pPr>
        <w:ind w:firstLine="567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  <w:kern w:val="1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A922F43" w14:textId="77777777" w:rsidR="00E62244" w:rsidRPr="00BA1F83" w:rsidRDefault="00E62244" w:rsidP="00CC2AB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52BFD2D" w14:textId="77777777" w:rsidR="00E62244" w:rsidRPr="00BA1F83" w:rsidRDefault="00E62244" w:rsidP="00CC2AB4">
      <w:pPr>
        <w:spacing w:line="100" w:lineRule="atLeast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039C670A" w14:textId="77777777" w:rsidR="00E62244" w:rsidRPr="00BA1F83" w:rsidRDefault="00E62244" w:rsidP="00CC2AB4">
      <w:pPr>
        <w:spacing w:line="360" w:lineRule="auto"/>
        <w:ind w:left="4956"/>
        <w:textAlignment w:val="baseline"/>
        <w:rPr>
          <w:rFonts w:asciiTheme="minorHAnsi" w:hAnsiTheme="minorHAnsi" w:cstheme="minorHAnsi"/>
          <w:kern w:val="1"/>
        </w:rPr>
      </w:pPr>
    </w:p>
    <w:p w14:paraId="2229AD3F" w14:textId="0B1CE00F" w:rsidR="00E62244" w:rsidRPr="00BA1F83" w:rsidRDefault="00E62244" w:rsidP="00CC2AB4">
      <w:pPr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………………………………………...… dn. _ _._ _.202</w:t>
      </w:r>
      <w:r w:rsidR="002A3FE3">
        <w:rPr>
          <w:rFonts w:asciiTheme="minorHAnsi" w:hAnsiTheme="minorHAnsi" w:cstheme="minorHAnsi"/>
        </w:rPr>
        <w:t>3</w:t>
      </w:r>
      <w:r w:rsidRPr="00BA1F83">
        <w:rPr>
          <w:rFonts w:asciiTheme="minorHAnsi" w:hAnsiTheme="minorHAnsi" w:cstheme="minorHAnsi"/>
        </w:rPr>
        <w:t xml:space="preserve"> r.           </w:t>
      </w:r>
    </w:p>
    <w:p w14:paraId="33E80FB9" w14:textId="77777777" w:rsidR="00E62244" w:rsidRPr="00BA1F83" w:rsidRDefault="00E62244" w:rsidP="00CC2AB4">
      <w:pPr>
        <w:ind w:left="284" w:firstLine="284"/>
        <w:textAlignment w:val="baseline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Miejscowość                                                                                                              </w:t>
      </w:r>
    </w:p>
    <w:p w14:paraId="56377D31" w14:textId="77777777" w:rsidR="00E62244" w:rsidRPr="00BA1F83" w:rsidRDefault="00E62244" w:rsidP="00CC2AB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5FC03309" w14:textId="77777777" w:rsidR="00E62244" w:rsidRPr="00BA1F83" w:rsidRDefault="00E62244" w:rsidP="00CC2AB4">
      <w:pPr>
        <w:ind w:left="284" w:firstLine="284"/>
        <w:textAlignment w:val="baseline"/>
        <w:rPr>
          <w:rFonts w:asciiTheme="minorHAnsi" w:hAnsiTheme="minorHAnsi" w:cstheme="minorHAnsi"/>
        </w:rPr>
      </w:pPr>
    </w:p>
    <w:p w14:paraId="41B8B007" w14:textId="1AEC5362" w:rsidR="00E62244" w:rsidRPr="00BA1F83" w:rsidRDefault="008A7A08" w:rsidP="00CC2AB4">
      <w:pPr>
        <w:ind w:left="284" w:firstLine="284"/>
        <w:textAlignment w:val="baseline"/>
        <w:rPr>
          <w:rFonts w:asciiTheme="minorHAnsi" w:hAnsiTheme="minorHAnsi" w:cstheme="minorHAnsi"/>
          <w:kern w:val="1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</w:t>
      </w:r>
      <w:r w:rsidR="00E62244" w:rsidRPr="00BA1F83">
        <w:rPr>
          <w:rFonts w:asciiTheme="minorHAnsi" w:hAnsiTheme="minorHAnsi" w:cstheme="minorHAnsi"/>
        </w:rPr>
        <w:t>……………………………………………………..</w:t>
      </w:r>
    </w:p>
    <w:p w14:paraId="6545D82E" w14:textId="6D94B90E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  <w:r w:rsidRPr="00BA1F83">
        <w:rPr>
          <w:rFonts w:asciiTheme="minorHAnsi" w:hAnsiTheme="minorHAnsi" w:cstheme="minorHAnsi"/>
          <w:kern w:val="1"/>
        </w:rPr>
        <w:t xml:space="preserve">                                                                                                                </w:t>
      </w:r>
      <w:r w:rsidR="00BA1F83">
        <w:rPr>
          <w:rFonts w:asciiTheme="minorHAnsi" w:hAnsiTheme="minorHAnsi" w:cstheme="minorHAnsi"/>
          <w:kern w:val="1"/>
        </w:rPr>
        <w:t xml:space="preserve">      </w:t>
      </w:r>
      <w:r w:rsidR="00A36610" w:rsidRPr="00BA1F83">
        <w:rPr>
          <w:rFonts w:asciiTheme="minorHAnsi" w:hAnsiTheme="minorHAnsi" w:cstheme="minorHAnsi"/>
          <w:kern w:val="1"/>
        </w:rPr>
        <w:t xml:space="preserve"> </w:t>
      </w:r>
      <w:r w:rsidRPr="00BA1F83">
        <w:rPr>
          <w:rFonts w:asciiTheme="minorHAnsi" w:hAnsiTheme="minorHAnsi" w:cstheme="minorHAnsi"/>
          <w:kern w:val="1"/>
        </w:rPr>
        <w:t xml:space="preserve">podpis </w:t>
      </w:r>
      <w:r w:rsidR="00A36610" w:rsidRPr="00BA1F83">
        <w:rPr>
          <w:rFonts w:asciiTheme="minorHAnsi" w:hAnsiTheme="minorHAnsi" w:cstheme="minorHAnsi"/>
          <w:kern w:val="1"/>
        </w:rPr>
        <w:t>Oferenta</w:t>
      </w:r>
    </w:p>
    <w:p w14:paraId="43833C2B" w14:textId="4A24EE5C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5D90F99" w14:textId="733821B1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4B717D95" w14:textId="5BEBA7C0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A8F5CCB" w14:textId="68E7D519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20E71BF1" w14:textId="5D27A9B1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55A5CD88" w14:textId="54CAB944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00323DE6" w14:textId="227D4C04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BD9F66B" w14:textId="33CF3B3E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3020813B" w14:textId="0CD57F5F" w:rsidR="00E62244" w:rsidRPr="00BA1F83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i/>
          <w:iCs/>
          <w:kern w:val="1"/>
        </w:rPr>
      </w:pPr>
    </w:p>
    <w:p w14:paraId="73F85F3E" w14:textId="0E6EA9CE" w:rsidR="00E62244" w:rsidRPr="00C516F2" w:rsidRDefault="00E62244" w:rsidP="00CC2AB4">
      <w:pPr>
        <w:spacing w:line="100" w:lineRule="atLeast"/>
        <w:textAlignment w:val="baseline"/>
        <w:rPr>
          <w:rFonts w:asciiTheme="minorHAnsi" w:hAnsiTheme="minorHAnsi" w:cstheme="minorHAnsi"/>
          <w:sz w:val="20"/>
          <w:szCs w:val="20"/>
        </w:rPr>
      </w:pPr>
      <w:r w:rsidRPr="00BD22A9">
        <w:rPr>
          <w:rFonts w:asciiTheme="minorHAnsi" w:hAnsiTheme="minorHAnsi" w:cstheme="minorHAnsi"/>
          <w:sz w:val="20"/>
          <w:szCs w:val="20"/>
        </w:rPr>
        <w:t>*</w:t>
      </w:r>
      <w:r w:rsidRPr="00BD22A9">
        <w:rPr>
          <w:rFonts w:asciiTheme="minorHAnsi" w:hAnsiTheme="minorHAnsi" w:cstheme="minorHAnsi"/>
          <w:i/>
          <w:iCs/>
          <w:kern w:val="1"/>
          <w:sz w:val="20"/>
          <w:szCs w:val="20"/>
        </w:rPr>
        <w:t xml:space="preserve"> Należy wypełnić, jeżeli do realizacji zamówienia Wykonawca wskazał osobę inną, niż on sam.</w:t>
      </w:r>
    </w:p>
    <w:p w14:paraId="11530CE8" w14:textId="3A22D1BC" w:rsidR="00E62244" w:rsidRPr="00BA1F83" w:rsidRDefault="00E62244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2B0A1A4B" w14:textId="77777777" w:rsidR="00BD22A9" w:rsidRDefault="00E62244" w:rsidP="00CC2AB4">
      <w:pPr>
        <w:tabs>
          <w:tab w:val="left" w:pos="1620"/>
        </w:tabs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ab/>
        <w:t xml:space="preserve">                                 </w:t>
      </w:r>
      <w:r w:rsidR="008A7A08" w:rsidRPr="00BA1F83">
        <w:rPr>
          <w:rFonts w:asciiTheme="minorHAnsi" w:hAnsiTheme="minorHAnsi" w:cstheme="minorHAnsi"/>
        </w:rPr>
        <w:t xml:space="preserve">       </w:t>
      </w:r>
      <w:r w:rsidR="00021EC8" w:rsidRPr="00BA1F83">
        <w:rPr>
          <w:rFonts w:asciiTheme="minorHAnsi" w:hAnsiTheme="minorHAnsi" w:cstheme="minorHAnsi"/>
        </w:rPr>
        <w:t xml:space="preserve">    </w:t>
      </w:r>
      <w:r w:rsidR="008A7A08" w:rsidRPr="00BA1F83">
        <w:rPr>
          <w:rFonts w:asciiTheme="minorHAnsi" w:hAnsiTheme="minorHAnsi" w:cstheme="minorHAnsi"/>
        </w:rPr>
        <w:t xml:space="preserve">   </w:t>
      </w:r>
    </w:p>
    <w:p w14:paraId="64D4EEA3" w14:textId="1CF02295" w:rsidR="00E62244" w:rsidRDefault="00E62244" w:rsidP="00CC2AB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 w:rsidRPr="00BA1F83">
        <w:rPr>
          <w:rFonts w:asciiTheme="minorHAnsi" w:hAnsiTheme="minorHAnsi" w:cstheme="minorHAnsi"/>
          <w:i/>
          <w:iCs/>
        </w:rPr>
        <w:lastRenderedPageBreak/>
        <w:t xml:space="preserve">Załącznik nr </w:t>
      </w:r>
      <w:r w:rsidR="008A7A08" w:rsidRPr="00BA1F83">
        <w:rPr>
          <w:rFonts w:asciiTheme="minorHAnsi" w:hAnsiTheme="minorHAnsi" w:cstheme="minorHAnsi"/>
          <w:i/>
          <w:iCs/>
        </w:rPr>
        <w:t>5</w:t>
      </w:r>
    </w:p>
    <w:p w14:paraId="72909AAF" w14:textId="74AFE2D7" w:rsidR="004E5F63" w:rsidRDefault="00C771D2" w:rsidP="00CC2AB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  <w:r>
        <w:rPr>
          <w:rFonts w:asciiTheme="minorHAnsi" w:hAnsiTheme="minorHAnsi" w:cstheme="minorHAnsi"/>
          <w:i/>
          <w:iCs/>
        </w:rPr>
        <w:t>Znak sprawy</w:t>
      </w:r>
      <w:r w:rsidR="004E5F63">
        <w:rPr>
          <w:rFonts w:asciiTheme="minorHAnsi" w:hAnsiTheme="minorHAnsi" w:cstheme="minorHAnsi"/>
          <w:i/>
          <w:iCs/>
        </w:rPr>
        <w:t xml:space="preserve">: </w:t>
      </w:r>
      <w:r w:rsidR="00E5117D">
        <w:rPr>
          <w:rStyle w:val="markedcontent"/>
          <w:rFonts w:asciiTheme="minorHAnsi" w:hAnsiTheme="minorHAnsi" w:cstheme="minorHAnsi"/>
        </w:rPr>
        <w:t xml:space="preserve">ZSiR.271.1.2023 (1/2023/DI) </w:t>
      </w:r>
      <w:r w:rsidR="00E5117D" w:rsidRPr="00BA1F83">
        <w:rPr>
          <w:rFonts w:asciiTheme="minorHAnsi" w:hAnsiTheme="minorHAnsi" w:cstheme="minorHAnsi"/>
          <w:i/>
          <w:iCs/>
        </w:rPr>
        <w:t xml:space="preserve"> </w:t>
      </w:r>
    </w:p>
    <w:p w14:paraId="1A9E3563" w14:textId="77777777" w:rsidR="00E5117D" w:rsidRPr="00BA1F83" w:rsidRDefault="00E5117D" w:rsidP="00CC2AB4">
      <w:pPr>
        <w:tabs>
          <w:tab w:val="left" w:pos="1620"/>
        </w:tabs>
        <w:rPr>
          <w:rFonts w:asciiTheme="minorHAnsi" w:hAnsiTheme="minorHAnsi" w:cstheme="minorHAnsi"/>
          <w:i/>
          <w:iCs/>
        </w:rPr>
      </w:pPr>
    </w:p>
    <w:p w14:paraId="55F0B6C5" w14:textId="0B703503" w:rsidR="00E30E47" w:rsidRPr="00CC2AB4" w:rsidRDefault="00E30E47" w:rsidP="00CC2AB4">
      <w:pPr>
        <w:tabs>
          <w:tab w:val="left" w:pos="1620"/>
        </w:tabs>
        <w:rPr>
          <w:rFonts w:asciiTheme="minorHAnsi" w:hAnsiTheme="minorHAnsi" w:cstheme="minorHAnsi"/>
        </w:rPr>
      </w:pPr>
      <w:r w:rsidRPr="00CC2AB4">
        <w:rPr>
          <w:rFonts w:asciiTheme="minorHAnsi" w:hAnsiTheme="minorHAnsi" w:cstheme="minorHAnsi"/>
        </w:rPr>
        <w:t>WZÓR UMOWY</w:t>
      </w:r>
    </w:p>
    <w:p w14:paraId="42A350B2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E5B9010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                                   UMOWA NR ……………………………………………….</w:t>
      </w:r>
    </w:p>
    <w:p w14:paraId="69B26FA8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7D72628F" w14:textId="3FAE82B2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zawarta w dniu …………………………………. w Sopocie pomiędzy:</w:t>
      </w:r>
    </w:p>
    <w:p w14:paraId="283C02AF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213FBB6F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Gminą Miasta Sopotu  - Miejskim Ośrodkiem Pomocy Społecznej w Sopocie,</w:t>
      </w:r>
    </w:p>
    <w:p w14:paraId="25064C38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ul. Kolejowa 14</w:t>
      </w:r>
    </w:p>
    <w:p w14:paraId="7DA6D156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81-835 Sopot</w:t>
      </w:r>
    </w:p>
    <w:p w14:paraId="03B9DE03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reprezentowaną przez: Andrzeja Czekaja - Dyrektora</w:t>
      </w:r>
    </w:p>
    <w:p w14:paraId="28743E98" w14:textId="0CEA076A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 dalej „Zamawiającym”</w:t>
      </w:r>
    </w:p>
    <w:p w14:paraId="14DD9F8F" w14:textId="25536F85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a </w:t>
      </w:r>
    </w:p>
    <w:p w14:paraId="153EF49D" w14:textId="42136E54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…………………………………………………………………………………..</w:t>
      </w:r>
    </w:p>
    <w:p w14:paraId="0C96B7D8" w14:textId="2A4A7ABB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…………………………………………………………………</w:t>
      </w:r>
      <w:r w:rsidR="00A36610" w:rsidRPr="00BA1F83">
        <w:rPr>
          <w:rFonts w:asciiTheme="minorHAnsi" w:hAnsiTheme="minorHAnsi" w:cstheme="minorHAnsi"/>
          <w:color w:val="auto"/>
        </w:rPr>
        <w:t>………………..</w:t>
      </w:r>
    </w:p>
    <w:p w14:paraId="0D178588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NIP:</w:t>
      </w:r>
    </w:p>
    <w:p w14:paraId="5A6A5E63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REGON:</w:t>
      </w:r>
    </w:p>
    <w:p w14:paraId="3DB3EDB5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reprezentowany przez: ………………………………………………………………………………………………..</w:t>
      </w:r>
    </w:p>
    <w:p w14:paraId="3AB30841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zwaną/</w:t>
      </w:r>
      <w:proofErr w:type="spellStart"/>
      <w:r w:rsidRPr="00BA1F83">
        <w:rPr>
          <w:rFonts w:asciiTheme="minorHAnsi" w:hAnsiTheme="minorHAnsi" w:cstheme="minorHAnsi"/>
          <w:color w:val="auto"/>
        </w:rPr>
        <w:t>ym</w:t>
      </w:r>
      <w:proofErr w:type="spellEnd"/>
      <w:r w:rsidRPr="00BA1F83">
        <w:rPr>
          <w:rFonts w:asciiTheme="minorHAnsi" w:hAnsiTheme="minorHAnsi" w:cstheme="minorHAnsi"/>
          <w:color w:val="auto"/>
        </w:rPr>
        <w:t xml:space="preserve"> dalej „Wykonawcą”</w:t>
      </w:r>
    </w:p>
    <w:p w14:paraId="015074BE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69B494F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1.</w:t>
      </w:r>
    </w:p>
    <w:p w14:paraId="0E581C97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Przedmiot umowy</w:t>
      </w:r>
    </w:p>
    <w:p w14:paraId="654D975D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6CB4C8CB" w14:textId="49978BBC" w:rsidR="002B4DA0" w:rsidRPr="004E5F63" w:rsidRDefault="002B4DA0" w:rsidP="00CC2AB4">
      <w:pPr>
        <w:pStyle w:val="Akapitzlist"/>
        <w:numPr>
          <w:ilvl w:val="1"/>
          <w:numId w:val="16"/>
        </w:numPr>
        <w:spacing w:line="276" w:lineRule="auto"/>
        <w:rPr>
          <w:rFonts w:asciiTheme="minorHAnsi" w:hAnsiTheme="minorHAnsi" w:cstheme="minorHAnsi"/>
        </w:rPr>
      </w:pPr>
      <w:r w:rsidRPr="004E5F63">
        <w:rPr>
          <w:rFonts w:asciiTheme="minorHAnsi" w:hAnsiTheme="minorHAnsi" w:cstheme="minorHAnsi"/>
        </w:rPr>
        <w:t xml:space="preserve">Na podstawie niniejszej umowy Zamawiający zleca Wykonawcy  </w:t>
      </w:r>
      <w:r w:rsidR="00BD22A9" w:rsidRPr="004E5F63">
        <w:rPr>
          <w:rFonts w:asciiTheme="minorHAnsi" w:hAnsiTheme="minorHAnsi" w:cstheme="minorHAnsi"/>
        </w:rPr>
        <w:t xml:space="preserve">realizację zadania </w:t>
      </w:r>
      <w:r w:rsidR="004E5F63" w:rsidRPr="004E5F63">
        <w:rPr>
          <w:rStyle w:val="markedcontent"/>
          <w:rFonts w:asciiTheme="minorHAnsi" w:hAnsiTheme="minorHAnsi" w:cstheme="minorHAnsi"/>
        </w:rPr>
        <w:t>„</w:t>
      </w:r>
      <w:proofErr w:type="spellStart"/>
      <w:r w:rsidR="004E5F63" w:rsidRPr="004E5F63">
        <w:rPr>
          <w:rFonts w:asciiTheme="minorHAnsi" w:hAnsiTheme="minorHAnsi" w:cstheme="minorHAnsi"/>
        </w:rPr>
        <w:t>Superwizja</w:t>
      </w:r>
      <w:proofErr w:type="spellEnd"/>
      <w:r w:rsidR="004E5F63" w:rsidRPr="004E5F63">
        <w:rPr>
          <w:rFonts w:asciiTheme="minorHAnsi" w:hAnsiTheme="minorHAnsi" w:cstheme="minorHAnsi"/>
        </w:rPr>
        <w:t xml:space="preserve"> dla asystentów osobistych osoby z niepełnosprawnością”</w:t>
      </w:r>
      <w:r w:rsidR="004E5F63">
        <w:rPr>
          <w:rFonts w:asciiTheme="minorHAnsi" w:hAnsiTheme="minorHAnsi" w:cstheme="minorHAnsi"/>
        </w:rPr>
        <w:t xml:space="preserve"> </w:t>
      </w:r>
      <w:r w:rsidR="00BD22A9" w:rsidRPr="004E5F63">
        <w:rPr>
          <w:rFonts w:asciiTheme="minorHAnsi" w:hAnsiTheme="minorHAnsi" w:cstheme="minorHAnsi"/>
        </w:rPr>
        <w:t xml:space="preserve">w ramach projektu grantowego pt. </w:t>
      </w:r>
      <w:r w:rsidR="00BD22A9" w:rsidRPr="004E5F63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BD22A9" w:rsidRPr="004E5F63">
        <w:rPr>
          <w:rFonts w:asciiTheme="minorHAnsi" w:hAnsiTheme="minorHAnsi" w:cstheme="minorHAnsi"/>
          <w:iCs/>
        </w:rPr>
        <w:t>deinstytucjonalizacji</w:t>
      </w:r>
      <w:proofErr w:type="spellEnd"/>
      <w:r w:rsidR="00BD22A9" w:rsidRPr="004E5F63">
        <w:rPr>
          <w:rFonts w:asciiTheme="minorHAnsi" w:hAnsiTheme="minorHAnsi" w:cstheme="minorHAnsi"/>
          <w:iCs/>
        </w:rPr>
        <w:t xml:space="preserve"> usług społecznych”</w:t>
      </w:r>
      <w:r w:rsidR="00BD22A9" w:rsidRPr="004E5F63">
        <w:rPr>
          <w:rFonts w:asciiTheme="minorHAnsi" w:hAnsiTheme="minorHAnsi" w:cstheme="minorHAnsi"/>
        </w:rPr>
        <w:t>, Program Operacyjny Wiedza Edukacja Rozwój 2014-2020, Oś priorytetowa II Efektywne polityki publiczne dla rynku pracy, gospodarki i edukacji.  Działanie 2.8. Rozwój usług społecznych świadczonych w środowisku lokalnym.</w:t>
      </w:r>
    </w:p>
    <w:p w14:paraId="2F3BFE7C" w14:textId="42EAEEBD" w:rsidR="002B4DA0" w:rsidRPr="00BA1F83" w:rsidRDefault="002B4DA0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</w:p>
    <w:p w14:paraId="2B9EA84D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2.</w:t>
      </w:r>
    </w:p>
    <w:p w14:paraId="00AB4FDE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Pojęcia zastosowane w umowie</w:t>
      </w:r>
    </w:p>
    <w:p w14:paraId="4723AC79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3E9C79F8" w14:textId="77777777" w:rsidR="002B4DA0" w:rsidRPr="00BA1F83" w:rsidRDefault="002B4DA0" w:rsidP="00CC2AB4">
      <w:pPr>
        <w:pStyle w:val="Default"/>
        <w:numPr>
          <w:ilvl w:val="0"/>
          <w:numId w:val="24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Ilekroć w niniejszej umowie jest mowa o:</w:t>
      </w:r>
    </w:p>
    <w:p w14:paraId="1400067F" w14:textId="6FD9FB88" w:rsidR="002B4DA0" w:rsidRPr="00B70596" w:rsidRDefault="002B4DA0" w:rsidP="00CC2AB4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Projekcie – rozumie się przez to projekt </w:t>
      </w:r>
      <w:r w:rsidR="00BD22A9">
        <w:rPr>
          <w:rFonts w:asciiTheme="minorHAnsi" w:hAnsiTheme="minorHAnsi" w:cstheme="minorHAnsi"/>
        </w:rPr>
        <w:t xml:space="preserve">grantowy </w:t>
      </w:r>
      <w:r w:rsidR="00BD22A9" w:rsidRPr="00335A85">
        <w:rPr>
          <w:rFonts w:asciiTheme="minorHAnsi" w:hAnsiTheme="minorHAnsi" w:cstheme="minorHAnsi"/>
        </w:rPr>
        <w:t xml:space="preserve">pt. </w:t>
      </w:r>
      <w:r w:rsidR="00BD22A9" w:rsidRPr="00335A85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BD22A9" w:rsidRPr="00335A85">
        <w:rPr>
          <w:rFonts w:asciiTheme="minorHAnsi" w:hAnsiTheme="minorHAnsi" w:cstheme="minorHAnsi"/>
          <w:iCs/>
        </w:rPr>
        <w:t>deinstytucjonalizacji</w:t>
      </w:r>
      <w:proofErr w:type="spellEnd"/>
      <w:r w:rsidR="00BD22A9" w:rsidRPr="00335A85">
        <w:rPr>
          <w:rFonts w:asciiTheme="minorHAnsi" w:hAnsiTheme="minorHAnsi" w:cstheme="minorHAnsi"/>
          <w:iCs/>
        </w:rPr>
        <w:t xml:space="preserve"> usług społecznych”</w:t>
      </w:r>
      <w:r w:rsidR="00BD22A9">
        <w:rPr>
          <w:rFonts w:asciiTheme="minorHAnsi" w:hAnsiTheme="minorHAnsi" w:cstheme="minorHAnsi"/>
        </w:rPr>
        <w:t xml:space="preserve">, realizowany w ramach </w:t>
      </w:r>
      <w:r w:rsidR="00BD22A9" w:rsidRPr="00335A85">
        <w:rPr>
          <w:rFonts w:asciiTheme="minorHAnsi" w:hAnsiTheme="minorHAnsi" w:cstheme="minorHAnsi"/>
        </w:rPr>
        <w:t>Program</w:t>
      </w:r>
      <w:r w:rsidR="00BD22A9">
        <w:rPr>
          <w:rFonts w:asciiTheme="minorHAnsi" w:hAnsiTheme="minorHAnsi" w:cstheme="minorHAnsi"/>
        </w:rPr>
        <w:t>u</w:t>
      </w:r>
      <w:r w:rsidR="00BD22A9" w:rsidRPr="00335A85">
        <w:rPr>
          <w:rFonts w:asciiTheme="minorHAnsi" w:hAnsiTheme="minorHAnsi" w:cstheme="minorHAnsi"/>
        </w:rPr>
        <w:t xml:space="preserve"> Operacyjn</w:t>
      </w:r>
      <w:r w:rsidR="00BD22A9">
        <w:rPr>
          <w:rFonts w:asciiTheme="minorHAnsi" w:hAnsiTheme="minorHAnsi" w:cstheme="minorHAnsi"/>
        </w:rPr>
        <w:t>ego</w:t>
      </w:r>
      <w:r w:rsidR="00BD22A9" w:rsidRPr="00335A85">
        <w:rPr>
          <w:rFonts w:asciiTheme="minorHAnsi" w:hAnsiTheme="minorHAnsi" w:cstheme="minorHAnsi"/>
        </w:rPr>
        <w:t xml:space="preserve"> Wiedza Edukacja Rozwój 2014-2020</w:t>
      </w:r>
      <w:r w:rsidR="00BD22A9">
        <w:rPr>
          <w:rFonts w:asciiTheme="minorHAnsi" w:hAnsiTheme="minorHAnsi" w:cstheme="minorHAnsi"/>
        </w:rPr>
        <w:t>,</w:t>
      </w:r>
      <w:r w:rsidR="00BD22A9" w:rsidRPr="00335A85">
        <w:rPr>
          <w:rFonts w:asciiTheme="minorHAnsi" w:hAnsiTheme="minorHAnsi" w:cstheme="minorHAnsi"/>
        </w:rPr>
        <w:t xml:space="preserve"> Oś priorytetowa II Efektywne polityki publiczne dla rynku pracy, gospodarki i edukacji</w:t>
      </w:r>
      <w:r w:rsidR="00BD22A9">
        <w:rPr>
          <w:rFonts w:asciiTheme="minorHAnsi" w:hAnsiTheme="minorHAnsi" w:cstheme="minorHAnsi"/>
        </w:rPr>
        <w:t>.</w:t>
      </w:r>
      <w:r w:rsidR="00BD22A9" w:rsidRPr="00335A85">
        <w:rPr>
          <w:rFonts w:asciiTheme="minorHAnsi" w:hAnsiTheme="minorHAnsi" w:cstheme="minorHAnsi"/>
        </w:rPr>
        <w:t xml:space="preserve">  Działanie 2.8. Rozwój usług społecznych świadczonych w środowisku lokalnym</w:t>
      </w:r>
      <w:r w:rsidR="00BD22A9">
        <w:rPr>
          <w:rFonts w:asciiTheme="minorHAnsi" w:hAnsiTheme="minorHAnsi" w:cstheme="minorHAnsi"/>
        </w:rPr>
        <w:t>.</w:t>
      </w:r>
    </w:p>
    <w:p w14:paraId="60060316" w14:textId="6BA9BCBE" w:rsidR="002B4DA0" w:rsidRPr="00BA1F83" w:rsidRDefault="002B4DA0" w:rsidP="00CC2AB4">
      <w:pPr>
        <w:pStyle w:val="Akapitzlist"/>
        <w:numPr>
          <w:ilvl w:val="0"/>
          <w:numId w:val="2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Godzinie – rozumie się przez to godzinę zegarową, tj. 60 minut </w:t>
      </w:r>
      <w:r w:rsidR="00985E6F" w:rsidRPr="00BA1F83">
        <w:rPr>
          <w:rFonts w:asciiTheme="minorHAnsi" w:hAnsiTheme="minorHAnsi" w:cstheme="minorHAnsi"/>
        </w:rPr>
        <w:t xml:space="preserve">realizacji </w:t>
      </w:r>
      <w:proofErr w:type="spellStart"/>
      <w:r w:rsidR="00B70596">
        <w:rPr>
          <w:rFonts w:asciiTheme="minorHAnsi" w:hAnsiTheme="minorHAnsi" w:cstheme="minorHAnsi"/>
        </w:rPr>
        <w:t>superwizji</w:t>
      </w:r>
      <w:proofErr w:type="spellEnd"/>
      <w:r w:rsidR="00BD22A9">
        <w:rPr>
          <w:rFonts w:asciiTheme="minorHAnsi" w:hAnsiTheme="minorHAnsi" w:cstheme="minorHAnsi"/>
        </w:rPr>
        <w:t xml:space="preserve"> w ramach niniejszej umowy</w:t>
      </w:r>
      <w:r w:rsidR="00B70596">
        <w:rPr>
          <w:rFonts w:asciiTheme="minorHAnsi" w:hAnsiTheme="minorHAnsi" w:cstheme="minorHAnsi"/>
        </w:rPr>
        <w:t>.</w:t>
      </w:r>
    </w:p>
    <w:p w14:paraId="6DE43C54" w14:textId="77777777" w:rsidR="002B4DA0" w:rsidRPr="00BA1F83" w:rsidRDefault="002B4DA0" w:rsidP="00CC2AB4">
      <w:pPr>
        <w:pStyle w:val="Default"/>
        <w:ind w:left="720"/>
        <w:rPr>
          <w:rFonts w:asciiTheme="minorHAnsi" w:hAnsiTheme="minorHAnsi" w:cstheme="minorHAnsi"/>
          <w:color w:val="auto"/>
        </w:rPr>
      </w:pPr>
    </w:p>
    <w:p w14:paraId="67EB638A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lastRenderedPageBreak/>
        <w:t>§ 3.</w:t>
      </w:r>
    </w:p>
    <w:p w14:paraId="6D6D577A" w14:textId="2A7AB4BD" w:rsidR="00B70596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Sposób wykonania umowy</w:t>
      </w:r>
    </w:p>
    <w:p w14:paraId="40747F6A" w14:textId="77777777" w:rsidR="00B70596" w:rsidRDefault="00B70596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2E733591" w14:textId="5048EDA8" w:rsidR="00B70596" w:rsidRDefault="00B70596" w:rsidP="00CC2AB4">
      <w:pPr>
        <w:pStyle w:val="Default"/>
        <w:ind w:left="284" w:hanging="284"/>
        <w:rPr>
          <w:rFonts w:asciiTheme="minorHAnsi" w:hAnsiTheme="minorHAnsi" w:cstheme="minorHAnsi"/>
          <w:color w:val="auto"/>
        </w:rPr>
      </w:pPr>
      <w:r w:rsidRPr="00B70596">
        <w:rPr>
          <w:rFonts w:asciiTheme="minorHAnsi" w:hAnsiTheme="minorHAnsi" w:cstheme="minorHAnsi"/>
        </w:rPr>
        <w:t>1.</w:t>
      </w:r>
      <w:r>
        <w:rPr>
          <w:rFonts w:asciiTheme="minorHAnsi" w:hAnsiTheme="minorHAnsi" w:cstheme="minorHAnsi"/>
        </w:rPr>
        <w:t xml:space="preserve"> </w:t>
      </w:r>
      <w:r w:rsidR="004E5F63">
        <w:rPr>
          <w:rFonts w:asciiTheme="minorHAnsi" w:hAnsiTheme="minorHAnsi" w:cstheme="minorHAnsi"/>
        </w:rPr>
        <w:t xml:space="preserve">Zleceniobiorca zobowiązuje się do </w:t>
      </w:r>
      <w:r w:rsidR="004E5F63" w:rsidRPr="00992221">
        <w:rPr>
          <w:rStyle w:val="markedcontent"/>
          <w:rFonts w:asciiTheme="minorHAnsi" w:hAnsiTheme="minorHAnsi" w:cstheme="minorHAnsi"/>
        </w:rPr>
        <w:t>świadczeni</w:t>
      </w:r>
      <w:r w:rsidR="004E5F63">
        <w:rPr>
          <w:rStyle w:val="markedcontent"/>
          <w:rFonts w:asciiTheme="minorHAnsi" w:hAnsiTheme="minorHAnsi" w:cstheme="minorHAnsi"/>
        </w:rPr>
        <w:t>a</w:t>
      </w:r>
      <w:r w:rsidR="004E5F63" w:rsidRPr="00992221">
        <w:rPr>
          <w:rStyle w:val="markedcontent"/>
          <w:rFonts w:asciiTheme="minorHAnsi" w:hAnsiTheme="minorHAnsi" w:cstheme="minorHAnsi"/>
        </w:rPr>
        <w:t xml:space="preserve"> usług, polegających na</w:t>
      </w:r>
      <w:r w:rsidR="004E5F63">
        <w:rPr>
          <w:rFonts w:asciiTheme="minorHAnsi" w:hAnsiTheme="minorHAnsi" w:cstheme="minorHAnsi"/>
        </w:rPr>
        <w:t xml:space="preserve"> </w:t>
      </w:r>
      <w:r w:rsidR="004E5F63" w:rsidRPr="00992221">
        <w:rPr>
          <w:rStyle w:val="markedcontent"/>
          <w:rFonts w:asciiTheme="minorHAnsi" w:hAnsiTheme="minorHAnsi" w:cstheme="minorHAnsi"/>
        </w:rPr>
        <w:t>przeprowadzaniu</w:t>
      </w:r>
      <w:r w:rsidR="004E5F63">
        <w:rPr>
          <w:rStyle w:val="markedcontent"/>
          <w:rFonts w:asciiTheme="minorHAnsi" w:hAnsiTheme="minorHAnsi" w:cstheme="minorHAnsi"/>
        </w:rPr>
        <w:t xml:space="preserve"> </w:t>
      </w:r>
      <w:r w:rsidR="004E5F63" w:rsidRPr="00992221">
        <w:rPr>
          <w:rStyle w:val="markedcontent"/>
          <w:rFonts w:asciiTheme="minorHAnsi" w:hAnsiTheme="minorHAnsi" w:cstheme="minorHAnsi"/>
        </w:rPr>
        <w:t xml:space="preserve">grupowej </w:t>
      </w:r>
      <w:proofErr w:type="spellStart"/>
      <w:r w:rsidR="004E5F63" w:rsidRPr="00992221">
        <w:rPr>
          <w:rStyle w:val="markedcontent"/>
          <w:rFonts w:asciiTheme="minorHAnsi" w:hAnsiTheme="minorHAnsi" w:cstheme="minorHAnsi"/>
        </w:rPr>
        <w:t>superwizji</w:t>
      </w:r>
      <w:proofErr w:type="spellEnd"/>
      <w:r w:rsidR="004E5F63" w:rsidRPr="00992221">
        <w:rPr>
          <w:rStyle w:val="markedcontent"/>
          <w:rFonts w:asciiTheme="minorHAnsi" w:hAnsiTheme="minorHAnsi" w:cstheme="minorHAnsi"/>
        </w:rPr>
        <w:t xml:space="preserve"> dla asystentów</w:t>
      </w:r>
      <w:r w:rsidR="004E5F63">
        <w:rPr>
          <w:rStyle w:val="markedcontent"/>
          <w:rFonts w:asciiTheme="minorHAnsi" w:hAnsiTheme="minorHAnsi" w:cstheme="minorHAnsi"/>
        </w:rPr>
        <w:t xml:space="preserve"> </w:t>
      </w:r>
      <w:r w:rsidR="004E5F63" w:rsidRPr="00992221">
        <w:rPr>
          <w:rStyle w:val="markedcontent"/>
          <w:rFonts w:asciiTheme="minorHAnsi" w:hAnsiTheme="minorHAnsi" w:cstheme="minorHAnsi"/>
        </w:rPr>
        <w:t>osobistych osoby z niepełnosprawnością w ramach</w:t>
      </w:r>
      <w:r w:rsidR="004E5F63">
        <w:rPr>
          <w:rFonts w:asciiTheme="minorHAnsi" w:hAnsiTheme="minorHAnsi" w:cstheme="minorHAnsi"/>
        </w:rPr>
        <w:t xml:space="preserve"> </w:t>
      </w:r>
      <w:r w:rsidR="004E5F63" w:rsidRPr="00335A85">
        <w:rPr>
          <w:rFonts w:asciiTheme="minorHAnsi" w:hAnsiTheme="minorHAnsi" w:cstheme="minorHAnsi"/>
        </w:rPr>
        <w:t xml:space="preserve">projektu grantowego pt. </w:t>
      </w:r>
      <w:r w:rsidR="004E5F63" w:rsidRPr="00335A85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4E5F63" w:rsidRPr="00335A85">
        <w:rPr>
          <w:rFonts w:asciiTheme="minorHAnsi" w:hAnsiTheme="minorHAnsi" w:cstheme="minorHAnsi"/>
          <w:iCs/>
        </w:rPr>
        <w:t>deinstytucjonalizacji</w:t>
      </w:r>
      <w:proofErr w:type="spellEnd"/>
      <w:r w:rsidR="004E5F63" w:rsidRPr="00335A85">
        <w:rPr>
          <w:rFonts w:asciiTheme="minorHAnsi" w:hAnsiTheme="minorHAnsi" w:cstheme="minorHAnsi"/>
          <w:iCs/>
        </w:rPr>
        <w:t xml:space="preserve"> usług społecznych”</w:t>
      </w:r>
      <w:r w:rsidR="004E5F63">
        <w:rPr>
          <w:rFonts w:asciiTheme="minorHAnsi" w:hAnsiTheme="minorHAnsi" w:cstheme="minorHAnsi"/>
          <w:iCs/>
        </w:rPr>
        <w:t>.</w:t>
      </w:r>
    </w:p>
    <w:p w14:paraId="40E808B5" w14:textId="038FB383" w:rsidR="004E5F63" w:rsidRPr="00B70596" w:rsidRDefault="00B70596" w:rsidP="00CC2AB4">
      <w:pPr>
        <w:pStyle w:val="Default"/>
        <w:ind w:left="284" w:hanging="284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 xml:space="preserve">2. </w:t>
      </w:r>
      <w:proofErr w:type="spellStart"/>
      <w:r w:rsidR="004E5F63" w:rsidRPr="00B70596">
        <w:rPr>
          <w:rFonts w:asciiTheme="minorHAnsi" w:hAnsiTheme="minorHAnsi" w:cstheme="minorHAnsi"/>
        </w:rPr>
        <w:t>Superwizja</w:t>
      </w:r>
      <w:proofErr w:type="spellEnd"/>
      <w:r w:rsidR="004E5F63" w:rsidRPr="00B70596">
        <w:rPr>
          <w:rFonts w:asciiTheme="minorHAnsi" w:hAnsiTheme="minorHAnsi" w:cstheme="minorHAnsi"/>
        </w:rPr>
        <w:t xml:space="preserve"> dla asystentów osobistych osób z niepełnosprawnością będzie miała na celu rozwój zawodowy asystentów oraz utrzymaniu wysokiego poziomu świadczonych przez nich usług, zachowaniu i wzmocnieniu kompetencji zawodowych, udzielanie wsparcia asystentom, poszukiwanie źródeł trudności w pracy i możliwości ich pokonywania. </w:t>
      </w:r>
    </w:p>
    <w:p w14:paraId="20A2F11B" w14:textId="25F1E3D9" w:rsidR="004E5F63" w:rsidRDefault="004E5F63" w:rsidP="00CC2AB4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Superwizja</w:t>
      </w:r>
      <w:proofErr w:type="spellEnd"/>
      <w:r>
        <w:rPr>
          <w:rFonts w:asciiTheme="minorHAnsi" w:hAnsiTheme="minorHAnsi" w:cstheme="minorHAnsi"/>
        </w:rPr>
        <w:t xml:space="preserve"> będzie odbywała się dwóch grupach po ok. 5 osób. Łącznie </w:t>
      </w:r>
      <w:proofErr w:type="spellStart"/>
      <w:r>
        <w:rPr>
          <w:rFonts w:asciiTheme="minorHAnsi" w:hAnsiTheme="minorHAnsi" w:cstheme="minorHAnsi"/>
        </w:rPr>
        <w:t>superwizją</w:t>
      </w:r>
      <w:proofErr w:type="spellEnd"/>
      <w:r>
        <w:rPr>
          <w:rFonts w:asciiTheme="minorHAnsi" w:hAnsiTheme="minorHAnsi" w:cstheme="minorHAnsi"/>
        </w:rPr>
        <w:t xml:space="preserve"> planuje się objąć </w:t>
      </w:r>
      <w:r w:rsidR="00E5117D">
        <w:rPr>
          <w:rFonts w:asciiTheme="minorHAnsi" w:hAnsiTheme="minorHAnsi" w:cstheme="minorHAnsi"/>
        </w:rPr>
        <w:t xml:space="preserve">do </w:t>
      </w:r>
      <w:r>
        <w:rPr>
          <w:rFonts w:asciiTheme="minorHAnsi" w:hAnsiTheme="minorHAnsi" w:cstheme="minorHAnsi"/>
        </w:rPr>
        <w:t>10 asystentów.</w:t>
      </w:r>
    </w:p>
    <w:p w14:paraId="26085B1F" w14:textId="77777777" w:rsidR="004E5F63" w:rsidRDefault="004E5F63" w:rsidP="00CC2AB4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Superwizja</w:t>
      </w:r>
      <w:proofErr w:type="spellEnd"/>
      <w:r>
        <w:rPr>
          <w:rFonts w:asciiTheme="minorHAnsi" w:hAnsiTheme="minorHAnsi" w:cstheme="minorHAnsi"/>
        </w:rPr>
        <w:t xml:space="preserve"> odbywać się będzie cyklicznie przez 6 miesięcy, po dwa spotkania w miesiącu na każdą grupę.</w:t>
      </w:r>
    </w:p>
    <w:p w14:paraId="299C8496" w14:textId="77777777" w:rsidR="004E5F63" w:rsidRPr="00992221" w:rsidRDefault="004E5F63" w:rsidP="00CC2AB4">
      <w:pPr>
        <w:pStyle w:val="Akapitzlist"/>
        <w:numPr>
          <w:ilvl w:val="0"/>
          <w:numId w:val="16"/>
        </w:numPr>
        <w:spacing w:line="276" w:lineRule="auto"/>
        <w:ind w:left="284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Jedno spotkanie </w:t>
      </w:r>
      <w:proofErr w:type="spellStart"/>
      <w:r>
        <w:rPr>
          <w:rFonts w:asciiTheme="minorHAnsi" w:hAnsiTheme="minorHAnsi" w:cstheme="minorHAnsi"/>
        </w:rPr>
        <w:t>superwizyjne</w:t>
      </w:r>
      <w:proofErr w:type="spellEnd"/>
      <w:r>
        <w:rPr>
          <w:rFonts w:asciiTheme="minorHAnsi" w:hAnsiTheme="minorHAnsi" w:cstheme="minorHAnsi"/>
        </w:rPr>
        <w:t xml:space="preserve"> trwać będzie 3 godziny zegarowe. Łączna liczba godzin </w:t>
      </w:r>
      <w:proofErr w:type="spellStart"/>
      <w:r>
        <w:rPr>
          <w:rFonts w:asciiTheme="minorHAnsi" w:hAnsiTheme="minorHAnsi" w:cstheme="minorHAnsi"/>
        </w:rPr>
        <w:t>superwizji</w:t>
      </w:r>
      <w:proofErr w:type="spellEnd"/>
      <w:r>
        <w:rPr>
          <w:rFonts w:asciiTheme="minorHAnsi" w:hAnsiTheme="minorHAnsi" w:cstheme="minorHAnsi"/>
        </w:rPr>
        <w:t xml:space="preserve"> przewidziana na jedną grupę – 36 godzin. Łączna liczba godzin </w:t>
      </w:r>
      <w:proofErr w:type="spellStart"/>
      <w:r>
        <w:rPr>
          <w:rFonts w:asciiTheme="minorHAnsi" w:hAnsiTheme="minorHAnsi" w:cstheme="minorHAnsi"/>
        </w:rPr>
        <w:t>superwizji</w:t>
      </w:r>
      <w:proofErr w:type="spellEnd"/>
      <w:r>
        <w:rPr>
          <w:rFonts w:asciiTheme="minorHAnsi" w:hAnsiTheme="minorHAnsi" w:cstheme="minorHAnsi"/>
        </w:rPr>
        <w:t xml:space="preserve"> na dwie grupy przez cały okres realizacji zamówienia – 72 godziny. </w:t>
      </w:r>
    </w:p>
    <w:p w14:paraId="74973D8A" w14:textId="18D2324E" w:rsidR="004E5F63" w:rsidRPr="00F079A9" w:rsidRDefault="004E5F63" w:rsidP="00CC2AB4">
      <w:pPr>
        <w:pStyle w:val="Akapitzlist"/>
        <w:numPr>
          <w:ilvl w:val="0"/>
          <w:numId w:val="16"/>
        </w:numPr>
        <w:ind w:left="284" w:hanging="284"/>
        <w:rPr>
          <w:rFonts w:asciiTheme="minorHAnsi" w:hAnsiTheme="minorHAnsi" w:cstheme="minorHAnsi"/>
        </w:rPr>
      </w:pPr>
      <w:r w:rsidRPr="00F079A9">
        <w:rPr>
          <w:rFonts w:asciiTheme="minorHAnsi" w:hAnsiTheme="minorHAnsi" w:cstheme="minorHAnsi"/>
        </w:rPr>
        <w:t xml:space="preserve">Usługa będzie wykonywana w siedzibie Miejskiego Ośrodka Pomocy Społecznej </w:t>
      </w:r>
      <w:r w:rsidRPr="00F079A9">
        <w:rPr>
          <w:rFonts w:asciiTheme="minorHAnsi" w:hAnsiTheme="minorHAnsi" w:cstheme="minorHAnsi"/>
        </w:rPr>
        <w:br/>
        <w:t>w Sopocie</w:t>
      </w:r>
      <w:r>
        <w:rPr>
          <w:rFonts w:asciiTheme="minorHAnsi" w:hAnsiTheme="minorHAnsi" w:cstheme="minorHAnsi"/>
        </w:rPr>
        <w:t xml:space="preserve"> lub w innym miejscu, wskazanym przez Zamawiającego</w:t>
      </w:r>
      <w:r w:rsidR="00B70596">
        <w:rPr>
          <w:rFonts w:asciiTheme="minorHAnsi" w:hAnsiTheme="minorHAnsi" w:cstheme="minorHAnsi"/>
        </w:rPr>
        <w:t>.</w:t>
      </w:r>
    </w:p>
    <w:p w14:paraId="7464B09C" w14:textId="77777777" w:rsidR="00BD22A9" w:rsidRDefault="000E3741" w:rsidP="00CC2AB4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BD22A9">
        <w:rPr>
          <w:rFonts w:asciiTheme="minorHAnsi" w:hAnsiTheme="minorHAnsi" w:cstheme="minorHAnsi"/>
        </w:rPr>
        <w:t xml:space="preserve">Osobą, która będzie </w:t>
      </w:r>
      <w:r w:rsidR="00BD6237" w:rsidRPr="00BD22A9">
        <w:rPr>
          <w:rFonts w:asciiTheme="minorHAnsi" w:hAnsiTheme="minorHAnsi" w:cstheme="minorHAnsi"/>
        </w:rPr>
        <w:t>prowadziła spotkania grup wsparcia</w:t>
      </w:r>
      <w:r w:rsidR="00F84C9B" w:rsidRPr="00BD22A9">
        <w:rPr>
          <w:rFonts w:asciiTheme="minorHAnsi" w:hAnsiTheme="minorHAnsi" w:cstheme="minorHAnsi"/>
        </w:rPr>
        <w:t>, zgodnie ze złożoną Ofertą,</w:t>
      </w:r>
      <w:r w:rsidRPr="00BD22A9">
        <w:rPr>
          <w:rFonts w:asciiTheme="minorHAnsi" w:hAnsiTheme="minorHAnsi" w:cstheme="minorHAnsi"/>
        </w:rPr>
        <w:t xml:space="preserve"> będzie Pan/Pani……………………………………………….</w:t>
      </w:r>
    </w:p>
    <w:p w14:paraId="0DB0B3B2" w14:textId="2F33E1A8" w:rsidR="002B4DA0" w:rsidRPr="00BD22A9" w:rsidRDefault="002B4DA0" w:rsidP="00CC2AB4">
      <w:pPr>
        <w:pStyle w:val="Akapitzlist"/>
        <w:numPr>
          <w:ilvl w:val="0"/>
          <w:numId w:val="16"/>
        </w:numPr>
        <w:tabs>
          <w:tab w:val="clear" w:pos="0"/>
          <w:tab w:val="num" w:pos="142"/>
        </w:tabs>
        <w:ind w:left="284" w:hanging="284"/>
        <w:rPr>
          <w:rFonts w:asciiTheme="minorHAnsi" w:hAnsiTheme="minorHAnsi" w:cstheme="minorHAnsi"/>
        </w:rPr>
      </w:pPr>
      <w:r w:rsidRPr="00BD22A9">
        <w:rPr>
          <w:rFonts w:asciiTheme="minorHAnsi" w:hAnsiTheme="minorHAnsi" w:cstheme="minorHAnsi"/>
        </w:rPr>
        <w:t>Wykonawca zobowiązuje się do:</w:t>
      </w:r>
    </w:p>
    <w:p w14:paraId="0E50F490" w14:textId="4695D73E" w:rsidR="004E5F63" w:rsidRDefault="004E5F63" w:rsidP="00CC2AB4">
      <w:pPr>
        <w:pStyle w:val="Akapitzlist"/>
        <w:numPr>
          <w:ilvl w:val="0"/>
          <w:numId w:val="3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850E79">
        <w:rPr>
          <w:rFonts w:asciiTheme="minorHAnsi" w:hAnsiTheme="minorHAnsi" w:cstheme="minorHAnsi"/>
        </w:rPr>
        <w:t>rowadzeni</w:t>
      </w:r>
      <w:r>
        <w:rPr>
          <w:rFonts w:asciiTheme="minorHAnsi" w:hAnsiTheme="minorHAnsi" w:cstheme="minorHAnsi"/>
        </w:rPr>
        <w:t xml:space="preserve">a </w:t>
      </w:r>
      <w:proofErr w:type="spellStart"/>
      <w:r>
        <w:rPr>
          <w:rFonts w:asciiTheme="minorHAnsi" w:hAnsiTheme="minorHAnsi" w:cstheme="minorHAnsi"/>
        </w:rPr>
        <w:t>superwizji</w:t>
      </w:r>
      <w:proofErr w:type="spellEnd"/>
      <w:r w:rsidRPr="00850E7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dla </w:t>
      </w:r>
      <w:r w:rsidRPr="00850E79">
        <w:rPr>
          <w:rFonts w:asciiTheme="minorHAnsi" w:hAnsiTheme="minorHAnsi" w:cstheme="minorHAnsi"/>
        </w:rPr>
        <w:t>asystentów osobistych osoby z niepełnosprawnością</w:t>
      </w:r>
      <w:r>
        <w:rPr>
          <w:rFonts w:asciiTheme="minorHAnsi" w:hAnsiTheme="minorHAnsi" w:cstheme="minorHAnsi"/>
        </w:rPr>
        <w:t>,</w:t>
      </w:r>
    </w:p>
    <w:p w14:paraId="7ECF5AF5" w14:textId="62DB8EAD" w:rsidR="004E5F63" w:rsidRDefault="004E5F63" w:rsidP="00CC2AB4">
      <w:pPr>
        <w:pStyle w:val="Akapitzlist"/>
        <w:numPr>
          <w:ilvl w:val="0"/>
          <w:numId w:val="3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4E5F63">
        <w:rPr>
          <w:rFonts w:asciiTheme="minorHAnsi" w:hAnsiTheme="minorHAnsi" w:cstheme="minorHAnsi"/>
        </w:rPr>
        <w:t>rzygotowywani</w:t>
      </w:r>
      <w:r>
        <w:rPr>
          <w:rFonts w:asciiTheme="minorHAnsi" w:hAnsiTheme="minorHAnsi" w:cstheme="minorHAnsi"/>
        </w:rPr>
        <w:t>a</w:t>
      </w:r>
      <w:r w:rsidRPr="004E5F63">
        <w:rPr>
          <w:rFonts w:asciiTheme="minorHAnsi" w:hAnsiTheme="minorHAnsi" w:cstheme="minorHAnsi"/>
        </w:rPr>
        <w:t xml:space="preserve"> materiałów dla uczestników projektu</w:t>
      </w:r>
      <w:r>
        <w:rPr>
          <w:rFonts w:asciiTheme="minorHAnsi" w:hAnsiTheme="minorHAnsi" w:cstheme="minorHAnsi"/>
        </w:rPr>
        <w:t>,</w:t>
      </w:r>
    </w:p>
    <w:p w14:paraId="7C99774D" w14:textId="644C416A" w:rsidR="004E5F63" w:rsidRPr="004E5F63" w:rsidRDefault="004E5F63" w:rsidP="00CC2AB4">
      <w:pPr>
        <w:pStyle w:val="Akapitzlist"/>
        <w:numPr>
          <w:ilvl w:val="0"/>
          <w:numId w:val="36"/>
        </w:numPr>
        <w:spacing w:line="276" w:lineRule="auto"/>
        <w:ind w:left="993" w:hanging="28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</w:t>
      </w:r>
      <w:r w:rsidRPr="004E5F63">
        <w:rPr>
          <w:rFonts w:asciiTheme="minorHAnsi" w:hAnsiTheme="minorHAnsi" w:cstheme="minorHAnsi"/>
        </w:rPr>
        <w:t xml:space="preserve">rowadzenie dokumentacji z przebiegu </w:t>
      </w:r>
      <w:proofErr w:type="spellStart"/>
      <w:r w:rsidRPr="004E5F63">
        <w:rPr>
          <w:rFonts w:asciiTheme="minorHAnsi" w:hAnsiTheme="minorHAnsi" w:cstheme="minorHAnsi"/>
        </w:rPr>
        <w:t>superwizji</w:t>
      </w:r>
      <w:proofErr w:type="spellEnd"/>
      <w:r w:rsidRPr="004E5F63">
        <w:rPr>
          <w:rFonts w:asciiTheme="minorHAnsi" w:hAnsiTheme="minorHAnsi" w:cstheme="minorHAnsi"/>
        </w:rPr>
        <w:t>:</w:t>
      </w:r>
    </w:p>
    <w:p w14:paraId="2682B897" w14:textId="2DB0FD8C" w:rsidR="004E5F63" w:rsidRPr="00BA1F83" w:rsidRDefault="004E5F63" w:rsidP="00CC2AB4">
      <w:pPr>
        <w:pStyle w:val="Akapitzlist"/>
        <w:spacing w:line="276" w:lineRule="auto"/>
        <w:ind w:left="1276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- k</w:t>
      </w:r>
      <w:r w:rsidRPr="00BA1F83">
        <w:rPr>
          <w:rFonts w:asciiTheme="minorHAnsi" w:hAnsiTheme="minorHAnsi" w:cstheme="minorHAnsi"/>
        </w:rPr>
        <w:t xml:space="preserve">arty czasu pracy osoby prowadzącej </w:t>
      </w:r>
      <w:proofErr w:type="spellStart"/>
      <w:r>
        <w:rPr>
          <w:rFonts w:asciiTheme="minorHAnsi" w:hAnsiTheme="minorHAnsi" w:cstheme="minorHAnsi"/>
        </w:rPr>
        <w:t>superwizję</w:t>
      </w:r>
      <w:proofErr w:type="spellEnd"/>
      <w:r w:rsidRPr="00BA1F83">
        <w:rPr>
          <w:rFonts w:asciiTheme="minorHAnsi" w:hAnsiTheme="minorHAnsi" w:cstheme="minorHAnsi"/>
        </w:rPr>
        <w:t>, zawierające: datę, tematykę, wymiar godzin oraz podpis prowadzącego,</w:t>
      </w:r>
    </w:p>
    <w:p w14:paraId="7FF036D1" w14:textId="549D0144" w:rsidR="004E5F63" w:rsidRPr="004E5F63" w:rsidRDefault="004E5F63" w:rsidP="00CC2AB4">
      <w:pPr>
        <w:spacing w:line="276" w:lineRule="auto"/>
        <w:ind w:left="1276" w:hanging="14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Pr="004E5F63">
        <w:rPr>
          <w:rFonts w:asciiTheme="minorHAnsi" w:hAnsiTheme="minorHAnsi" w:cstheme="minorHAnsi"/>
        </w:rPr>
        <w:t xml:space="preserve">listę obecności uczestników biorących udział w szkoleniach. </w:t>
      </w:r>
    </w:p>
    <w:p w14:paraId="30614820" w14:textId="6D5C5D86" w:rsidR="002B4DA0" w:rsidRPr="00BA1F83" w:rsidRDefault="002B4DA0" w:rsidP="00CC2AB4">
      <w:pPr>
        <w:pStyle w:val="Default"/>
        <w:numPr>
          <w:ilvl w:val="0"/>
          <w:numId w:val="16"/>
        </w:numPr>
        <w:tabs>
          <w:tab w:val="clear" w:pos="0"/>
          <w:tab w:val="num" w:pos="426"/>
        </w:tabs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Ponadto Wykonawca zobowiązuje się do:</w:t>
      </w:r>
    </w:p>
    <w:p w14:paraId="1F18B0EB" w14:textId="77777777" w:rsidR="002B4DA0" w:rsidRPr="00BA1F83" w:rsidRDefault="002B4DA0" w:rsidP="00CC2AB4">
      <w:pPr>
        <w:pStyle w:val="Akapitzlist"/>
        <w:numPr>
          <w:ilvl w:val="0"/>
          <w:numId w:val="20"/>
        </w:numPr>
        <w:spacing w:line="276" w:lineRule="auto"/>
        <w:ind w:left="993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wykonywania swoich zadań w sposób staranny, skuteczny i terminowy, zgodnie z ustalonym harmonogramem,</w:t>
      </w:r>
    </w:p>
    <w:p w14:paraId="1147F12E" w14:textId="77777777" w:rsidR="002B4DA0" w:rsidRPr="00BA1F83" w:rsidRDefault="002B4DA0" w:rsidP="00CC2AB4">
      <w:pPr>
        <w:pStyle w:val="Akapitzlist"/>
        <w:numPr>
          <w:ilvl w:val="0"/>
          <w:numId w:val="20"/>
        </w:numPr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terminowego i właściwego realizowania powierzonych zadań projektowych,</w:t>
      </w:r>
    </w:p>
    <w:p w14:paraId="0FFC21F8" w14:textId="77777777" w:rsidR="002B4DA0" w:rsidRPr="00BA1F83" w:rsidRDefault="002B4DA0" w:rsidP="00CC2AB4">
      <w:pPr>
        <w:pStyle w:val="Akapitzlist"/>
        <w:numPr>
          <w:ilvl w:val="0"/>
          <w:numId w:val="20"/>
        </w:numPr>
        <w:spacing w:line="276" w:lineRule="auto"/>
        <w:ind w:left="993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ewidencjonowania godzin i zrealizowanych zadań, dotyczących wykonywanych obowiązków w systemie miesięcznym,</w:t>
      </w:r>
    </w:p>
    <w:p w14:paraId="5EF9EC1A" w14:textId="77777777" w:rsidR="00C771D2" w:rsidRDefault="002B4DA0" w:rsidP="00CC2AB4">
      <w:pPr>
        <w:pStyle w:val="Akapitzlist"/>
        <w:numPr>
          <w:ilvl w:val="0"/>
          <w:numId w:val="20"/>
        </w:numPr>
        <w:spacing w:line="276" w:lineRule="auto"/>
        <w:ind w:left="993" w:hanging="284"/>
        <w:rPr>
          <w:rStyle w:val="markedcontent"/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>przedstawiania dokumentów rozliczeniowych do 5 dnia po zakończeniu miesiąca rozliczanego</w:t>
      </w:r>
      <w:r w:rsidR="00C771D2">
        <w:rPr>
          <w:rStyle w:val="markedcontent"/>
          <w:rFonts w:asciiTheme="minorHAnsi" w:hAnsiTheme="minorHAnsi" w:cstheme="minorHAnsi"/>
        </w:rPr>
        <w:t>.</w:t>
      </w:r>
    </w:p>
    <w:p w14:paraId="7BE5FCD1" w14:textId="135891EC" w:rsidR="002B4DA0" w:rsidRPr="00C771D2" w:rsidRDefault="002B4DA0" w:rsidP="00CC2AB4">
      <w:pPr>
        <w:pStyle w:val="Akapitzlist"/>
        <w:numPr>
          <w:ilvl w:val="0"/>
          <w:numId w:val="16"/>
        </w:numPr>
        <w:tabs>
          <w:tab w:val="clear" w:pos="0"/>
          <w:tab w:val="num" w:pos="426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C771D2">
        <w:rPr>
          <w:rFonts w:asciiTheme="minorHAnsi" w:hAnsiTheme="minorHAnsi" w:cstheme="minorHAnsi"/>
        </w:rPr>
        <w:t>W przypadku niemożności wykonania przedmiotu umowy w</w:t>
      </w:r>
      <w:r w:rsidR="00C771D2">
        <w:rPr>
          <w:rFonts w:asciiTheme="minorHAnsi" w:hAnsiTheme="minorHAnsi" w:cstheme="minorHAnsi"/>
        </w:rPr>
        <w:t xml:space="preserve"> terminach ustalonych z Zamawiającym </w:t>
      </w:r>
      <w:r w:rsidRPr="00C771D2">
        <w:rPr>
          <w:rFonts w:asciiTheme="minorHAnsi" w:hAnsiTheme="minorHAnsi" w:cstheme="minorHAnsi"/>
        </w:rPr>
        <w:t xml:space="preserve">z przyczyn leżących po stronie Wykonawcy, jest on zobowiązany do niezwłocznego poinformowania Zamawiającego o zaistniałym fakcie.  </w:t>
      </w:r>
    </w:p>
    <w:p w14:paraId="4120CE05" w14:textId="716E2B29" w:rsidR="002B4DA0" w:rsidRPr="00BA1F83" w:rsidRDefault="002B4DA0" w:rsidP="00CC2AB4">
      <w:pPr>
        <w:pStyle w:val="Akapitzlist"/>
        <w:numPr>
          <w:ilvl w:val="0"/>
          <w:numId w:val="16"/>
        </w:numPr>
        <w:tabs>
          <w:tab w:val="clear" w:pos="0"/>
          <w:tab w:val="num" w:pos="426"/>
        </w:tabs>
        <w:spacing w:line="276" w:lineRule="auto"/>
        <w:ind w:left="426" w:hanging="426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przypadku braku możliwości realizacji czynności, o których mowa w ust</w:t>
      </w:r>
      <w:r w:rsidR="00B70596">
        <w:rPr>
          <w:rFonts w:asciiTheme="minorHAnsi" w:hAnsiTheme="minorHAnsi" w:cstheme="minorHAnsi"/>
        </w:rPr>
        <w:t>.</w:t>
      </w:r>
      <w:r w:rsidRPr="00BA1F83">
        <w:rPr>
          <w:rFonts w:asciiTheme="minorHAnsi" w:hAnsiTheme="minorHAnsi" w:cstheme="minorHAnsi"/>
        </w:rPr>
        <w:t xml:space="preserve"> </w:t>
      </w:r>
      <w:r w:rsidR="00C771D2">
        <w:rPr>
          <w:rFonts w:asciiTheme="minorHAnsi" w:hAnsiTheme="minorHAnsi" w:cstheme="minorHAnsi"/>
        </w:rPr>
        <w:t>10,</w:t>
      </w:r>
      <w:r w:rsidRPr="00BA1F83">
        <w:rPr>
          <w:rFonts w:asciiTheme="minorHAnsi" w:hAnsiTheme="minorHAnsi" w:cstheme="minorHAnsi"/>
        </w:rPr>
        <w:t xml:space="preserve">  z przyczyn niezależnych od Wykonawcy, czynności niezrealizowane </w:t>
      </w:r>
      <w:r w:rsidR="00C771D2">
        <w:rPr>
          <w:rFonts w:asciiTheme="minorHAnsi" w:hAnsiTheme="minorHAnsi" w:cstheme="minorHAnsi"/>
        </w:rPr>
        <w:t xml:space="preserve">w terminach </w:t>
      </w:r>
      <w:r w:rsidR="00C771D2">
        <w:rPr>
          <w:rFonts w:asciiTheme="minorHAnsi" w:hAnsiTheme="minorHAnsi" w:cstheme="minorHAnsi"/>
        </w:rPr>
        <w:lastRenderedPageBreak/>
        <w:t>ustalonych z Zamawiającym</w:t>
      </w:r>
      <w:r w:rsidRPr="00BA1F83">
        <w:rPr>
          <w:rFonts w:asciiTheme="minorHAnsi" w:hAnsiTheme="minorHAnsi" w:cstheme="minorHAnsi"/>
        </w:rPr>
        <w:t xml:space="preserve"> mogą być także przeprowadzone przez Wykonawcę w innym terminie, uzgodnionym z Zamawiającym.</w:t>
      </w:r>
    </w:p>
    <w:p w14:paraId="228C6578" w14:textId="77777777" w:rsidR="002B4DA0" w:rsidRPr="00BA1F83" w:rsidRDefault="002B4DA0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7F1D634A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4.</w:t>
      </w:r>
    </w:p>
    <w:p w14:paraId="2576FEA7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Finansowanie</w:t>
      </w:r>
    </w:p>
    <w:p w14:paraId="61140E61" w14:textId="77777777" w:rsidR="002B4DA0" w:rsidRPr="00BA1F83" w:rsidRDefault="002B4DA0" w:rsidP="00CC2AB4">
      <w:pPr>
        <w:pStyle w:val="Default"/>
        <w:spacing w:line="276" w:lineRule="auto"/>
        <w:ind w:left="426" w:hanging="426"/>
        <w:rPr>
          <w:rFonts w:asciiTheme="minorHAnsi" w:hAnsiTheme="minorHAnsi" w:cstheme="minorHAnsi"/>
          <w:color w:val="auto"/>
        </w:rPr>
      </w:pPr>
    </w:p>
    <w:p w14:paraId="5978848A" w14:textId="4275B581" w:rsidR="002B4DA0" w:rsidRPr="00BA1F83" w:rsidRDefault="002B4DA0" w:rsidP="00CC2AB4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Za wykonanie zlecenia Wykonawcy przysługuje</w:t>
      </w:r>
      <w:r w:rsidR="00D313D7" w:rsidRPr="00BA1F83">
        <w:rPr>
          <w:rFonts w:asciiTheme="minorHAnsi" w:hAnsiTheme="minorHAnsi" w:cstheme="minorHAnsi"/>
          <w:color w:val="auto"/>
        </w:rPr>
        <w:t xml:space="preserve"> maksymalne</w:t>
      </w:r>
      <w:r w:rsidRPr="00BA1F83">
        <w:rPr>
          <w:rFonts w:asciiTheme="minorHAnsi" w:hAnsiTheme="minorHAnsi" w:cstheme="minorHAnsi"/>
          <w:color w:val="auto"/>
        </w:rPr>
        <w:t xml:space="preserve"> wynagrodzenie w  wysokości …………………… złotych brutto (słownie: ……………………………………….. brutto).</w:t>
      </w:r>
    </w:p>
    <w:p w14:paraId="7F819226" w14:textId="77777777" w:rsidR="002B4DA0" w:rsidRPr="00BA1F83" w:rsidRDefault="002B4DA0" w:rsidP="00CC2AB4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Cena za wykonanie 1 godziny zegarowej zlecenia wynosi ……………. złotych brutto (słownie: ………………………………………………… brutto).</w:t>
      </w:r>
    </w:p>
    <w:p w14:paraId="28D0AADA" w14:textId="77777777" w:rsidR="002B4DA0" w:rsidRPr="00BA1F83" w:rsidRDefault="002B4DA0" w:rsidP="00CC2AB4">
      <w:pPr>
        <w:pStyle w:val="Akapitzlis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Style w:val="markedcontent"/>
          <w:rFonts w:asciiTheme="minorHAnsi" w:hAnsiTheme="minorHAnsi" w:cstheme="minorHAnsi"/>
        </w:rPr>
        <w:t xml:space="preserve">Kwoty, o których mowa w ust. 1 i 2 zawierają wszystkie koszty związane z wykonaniem zamówienia, w tym dojazd we własnym zakresie, podatki, ubezpieczenie ZUS, itp. </w:t>
      </w:r>
    </w:p>
    <w:p w14:paraId="68372829" w14:textId="77777777" w:rsidR="002B4DA0" w:rsidRPr="00BA1F83" w:rsidRDefault="002B4DA0" w:rsidP="00CC2AB4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Wynagrodzenie za wykonanie zlecenia będzie wypłacane przez Zamawiającego w cyklach miesięcznych, zgodnie z uzgodnionym harmonogramem, na podstawie rachunku/faktury VAT, wystawionego przez Wykonawcę. </w:t>
      </w:r>
    </w:p>
    <w:p w14:paraId="270CAB3A" w14:textId="77777777" w:rsidR="002B4DA0" w:rsidRPr="00BA1F83" w:rsidRDefault="002B4DA0" w:rsidP="00CC2AB4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Wynagrodzenie przysługuje tylko za wykonane godziny usługi.</w:t>
      </w:r>
    </w:p>
    <w:p w14:paraId="2C118CFD" w14:textId="654D7980" w:rsidR="002B4DA0" w:rsidRPr="00BA1F83" w:rsidRDefault="002B4DA0" w:rsidP="00CC2AB4">
      <w:pPr>
        <w:pStyle w:val="Default"/>
        <w:numPr>
          <w:ilvl w:val="0"/>
          <w:numId w:val="21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Płatność będzie wykonana przelewem na rachunek bankowy, wskazany w dokumencie księgowym, w terminie 14 dni od dnia wpływu prawidłowo wypełnionego dokumentu księgowego wraz z załączoną kartą czasu pracy</w:t>
      </w:r>
      <w:r w:rsidR="00BD6237" w:rsidRPr="00BA1F83">
        <w:rPr>
          <w:rFonts w:asciiTheme="minorHAnsi" w:hAnsiTheme="minorHAnsi" w:cstheme="minorHAnsi"/>
          <w:color w:val="auto"/>
        </w:rPr>
        <w:t xml:space="preserve">, której wzór stanowi załącznik nr </w:t>
      </w:r>
      <w:r w:rsidR="002D60AA">
        <w:rPr>
          <w:rFonts w:asciiTheme="minorHAnsi" w:hAnsiTheme="minorHAnsi" w:cstheme="minorHAnsi"/>
          <w:color w:val="auto"/>
        </w:rPr>
        <w:t xml:space="preserve">1 </w:t>
      </w:r>
      <w:r w:rsidR="00BD6237" w:rsidRPr="00BA1F83">
        <w:rPr>
          <w:rFonts w:asciiTheme="minorHAnsi" w:hAnsiTheme="minorHAnsi" w:cstheme="minorHAnsi"/>
          <w:color w:val="auto"/>
        </w:rPr>
        <w:t>do niniejszej umowy.</w:t>
      </w:r>
    </w:p>
    <w:p w14:paraId="05CF5006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7D3DA6E1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5.</w:t>
      </w:r>
    </w:p>
    <w:p w14:paraId="4138087D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Odstąpienie od umowy oraz kary umowne</w:t>
      </w:r>
    </w:p>
    <w:p w14:paraId="1DAA7BE7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30601440" w14:textId="77777777" w:rsidR="002B4DA0" w:rsidRPr="00BA1F83" w:rsidRDefault="002B4DA0" w:rsidP="00CC2AB4">
      <w:pPr>
        <w:pStyle w:val="Default"/>
        <w:numPr>
          <w:ilvl w:val="0"/>
          <w:numId w:val="22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W przypadku nie wykonania zlecenia w terminie, wykonania go w sposób wadliwy lub w sposób nienależyty, Zamawiający ma prawo do pomniejszenia wynagrodzenia lub do rozwiązania umowy ze skutkiem natychmiastowym.</w:t>
      </w:r>
    </w:p>
    <w:p w14:paraId="70F5B217" w14:textId="77777777" w:rsidR="002B4DA0" w:rsidRPr="00BA1F83" w:rsidRDefault="002B4DA0" w:rsidP="00CC2AB4">
      <w:pPr>
        <w:pStyle w:val="Defaul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 przypadku niewykonania lub nienależytego wykonania umowy, Wykonawca zapłaci Zamawiającemu karę umowną w wysokości 200 zł za każdy przypadek niewykonania lub nienależytego wykonania umowy. O każdym przypadku niewykonania lub nienależytego wykonania umowy Zamawiający będzie informował Wykonawcę pisemnie wskazując, </w:t>
      </w:r>
      <w:r w:rsidRPr="00BA1F83">
        <w:rPr>
          <w:rFonts w:asciiTheme="minorHAnsi" w:hAnsiTheme="minorHAnsi" w:cstheme="minorHAnsi"/>
          <w:color w:val="auto"/>
        </w:rPr>
        <w:br/>
        <w:t xml:space="preserve">w jakim zakresie umowa nie została wykonana lub została wykonana nienależycie. </w:t>
      </w:r>
    </w:p>
    <w:p w14:paraId="1CBE0A34" w14:textId="77777777" w:rsidR="002B4DA0" w:rsidRPr="00BA1F83" w:rsidRDefault="002B4DA0" w:rsidP="00CC2AB4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Wykonawca wyraża zgodę na dokonanie potrąceń kar umownych z przysługującego mu wynagrodzenia, wynikającego z niniejszej umowy. </w:t>
      </w:r>
    </w:p>
    <w:p w14:paraId="419A2B75" w14:textId="77777777" w:rsidR="002B4DA0" w:rsidRPr="00BA1F83" w:rsidRDefault="002B4DA0" w:rsidP="00CC2AB4">
      <w:pPr>
        <w:pStyle w:val="Akapitzlist"/>
        <w:numPr>
          <w:ilvl w:val="0"/>
          <w:numId w:val="22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Umowa może być rozwiązana za porozumieniem stron. </w:t>
      </w:r>
    </w:p>
    <w:p w14:paraId="5281F4AE" w14:textId="77777777" w:rsidR="002B4DA0" w:rsidRPr="00BA1F83" w:rsidRDefault="002B4DA0" w:rsidP="00CC2AB4">
      <w:pPr>
        <w:pStyle w:val="Akapitzlist"/>
        <w:spacing w:line="276" w:lineRule="auto"/>
        <w:ind w:left="284"/>
        <w:rPr>
          <w:rFonts w:asciiTheme="minorHAnsi" w:hAnsiTheme="minorHAnsi" w:cstheme="minorHAnsi"/>
        </w:rPr>
      </w:pPr>
    </w:p>
    <w:p w14:paraId="5E94947F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6.</w:t>
      </w:r>
    </w:p>
    <w:p w14:paraId="0511AB73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Dokonywanie zmian w umowie</w:t>
      </w:r>
    </w:p>
    <w:p w14:paraId="11EB100E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1D3A22F" w14:textId="39AFFB5A" w:rsidR="002B4DA0" w:rsidRDefault="002B4DA0" w:rsidP="00CC2AB4">
      <w:pPr>
        <w:pStyle w:val="Default"/>
        <w:numPr>
          <w:ilvl w:val="0"/>
          <w:numId w:val="23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Wszelkie zmiany, uzupełnienia i oświadczenia składane w związku z niniejszą umową wymagają formy pisemnej pod rygorem nieważności. </w:t>
      </w:r>
    </w:p>
    <w:p w14:paraId="2F4A9126" w14:textId="5AAF3665" w:rsidR="00B70596" w:rsidRDefault="00B70596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EC6A77F" w14:textId="76146EB4" w:rsidR="00B70596" w:rsidRDefault="00B70596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8E7D8BE" w14:textId="77777777" w:rsidR="00B70596" w:rsidRPr="00BA1F83" w:rsidRDefault="00B70596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2F01A849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6DA1CFBC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§ 7.</w:t>
      </w:r>
    </w:p>
    <w:p w14:paraId="73AB609F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>Postanowienia końcowe</w:t>
      </w:r>
    </w:p>
    <w:p w14:paraId="10A6A163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6389FC8C" w14:textId="601E34B4" w:rsidR="002B4DA0" w:rsidRPr="00BA1F83" w:rsidRDefault="002B4DA0" w:rsidP="00CC2AB4">
      <w:pPr>
        <w:pStyle w:val="Akapitzlist"/>
        <w:numPr>
          <w:ilvl w:val="0"/>
          <w:numId w:val="26"/>
        </w:numPr>
        <w:spacing w:line="276" w:lineRule="auto"/>
        <w:ind w:left="284" w:hanging="284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 sprawach nieuregulowanych w umowie zastosowanie mają przepisy Ustawy z dnia 23 kwietnia 1964 r. – Kodeks Cywilny (Dz. U. z 202</w:t>
      </w:r>
      <w:r w:rsidR="00B70596">
        <w:rPr>
          <w:rFonts w:asciiTheme="minorHAnsi" w:hAnsiTheme="minorHAnsi" w:cstheme="minorHAnsi"/>
        </w:rPr>
        <w:t>2</w:t>
      </w:r>
      <w:r w:rsidRPr="00BA1F83">
        <w:rPr>
          <w:rFonts w:asciiTheme="minorHAnsi" w:hAnsiTheme="minorHAnsi" w:cstheme="minorHAnsi"/>
        </w:rPr>
        <w:t xml:space="preserve"> roku, poz. 1</w:t>
      </w:r>
      <w:r w:rsidR="00B70596">
        <w:rPr>
          <w:rFonts w:asciiTheme="minorHAnsi" w:hAnsiTheme="minorHAnsi" w:cstheme="minorHAnsi"/>
        </w:rPr>
        <w:t xml:space="preserve">360 z </w:t>
      </w:r>
      <w:proofErr w:type="spellStart"/>
      <w:r w:rsidR="00B70596">
        <w:rPr>
          <w:rFonts w:asciiTheme="minorHAnsi" w:hAnsiTheme="minorHAnsi" w:cstheme="minorHAnsi"/>
        </w:rPr>
        <w:t>późn</w:t>
      </w:r>
      <w:proofErr w:type="spellEnd"/>
      <w:r w:rsidR="00B70596">
        <w:rPr>
          <w:rFonts w:asciiTheme="minorHAnsi" w:hAnsiTheme="minorHAnsi" w:cstheme="minorHAnsi"/>
        </w:rPr>
        <w:t xml:space="preserve"> zm.)</w:t>
      </w:r>
      <w:r w:rsidRPr="00BA1F83">
        <w:rPr>
          <w:rFonts w:asciiTheme="minorHAnsi" w:hAnsiTheme="minorHAnsi" w:cstheme="minorHAnsi"/>
        </w:rPr>
        <w:t xml:space="preserve">  </w:t>
      </w:r>
    </w:p>
    <w:p w14:paraId="3FAA7FCB" w14:textId="77777777" w:rsidR="002B4DA0" w:rsidRPr="00BA1F83" w:rsidRDefault="002B4DA0" w:rsidP="00CC2AB4">
      <w:pPr>
        <w:pStyle w:val="Default"/>
        <w:numPr>
          <w:ilvl w:val="0"/>
          <w:numId w:val="26"/>
        </w:numPr>
        <w:ind w:left="284" w:hanging="284"/>
        <w:rPr>
          <w:rFonts w:asciiTheme="minorHAnsi" w:hAnsiTheme="minorHAnsi" w:cstheme="minorHAnsi"/>
          <w:color w:val="auto"/>
        </w:rPr>
      </w:pPr>
      <w:r w:rsidRPr="00BA1F83">
        <w:rPr>
          <w:rFonts w:asciiTheme="minorHAnsi" w:hAnsiTheme="minorHAnsi" w:cstheme="minorHAnsi"/>
          <w:color w:val="auto"/>
        </w:rPr>
        <w:t xml:space="preserve">Umowa została sporządzona w trzech jednobrzmiących egzemplarzach, z tego jeden dla Wykonawcy, a dwa dla Zamawiającego. </w:t>
      </w:r>
    </w:p>
    <w:p w14:paraId="0AF56F08" w14:textId="77777777" w:rsidR="002B4DA0" w:rsidRPr="00BA1F83" w:rsidRDefault="002B4DA0" w:rsidP="00CC2AB4">
      <w:pPr>
        <w:pStyle w:val="Default"/>
        <w:rPr>
          <w:rFonts w:asciiTheme="minorHAnsi" w:hAnsiTheme="minorHAnsi" w:cstheme="minorHAnsi"/>
          <w:color w:val="auto"/>
        </w:rPr>
      </w:pPr>
    </w:p>
    <w:p w14:paraId="04B1490C" w14:textId="77777777" w:rsidR="002B4DA0" w:rsidRPr="00BA1F83" w:rsidRDefault="002B4DA0" w:rsidP="00CC2AB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204BFB3F" w14:textId="77777777" w:rsidR="002B4DA0" w:rsidRPr="00BA1F83" w:rsidRDefault="002B4DA0" w:rsidP="00CC2AB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1DF267F8" w14:textId="77777777" w:rsidR="002B4DA0" w:rsidRPr="00BA1F83" w:rsidRDefault="002B4DA0" w:rsidP="00CC2AB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778B64E4" w14:textId="77777777" w:rsidR="002B4DA0" w:rsidRPr="00BA1F83" w:rsidRDefault="002B4DA0" w:rsidP="00CC2AB4">
      <w:pPr>
        <w:pStyle w:val="Akapitzlist"/>
        <w:spacing w:line="276" w:lineRule="auto"/>
        <w:ind w:left="1080"/>
        <w:rPr>
          <w:rFonts w:asciiTheme="minorHAnsi" w:hAnsiTheme="minorHAnsi" w:cstheme="minorHAnsi"/>
        </w:rPr>
      </w:pPr>
    </w:p>
    <w:p w14:paraId="39AA69D4" w14:textId="22F7DB90" w:rsidR="002B4DA0" w:rsidRPr="00BA1F83" w:rsidRDefault="002B4DA0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………………………………………………..                                               ……………………………………………….</w:t>
      </w:r>
    </w:p>
    <w:p w14:paraId="59AAAC2D" w14:textId="619021D1" w:rsidR="002B4DA0" w:rsidRPr="00BA1F83" w:rsidRDefault="002B4DA0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Wykonawca    </w:t>
      </w:r>
      <w:r w:rsidR="00B70596">
        <w:rPr>
          <w:rFonts w:asciiTheme="minorHAnsi" w:hAnsiTheme="minorHAnsi" w:cstheme="minorHAnsi"/>
        </w:rPr>
        <w:t xml:space="preserve">                                                                         </w:t>
      </w:r>
      <w:r w:rsidR="00B70596" w:rsidRPr="00BA1F83">
        <w:rPr>
          <w:rFonts w:asciiTheme="minorHAnsi" w:hAnsiTheme="minorHAnsi" w:cstheme="minorHAnsi"/>
        </w:rPr>
        <w:t>Zamawiający</w:t>
      </w:r>
      <w:r w:rsidRPr="00BA1F83">
        <w:rPr>
          <w:rFonts w:asciiTheme="minorHAnsi" w:hAnsiTheme="minorHAnsi" w:cstheme="minorHAnsi"/>
        </w:rPr>
        <w:t xml:space="preserve">                                                                                                        </w:t>
      </w:r>
    </w:p>
    <w:p w14:paraId="6AAE5E6C" w14:textId="775757FA" w:rsidR="002B4DA0" w:rsidRPr="00BA1F83" w:rsidRDefault="002B4DA0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6CD70F19" w14:textId="116B26E6" w:rsidR="00BD6237" w:rsidRPr="00BA1F83" w:rsidRDefault="00BD6237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56BFFFEC" w14:textId="1EC9EDAF" w:rsidR="00BD6237" w:rsidRPr="00BA1F83" w:rsidRDefault="00BD6237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43B00A19" w14:textId="53802B69" w:rsidR="00BD6237" w:rsidRPr="00BA1F83" w:rsidRDefault="00BD6237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770E3C2C" w14:textId="78276CCD" w:rsidR="00BD6237" w:rsidRPr="00BA1F83" w:rsidRDefault="00BD6237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41B777D4" w14:textId="367CD596" w:rsidR="00BD6237" w:rsidRPr="00BA1F83" w:rsidRDefault="00BD6237" w:rsidP="00CC2AB4">
      <w:pPr>
        <w:tabs>
          <w:tab w:val="left" w:pos="1620"/>
        </w:tabs>
        <w:rPr>
          <w:rFonts w:asciiTheme="minorHAnsi" w:hAnsiTheme="minorHAnsi" w:cstheme="minorHAnsi"/>
        </w:rPr>
      </w:pPr>
    </w:p>
    <w:p w14:paraId="589878DF" w14:textId="77777777" w:rsidR="00861DA8" w:rsidRDefault="00861DA8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7C6FC46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  <w:bookmarkStart w:id="1" w:name="_Hlk109385269"/>
      <w:bookmarkStart w:id="2" w:name="_Hlk115703827"/>
    </w:p>
    <w:p w14:paraId="1EA7380E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707BADD3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4C09E58C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9D08969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6813F35B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68583D5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C1C0DC9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63E0261C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E1FFC91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7ECBD0E6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F8B597F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E02DE37" w14:textId="52E09FDE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0E61F712" w14:textId="5F5024D6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0A20188" w14:textId="02218571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B08FB05" w14:textId="0292C6CA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3E0E0F0" w14:textId="752241CF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E43A540" w14:textId="44275640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424B276" w14:textId="7EDF3134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536F9E03" w14:textId="7C0DB852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35651CD3" w14:textId="77777777" w:rsidR="00B70596" w:rsidRDefault="00B70596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p w14:paraId="240CAB76" w14:textId="77777777" w:rsidR="00C771D2" w:rsidRDefault="00C771D2" w:rsidP="00CC2AB4">
      <w:pPr>
        <w:pStyle w:val="Akapitzlist"/>
        <w:spacing w:line="276" w:lineRule="auto"/>
        <w:ind w:left="4248"/>
        <w:rPr>
          <w:rFonts w:asciiTheme="minorHAnsi" w:hAnsiTheme="minorHAnsi" w:cstheme="minorHAnsi"/>
          <w:sz w:val="20"/>
          <w:szCs w:val="20"/>
        </w:rPr>
      </w:pPr>
    </w:p>
    <w:bookmarkEnd w:id="1"/>
    <w:bookmarkEnd w:id="2"/>
    <w:p w14:paraId="6EE3FDBD" w14:textId="59354DAE" w:rsidR="00995C5D" w:rsidRDefault="00995C5D" w:rsidP="00CC2AB4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6CF1E141" w14:textId="5849949E" w:rsidR="00C771D2" w:rsidRDefault="00C771D2" w:rsidP="00CC2AB4">
      <w:pPr>
        <w:pStyle w:val="Akapitzlist"/>
        <w:spacing w:line="276" w:lineRule="auto"/>
        <w:ind w:left="0"/>
        <w:rPr>
          <w:rFonts w:asciiTheme="minorHAnsi" w:hAnsiTheme="minorHAnsi" w:cstheme="minorHAnsi"/>
          <w:sz w:val="20"/>
          <w:szCs w:val="20"/>
        </w:rPr>
      </w:pPr>
    </w:p>
    <w:p w14:paraId="19D7567B" w14:textId="77777777" w:rsidR="00C771D2" w:rsidRDefault="00C771D2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08817B4" w14:textId="2383B9CC" w:rsidR="00BD6237" w:rsidRPr="00BA1F83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Załącznik nr </w:t>
      </w:r>
      <w:r w:rsidR="00B70596">
        <w:rPr>
          <w:rFonts w:asciiTheme="minorHAnsi" w:hAnsiTheme="minorHAnsi" w:cstheme="minorHAnsi"/>
        </w:rPr>
        <w:t>1</w:t>
      </w:r>
      <w:r w:rsidRPr="00BA1F83">
        <w:rPr>
          <w:rFonts w:asciiTheme="minorHAnsi" w:hAnsiTheme="minorHAnsi" w:cstheme="minorHAnsi"/>
        </w:rPr>
        <w:t xml:space="preserve"> do umowy nr………………..</w:t>
      </w:r>
    </w:p>
    <w:p w14:paraId="4F257330" w14:textId="77777777" w:rsidR="001F588E" w:rsidRPr="00BA1F83" w:rsidRDefault="001F588E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1002477C" w14:textId="62D2E198" w:rsidR="00BD6237" w:rsidRPr="00CC2AB4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CC2AB4">
        <w:rPr>
          <w:rFonts w:asciiTheme="minorHAnsi" w:hAnsiTheme="minorHAnsi" w:cstheme="minorHAnsi"/>
        </w:rPr>
        <w:t>Wzór karty czasu pracy</w:t>
      </w:r>
    </w:p>
    <w:p w14:paraId="427D1386" w14:textId="77777777" w:rsidR="00BD6237" w:rsidRPr="00BA1F83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362CD5A" w14:textId="096C6FDB" w:rsidR="00BD6237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KARTA CZASU PRACY</w:t>
      </w:r>
    </w:p>
    <w:p w14:paraId="200BDFE7" w14:textId="77777777" w:rsidR="00B70596" w:rsidRDefault="00B70596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5CAD8FA4" w14:textId="77777777" w:rsidR="00B70596" w:rsidRPr="00335A85" w:rsidRDefault="00B70596" w:rsidP="00CC2AB4">
      <w:pPr>
        <w:spacing w:line="276" w:lineRule="auto"/>
        <w:rPr>
          <w:rStyle w:val="markedcontent"/>
          <w:rFonts w:asciiTheme="minorHAnsi" w:hAnsiTheme="minorHAnsi" w:cstheme="minorHAnsi"/>
        </w:rPr>
      </w:pPr>
      <w:r w:rsidRPr="00335A85">
        <w:rPr>
          <w:rStyle w:val="markedcontent"/>
          <w:rFonts w:asciiTheme="minorHAnsi" w:hAnsiTheme="minorHAnsi" w:cstheme="minorHAnsi"/>
        </w:rPr>
        <w:t>„</w:t>
      </w:r>
      <w:proofErr w:type="spellStart"/>
      <w:r>
        <w:rPr>
          <w:rFonts w:asciiTheme="minorHAnsi" w:hAnsiTheme="minorHAnsi" w:cstheme="minorHAnsi"/>
        </w:rPr>
        <w:t>Superwizja</w:t>
      </w:r>
      <w:proofErr w:type="spellEnd"/>
      <w:r w:rsidRPr="00335A85">
        <w:rPr>
          <w:rFonts w:asciiTheme="minorHAnsi" w:hAnsiTheme="minorHAnsi" w:cstheme="minorHAnsi"/>
        </w:rPr>
        <w:t xml:space="preserve"> dla asystentów osobistych osoby z niepełnosprawnością”</w:t>
      </w:r>
    </w:p>
    <w:p w14:paraId="10886C40" w14:textId="77777777" w:rsidR="00B70596" w:rsidRPr="00BA1F83" w:rsidRDefault="00B70596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0A236A24" w14:textId="490A8B5B" w:rsidR="00C771D2" w:rsidRDefault="00BD6237" w:rsidP="00CC2AB4">
      <w:pPr>
        <w:spacing w:line="276" w:lineRule="auto"/>
        <w:rPr>
          <w:rFonts w:asciiTheme="minorHAnsi" w:hAnsiTheme="minorHAnsi" w:cstheme="minorHAnsi"/>
        </w:rPr>
      </w:pPr>
      <w:r w:rsidRPr="00C771D2">
        <w:rPr>
          <w:rFonts w:asciiTheme="minorHAnsi" w:hAnsiTheme="minorHAnsi" w:cstheme="minorHAnsi"/>
        </w:rPr>
        <w:t xml:space="preserve">Okresowa miesięczna ewidencja wykonanych czynności w </w:t>
      </w:r>
      <w:r w:rsidR="00C771D2" w:rsidRPr="00C771D2">
        <w:rPr>
          <w:rFonts w:asciiTheme="minorHAnsi" w:hAnsiTheme="minorHAnsi" w:cstheme="minorHAnsi"/>
        </w:rPr>
        <w:t>projek</w:t>
      </w:r>
      <w:r w:rsidR="00C771D2">
        <w:rPr>
          <w:rFonts w:asciiTheme="minorHAnsi" w:hAnsiTheme="minorHAnsi" w:cstheme="minorHAnsi"/>
        </w:rPr>
        <w:t>cie</w:t>
      </w:r>
      <w:r w:rsidR="00C771D2" w:rsidRPr="00C771D2">
        <w:rPr>
          <w:rFonts w:asciiTheme="minorHAnsi" w:hAnsiTheme="minorHAnsi" w:cstheme="minorHAnsi"/>
        </w:rPr>
        <w:t xml:space="preserve"> grantowy</w:t>
      </w:r>
      <w:r w:rsidR="00C771D2">
        <w:rPr>
          <w:rFonts w:asciiTheme="minorHAnsi" w:hAnsiTheme="minorHAnsi" w:cstheme="minorHAnsi"/>
        </w:rPr>
        <w:t>m</w:t>
      </w:r>
      <w:r w:rsidR="00C771D2" w:rsidRPr="00C771D2">
        <w:rPr>
          <w:rFonts w:asciiTheme="minorHAnsi" w:hAnsiTheme="minorHAnsi" w:cstheme="minorHAnsi"/>
        </w:rPr>
        <w:t xml:space="preserve"> pt. </w:t>
      </w:r>
      <w:r w:rsidR="00C771D2" w:rsidRPr="00C771D2">
        <w:rPr>
          <w:rFonts w:asciiTheme="minorHAnsi" w:hAnsiTheme="minorHAnsi" w:cstheme="minorHAnsi"/>
          <w:iCs/>
        </w:rPr>
        <w:t xml:space="preserve">„Opracowanie i pilotażowe wdrożenie mechanizmów i planów </w:t>
      </w:r>
      <w:proofErr w:type="spellStart"/>
      <w:r w:rsidR="00C771D2" w:rsidRPr="00C771D2">
        <w:rPr>
          <w:rFonts w:asciiTheme="minorHAnsi" w:hAnsiTheme="minorHAnsi" w:cstheme="minorHAnsi"/>
          <w:iCs/>
        </w:rPr>
        <w:t>deinstytucjonalizacji</w:t>
      </w:r>
      <w:proofErr w:type="spellEnd"/>
      <w:r w:rsidR="00C771D2" w:rsidRPr="00C771D2">
        <w:rPr>
          <w:rFonts w:asciiTheme="minorHAnsi" w:hAnsiTheme="minorHAnsi" w:cstheme="minorHAnsi"/>
          <w:iCs/>
        </w:rPr>
        <w:t xml:space="preserve"> usług społecznych”</w:t>
      </w:r>
      <w:r w:rsidR="00C771D2" w:rsidRPr="00C771D2">
        <w:rPr>
          <w:rFonts w:asciiTheme="minorHAnsi" w:hAnsiTheme="minorHAnsi" w:cstheme="minorHAnsi"/>
        </w:rPr>
        <w:t xml:space="preserve">, </w:t>
      </w:r>
      <w:r w:rsidR="00C771D2">
        <w:rPr>
          <w:rFonts w:asciiTheme="minorHAnsi" w:hAnsiTheme="minorHAnsi" w:cstheme="minorHAnsi"/>
        </w:rPr>
        <w:t xml:space="preserve">który </w:t>
      </w:r>
      <w:r w:rsidR="00C771D2" w:rsidRPr="00C771D2">
        <w:rPr>
          <w:rFonts w:asciiTheme="minorHAnsi" w:hAnsiTheme="minorHAnsi" w:cstheme="minorHAnsi"/>
        </w:rPr>
        <w:t>realizowany</w:t>
      </w:r>
      <w:r w:rsidR="00C771D2">
        <w:rPr>
          <w:rFonts w:asciiTheme="minorHAnsi" w:hAnsiTheme="minorHAnsi" w:cstheme="minorHAnsi"/>
        </w:rPr>
        <w:t xml:space="preserve"> jest</w:t>
      </w:r>
      <w:r w:rsidR="00C771D2" w:rsidRPr="00C771D2">
        <w:rPr>
          <w:rFonts w:asciiTheme="minorHAnsi" w:hAnsiTheme="minorHAnsi" w:cstheme="minorHAnsi"/>
        </w:rPr>
        <w:t xml:space="preserve"> w ramach Programu Operacyjnego Wiedza Edukacja Rozwój 2014-2020, Oś priorytetowa II Efektywne polityki publiczne dla rynku pracy, gospodarki i edukacji.  Działanie 2.8. Rozwój usług społecznych świadczonych w środowisku lokalnym.</w:t>
      </w:r>
    </w:p>
    <w:p w14:paraId="10917010" w14:textId="77777777" w:rsidR="00BD6237" w:rsidRPr="00BA1F83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3684D07B" w14:textId="77777777" w:rsidR="00BD6237" w:rsidRPr="00BA1F83" w:rsidRDefault="00BD6237" w:rsidP="00CC2AB4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Za okres od: …………………… r. do: ……………………………..….. r. </w:t>
      </w:r>
    </w:p>
    <w:p w14:paraId="203EE124" w14:textId="77777777" w:rsidR="00BD6237" w:rsidRPr="00BA1F83" w:rsidRDefault="00BD6237" w:rsidP="00CC2AB4">
      <w:pPr>
        <w:pStyle w:val="Akapitzlist"/>
        <w:spacing w:line="276" w:lineRule="auto"/>
        <w:ind w:left="0"/>
        <w:rPr>
          <w:rFonts w:asciiTheme="minorHAnsi" w:hAnsiTheme="minorHAnsi" w:cstheme="minorHAnsi"/>
        </w:rPr>
      </w:pPr>
    </w:p>
    <w:p w14:paraId="274FEF7B" w14:textId="5AAC109A" w:rsidR="00BD6237" w:rsidRPr="00BA1F83" w:rsidRDefault="00BD6237" w:rsidP="00CC2AB4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Nazwa i adres Wykonawcy</w:t>
      </w:r>
      <w:r w:rsidR="002A3FE3">
        <w:rPr>
          <w:rFonts w:asciiTheme="minorHAnsi" w:hAnsiTheme="minorHAnsi" w:cstheme="minorHAnsi"/>
        </w:rPr>
        <w:t>:</w:t>
      </w:r>
      <w:r w:rsidRPr="00BA1F83">
        <w:rPr>
          <w:rFonts w:asciiTheme="minorHAnsi" w:hAnsiTheme="minorHAnsi" w:cstheme="minorHAnsi"/>
        </w:rPr>
        <w:t xml:space="preserve"> …………………………………………</w:t>
      </w:r>
      <w:r w:rsidR="00304B57" w:rsidRPr="00BA1F83">
        <w:rPr>
          <w:rFonts w:asciiTheme="minorHAnsi" w:hAnsiTheme="minorHAnsi" w:cstheme="minorHAnsi"/>
        </w:rPr>
        <w:t>………………..</w:t>
      </w:r>
    </w:p>
    <w:p w14:paraId="6E9A30E5" w14:textId="77777777" w:rsidR="00304B57" w:rsidRPr="00BA1F83" w:rsidRDefault="00304B57" w:rsidP="00CC2AB4">
      <w:pPr>
        <w:pStyle w:val="Akapitzlist"/>
        <w:rPr>
          <w:rFonts w:asciiTheme="minorHAnsi" w:hAnsiTheme="minorHAnsi" w:cstheme="minorHAnsi"/>
        </w:rPr>
      </w:pPr>
    </w:p>
    <w:p w14:paraId="141B18FC" w14:textId="0FB8D711" w:rsidR="00304B57" w:rsidRPr="00BA1F83" w:rsidRDefault="00304B57" w:rsidP="00CC2AB4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Osoba </w:t>
      </w:r>
      <w:r w:rsidR="00D313D7" w:rsidRPr="00BA1F83">
        <w:rPr>
          <w:rFonts w:asciiTheme="minorHAnsi" w:hAnsiTheme="minorHAnsi" w:cstheme="minorHAnsi"/>
        </w:rPr>
        <w:t>uczestnicząca w wykonaniu</w:t>
      </w:r>
      <w:r w:rsidRPr="00BA1F83">
        <w:rPr>
          <w:rFonts w:asciiTheme="minorHAnsi" w:hAnsiTheme="minorHAnsi" w:cstheme="minorHAnsi"/>
        </w:rPr>
        <w:t xml:space="preserve"> zamówieni</w:t>
      </w:r>
      <w:r w:rsidR="00D313D7" w:rsidRPr="00BA1F83">
        <w:rPr>
          <w:rFonts w:asciiTheme="minorHAnsi" w:hAnsiTheme="minorHAnsi" w:cstheme="minorHAnsi"/>
        </w:rPr>
        <w:t>a</w:t>
      </w:r>
      <w:r w:rsidRPr="00BA1F83">
        <w:rPr>
          <w:rFonts w:asciiTheme="minorHAnsi" w:hAnsiTheme="minorHAnsi" w:cstheme="minorHAnsi"/>
        </w:rPr>
        <w:t>: ………………………………………………….</w:t>
      </w:r>
    </w:p>
    <w:p w14:paraId="40A30D83" w14:textId="77777777" w:rsidR="00BD6237" w:rsidRPr="00BA1F83" w:rsidRDefault="00BD6237" w:rsidP="00CC2AB4">
      <w:pPr>
        <w:pStyle w:val="Akapitzlist"/>
        <w:rPr>
          <w:rFonts w:asciiTheme="minorHAnsi" w:hAnsiTheme="minorHAnsi" w:cstheme="minorHAnsi"/>
        </w:rPr>
      </w:pPr>
    </w:p>
    <w:p w14:paraId="4A4A2D89" w14:textId="77777777" w:rsidR="00BD6237" w:rsidRPr="00BA1F83" w:rsidRDefault="00BD6237" w:rsidP="00CC2AB4">
      <w:pPr>
        <w:pStyle w:val="Akapitzlist"/>
        <w:numPr>
          <w:ilvl w:val="1"/>
          <w:numId w:val="15"/>
        </w:num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Wykonane zadania:</w:t>
      </w:r>
    </w:p>
    <w:p w14:paraId="1AC1BD89" w14:textId="77777777" w:rsidR="00BD6237" w:rsidRPr="00BA1F83" w:rsidRDefault="00BD6237" w:rsidP="00CC2AB4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a-Siatka"/>
        <w:tblW w:w="10644" w:type="dxa"/>
        <w:tblInd w:w="-714" w:type="dxa"/>
        <w:tblLook w:val="04A0" w:firstRow="1" w:lastRow="0" w:firstColumn="1" w:lastColumn="0" w:noHBand="0" w:noVBand="1"/>
      </w:tblPr>
      <w:tblGrid>
        <w:gridCol w:w="1755"/>
        <w:gridCol w:w="4624"/>
        <w:gridCol w:w="1560"/>
        <w:gridCol w:w="2705"/>
      </w:tblGrid>
      <w:tr w:rsidR="00C771D2" w:rsidRPr="00BA1F83" w14:paraId="615F58A6" w14:textId="446EB872" w:rsidTr="00C771D2">
        <w:trPr>
          <w:trHeight w:val="563"/>
        </w:trPr>
        <w:tc>
          <w:tcPr>
            <w:tcW w:w="1755" w:type="dxa"/>
          </w:tcPr>
          <w:p w14:paraId="1590DF4E" w14:textId="514B8EA4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Data</w:t>
            </w:r>
            <w:r w:rsidR="002A3FE3">
              <w:rPr>
                <w:rFonts w:asciiTheme="minorHAnsi" w:hAnsiTheme="minorHAnsi" w:cstheme="minorHAnsi"/>
              </w:rPr>
              <w:t xml:space="preserve"> i</w:t>
            </w:r>
          </w:p>
          <w:p w14:paraId="71D35F17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godzina (od – do)</w:t>
            </w:r>
          </w:p>
        </w:tc>
        <w:tc>
          <w:tcPr>
            <w:tcW w:w="4624" w:type="dxa"/>
          </w:tcPr>
          <w:p w14:paraId="54F3F88E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Opis zadań wykonywanych na rzecz lub w ramach projektu</w:t>
            </w:r>
          </w:p>
        </w:tc>
        <w:tc>
          <w:tcPr>
            <w:tcW w:w="1560" w:type="dxa"/>
          </w:tcPr>
          <w:p w14:paraId="2E933B86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Liczba godzin</w:t>
            </w:r>
          </w:p>
        </w:tc>
        <w:tc>
          <w:tcPr>
            <w:tcW w:w="2705" w:type="dxa"/>
          </w:tcPr>
          <w:p w14:paraId="66A6C24E" w14:textId="7E15F951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Podpis prowadzącego szkolenia</w:t>
            </w:r>
          </w:p>
        </w:tc>
      </w:tr>
      <w:tr w:rsidR="00C771D2" w:rsidRPr="00BA1F83" w14:paraId="3A197C4C" w14:textId="267922D3" w:rsidTr="00C771D2">
        <w:trPr>
          <w:trHeight w:val="281"/>
        </w:trPr>
        <w:tc>
          <w:tcPr>
            <w:tcW w:w="1755" w:type="dxa"/>
          </w:tcPr>
          <w:p w14:paraId="21D8B166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111A4869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38589A05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039AF21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BA1F83" w14:paraId="1093744A" w14:textId="10003A7E" w:rsidTr="00C771D2">
        <w:trPr>
          <w:trHeight w:val="281"/>
        </w:trPr>
        <w:tc>
          <w:tcPr>
            <w:tcW w:w="1755" w:type="dxa"/>
          </w:tcPr>
          <w:p w14:paraId="7EC23836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7BF37031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4523FC50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3D09B68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BA1F83" w14:paraId="6F962BE4" w14:textId="24E6E85B" w:rsidTr="00C771D2">
        <w:trPr>
          <w:trHeight w:val="281"/>
        </w:trPr>
        <w:tc>
          <w:tcPr>
            <w:tcW w:w="1755" w:type="dxa"/>
          </w:tcPr>
          <w:p w14:paraId="03E0EB97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66BAB5E0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3E05128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496CC366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BA1F83" w14:paraId="023DD474" w14:textId="6C90FFD0" w:rsidTr="00C771D2">
        <w:trPr>
          <w:trHeight w:val="281"/>
        </w:trPr>
        <w:tc>
          <w:tcPr>
            <w:tcW w:w="1755" w:type="dxa"/>
          </w:tcPr>
          <w:p w14:paraId="6F1ECB27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4624" w:type="dxa"/>
          </w:tcPr>
          <w:p w14:paraId="0B6484CB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560" w:type="dxa"/>
          </w:tcPr>
          <w:p w14:paraId="2A470955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11B2ADA6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  <w:tr w:rsidR="00C771D2" w:rsidRPr="00BA1F83" w14:paraId="1A869A58" w14:textId="6309830C" w:rsidTr="00C771D2">
        <w:trPr>
          <w:trHeight w:val="281"/>
        </w:trPr>
        <w:tc>
          <w:tcPr>
            <w:tcW w:w="6379" w:type="dxa"/>
            <w:gridSpan w:val="2"/>
          </w:tcPr>
          <w:p w14:paraId="72611E10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BA1F83">
              <w:rPr>
                <w:rFonts w:asciiTheme="minorHAnsi" w:hAnsiTheme="minorHAnsi" w:cstheme="minorHAnsi"/>
              </w:rPr>
              <w:t>OGÓŁEM godzin w okresie …………………………………</w:t>
            </w:r>
          </w:p>
        </w:tc>
        <w:tc>
          <w:tcPr>
            <w:tcW w:w="1560" w:type="dxa"/>
          </w:tcPr>
          <w:p w14:paraId="12CB40EE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2705" w:type="dxa"/>
          </w:tcPr>
          <w:p w14:paraId="7EF561E9" w14:textId="77777777" w:rsidR="00C771D2" w:rsidRPr="00BA1F83" w:rsidRDefault="00C771D2" w:rsidP="00CC2AB4">
            <w:pPr>
              <w:spacing w:line="276" w:lineRule="auto"/>
              <w:rPr>
                <w:rFonts w:asciiTheme="minorHAnsi" w:hAnsiTheme="minorHAnsi" w:cstheme="minorHAnsi"/>
              </w:rPr>
            </w:pPr>
          </w:p>
        </w:tc>
      </w:tr>
    </w:tbl>
    <w:p w14:paraId="64FCE38F" w14:textId="2548B83A" w:rsidR="00BD6237" w:rsidRPr="00BA1F83" w:rsidRDefault="00BD6237" w:rsidP="00CC2AB4">
      <w:pPr>
        <w:spacing w:line="276" w:lineRule="auto"/>
        <w:ind w:hanging="709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>Wynagrodzenie przypadające za czas pracy przepracowany w ramach projektu:</w:t>
      </w:r>
      <w:r w:rsidR="00C771D2">
        <w:rPr>
          <w:rFonts w:asciiTheme="minorHAnsi" w:hAnsiTheme="minorHAnsi" w:cstheme="minorHAnsi"/>
        </w:rPr>
        <w:t xml:space="preserve"> </w:t>
      </w:r>
      <w:r w:rsidRPr="00BA1F83">
        <w:rPr>
          <w:rFonts w:asciiTheme="minorHAnsi" w:hAnsiTheme="minorHAnsi" w:cstheme="minorHAnsi"/>
        </w:rPr>
        <w:t xml:space="preserve">…………………………. zł </w:t>
      </w:r>
    </w:p>
    <w:p w14:paraId="7DEBE0AE" w14:textId="77777777" w:rsidR="00BD6237" w:rsidRPr="00BA1F83" w:rsidRDefault="00BD6237" w:rsidP="00CC2AB4">
      <w:pPr>
        <w:spacing w:line="276" w:lineRule="auto"/>
        <w:rPr>
          <w:rFonts w:asciiTheme="minorHAnsi" w:hAnsiTheme="minorHAnsi" w:cstheme="minorHAnsi"/>
        </w:rPr>
      </w:pPr>
    </w:p>
    <w:p w14:paraId="6013B179" w14:textId="77777777" w:rsidR="00C771D2" w:rsidRDefault="00C771D2" w:rsidP="00CC2AB4">
      <w:pPr>
        <w:spacing w:line="276" w:lineRule="auto"/>
        <w:rPr>
          <w:rFonts w:asciiTheme="minorHAnsi" w:hAnsiTheme="minorHAnsi" w:cstheme="minorHAnsi"/>
        </w:rPr>
      </w:pPr>
    </w:p>
    <w:p w14:paraId="19F66793" w14:textId="77777777" w:rsidR="00C771D2" w:rsidRDefault="00C771D2" w:rsidP="00CC2AB4">
      <w:pPr>
        <w:spacing w:line="276" w:lineRule="auto"/>
        <w:rPr>
          <w:rFonts w:asciiTheme="minorHAnsi" w:hAnsiTheme="minorHAnsi" w:cstheme="minorHAnsi"/>
        </w:rPr>
      </w:pPr>
    </w:p>
    <w:p w14:paraId="5D176D45" w14:textId="6E8C5DC6" w:rsidR="00BD6237" w:rsidRPr="00BA1F83" w:rsidRDefault="00BD6237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…………………………………………………… </w:t>
      </w:r>
    </w:p>
    <w:p w14:paraId="66C7C5DB" w14:textId="1417BC96" w:rsidR="00BD6237" w:rsidRPr="00C771D2" w:rsidRDefault="00BD6237" w:rsidP="00CC2AB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BA1F83">
        <w:rPr>
          <w:rFonts w:asciiTheme="minorHAnsi" w:hAnsiTheme="minorHAnsi" w:cstheme="minorHAnsi"/>
        </w:rPr>
        <w:t xml:space="preserve">  </w:t>
      </w:r>
      <w:r w:rsidRPr="00C771D2">
        <w:rPr>
          <w:rFonts w:asciiTheme="minorHAnsi" w:hAnsiTheme="minorHAnsi" w:cstheme="minorHAnsi"/>
          <w:sz w:val="20"/>
          <w:szCs w:val="20"/>
        </w:rPr>
        <w:t xml:space="preserve">   (Data i podpis Wykonawcy)</w:t>
      </w:r>
    </w:p>
    <w:p w14:paraId="05F08230" w14:textId="407B7D01" w:rsidR="00BD6237" w:rsidRPr="00BA1F83" w:rsidRDefault="00BD6237" w:rsidP="00CC2AB4">
      <w:pPr>
        <w:spacing w:line="276" w:lineRule="auto"/>
        <w:rPr>
          <w:rFonts w:asciiTheme="minorHAnsi" w:hAnsiTheme="minorHAnsi" w:cstheme="minorHAnsi"/>
        </w:rPr>
      </w:pPr>
      <w:r w:rsidRPr="00BA1F83">
        <w:rPr>
          <w:rFonts w:asciiTheme="minorHAnsi" w:hAnsiTheme="minorHAnsi" w:cstheme="minorHAnsi"/>
        </w:rPr>
        <w:t xml:space="preserve">                                               </w:t>
      </w:r>
      <w:r w:rsidR="00995C5D">
        <w:rPr>
          <w:rFonts w:asciiTheme="minorHAnsi" w:hAnsiTheme="minorHAnsi" w:cstheme="minorHAnsi"/>
        </w:rPr>
        <w:t xml:space="preserve">                </w:t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995C5D">
        <w:rPr>
          <w:rFonts w:asciiTheme="minorHAnsi" w:hAnsiTheme="minorHAnsi" w:cstheme="minorHAnsi"/>
        </w:rPr>
        <w:tab/>
      </w:r>
      <w:r w:rsidR="00C771D2">
        <w:rPr>
          <w:rFonts w:asciiTheme="minorHAnsi" w:hAnsiTheme="minorHAnsi" w:cstheme="minorHAnsi"/>
        </w:rPr>
        <w:tab/>
      </w:r>
      <w:r w:rsidR="00C771D2">
        <w:rPr>
          <w:rFonts w:asciiTheme="minorHAnsi" w:hAnsiTheme="minorHAnsi" w:cstheme="minorHAnsi"/>
        </w:rPr>
        <w:tab/>
      </w:r>
      <w:r w:rsidR="00C771D2">
        <w:rPr>
          <w:rFonts w:asciiTheme="minorHAnsi" w:hAnsiTheme="minorHAnsi" w:cstheme="minorHAnsi"/>
        </w:rPr>
        <w:tab/>
      </w:r>
      <w:r w:rsidR="00C771D2">
        <w:rPr>
          <w:rFonts w:asciiTheme="minorHAnsi" w:hAnsiTheme="minorHAnsi" w:cstheme="minorHAnsi"/>
        </w:rPr>
        <w:tab/>
      </w:r>
      <w:r w:rsidRPr="00BA1F83">
        <w:rPr>
          <w:rFonts w:asciiTheme="minorHAnsi" w:hAnsiTheme="minorHAnsi" w:cstheme="minorHAnsi"/>
        </w:rPr>
        <w:t xml:space="preserve">Akceptuję:......................................................... </w:t>
      </w:r>
    </w:p>
    <w:p w14:paraId="5CA8BDD9" w14:textId="54383F75" w:rsidR="00BD6237" w:rsidRPr="00B70596" w:rsidRDefault="00BD6237" w:rsidP="00CC2AB4">
      <w:pPr>
        <w:spacing w:line="276" w:lineRule="auto"/>
        <w:rPr>
          <w:rFonts w:asciiTheme="minorHAnsi" w:hAnsiTheme="minorHAnsi" w:cstheme="minorHAnsi"/>
          <w:sz w:val="20"/>
          <w:szCs w:val="20"/>
        </w:rPr>
      </w:pPr>
      <w:r w:rsidRPr="00C771D2">
        <w:rPr>
          <w:rFonts w:asciiTheme="minorHAnsi" w:hAnsiTheme="minorHAnsi" w:cstheme="minorHAnsi"/>
          <w:sz w:val="20"/>
          <w:szCs w:val="20"/>
        </w:rPr>
        <w:t xml:space="preserve">                                                                                     </w:t>
      </w:r>
      <w:r w:rsidR="000C1AEF" w:rsidRPr="00C771D2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="00C771D2">
        <w:rPr>
          <w:rFonts w:asciiTheme="minorHAnsi" w:hAnsiTheme="minorHAnsi" w:cstheme="minorHAnsi"/>
          <w:sz w:val="20"/>
          <w:szCs w:val="20"/>
        </w:rPr>
        <w:t xml:space="preserve">                      </w:t>
      </w:r>
      <w:r w:rsidR="000C1AEF" w:rsidRPr="00C771D2">
        <w:rPr>
          <w:rFonts w:asciiTheme="minorHAnsi" w:hAnsiTheme="minorHAnsi" w:cstheme="minorHAnsi"/>
          <w:sz w:val="20"/>
          <w:szCs w:val="20"/>
        </w:rPr>
        <w:t xml:space="preserve"> </w:t>
      </w:r>
      <w:r w:rsidRPr="00C771D2">
        <w:rPr>
          <w:rFonts w:asciiTheme="minorHAnsi" w:hAnsiTheme="minorHAnsi" w:cstheme="minorHAnsi"/>
          <w:sz w:val="20"/>
          <w:szCs w:val="20"/>
        </w:rPr>
        <w:t xml:space="preserve"> (Data i podpis Zamawiającego)</w:t>
      </w:r>
    </w:p>
    <w:sectPr w:rsidR="00BD6237" w:rsidRPr="00B70596" w:rsidSect="006D4735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426" w:right="1418" w:bottom="1418" w:left="1418" w:header="340" w:footer="97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5BF88" w14:textId="77777777" w:rsidR="00920B70" w:rsidRDefault="00920B70">
      <w:r>
        <w:separator/>
      </w:r>
    </w:p>
  </w:endnote>
  <w:endnote w:type="continuationSeparator" w:id="0">
    <w:p w14:paraId="09E2BF70" w14:textId="77777777" w:rsidR="00920B70" w:rsidRDefault="0092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4A7A5" w14:textId="77777777" w:rsidR="007B2500" w:rsidRPr="00124D4A" w:rsidRDefault="009F2DF8" w:rsidP="00124D4A">
    <w:pPr>
      <w:pStyle w:val="Stopka"/>
    </w:pPr>
    <w:r>
      <w:rPr>
        <w:noProof/>
      </w:rPr>
      <w:drawing>
        <wp:inline distT="0" distB="0" distL="0" distR="0" wp14:anchorId="372F408A" wp14:editId="588C4DC2">
          <wp:extent cx="7023735" cy="194310"/>
          <wp:effectExtent l="0" t="0" r="5715" b="0"/>
          <wp:docPr id="54" name="Obraz 54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814C6" w14:textId="1C260E2C" w:rsidR="009010C2" w:rsidRPr="009010C2" w:rsidRDefault="009010C2" w:rsidP="009010C2">
    <w:pPr>
      <w:pStyle w:val="Stopka"/>
    </w:pPr>
    <w:r>
      <w:rPr>
        <w:noProof/>
      </w:rPr>
      <w:drawing>
        <wp:inline distT="0" distB="0" distL="0" distR="0" wp14:anchorId="7AFA64D4" wp14:editId="60ACC68D">
          <wp:extent cx="5759450" cy="159334"/>
          <wp:effectExtent l="0" t="0" r="0" b="0"/>
          <wp:docPr id="3" name="Obraz 3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593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073E5F" w14:textId="77777777" w:rsidR="00920B70" w:rsidRDefault="00920B70">
      <w:r>
        <w:separator/>
      </w:r>
    </w:p>
  </w:footnote>
  <w:footnote w:type="continuationSeparator" w:id="0">
    <w:p w14:paraId="5870A367" w14:textId="77777777" w:rsidR="00920B70" w:rsidRDefault="00920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85A01" w14:textId="1CA4C879" w:rsidR="007F2ADB" w:rsidRPr="007F2ADB" w:rsidRDefault="00335A85" w:rsidP="007F2ADB">
    <w:pPr>
      <w:pStyle w:val="Nagwek"/>
    </w:pPr>
    <w:r>
      <w:rPr>
        <w:noProof/>
      </w:rPr>
      <w:drawing>
        <wp:inline distT="0" distB="0" distL="0" distR="0" wp14:anchorId="78AB964E" wp14:editId="3542761B">
          <wp:extent cx="5759450" cy="737626"/>
          <wp:effectExtent l="0" t="0" r="0" b="5715"/>
          <wp:docPr id="2" name="Obraz 2" descr="Logotypy: Fundusze europejskie, Flaga Rzeczpospolita Polska, Unia europejs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Logotypy: Fundusze europejskie, Flaga Rzeczpospolita Polska, Unia europejs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C5D2DC" w14:textId="0AEE9428" w:rsidR="007B2500" w:rsidRDefault="00335A85" w:rsidP="00335A85">
    <w:pPr>
      <w:pStyle w:val="Nagwek"/>
      <w:ind w:left="-142" w:firstLine="284"/>
    </w:pPr>
    <w:r>
      <w:rPr>
        <w:noProof/>
      </w:rPr>
      <w:drawing>
        <wp:inline distT="0" distB="0" distL="0" distR="0" wp14:anchorId="20534B13" wp14:editId="5370014C">
          <wp:extent cx="5759450" cy="737626"/>
          <wp:effectExtent l="0" t="0" r="0" b="5715"/>
          <wp:docPr id="1" name="Obraz 1" descr="Logotypy Funduszy Europejskich Wiedza Edukacja Rozwój, Rzeczypospolitej Polskiej oraz Unii Europejskiej Europejskiego Funduszu Społeczne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y Funduszy Europejskich Wiedza Edukacja Rozwój, Rzeczypospolitej Polskiej oraz Unii Europejskiej Europejskiego Funduszu Społeczne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62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hint="default"/>
        <w:lang w:val="en-US"/>
      </w:rPr>
    </w:lvl>
  </w:abstractNum>
  <w:abstractNum w:abstractNumId="1" w15:restartNumberingAfterBreak="0">
    <w:nsid w:val="00000008"/>
    <w:multiLevelType w:val="multilevel"/>
    <w:tmpl w:val="12DE20B4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  <w:b w:val="0"/>
        <w:bCs/>
        <w:i w:val="0"/>
        <w:iCs/>
        <w:lang w:val="en-US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asciiTheme="minorHAnsi" w:hAnsiTheme="minorHAnsi" w:cstheme="minorHAnsi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284"/>
        </w:tabs>
        <w:ind w:left="928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4E02F51"/>
    <w:multiLevelType w:val="hybridMultilevel"/>
    <w:tmpl w:val="C41C03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5613B9"/>
    <w:multiLevelType w:val="hybridMultilevel"/>
    <w:tmpl w:val="A3301A5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9552C38"/>
    <w:multiLevelType w:val="hybridMultilevel"/>
    <w:tmpl w:val="4768E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B034B0"/>
    <w:multiLevelType w:val="hybridMultilevel"/>
    <w:tmpl w:val="DA00C56A"/>
    <w:lvl w:ilvl="0" w:tplc="6BE0C9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5D6662F"/>
    <w:multiLevelType w:val="hybridMultilevel"/>
    <w:tmpl w:val="0C625732"/>
    <w:lvl w:ilvl="0" w:tplc="5AD2B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5F50283"/>
    <w:multiLevelType w:val="hybridMultilevel"/>
    <w:tmpl w:val="62360D86"/>
    <w:lvl w:ilvl="0" w:tplc="FFFFFFFF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E7648D2"/>
    <w:multiLevelType w:val="hybridMultilevel"/>
    <w:tmpl w:val="ED16FB28"/>
    <w:lvl w:ilvl="0" w:tplc="D604F5B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31814B1"/>
    <w:multiLevelType w:val="hybridMultilevel"/>
    <w:tmpl w:val="5FEE8D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5604"/>
    <w:multiLevelType w:val="hybridMultilevel"/>
    <w:tmpl w:val="088E6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C6282"/>
    <w:multiLevelType w:val="hybridMultilevel"/>
    <w:tmpl w:val="E1CE400E"/>
    <w:lvl w:ilvl="0" w:tplc="F298371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8CA7502"/>
    <w:multiLevelType w:val="hybridMultilevel"/>
    <w:tmpl w:val="EA346A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286D86"/>
    <w:multiLevelType w:val="hybridMultilevel"/>
    <w:tmpl w:val="198EA07C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AA95139"/>
    <w:multiLevelType w:val="hybridMultilevel"/>
    <w:tmpl w:val="0BA4ECC2"/>
    <w:lvl w:ilvl="0" w:tplc="2CC26B1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7" w15:restartNumberingAfterBreak="0">
    <w:nsid w:val="2BA7583A"/>
    <w:multiLevelType w:val="hybridMultilevel"/>
    <w:tmpl w:val="DD42D74A"/>
    <w:lvl w:ilvl="0" w:tplc="552E241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FE7373"/>
    <w:multiLevelType w:val="hybridMultilevel"/>
    <w:tmpl w:val="D018B94C"/>
    <w:lvl w:ilvl="0" w:tplc="FDF43CC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0212A71"/>
    <w:multiLevelType w:val="hybridMultilevel"/>
    <w:tmpl w:val="3B8853A6"/>
    <w:lvl w:ilvl="0" w:tplc="5F5A6F0E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CD0165"/>
    <w:multiLevelType w:val="hybridMultilevel"/>
    <w:tmpl w:val="FD22A35A"/>
    <w:lvl w:ilvl="0" w:tplc="311C6CE2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8DA4A86"/>
    <w:multiLevelType w:val="hybridMultilevel"/>
    <w:tmpl w:val="C12071B6"/>
    <w:lvl w:ilvl="0" w:tplc="E34807F0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3C45585A"/>
    <w:multiLevelType w:val="hybridMultilevel"/>
    <w:tmpl w:val="C43A64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A00E55"/>
    <w:multiLevelType w:val="hybridMultilevel"/>
    <w:tmpl w:val="EA544464"/>
    <w:lvl w:ilvl="0" w:tplc="1FFA17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E405863"/>
    <w:multiLevelType w:val="hybridMultilevel"/>
    <w:tmpl w:val="F3967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E455C5"/>
    <w:multiLevelType w:val="hybridMultilevel"/>
    <w:tmpl w:val="4522BFE0"/>
    <w:lvl w:ilvl="0" w:tplc="9550BF0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432F1959"/>
    <w:multiLevelType w:val="hybridMultilevel"/>
    <w:tmpl w:val="110414D6"/>
    <w:lvl w:ilvl="0" w:tplc="4E76679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6B70E93"/>
    <w:multiLevelType w:val="hybridMultilevel"/>
    <w:tmpl w:val="BCB4BC20"/>
    <w:lvl w:ilvl="0" w:tplc="8CD8C97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4E753589"/>
    <w:multiLevelType w:val="hybridMultilevel"/>
    <w:tmpl w:val="26AE5746"/>
    <w:lvl w:ilvl="0" w:tplc="C938FA3A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4F163C54"/>
    <w:multiLevelType w:val="hybridMultilevel"/>
    <w:tmpl w:val="ED6C02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D1781F"/>
    <w:multiLevelType w:val="hybridMultilevel"/>
    <w:tmpl w:val="A8F0ACF4"/>
    <w:lvl w:ilvl="0" w:tplc="96F480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03227AD"/>
    <w:multiLevelType w:val="hybridMultilevel"/>
    <w:tmpl w:val="9082343E"/>
    <w:lvl w:ilvl="0" w:tplc="61044D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7701105"/>
    <w:multiLevelType w:val="hybridMultilevel"/>
    <w:tmpl w:val="9F10D426"/>
    <w:lvl w:ilvl="0" w:tplc="2CCC06C0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8607F2B"/>
    <w:multiLevelType w:val="hybridMultilevel"/>
    <w:tmpl w:val="D2023F52"/>
    <w:lvl w:ilvl="0" w:tplc="1116CEC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6C357885"/>
    <w:multiLevelType w:val="hybridMultilevel"/>
    <w:tmpl w:val="521A444C"/>
    <w:lvl w:ilvl="0" w:tplc="7F80D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0233C9A"/>
    <w:multiLevelType w:val="hybridMultilevel"/>
    <w:tmpl w:val="946C6ADE"/>
    <w:lvl w:ilvl="0" w:tplc="2592B7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093066A"/>
    <w:multiLevelType w:val="hybridMultilevel"/>
    <w:tmpl w:val="62360D86"/>
    <w:lvl w:ilvl="0" w:tplc="8772804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E3F7C34"/>
    <w:multiLevelType w:val="hybridMultilevel"/>
    <w:tmpl w:val="6F964492"/>
    <w:lvl w:ilvl="0" w:tplc="2750893A">
      <w:start w:val="1"/>
      <w:numFmt w:val="decimal"/>
      <w:lvlText w:val="%1."/>
      <w:lvlJc w:val="left"/>
      <w:pPr>
        <w:ind w:left="1080" w:hanging="360"/>
      </w:pPr>
      <w:rPr>
        <w:rFonts w:asciiTheme="minorHAnsi" w:eastAsia="Times New Roman" w:hAnsiTheme="minorHAnsi" w:cstheme="minorHAnsi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2211939">
    <w:abstractNumId w:val="37"/>
  </w:num>
  <w:num w:numId="2" w16cid:durableId="1945334636">
    <w:abstractNumId w:val="19"/>
  </w:num>
  <w:num w:numId="3" w16cid:durableId="825633459">
    <w:abstractNumId w:val="22"/>
  </w:num>
  <w:num w:numId="4" w16cid:durableId="1783912506">
    <w:abstractNumId w:val="26"/>
  </w:num>
  <w:num w:numId="5" w16cid:durableId="1026716240">
    <w:abstractNumId w:val="21"/>
  </w:num>
  <w:num w:numId="6" w16cid:durableId="25176643">
    <w:abstractNumId w:val="11"/>
  </w:num>
  <w:num w:numId="7" w16cid:durableId="271516597">
    <w:abstractNumId w:val="7"/>
  </w:num>
  <w:num w:numId="8" w16cid:durableId="396973813">
    <w:abstractNumId w:val="23"/>
  </w:num>
  <w:num w:numId="9" w16cid:durableId="70125063">
    <w:abstractNumId w:val="34"/>
  </w:num>
  <w:num w:numId="10" w16cid:durableId="422529930">
    <w:abstractNumId w:val="10"/>
  </w:num>
  <w:num w:numId="11" w16cid:durableId="1266888156">
    <w:abstractNumId w:val="24"/>
  </w:num>
  <w:num w:numId="12" w16cid:durableId="1784183471">
    <w:abstractNumId w:val="31"/>
  </w:num>
  <w:num w:numId="13" w16cid:durableId="66610603">
    <w:abstractNumId w:val="15"/>
  </w:num>
  <w:num w:numId="14" w16cid:durableId="90853747">
    <w:abstractNumId w:val="28"/>
  </w:num>
  <w:num w:numId="15" w16cid:durableId="1420172431">
    <w:abstractNumId w:val="1"/>
  </w:num>
  <w:num w:numId="16" w16cid:durableId="1972126829">
    <w:abstractNumId w:val="3"/>
  </w:num>
  <w:num w:numId="17" w16cid:durableId="238835732">
    <w:abstractNumId w:val="5"/>
  </w:num>
  <w:num w:numId="18" w16cid:durableId="913274136">
    <w:abstractNumId w:val="8"/>
  </w:num>
  <w:num w:numId="19" w16cid:durableId="2132280348">
    <w:abstractNumId w:val="6"/>
  </w:num>
  <w:num w:numId="20" w16cid:durableId="1132089126">
    <w:abstractNumId w:val="27"/>
  </w:num>
  <w:num w:numId="21" w16cid:durableId="1245803948">
    <w:abstractNumId w:val="30"/>
  </w:num>
  <w:num w:numId="22" w16cid:durableId="1583030581">
    <w:abstractNumId w:val="12"/>
  </w:num>
  <w:num w:numId="23" w16cid:durableId="769161664">
    <w:abstractNumId w:val="4"/>
  </w:num>
  <w:num w:numId="24" w16cid:durableId="942492880">
    <w:abstractNumId w:val="29"/>
  </w:num>
  <w:num w:numId="25" w16cid:durableId="1880239128">
    <w:abstractNumId w:val="32"/>
  </w:num>
  <w:num w:numId="26" w16cid:durableId="699479264">
    <w:abstractNumId w:val="20"/>
  </w:num>
  <w:num w:numId="27" w16cid:durableId="1046221150">
    <w:abstractNumId w:val="35"/>
  </w:num>
  <w:num w:numId="28" w16cid:durableId="2001887473">
    <w:abstractNumId w:val="13"/>
  </w:num>
  <w:num w:numId="29" w16cid:durableId="1994677153">
    <w:abstractNumId w:val="14"/>
  </w:num>
  <w:num w:numId="30" w16cid:durableId="1566141891">
    <w:abstractNumId w:val="17"/>
  </w:num>
  <w:num w:numId="31" w16cid:durableId="612859488">
    <w:abstractNumId w:val="18"/>
  </w:num>
  <w:num w:numId="32" w16cid:durableId="179048753">
    <w:abstractNumId w:val="36"/>
  </w:num>
  <w:num w:numId="33" w16cid:durableId="58792297">
    <w:abstractNumId w:val="16"/>
  </w:num>
  <w:num w:numId="34" w16cid:durableId="741298945">
    <w:abstractNumId w:val="33"/>
  </w:num>
  <w:num w:numId="35" w16cid:durableId="423379628">
    <w:abstractNumId w:val="9"/>
  </w:num>
  <w:num w:numId="36" w16cid:durableId="1422945589">
    <w:abstractNumId w:val="25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F8"/>
    <w:rsid w:val="00021EC8"/>
    <w:rsid w:val="00030D25"/>
    <w:rsid w:val="000409BF"/>
    <w:rsid w:val="000435A5"/>
    <w:rsid w:val="00061000"/>
    <w:rsid w:val="00061DAA"/>
    <w:rsid w:val="00061F20"/>
    <w:rsid w:val="00076DE3"/>
    <w:rsid w:val="00080D83"/>
    <w:rsid w:val="00085D1E"/>
    <w:rsid w:val="00087F1E"/>
    <w:rsid w:val="000C1AEF"/>
    <w:rsid w:val="000C3ED9"/>
    <w:rsid w:val="000D283E"/>
    <w:rsid w:val="000E3741"/>
    <w:rsid w:val="001062DB"/>
    <w:rsid w:val="00124D4A"/>
    <w:rsid w:val="00126666"/>
    <w:rsid w:val="001304E7"/>
    <w:rsid w:val="00130B23"/>
    <w:rsid w:val="001415D6"/>
    <w:rsid w:val="00180AC9"/>
    <w:rsid w:val="001B210F"/>
    <w:rsid w:val="001F1CFB"/>
    <w:rsid w:val="001F381C"/>
    <w:rsid w:val="001F588E"/>
    <w:rsid w:val="00227E0A"/>
    <w:rsid w:val="00241C1F"/>
    <w:rsid w:val="00242333"/>
    <w:rsid w:val="002425AE"/>
    <w:rsid w:val="002505F3"/>
    <w:rsid w:val="00250C81"/>
    <w:rsid w:val="002552F7"/>
    <w:rsid w:val="00292B4D"/>
    <w:rsid w:val="002A3FE3"/>
    <w:rsid w:val="002A5205"/>
    <w:rsid w:val="002B4DA0"/>
    <w:rsid w:val="002B531B"/>
    <w:rsid w:val="002C3914"/>
    <w:rsid w:val="002C4D02"/>
    <w:rsid w:val="002C6347"/>
    <w:rsid w:val="002C6DC4"/>
    <w:rsid w:val="002D45A4"/>
    <w:rsid w:val="002D60AA"/>
    <w:rsid w:val="002F5457"/>
    <w:rsid w:val="00304B57"/>
    <w:rsid w:val="00315901"/>
    <w:rsid w:val="00320AAC"/>
    <w:rsid w:val="00325198"/>
    <w:rsid w:val="00335A85"/>
    <w:rsid w:val="0035482A"/>
    <w:rsid w:val="003619F2"/>
    <w:rsid w:val="00365820"/>
    <w:rsid w:val="00371661"/>
    <w:rsid w:val="00374725"/>
    <w:rsid w:val="003A4696"/>
    <w:rsid w:val="003C0551"/>
    <w:rsid w:val="003C554F"/>
    <w:rsid w:val="0040149C"/>
    <w:rsid w:val="00412687"/>
    <w:rsid w:val="00414478"/>
    <w:rsid w:val="0047084C"/>
    <w:rsid w:val="00492BD3"/>
    <w:rsid w:val="004A56E5"/>
    <w:rsid w:val="004B271D"/>
    <w:rsid w:val="004B70BD"/>
    <w:rsid w:val="004B75B4"/>
    <w:rsid w:val="004E5F63"/>
    <w:rsid w:val="004F3F6C"/>
    <w:rsid w:val="0052111D"/>
    <w:rsid w:val="00521F6F"/>
    <w:rsid w:val="005351F2"/>
    <w:rsid w:val="005402C9"/>
    <w:rsid w:val="00557CDF"/>
    <w:rsid w:val="00565088"/>
    <w:rsid w:val="00573C5D"/>
    <w:rsid w:val="005760A9"/>
    <w:rsid w:val="00590E1D"/>
    <w:rsid w:val="00594464"/>
    <w:rsid w:val="005C4F12"/>
    <w:rsid w:val="005D00D3"/>
    <w:rsid w:val="0060242E"/>
    <w:rsid w:val="00611C1D"/>
    <w:rsid w:val="00616D10"/>
    <w:rsid w:val="00622781"/>
    <w:rsid w:val="0062645C"/>
    <w:rsid w:val="0063565A"/>
    <w:rsid w:val="00640BFF"/>
    <w:rsid w:val="00684608"/>
    <w:rsid w:val="00690CE4"/>
    <w:rsid w:val="0069155C"/>
    <w:rsid w:val="0069621B"/>
    <w:rsid w:val="006B4267"/>
    <w:rsid w:val="006D4735"/>
    <w:rsid w:val="006D71A9"/>
    <w:rsid w:val="006E0FF6"/>
    <w:rsid w:val="006E75A2"/>
    <w:rsid w:val="006F209E"/>
    <w:rsid w:val="00727F94"/>
    <w:rsid w:val="007337EB"/>
    <w:rsid w:val="00745D18"/>
    <w:rsid w:val="00751D69"/>
    <w:rsid w:val="007705A7"/>
    <w:rsid w:val="00776530"/>
    <w:rsid w:val="00791E8E"/>
    <w:rsid w:val="00793BD5"/>
    <w:rsid w:val="007A0109"/>
    <w:rsid w:val="007B2500"/>
    <w:rsid w:val="007D4B1C"/>
    <w:rsid w:val="007D61D6"/>
    <w:rsid w:val="007E1B19"/>
    <w:rsid w:val="007E70B8"/>
    <w:rsid w:val="007F2ADB"/>
    <w:rsid w:val="007F3623"/>
    <w:rsid w:val="00827311"/>
    <w:rsid w:val="00834BB4"/>
    <w:rsid w:val="00835187"/>
    <w:rsid w:val="008365AC"/>
    <w:rsid w:val="008507FD"/>
    <w:rsid w:val="00850E79"/>
    <w:rsid w:val="00861DA8"/>
    <w:rsid w:val="00873501"/>
    <w:rsid w:val="00874926"/>
    <w:rsid w:val="00876326"/>
    <w:rsid w:val="008823CD"/>
    <w:rsid w:val="0089401D"/>
    <w:rsid w:val="008945D9"/>
    <w:rsid w:val="008A7A08"/>
    <w:rsid w:val="008C5429"/>
    <w:rsid w:val="008E0C41"/>
    <w:rsid w:val="008E0D40"/>
    <w:rsid w:val="008E4826"/>
    <w:rsid w:val="009010C2"/>
    <w:rsid w:val="00901BB7"/>
    <w:rsid w:val="00920B70"/>
    <w:rsid w:val="00926C39"/>
    <w:rsid w:val="00952F0D"/>
    <w:rsid w:val="00954D9D"/>
    <w:rsid w:val="00985E6F"/>
    <w:rsid w:val="00992221"/>
    <w:rsid w:val="00995C5D"/>
    <w:rsid w:val="009A5CA3"/>
    <w:rsid w:val="009D71C1"/>
    <w:rsid w:val="009F2CF0"/>
    <w:rsid w:val="009F2DF8"/>
    <w:rsid w:val="00A04690"/>
    <w:rsid w:val="00A36610"/>
    <w:rsid w:val="00A40DD3"/>
    <w:rsid w:val="00A4441C"/>
    <w:rsid w:val="00A666D3"/>
    <w:rsid w:val="00A74A2D"/>
    <w:rsid w:val="00A8311B"/>
    <w:rsid w:val="00A9327B"/>
    <w:rsid w:val="00AA1918"/>
    <w:rsid w:val="00AD1EFE"/>
    <w:rsid w:val="00AD1FF5"/>
    <w:rsid w:val="00B00C65"/>
    <w:rsid w:val="00B01F08"/>
    <w:rsid w:val="00B11FBD"/>
    <w:rsid w:val="00B16E8F"/>
    <w:rsid w:val="00B30401"/>
    <w:rsid w:val="00B34779"/>
    <w:rsid w:val="00B4201B"/>
    <w:rsid w:val="00B60019"/>
    <w:rsid w:val="00B61DD7"/>
    <w:rsid w:val="00B6637D"/>
    <w:rsid w:val="00B70596"/>
    <w:rsid w:val="00B712D3"/>
    <w:rsid w:val="00BA1F83"/>
    <w:rsid w:val="00BA7C5E"/>
    <w:rsid w:val="00BB017E"/>
    <w:rsid w:val="00BB76D0"/>
    <w:rsid w:val="00BC363C"/>
    <w:rsid w:val="00BD22A9"/>
    <w:rsid w:val="00BD6237"/>
    <w:rsid w:val="00BF2B3D"/>
    <w:rsid w:val="00C019F8"/>
    <w:rsid w:val="00C04F08"/>
    <w:rsid w:val="00C165B9"/>
    <w:rsid w:val="00C47DC1"/>
    <w:rsid w:val="00C516F2"/>
    <w:rsid w:val="00C55121"/>
    <w:rsid w:val="00C62C24"/>
    <w:rsid w:val="00C635B6"/>
    <w:rsid w:val="00C70D60"/>
    <w:rsid w:val="00C771D2"/>
    <w:rsid w:val="00CB13D7"/>
    <w:rsid w:val="00CC2AB4"/>
    <w:rsid w:val="00CE005B"/>
    <w:rsid w:val="00CF28CD"/>
    <w:rsid w:val="00D0361A"/>
    <w:rsid w:val="00D30ADD"/>
    <w:rsid w:val="00D313D7"/>
    <w:rsid w:val="00D40FA1"/>
    <w:rsid w:val="00D43A0D"/>
    <w:rsid w:val="00D46867"/>
    <w:rsid w:val="00D526F3"/>
    <w:rsid w:val="00DA2034"/>
    <w:rsid w:val="00DC1BF6"/>
    <w:rsid w:val="00DC733E"/>
    <w:rsid w:val="00DF1639"/>
    <w:rsid w:val="00DF57BE"/>
    <w:rsid w:val="00E06500"/>
    <w:rsid w:val="00E135B8"/>
    <w:rsid w:val="00E21C94"/>
    <w:rsid w:val="00E2529D"/>
    <w:rsid w:val="00E2765C"/>
    <w:rsid w:val="00E30E47"/>
    <w:rsid w:val="00E50782"/>
    <w:rsid w:val="00E5117D"/>
    <w:rsid w:val="00E57060"/>
    <w:rsid w:val="00E6023A"/>
    <w:rsid w:val="00E62244"/>
    <w:rsid w:val="00E82E08"/>
    <w:rsid w:val="00E87616"/>
    <w:rsid w:val="00E91A3A"/>
    <w:rsid w:val="00EA5C16"/>
    <w:rsid w:val="00EB5B93"/>
    <w:rsid w:val="00EC1206"/>
    <w:rsid w:val="00ED040D"/>
    <w:rsid w:val="00ED5173"/>
    <w:rsid w:val="00EF000D"/>
    <w:rsid w:val="00EF10AB"/>
    <w:rsid w:val="00F079A9"/>
    <w:rsid w:val="00F31910"/>
    <w:rsid w:val="00F32693"/>
    <w:rsid w:val="00F41FFC"/>
    <w:rsid w:val="00F47361"/>
    <w:rsid w:val="00F545A3"/>
    <w:rsid w:val="00F84C9B"/>
    <w:rsid w:val="00F96C7C"/>
    <w:rsid w:val="00FA02A6"/>
    <w:rsid w:val="00FB0F02"/>
    <w:rsid w:val="00FB2083"/>
    <w:rsid w:val="00FB31D6"/>
    <w:rsid w:val="00FB4B1A"/>
    <w:rsid w:val="00FB5706"/>
    <w:rsid w:val="00FC35ED"/>
    <w:rsid w:val="00FF6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1910CA"/>
  <w15:chartTrackingRefBased/>
  <w15:docId w15:val="{2895E2BD-944D-429A-951C-1BB58E256C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A1F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16E8F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BF2B3D"/>
    <w:pPr>
      <w:ind w:left="720"/>
      <w:contextualSpacing/>
    </w:pPr>
  </w:style>
  <w:style w:type="character" w:styleId="Hipercze">
    <w:name w:val="Hyperlink"/>
    <w:basedOn w:val="Domylnaczcionkaakapitu"/>
    <w:rsid w:val="001F381C"/>
    <w:rPr>
      <w:color w:val="0000FF"/>
      <w:u w:val="single"/>
    </w:rPr>
  </w:style>
  <w:style w:type="character" w:customStyle="1" w:styleId="markedcontent">
    <w:name w:val="markedcontent"/>
    <w:basedOn w:val="Domylnaczcionkaakapitu"/>
    <w:rsid w:val="001F381C"/>
  </w:style>
  <w:style w:type="paragraph" w:customStyle="1" w:styleId="Default">
    <w:name w:val="Default"/>
    <w:rsid w:val="007F2ADB"/>
    <w:pPr>
      <w:suppressAutoHyphens/>
      <w:autoSpaceDE w:val="0"/>
      <w:autoSpaceDN w:val="0"/>
      <w:textAlignment w:val="baseline"/>
    </w:pPr>
    <w:rPr>
      <w:rFonts w:eastAsia="Calibri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rsid w:val="00E91A3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91A3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91A3A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E91A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E91A3A"/>
    <w:rPr>
      <w:rFonts w:ascii="Arial" w:hAnsi="Arial"/>
      <w:b/>
      <w:bCs/>
    </w:rPr>
  </w:style>
  <w:style w:type="paragraph" w:customStyle="1" w:styleId="Akapitzlist3">
    <w:name w:val="Akapit z listą3"/>
    <w:basedOn w:val="Normalny"/>
    <w:rsid w:val="00FC35ED"/>
    <w:pPr>
      <w:suppressAutoHyphens/>
      <w:spacing w:after="200" w:line="276" w:lineRule="auto"/>
      <w:ind w:left="720"/>
    </w:pPr>
    <w:rPr>
      <w:rFonts w:ascii="Calibri" w:hAnsi="Calibri" w:cs="Calibri"/>
      <w:kern w:val="1"/>
      <w:sz w:val="22"/>
      <w:szCs w:val="22"/>
      <w:lang w:eastAsia="ar-SA"/>
    </w:rPr>
  </w:style>
  <w:style w:type="table" w:styleId="Tabela-Siatka">
    <w:name w:val="Table Grid"/>
    <w:basedOn w:val="Standardowy"/>
    <w:uiPriority w:val="39"/>
    <w:rsid w:val="00BD62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BA1F8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StopkaZnak">
    <w:name w:val="Stopka Znak"/>
    <w:basedOn w:val="Domylnaczcionkaakapitu"/>
    <w:link w:val="Stopka"/>
    <w:uiPriority w:val="99"/>
    <w:rsid w:val="009010C2"/>
    <w:rPr>
      <w:rFonts w:ascii="Arial" w:hAnsi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21C9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21C94"/>
    <w:rPr>
      <w:rFonts w:ascii="Arial" w:hAnsi="Arial"/>
    </w:rPr>
  </w:style>
  <w:style w:type="character" w:styleId="Odwoanieprzypisukocowego">
    <w:name w:val="endnote reference"/>
    <w:basedOn w:val="Domylnaczcionkaakapitu"/>
    <w:rsid w:val="00E21C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ps@mopssopo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cygert\Downloads\listownik-Pomorskie-FE-UMWP-UE-EFS-RPO2014-2020-2015%20(1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273D2C-2645-4853-B7C1-4ED45B31C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listownik-Pomorskie-FE-UMWP-UE-EFS-RPO2014-2020-2015 (1).dot</Template>
  <TotalTime>1</TotalTime>
  <Pages>20</Pages>
  <Words>4450</Words>
  <Characters>26704</Characters>
  <Application>Microsoft Office Word</Application>
  <DocSecurity>0</DocSecurity>
  <Lines>222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31092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ZSiR.271.1.2023 Zpytanie ofertowe.</dc:title>
  <dc:subject/>
  <dc:creator>DEFS - Cygert Piotr</dc:creator>
  <cp:keywords/>
  <cp:lastModifiedBy>Sebastian Rutkowski</cp:lastModifiedBy>
  <cp:revision>2</cp:revision>
  <cp:lastPrinted>2023-01-19T09:30:00Z</cp:lastPrinted>
  <dcterms:created xsi:type="dcterms:W3CDTF">2023-01-19T13:27:00Z</dcterms:created>
  <dcterms:modified xsi:type="dcterms:W3CDTF">2023-01-19T13:27:00Z</dcterms:modified>
</cp:coreProperties>
</file>