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B95CDB2" w:rsidR="00A4441C" w:rsidRPr="004866C1" w:rsidRDefault="00A4441C" w:rsidP="008858AD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4866C1">
        <w:rPr>
          <w:rFonts w:asciiTheme="minorHAnsi" w:hAnsiTheme="minorHAnsi" w:cstheme="minorHAnsi"/>
          <w:color w:val="auto"/>
          <w:sz w:val="28"/>
          <w:szCs w:val="28"/>
        </w:rPr>
        <w:t>Gmina Miasta Sopotu</w:t>
      </w:r>
    </w:p>
    <w:p w14:paraId="47ADC462" w14:textId="77777777" w:rsidR="00A4441C" w:rsidRPr="004866C1" w:rsidRDefault="00A4441C" w:rsidP="008858AD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4866C1">
        <w:rPr>
          <w:rFonts w:asciiTheme="minorHAnsi" w:hAnsiTheme="minorHAnsi" w:cstheme="minorHAnsi"/>
          <w:color w:val="auto"/>
          <w:sz w:val="28"/>
          <w:szCs w:val="28"/>
        </w:rPr>
        <w:t xml:space="preserve">Miejski Ośrodek Pomocy Społecznej </w:t>
      </w:r>
    </w:p>
    <w:p w14:paraId="7053BA5E" w14:textId="77777777" w:rsidR="00A4441C" w:rsidRPr="004866C1" w:rsidRDefault="00A4441C" w:rsidP="008858AD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4866C1">
        <w:rPr>
          <w:rFonts w:asciiTheme="minorHAnsi" w:hAnsiTheme="minorHAnsi" w:cstheme="minorHAnsi"/>
          <w:color w:val="auto"/>
          <w:sz w:val="28"/>
          <w:szCs w:val="28"/>
        </w:rPr>
        <w:t xml:space="preserve">ul. Kolejowa 14, 81-835 Sopot, województwo pomorskie, </w:t>
      </w:r>
    </w:p>
    <w:p w14:paraId="57218F06" w14:textId="77777777" w:rsidR="00A4441C" w:rsidRPr="004866C1" w:rsidRDefault="00A4441C" w:rsidP="008858AD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4866C1">
        <w:rPr>
          <w:rFonts w:asciiTheme="minorHAnsi" w:hAnsiTheme="minorHAnsi" w:cstheme="minorHAnsi"/>
          <w:color w:val="auto"/>
          <w:sz w:val="28"/>
          <w:szCs w:val="28"/>
        </w:rPr>
        <w:t xml:space="preserve">adres poczty elektronicznej : mops@mopssopot.pl </w:t>
      </w:r>
    </w:p>
    <w:p w14:paraId="3D78C228" w14:textId="77777777" w:rsidR="00A4441C" w:rsidRPr="004866C1" w:rsidRDefault="00A4441C" w:rsidP="008858AD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4866C1">
        <w:rPr>
          <w:rFonts w:asciiTheme="minorHAnsi" w:hAnsiTheme="minorHAnsi" w:cstheme="minorHAnsi"/>
          <w:color w:val="auto"/>
          <w:sz w:val="28"/>
          <w:szCs w:val="28"/>
        </w:rPr>
        <w:t xml:space="preserve">strona internetowa www.mopssopot.pl </w:t>
      </w:r>
    </w:p>
    <w:p w14:paraId="5CBD3E5D" w14:textId="4C67DCD9" w:rsidR="00A4441C" w:rsidRPr="004866C1" w:rsidRDefault="00A4441C" w:rsidP="008858AD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4866C1">
        <w:rPr>
          <w:rFonts w:asciiTheme="minorHAnsi" w:hAnsiTheme="minorHAnsi" w:cstheme="minorHAnsi"/>
          <w:color w:val="auto"/>
          <w:sz w:val="28"/>
          <w:szCs w:val="28"/>
        </w:rPr>
        <w:t xml:space="preserve">NIP: </w:t>
      </w:r>
      <w:r w:rsidR="00D313D7" w:rsidRPr="004866C1">
        <w:rPr>
          <w:rFonts w:asciiTheme="minorHAnsi" w:hAnsiTheme="minorHAnsi" w:cstheme="minorHAnsi"/>
          <w:color w:val="auto"/>
          <w:sz w:val="28"/>
          <w:szCs w:val="28"/>
        </w:rPr>
        <w:t>585-11-21-077</w:t>
      </w:r>
    </w:p>
    <w:p w14:paraId="630E5AB6" w14:textId="77777777" w:rsidR="00A4441C" w:rsidRPr="004866C1" w:rsidRDefault="00A4441C" w:rsidP="008858AD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4866C1">
        <w:rPr>
          <w:rFonts w:asciiTheme="minorHAnsi" w:hAnsiTheme="minorHAnsi" w:cstheme="minorHAnsi"/>
          <w:color w:val="auto"/>
          <w:sz w:val="28"/>
          <w:szCs w:val="28"/>
        </w:rPr>
        <w:t xml:space="preserve">REGON: 002834956 </w:t>
      </w:r>
    </w:p>
    <w:p w14:paraId="38BAEBA8" w14:textId="77777777" w:rsidR="00A4441C" w:rsidRPr="004866C1" w:rsidRDefault="00A4441C" w:rsidP="008858AD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4866C1">
        <w:rPr>
          <w:rFonts w:asciiTheme="minorHAnsi" w:hAnsiTheme="minorHAnsi" w:cstheme="minorHAnsi"/>
          <w:color w:val="auto"/>
          <w:sz w:val="28"/>
          <w:szCs w:val="28"/>
        </w:rPr>
        <w:t>nr telefonu 058 / 551 17 10</w:t>
      </w:r>
    </w:p>
    <w:p w14:paraId="75EF6950" w14:textId="77777777" w:rsidR="00A4441C" w:rsidRPr="004866C1" w:rsidRDefault="00A4441C" w:rsidP="008858AD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4866C1">
        <w:rPr>
          <w:rFonts w:asciiTheme="minorHAnsi" w:hAnsiTheme="minorHAnsi" w:cstheme="minorHAnsi"/>
          <w:color w:val="auto"/>
          <w:sz w:val="28"/>
          <w:szCs w:val="28"/>
        </w:rPr>
        <w:t xml:space="preserve">nr faksu 058 / 555 04 07 </w:t>
      </w:r>
    </w:p>
    <w:p w14:paraId="7CA827BB" w14:textId="77777777" w:rsidR="00A4441C" w:rsidRPr="004866C1" w:rsidRDefault="00A4441C" w:rsidP="008858AD">
      <w:pPr>
        <w:rPr>
          <w:rStyle w:val="markedcontent"/>
          <w:rFonts w:asciiTheme="minorHAnsi" w:hAnsiTheme="minorHAnsi" w:cstheme="minorHAnsi"/>
          <w:sz w:val="28"/>
          <w:szCs w:val="28"/>
        </w:rPr>
      </w:pPr>
    </w:p>
    <w:p w14:paraId="5A0932EF" w14:textId="77777777" w:rsidR="00A4441C" w:rsidRPr="008858AD" w:rsidRDefault="00A4441C" w:rsidP="008858AD">
      <w:pPr>
        <w:jc w:val="center"/>
        <w:rPr>
          <w:rStyle w:val="markedcontent"/>
          <w:rFonts w:asciiTheme="minorHAnsi" w:hAnsiTheme="minorHAnsi" w:cstheme="minorHAnsi"/>
          <w:sz w:val="28"/>
          <w:szCs w:val="28"/>
        </w:rPr>
      </w:pPr>
    </w:p>
    <w:p w14:paraId="7FB3F2E4" w14:textId="77777777" w:rsidR="004866C1" w:rsidRPr="008858AD" w:rsidRDefault="004866C1" w:rsidP="008858AD">
      <w:pPr>
        <w:jc w:val="center"/>
        <w:rPr>
          <w:rStyle w:val="markedcontent"/>
          <w:rFonts w:asciiTheme="minorHAnsi" w:hAnsiTheme="minorHAnsi" w:cstheme="minorHAnsi"/>
          <w:sz w:val="28"/>
          <w:szCs w:val="28"/>
        </w:rPr>
      </w:pPr>
      <w:r w:rsidRPr="008858AD">
        <w:rPr>
          <w:rStyle w:val="markedcontent"/>
          <w:rFonts w:asciiTheme="minorHAnsi" w:hAnsiTheme="minorHAnsi" w:cstheme="minorHAnsi"/>
          <w:sz w:val="28"/>
          <w:szCs w:val="28"/>
        </w:rPr>
        <w:t>ZMIANA TERMINU SKŁADANIA OFERT</w:t>
      </w:r>
    </w:p>
    <w:p w14:paraId="26801159" w14:textId="77777777" w:rsidR="004866C1" w:rsidRPr="004866C1" w:rsidRDefault="004866C1" w:rsidP="008858AD">
      <w:pPr>
        <w:rPr>
          <w:rStyle w:val="markedcontent"/>
          <w:rFonts w:asciiTheme="minorHAnsi" w:hAnsiTheme="minorHAnsi" w:cstheme="minorHAnsi"/>
          <w:sz w:val="28"/>
          <w:szCs w:val="28"/>
        </w:rPr>
      </w:pPr>
    </w:p>
    <w:p w14:paraId="2DF3DA5C" w14:textId="23799BEF" w:rsidR="00A4441C" w:rsidRPr="004866C1" w:rsidRDefault="004866C1" w:rsidP="008858AD">
      <w:pPr>
        <w:rPr>
          <w:rStyle w:val="markedcontent"/>
          <w:rFonts w:asciiTheme="minorHAnsi" w:hAnsiTheme="minorHAnsi" w:cstheme="minorHAnsi"/>
          <w:sz w:val="28"/>
          <w:szCs w:val="28"/>
        </w:rPr>
      </w:pPr>
      <w:r w:rsidRPr="004866C1">
        <w:rPr>
          <w:rStyle w:val="markedcontent"/>
          <w:rFonts w:asciiTheme="minorHAnsi" w:hAnsiTheme="minorHAnsi" w:cstheme="minorHAnsi"/>
          <w:sz w:val="28"/>
          <w:szCs w:val="28"/>
        </w:rPr>
        <w:t xml:space="preserve">do zapytania ofertowego nr ZSiR.271.1.2023 (1/2023/DI) </w:t>
      </w:r>
      <w:r w:rsidRPr="004866C1">
        <w:rPr>
          <w:rStyle w:val="markedcontent"/>
          <w:rFonts w:asciiTheme="minorHAnsi" w:hAnsiTheme="minorHAnsi" w:cstheme="minorHAnsi"/>
          <w:sz w:val="28"/>
          <w:szCs w:val="28"/>
        </w:rPr>
        <w:br/>
        <w:t xml:space="preserve">z </w:t>
      </w:r>
      <w:r w:rsidR="00A4441C" w:rsidRPr="004866C1">
        <w:rPr>
          <w:rStyle w:val="markedcontent"/>
          <w:rFonts w:asciiTheme="minorHAnsi" w:hAnsiTheme="minorHAnsi" w:cstheme="minorHAnsi"/>
          <w:sz w:val="28"/>
          <w:szCs w:val="28"/>
        </w:rPr>
        <w:t>dnia</w:t>
      </w:r>
      <w:r w:rsidR="0089401D" w:rsidRPr="004866C1">
        <w:rPr>
          <w:rStyle w:val="markedcontent"/>
          <w:rFonts w:asciiTheme="minorHAnsi" w:hAnsiTheme="minorHAnsi" w:cstheme="minorHAnsi"/>
          <w:sz w:val="28"/>
          <w:szCs w:val="28"/>
        </w:rPr>
        <w:t xml:space="preserve"> </w:t>
      </w:r>
      <w:r w:rsidR="00E5117D" w:rsidRPr="004866C1">
        <w:rPr>
          <w:rStyle w:val="markedcontent"/>
          <w:rFonts w:asciiTheme="minorHAnsi" w:hAnsiTheme="minorHAnsi" w:cstheme="minorHAnsi"/>
          <w:sz w:val="28"/>
          <w:szCs w:val="28"/>
        </w:rPr>
        <w:t>19.01.2023 roku</w:t>
      </w:r>
    </w:p>
    <w:p w14:paraId="6B82FE1E" w14:textId="70BE71BE" w:rsidR="00335A85" w:rsidRPr="004866C1" w:rsidRDefault="00335A85" w:rsidP="008858AD">
      <w:pPr>
        <w:rPr>
          <w:rStyle w:val="markedcontent"/>
          <w:rFonts w:asciiTheme="minorHAnsi" w:hAnsiTheme="minorHAnsi" w:cstheme="minorHAnsi"/>
          <w:sz w:val="28"/>
          <w:szCs w:val="28"/>
        </w:rPr>
      </w:pPr>
    </w:p>
    <w:p w14:paraId="35B6DA71" w14:textId="5F24C064" w:rsidR="00A4441C" w:rsidRPr="004866C1" w:rsidRDefault="004866C1" w:rsidP="008858AD">
      <w:pPr>
        <w:spacing w:line="276" w:lineRule="auto"/>
        <w:rPr>
          <w:rStyle w:val="markedcontent"/>
          <w:rFonts w:asciiTheme="minorHAnsi" w:hAnsiTheme="minorHAnsi" w:cstheme="minorHAnsi"/>
          <w:sz w:val="28"/>
          <w:szCs w:val="28"/>
        </w:rPr>
      </w:pPr>
      <w:r w:rsidRPr="004866C1">
        <w:rPr>
          <w:rStyle w:val="markedcontent"/>
          <w:rFonts w:asciiTheme="minorHAnsi" w:hAnsiTheme="minorHAnsi" w:cstheme="minorHAnsi"/>
          <w:sz w:val="28"/>
          <w:szCs w:val="28"/>
        </w:rPr>
        <w:t xml:space="preserve">Dyrektor Miejskiego Ośrodka Pomocy Społecznej w Sopocie zawiadamia </w:t>
      </w:r>
      <w:r w:rsidRPr="004866C1">
        <w:rPr>
          <w:rStyle w:val="markedcontent"/>
          <w:rFonts w:asciiTheme="minorHAnsi" w:hAnsiTheme="minorHAnsi" w:cstheme="minorHAnsi"/>
          <w:sz w:val="28"/>
          <w:szCs w:val="28"/>
        </w:rPr>
        <w:br/>
        <w:t xml:space="preserve">o </w:t>
      </w:r>
      <w:r>
        <w:rPr>
          <w:rStyle w:val="markedcontent"/>
          <w:rFonts w:asciiTheme="minorHAnsi" w:hAnsiTheme="minorHAnsi" w:cstheme="minorHAnsi"/>
          <w:sz w:val="28"/>
          <w:szCs w:val="28"/>
        </w:rPr>
        <w:t xml:space="preserve">wydłużeniu </w:t>
      </w:r>
      <w:r w:rsidRPr="004866C1">
        <w:rPr>
          <w:rStyle w:val="markedcontent"/>
          <w:rFonts w:asciiTheme="minorHAnsi" w:hAnsiTheme="minorHAnsi" w:cstheme="minorHAnsi"/>
          <w:sz w:val="28"/>
          <w:szCs w:val="28"/>
        </w:rPr>
        <w:t xml:space="preserve">terminu składania ofert w ramach zapytania ofertowego </w:t>
      </w:r>
      <w:r>
        <w:rPr>
          <w:rStyle w:val="markedcontent"/>
          <w:rFonts w:asciiTheme="minorHAnsi" w:hAnsiTheme="minorHAnsi" w:cstheme="minorHAnsi"/>
          <w:sz w:val="28"/>
          <w:szCs w:val="28"/>
        </w:rPr>
        <w:br/>
      </w:r>
      <w:r w:rsidRPr="004866C1">
        <w:rPr>
          <w:rStyle w:val="markedcontent"/>
          <w:rFonts w:asciiTheme="minorHAnsi" w:hAnsiTheme="minorHAnsi" w:cstheme="minorHAnsi"/>
          <w:sz w:val="28"/>
          <w:szCs w:val="28"/>
        </w:rPr>
        <w:t xml:space="preserve">nr </w:t>
      </w:r>
      <w:r w:rsidRPr="004866C1">
        <w:rPr>
          <w:rStyle w:val="markedcontent"/>
          <w:rFonts w:asciiTheme="minorHAnsi" w:hAnsiTheme="minorHAnsi" w:cstheme="minorHAnsi"/>
          <w:sz w:val="28"/>
          <w:szCs w:val="28"/>
        </w:rPr>
        <w:t>ZSiR.271.1.2023 (1/2023/DI) z dnia 19.01.2023 roku</w:t>
      </w:r>
      <w:r w:rsidRPr="004866C1">
        <w:rPr>
          <w:rStyle w:val="markedcontent"/>
          <w:rFonts w:asciiTheme="minorHAnsi" w:hAnsiTheme="minorHAnsi" w:cstheme="minorHAnsi"/>
          <w:sz w:val="28"/>
          <w:szCs w:val="28"/>
        </w:rPr>
        <w:t xml:space="preserve"> na:</w:t>
      </w:r>
    </w:p>
    <w:p w14:paraId="48165968" w14:textId="77777777" w:rsidR="004866C1" w:rsidRPr="004866C1" w:rsidRDefault="004866C1" w:rsidP="008858AD">
      <w:pPr>
        <w:spacing w:line="276" w:lineRule="auto"/>
        <w:rPr>
          <w:rStyle w:val="markedcontent"/>
          <w:rFonts w:asciiTheme="minorHAnsi" w:hAnsiTheme="minorHAnsi" w:cstheme="minorHAnsi"/>
          <w:sz w:val="28"/>
          <w:szCs w:val="28"/>
        </w:rPr>
      </w:pPr>
    </w:p>
    <w:p w14:paraId="09DCC056" w14:textId="592EE610" w:rsidR="00A4441C" w:rsidRPr="004866C1" w:rsidRDefault="00A4441C" w:rsidP="008858AD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4866C1">
        <w:rPr>
          <w:rStyle w:val="markedcontent"/>
          <w:rFonts w:asciiTheme="minorHAnsi" w:hAnsiTheme="minorHAnsi" w:cstheme="minorHAnsi"/>
          <w:sz w:val="28"/>
          <w:szCs w:val="28"/>
        </w:rPr>
        <w:t>„</w:t>
      </w:r>
      <w:proofErr w:type="spellStart"/>
      <w:r w:rsidR="00180AC9" w:rsidRPr="004866C1">
        <w:rPr>
          <w:rFonts w:asciiTheme="minorHAnsi" w:hAnsiTheme="minorHAnsi" w:cstheme="minorHAnsi"/>
          <w:sz w:val="28"/>
          <w:szCs w:val="28"/>
        </w:rPr>
        <w:t>Superwizj</w:t>
      </w:r>
      <w:r w:rsidR="004866C1" w:rsidRPr="004866C1">
        <w:rPr>
          <w:rFonts w:asciiTheme="minorHAnsi" w:hAnsiTheme="minorHAnsi" w:cstheme="minorHAnsi"/>
          <w:sz w:val="28"/>
          <w:szCs w:val="28"/>
        </w:rPr>
        <w:t>ę</w:t>
      </w:r>
      <w:proofErr w:type="spellEnd"/>
      <w:r w:rsidR="00335A85" w:rsidRPr="004866C1">
        <w:rPr>
          <w:rFonts w:asciiTheme="minorHAnsi" w:hAnsiTheme="minorHAnsi" w:cstheme="minorHAnsi"/>
          <w:sz w:val="28"/>
          <w:szCs w:val="28"/>
        </w:rPr>
        <w:t xml:space="preserve"> dla asystentów osobistych osoby z niepełnosprawnością”</w:t>
      </w:r>
    </w:p>
    <w:p w14:paraId="773CC927" w14:textId="71FDD919" w:rsidR="004866C1" w:rsidRPr="004866C1" w:rsidRDefault="004866C1" w:rsidP="008858AD">
      <w:pPr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327E7EB5" w14:textId="12EE56CF" w:rsidR="004866C1" w:rsidRPr="004866C1" w:rsidRDefault="004866C1" w:rsidP="008858AD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</w:t>
      </w:r>
      <w:r w:rsidRPr="004866C1">
        <w:rPr>
          <w:rFonts w:asciiTheme="minorHAnsi" w:hAnsiTheme="minorHAnsi" w:cstheme="minorHAnsi"/>
          <w:sz w:val="28"/>
          <w:szCs w:val="28"/>
        </w:rPr>
        <w:t xml:space="preserve">tóre realizowane jest w </w:t>
      </w:r>
      <w:r w:rsidRPr="004866C1">
        <w:rPr>
          <w:rFonts w:asciiTheme="minorHAnsi" w:hAnsiTheme="minorHAnsi" w:cstheme="minorHAnsi"/>
          <w:sz w:val="28"/>
          <w:szCs w:val="28"/>
        </w:rPr>
        <w:t xml:space="preserve">ramach projektu grantowego pt. </w:t>
      </w:r>
      <w:r w:rsidRPr="004866C1">
        <w:rPr>
          <w:rFonts w:asciiTheme="minorHAnsi" w:hAnsiTheme="minorHAnsi" w:cstheme="minorHAnsi"/>
          <w:iCs/>
          <w:sz w:val="28"/>
          <w:szCs w:val="28"/>
        </w:rPr>
        <w:t xml:space="preserve">„Opracowanie </w:t>
      </w:r>
      <w:r>
        <w:rPr>
          <w:rFonts w:asciiTheme="minorHAnsi" w:hAnsiTheme="minorHAnsi" w:cstheme="minorHAnsi"/>
          <w:iCs/>
          <w:sz w:val="28"/>
          <w:szCs w:val="28"/>
        </w:rPr>
        <w:br/>
      </w:r>
      <w:r w:rsidRPr="004866C1">
        <w:rPr>
          <w:rFonts w:asciiTheme="minorHAnsi" w:hAnsiTheme="minorHAnsi" w:cstheme="minorHAnsi"/>
          <w:iCs/>
          <w:sz w:val="28"/>
          <w:szCs w:val="28"/>
        </w:rPr>
        <w:t>i pilotażowe wdrożenie mechanizmów i planów deinstytucjonalizacji usług społecznych”</w:t>
      </w:r>
      <w:r w:rsidRPr="004866C1">
        <w:rPr>
          <w:rFonts w:asciiTheme="minorHAnsi" w:hAnsiTheme="minorHAnsi" w:cstheme="minorHAnsi"/>
          <w:sz w:val="28"/>
          <w:szCs w:val="28"/>
        </w:rPr>
        <w:t xml:space="preserve">, Program Operacyjny Wiedza Edukacja Rozwój 2014-2020, Oś priorytetowa II Efektywne polityki publiczne dla rynku pracy, gospodarki </w:t>
      </w:r>
      <w:r>
        <w:rPr>
          <w:rFonts w:asciiTheme="minorHAnsi" w:hAnsiTheme="minorHAnsi" w:cstheme="minorHAnsi"/>
          <w:sz w:val="28"/>
          <w:szCs w:val="28"/>
        </w:rPr>
        <w:br/>
      </w:r>
      <w:r w:rsidRPr="004866C1">
        <w:rPr>
          <w:rFonts w:asciiTheme="minorHAnsi" w:hAnsiTheme="minorHAnsi" w:cstheme="minorHAnsi"/>
          <w:sz w:val="28"/>
          <w:szCs w:val="28"/>
        </w:rPr>
        <w:t>i edukacji.  Działanie 2.8. Rozwój usług społecznych świadczonych w środowisku lokalnym</w:t>
      </w:r>
    </w:p>
    <w:p w14:paraId="53386713" w14:textId="77777777" w:rsidR="00E5117D" w:rsidRPr="008858AD" w:rsidRDefault="00E5117D" w:rsidP="008858AD">
      <w:pPr>
        <w:spacing w:line="276" w:lineRule="auto"/>
        <w:rPr>
          <w:rStyle w:val="markedcontent"/>
          <w:rFonts w:asciiTheme="minorHAnsi" w:hAnsiTheme="minorHAnsi" w:cstheme="minorHAnsi"/>
          <w:sz w:val="28"/>
          <w:szCs w:val="28"/>
        </w:rPr>
      </w:pPr>
    </w:p>
    <w:p w14:paraId="5CA8BDD9" w14:textId="6AE31040" w:rsidR="00BD6237" w:rsidRPr="008858AD" w:rsidRDefault="004866C1" w:rsidP="008858AD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8858AD">
        <w:rPr>
          <w:rFonts w:asciiTheme="minorHAnsi" w:hAnsiTheme="minorHAnsi" w:cstheme="minorHAnsi"/>
          <w:sz w:val="28"/>
          <w:szCs w:val="28"/>
        </w:rPr>
        <w:t>Nowy termin składania ofert: 03.02.2023 r. do godziny 10:00.</w:t>
      </w:r>
    </w:p>
    <w:sectPr w:rsidR="00BD6237" w:rsidRPr="008858AD" w:rsidSect="006D47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20A0E" w14:textId="77777777" w:rsidR="00A641EC" w:rsidRDefault="00A641EC">
      <w:r>
        <w:separator/>
      </w:r>
    </w:p>
  </w:endnote>
  <w:endnote w:type="continuationSeparator" w:id="0">
    <w:p w14:paraId="44E1C083" w14:textId="77777777" w:rsidR="00A641EC" w:rsidRDefault="00A64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14C6" w14:textId="1C260E2C" w:rsidR="009010C2" w:rsidRPr="009010C2" w:rsidRDefault="009010C2" w:rsidP="009010C2">
    <w:pPr>
      <w:pStyle w:val="Stopka"/>
    </w:pPr>
    <w:r>
      <w:rPr>
        <w:noProof/>
      </w:rPr>
      <w:drawing>
        <wp:inline distT="0" distB="0" distL="0" distR="0" wp14:anchorId="7AFA64D4" wp14:editId="60ACC68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42E21" w14:textId="77777777" w:rsidR="00A641EC" w:rsidRDefault="00A641EC">
      <w:r>
        <w:separator/>
      </w:r>
    </w:p>
  </w:footnote>
  <w:footnote w:type="continuationSeparator" w:id="0">
    <w:p w14:paraId="7E7804C1" w14:textId="77777777" w:rsidR="00A641EC" w:rsidRDefault="00A64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1CA4C879" w:rsidR="007F2ADB" w:rsidRPr="007F2ADB" w:rsidRDefault="00335A85" w:rsidP="007F2ADB">
    <w:pPr>
      <w:pStyle w:val="Nagwek"/>
    </w:pPr>
    <w:r>
      <w:rPr>
        <w:noProof/>
      </w:rPr>
      <w:drawing>
        <wp:inline distT="0" distB="0" distL="0" distR="0" wp14:anchorId="78AB964E" wp14:editId="3542761B">
          <wp:extent cx="5759450" cy="737626"/>
          <wp:effectExtent l="0" t="0" r="0" b="5715"/>
          <wp:docPr id="2" name="Obraz 2" descr="Logotypy: Fundusze europejskie, Flaga Rzeczpospolita Polska,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y: Fundusze europejskie, Flaga Rzeczpospolita Polska,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0AEE9428" w:rsidR="007B2500" w:rsidRDefault="00335A85" w:rsidP="00335A85">
    <w:pPr>
      <w:pStyle w:val="Nagwek"/>
      <w:ind w:left="-142" w:firstLine="284"/>
    </w:pPr>
    <w:r>
      <w:rPr>
        <w:noProof/>
      </w:rPr>
      <w:drawing>
        <wp:inline distT="0" distB="0" distL="0" distR="0" wp14:anchorId="20534B13" wp14:editId="5370014C">
          <wp:extent cx="5759450" cy="737626"/>
          <wp:effectExtent l="0" t="0" r="0" b="5715"/>
          <wp:docPr id="1" name="Obraz 1" descr="Logotypy Funduszy Europejskich Wiedza Edukacja Rozwój, Rzeczypospolitej Polskiej oraz Unii Europejskiej Europejskiego Funduszu Społecz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Wiedza Edukacja Rozwój, Rzeczypospolitej Polskiej oraz Unii Europejskiej Europejskiego Funduszu Społecz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5F50283"/>
    <w:multiLevelType w:val="hybridMultilevel"/>
    <w:tmpl w:val="62360D86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AA95139"/>
    <w:multiLevelType w:val="hybridMultilevel"/>
    <w:tmpl w:val="0BA4ECC2"/>
    <w:lvl w:ilvl="0" w:tplc="2CC26B1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FE7373"/>
    <w:multiLevelType w:val="hybridMultilevel"/>
    <w:tmpl w:val="D018B94C"/>
    <w:lvl w:ilvl="0" w:tplc="FDF43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E455C5"/>
    <w:multiLevelType w:val="hybridMultilevel"/>
    <w:tmpl w:val="4522BFE0"/>
    <w:lvl w:ilvl="0" w:tplc="9550BF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607F2B"/>
    <w:multiLevelType w:val="hybridMultilevel"/>
    <w:tmpl w:val="D2023F52"/>
    <w:lvl w:ilvl="0" w:tplc="1116CE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2211939">
    <w:abstractNumId w:val="37"/>
  </w:num>
  <w:num w:numId="2" w16cid:durableId="1945334636">
    <w:abstractNumId w:val="19"/>
  </w:num>
  <w:num w:numId="3" w16cid:durableId="825633459">
    <w:abstractNumId w:val="22"/>
  </w:num>
  <w:num w:numId="4" w16cid:durableId="1783912506">
    <w:abstractNumId w:val="26"/>
  </w:num>
  <w:num w:numId="5" w16cid:durableId="1026716240">
    <w:abstractNumId w:val="21"/>
  </w:num>
  <w:num w:numId="6" w16cid:durableId="25176643">
    <w:abstractNumId w:val="11"/>
  </w:num>
  <w:num w:numId="7" w16cid:durableId="271516597">
    <w:abstractNumId w:val="7"/>
  </w:num>
  <w:num w:numId="8" w16cid:durableId="396973813">
    <w:abstractNumId w:val="23"/>
  </w:num>
  <w:num w:numId="9" w16cid:durableId="70125063">
    <w:abstractNumId w:val="34"/>
  </w:num>
  <w:num w:numId="10" w16cid:durableId="422529930">
    <w:abstractNumId w:val="10"/>
  </w:num>
  <w:num w:numId="11" w16cid:durableId="1266888156">
    <w:abstractNumId w:val="24"/>
  </w:num>
  <w:num w:numId="12" w16cid:durableId="1784183471">
    <w:abstractNumId w:val="31"/>
  </w:num>
  <w:num w:numId="13" w16cid:durableId="66610603">
    <w:abstractNumId w:val="15"/>
  </w:num>
  <w:num w:numId="14" w16cid:durableId="90853747">
    <w:abstractNumId w:val="28"/>
  </w:num>
  <w:num w:numId="15" w16cid:durableId="1420172431">
    <w:abstractNumId w:val="1"/>
  </w:num>
  <w:num w:numId="16" w16cid:durableId="1972126829">
    <w:abstractNumId w:val="3"/>
  </w:num>
  <w:num w:numId="17" w16cid:durableId="238835732">
    <w:abstractNumId w:val="5"/>
  </w:num>
  <w:num w:numId="18" w16cid:durableId="913274136">
    <w:abstractNumId w:val="8"/>
  </w:num>
  <w:num w:numId="19" w16cid:durableId="2132280348">
    <w:abstractNumId w:val="6"/>
  </w:num>
  <w:num w:numId="20" w16cid:durableId="1132089126">
    <w:abstractNumId w:val="27"/>
  </w:num>
  <w:num w:numId="21" w16cid:durableId="1245803948">
    <w:abstractNumId w:val="30"/>
  </w:num>
  <w:num w:numId="22" w16cid:durableId="1583030581">
    <w:abstractNumId w:val="12"/>
  </w:num>
  <w:num w:numId="23" w16cid:durableId="769161664">
    <w:abstractNumId w:val="4"/>
  </w:num>
  <w:num w:numId="24" w16cid:durableId="942492880">
    <w:abstractNumId w:val="29"/>
  </w:num>
  <w:num w:numId="25" w16cid:durableId="1880239128">
    <w:abstractNumId w:val="32"/>
  </w:num>
  <w:num w:numId="26" w16cid:durableId="699479264">
    <w:abstractNumId w:val="20"/>
  </w:num>
  <w:num w:numId="27" w16cid:durableId="1046221150">
    <w:abstractNumId w:val="35"/>
  </w:num>
  <w:num w:numId="28" w16cid:durableId="2001887473">
    <w:abstractNumId w:val="13"/>
  </w:num>
  <w:num w:numId="29" w16cid:durableId="1994677153">
    <w:abstractNumId w:val="14"/>
  </w:num>
  <w:num w:numId="30" w16cid:durableId="1566141891">
    <w:abstractNumId w:val="17"/>
  </w:num>
  <w:num w:numId="31" w16cid:durableId="612859488">
    <w:abstractNumId w:val="18"/>
  </w:num>
  <w:num w:numId="32" w16cid:durableId="179048753">
    <w:abstractNumId w:val="36"/>
  </w:num>
  <w:num w:numId="33" w16cid:durableId="58792297">
    <w:abstractNumId w:val="16"/>
  </w:num>
  <w:num w:numId="34" w16cid:durableId="741298945">
    <w:abstractNumId w:val="33"/>
  </w:num>
  <w:num w:numId="35" w16cid:durableId="423379628">
    <w:abstractNumId w:val="9"/>
  </w:num>
  <w:num w:numId="36" w16cid:durableId="1422945589">
    <w:abstractNumId w:val="2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30D25"/>
    <w:rsid w:val="000409BF"/>
    <w:rsid w:val="000435A5"/>
    <w:rsid w:val="00061000"/>
    <w:rsid w:val="00061DAA"/>
    <w:rsid w:val="00061F20"/>
    <w:rsid w:val="00076DE3"/>
    <w:rsid w:val="00080D83"/>
    <w:rsid w:val="00085D1E"/>
    <w:rsid w:val="00087F1E"/>
    <w:rsid w:val="000C1AEF"/>
    <w:rsid w:val="000C3ED9"/>
    <w:rsid w:val="000D283E"/>
    <w:rsid w:val="000E3741"/>
    <w:rsid w:val="001062DB"/>
    <w:rsid w:val="00124D4A"/>
    <w:rsid w:val="00126666"/>
    <w:rsid w:val="001304E7"/>
    <w:rsid w:val="00130B23"/>
    <w:rsid w:val="001415D6"/>
    <w:rsid w:val="00180AC9"/>
    <w:rsid w:val="001B210F"/>
    <w:rsid w:val="001F1CFB"/>
    <w:rsid w:val="001F381C"/>
    <w:rsid w:val="001F588E"/>
    <w:rsid w:val="00227E0A"/>
    <w:rsid w:val="00241C1F"/>
    <w:rsid w:val="00242333"/>
    <w:rsid w:val="002425AE"/>
    <w:rsid w:val="002505F3"/>
    <w:rsid w:val="00250C81"/>
    <w:rsid w:val="002552F7"/>
    <w:rsid w:val="00292B4D"/>
    <w:rsid w:val="002A3FE3"/>
    <w:rsid w:val="002A5205"/>
    <w:rsid w:val="002B4DA0"/>
    <w:rsid w:val="002B531B"/>
    <w:rsid w:val="002C3914"/>
    <w:rsid w:val="002C4D02"/>
    <w:rsid w:val="002C6347"/>
    <w:rsid w:val="002C6DC4"/>
    <w:rsid w:val="002D45A4"/>
    <w:rsid w:val="002D60AA"/>
    <w:rsid w:val="002F5457"/>
    <w:rsid w:val="00304B57"/>
    <w:rsid w:val="00315901"/>
    <w:rsid w:val="00320AAC"/>
    <w:rsid w:val="00325198"/>
    <w:rsid w:val="00335A85"/>
    <w:rsid w:val="0035482A"/>
    <w:rsid w:val="003619F2"/>
    <w:rsid w:val="00365820"/>
    <w:rsid w:val="00371661"/>
    <w:rsid w:val="00374725"/>
    <w:rsid w:val="003A4696"/>
    <w:rsid w:val="003C0551"/>
    <w:rsid w:val="003C554F"/>
    <w:rsid w:val="0040149C"/>
    <w:rsid w:val="00412687"/>
    <w:rsid w:val="00414478"/>
    <w:rsid w:val="0047084C"/>
    <w:rsid w:val="004866C1"/>
    <w:rsid w:val="00492BD3"/>
    <w:rsid w:val="004A56E5"/>
    <w:rsid w:val="004B271D"/>
    <w:rsid w:val="004B70BD"/>
    <w:rsid w:val="004B75B4"/>
    <w:rsid w:val="004E5F63"/>
    <w:rsid w:val="004F3F6C"/>
    <w:rsid w:val="0052111D"/>
    <w:rsid w:val="00521F6F"/>
    <w:rsid w:val="005351F2"/>
    <w:rsid w:val="005402C9"/>
    <w:rsid w:val="00557CDF"/>
    <w:rsid w:val="00565088"/>
    <w:rsid w:val="00573C5D"/>
    <w:rsid w:val="005760A9"/>
    <w:rsid w:val="00590E1D"/>
    <w:rsid w:val="00594464"/>
    <w:rsid w:val="005C4F12"/>
    <w:rsid w:val="005D00D3"/>
    <w:rsid w:val="0060242E"/>
    <w:rsid w:val="00611C1D"/>
    <w:rsid w:val="00616D10"/>
    <w:rsid w:val="00622781"/>
    <w:rsid w:val="0062645C"/>
    <w:rsid w:val="0063565A"/>
    <w:rsid w:val="00640BFF"/>
    <w:rsid w:val="00684608"/>
    <w:rsid w:val="00690CE4"/>
    <w:rsid w:val="0069155C"/>
    <w:rsid w:val="0069621B"/>
    <w:rsid w:val="006B4267"/>
    <w:rsid w:val="006D4735"/>
    <w:rsid w:val="006D71A9"/>
    <w:rsid w:val="006E0FF6"/>
    <w:rsid w:val="006E75A2"/>
    <w:rsid w:val="006F209E"/>
    <w:rsid w:val="00727F94"/>
    <w:rsid w:val="007337EB"/>
    <w:rsid w:val="00745D18"/>
    <w:rsid w:val="00751D69"/>
    <w:rsid w:val="007705A7"/>
    <w:rsid w:val="00776530"/>
    <w:rsid w:val="00791E8E"/>
    <w:rsid w:val="00793BD5"/>
    <w:rsid w:val="007A0109"/>
    <w:rsid w:val="007B2500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507FD"/>
    <w:rsid w:val="00850E79"/>
    <w:rsid w:val="00861DA8"/>
    <w:rsid w:val="00873501"/>
    <w:rsid w:val="00874926"/>
    <w:rsid w:val="00876326"/>
    <w:rsid w:val="008823CD"/>
    <w:rsid w:val="008858AD"/>
    <w:rsid w:val="0089401D"/>
    <w:rsid w:val="008945D9"/>
    <w:rsid w:val="008A7A08"/>
    <w:rsid w:val="008C5429"/>
    <w:rsid w:val="008E0C41"/>
    <w:rsid w:val="008E0D40"/>
    <w:rsid w:val="008E4826"/>
    <w:rsid w:val="009010C2"/>
    <w:rsid w:val="00901BB7"/>
    <w:rsid w:val="00920B70"/>
    <w:rsid w:val="00926C39"/>
    <w:rsid w:val="00952F0D"/>
    <w:rsid w:val="00954D9D"/>
    <w:rsid w:val="00985E6F"/>
    <w:rsid w:val="00992221"/>
    <w:rsid w:val="00995C5D"/>
    <w:rsid w:val="009A5CA3"/>
    <w:rsid w:val="009D71C1"/>
    <w:rsid w:val="009F2CF0"/>
    <w:rsid w:val="009F2DF8"/>
    <w:rsid w:val="00A04690"/>
    <w:rsid w:val="00A36610"/>
    <w:rsid w:val="00A40DD3"/>
    <w:rsid w:val="00A4441C"/>
    <w:rsid w:val="00A641EC"/>
    <w:rsid w:val="00A666D3"/>
    <w:rsid w:val="00A74A2D"/>
    <w:rsid w:val="00A8311B"/>
    <w:rsid w:val="00A9327B"/>
    <w:rsid w:val="00AA1918"/>
    <w:rsid w:val="00AD1EFE"/>
    <w:rsid w:val="00AD1FF5"/>
    <w:rsid w:val="00B00C65"/>
    <w:rsid w:val="00B01F08"/>
    <w:rsid w:val="00B11FBD"/>
    <w:rsid w:val="00B16E8F"/>
    <w:rsid w:val="00B30401"/>
    <w:rsid w:val="00B34779"/>
    <w:rsid w:val="00B4201B"/>
    <w:rsid w:val="00B60019"/>
    <w:rsid w:val="00B61DD7"/>
    <w:rsid w:val="00B6637D"/>
    <w:rsid w:val="00B70596"/>
    <w:rsid w:val="00B712D3"/>
    <w:rsid w:val="00BA1F83"/>
    <w:rsid w:val="00BA7C5E"/>
    <w:rsid w:val="00BB017E"/>
    <w:rsid w:val="00BB76D0"/>
    <w:rsid w:val="00BC363C"/>
    <w:rsid w:val="00BD22A9"/>
    <w:rsid w:val="00BD6237"/>
    <w:rsid w:val="00BF2B3D"/>
    <w:rsid w:val="00C019F8"/>
    <w:rsid w:val="00C04F08"/>
    <w:rsid w:val="00C165B9"/>
    <w:rsid w:val="00C47DC1"/>
    <w:rsid w:val="00C516F2"/>
    <w:rsid w:val="00C55121"/>
    <w:rsid w:val="00C62C24"/>
    <w:rsid w:val="00C635B6"/>
    <w:rsid w:val="00C70D60"/>
    <w:rsid w:val="00C771D2"/>
    <w:rsid w:val="00CB13D7"/>
    <w:rsid w:val="00CC2AB4"/>
    <w:rsid w:val="00CE005B"/>
    <w:rsid w:val="00CF28CD"/>
    <w:rsid w:val="00D0361A"/>
    <w:rsid w:val="00D30ADD"/>
    <w:rsid w:val="00D313D7"/>
    <w:rsid w:val="00D40FA1"/>
    <w:rsid w:val="00D43A0D"/>
    <w:rsid w:val="00D46867"/>
    <w:rsid w:val="00D526F3"/>
    <w:rsid w:val="00DA2034"/>
    <w:rsid w:val="00DC1BF6"/>
    <w:rsid w:val="00DC733E"/>
    <w:rsid w:val="00DF1639"/>
    <w:rsid w:val="00DF57BE"/>
    <w:rsid w:val="00E06500"/>
    <w:rsid w:val="00E135B8"/>
    <w:rsid w:val="00E21C94"/>
    <w:rsid w:val="00E2529D"/>
    <w:rsid w:val="00E2765C"/>
    <w:rsid w:val="00E30E47"/>
    <w:rsid w:val="00E50782"/>
    <w:rsid w:val="00E5117D"/>
    <w:rsid w:val="00E57060"/>
    <w:rsid w:val="00E6023A"/>
    <w:rsid w:val="00E62244"/>
    <w:rsid w:val="00E82E08"/>
    <w:rsid w:val="00E87616"/>
    <w:rsid w:val="00E91A3A"/>
    <w:rsid w:val="00EA5C16"/>
    <w:rsid w:val="00EB5B93"/>
    <w:rsid w:val="00EC1206"/>
    <w:rsid w:val="00ED040D"/>
    <w:rsid w:val="00ED5173"/>
    <w:rsid w:val="00EF000D"/>
    <w:rsid w:val="00EF10AB"/>
    <w:rsid w:val="00F079A9"/>
    <w:rsid w:val="00F31910"/>
    <w:rsid w:val="00F32693"/>
    <w:rsid w:val="00F41FFC"/>
    <w:rsid w:val="00F47361"/>
    <w:rsid w:val="00F545A3"/>
    <w:rsid w:val="00F84C9B"/>
    <w:rsid w:val="00F96C7C"/>
    <w:rsid w:val="00FA02A6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ZSiR.271.1.2023 Zpytanie ofertowe.</vt:lpstr>
    </vt:vector>
  </TitlesOfParts>
  <Company>UMWP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Zmiana terminu składania ofert</dc:title>
  <dc:subject/>
  <dc:creator>DEFS - Cygert Piotr</dc:creator>
  <cp:keywords/>
  <cp:lastModifiedBy>Karolina Jędrzejczak</cp:lastModifiedBy>
  <cp:revision>2</cp:revision>
  <cp:lastPrinted>2023-01-23T10:49:00Z</cp:lastPrinted>
  <dcterms:created xsi:type="dcterms:W3CDTF">2023-01-23T12:30:00Z</dcterms:created>
  <dcterms:modified xsi:type="dcterms:W3CDTF">2023-01-23T12:30:00Z</dcterms:modified>
</cp:coreProperties>
</file>