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97582" w14:textId="7B95CDB2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NIP: </w:t>
      </w:r>
      <w:r w:rsidR="00D313D7" w:rsidRPr="00CB075E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CB075E" w:rsidRDefault="00A4441C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</w:p>
    <w:p w14:paraId="2DF3DA5C" w14:textId="6F99506D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ZAPYTANIE OFERTOWE Nr </w:t>
      </w:r>
      <w:r w:rsidR="0089401D" w:rsidRPr="00CB075E">
        <w:rPr>
          <w:rStyle w:val="markedcontent"/>
          <w:rFonts w:asciiTheme="minorHAnsi" w:hAnsiTheme="minorHAnsi" w:cstheme="minorHAnsi"/>
        </w:rPr>
        <w:t>ZSiR.271.</w:t>
      </w:r>
      <w:r w:rsidR="00122F92" w:rsidRPr="00CB075E">
        <w:rPr>
          <w:rStyle w:val="markedcontent"/>
          <w:rFonts w:asciiTheme="minorHAnsi" w:hAnsiTheme="minorHAnsi" w:cstheme="minorHAnsi"/>
        </w:rPr>
        <w:t>2</w:t>
      </w:r>
      <w:r w:rsidR="0089401D" w:rsidRPr="00CB075E">
        <w:rPr>
          <w:rStyle w:val="markedcontent"/>
          <w:rFonts w:asciiTheme="minorHAnsi" w:hAnsiTheme="minorHAnsi" w:cstheme="minorHAnsi"/>
        </w:rPr>
        <w:t>.2023 (</w:t>
      </w:r>
      <w:r w:rsidR="00122F92" w:rsidRPr="00CB075E">
        <w:rPr>
          <w:rStyle w:val="markedcontent"/>
          <w:rFonts w:asciiTheme="minorHAnsi" w:hAnsiTheme="minorHAnsi" w:cstheme="minorHAnsi"/>
        </w:rPr>
        <w:t>2</w:t>
      </w:r>
      <w:r w:rsidR="0089401D" w:rsidRPr="00CB075E">
        <w:rPr>
          <w:rStyle w:val="markedcontent"/>
          <w:rFonts w:asciiTheme="minorHAnsi" w:hAnsiTheme="minorHAnsi" w:cstheme="minorHAnsi"/>
        </w:rPr>
        <w:t xml:space="preserve">/2023/DI) </w:t>
      </w:r>
      <w:r w:rsidRPr="00CB075E">
        <w:rPr>
          <w:rStyle w:val="markedcontent"/>
          <w:rFonts w:asciiTheme="minorHAnsi" w:hAnsiTheme="minorHAnsi" w:cstheme="minorHAnsi"/>
        </w:rPr>
        <w:t>z dnia</w:t>
      </w:r>
      <w:r w:rsidR="0089401D" w:rsidRPr="00CB075E">
        <w:rPr>
          <w:rStyle w:val="markedcontent"/>
          <w:rFonts w:asciiTheme="minorHAnsi" w:hAnsiTheme="minorHAnsi" w:cstheme="minorHAnsi"/>
        </w:rPr>
        <w:t xml:space="preserve"> </w:t>
      </w:r>
      <w:r w:rsidR="00122F92" w:rsidRPr="00CB075E">
        <w:rPr>
          <w:rStyle w:val="markedcontent"/>
          <w:rFonts w:asciiTheme="minorHAnsi" w:hAnsiTheme="minorHAnsi" w:cstheme="minorHAnsi"/>
        </w:rPr>
        <w:t xml:space="preserve"> 2</w:t>
      </w:r>
      <w:r w:rsidR="001B5A43">
        <w:rPr>
          <w:rStyle w:val="markedcontent"/>
          <w:rFonts w:asciiTheme="minorHAnsi" w:hAnsiTheme="minorHAnsi" w:cstheme="minorHAnsi"/>
        </w:rPr>
        <w:t>7</w:t>
      </w:r>
      <w:r w:rsidR="00122F92" w:rsidRPr="00CB075E">
        <w:rPr>
          <w:rStyle w:val="markedcontent"/>
          <w:rFonts w:asciiTheme="minorHAnsi" w:hAnsiTheme="minorHAnsi" w:cstheme="minorHAnsi"/>
        </w:rPr>
        <w:t>.01.2023 r.</w:t>
      </w:r>
    </w:p>
    <w:p w14:paraId="7F0CC599" w14:textId="014E2AE1" w:rsidR="00A4441C" w:rsidRPr="00CB075E" w:rsidRDefault="00A4441C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nr umowy</w:t>
      </w:r>
      <w:r w:rsidR="00122F92" w:rsidRPr="00CB075E">
        <w:rPr>
          <w:rFonts w:asciiTheme="minorHAnsi" w:hAnsiTheme="minorHAnsi" w:cstheme="minorHAnsi"/>
        </w:rPr>
        <w:t xml:space="preserve"> o powierzenie grantu</w:t>
      </w:r>
      <w:r w:rsidRPr="00CB075E">
        <w:rPr>
          <w:rFonts w:asciiTheme="minorHAnsi" w:hAnsiTheme="minorHAnsi" w:cstheme="minorHAnsi"/>
        </w:rPr>
        <w:t xml:space="preserve">: </w:t>
      </w:r>
      <w:r w:rsidR="00122F92" w:rsidRPr="00CB075E">
        <w:rPr>
          <w:rFonts w:asciiTheme="minorHAnsi" w:hAnsiTheme="minorHAnsi" w:cstheme="minorHAnsi"/>
        </w:rPr>
        <w:t>2/2022</w:t>
      </w:r>
    </w:p>
    <w:p w14:paraId="6B82FE1E" w14:textId="70BE71BE" w:rsidR="00335A85" w:rsidRPr="00CB075E" w:rsidRDefault="00335A85" w:rsidP="00CB075E">
      <w:pPr>
        <w:rPr>
          <w:rStyle w:val="markedcontent"/>
          <w:rFonts w:asciiTheme="minorHAnsi" w:hAnsiTheme="minorHAnsi" w:cstheme="minorHAnsi"/>
        </w:rPr>
      </w:pPr>
    </w:p>
    <w:p w14:paraId="74DB0267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CB075E" w:rsidRDefault="00A4441C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CB075E" w:rsidRDefault="00A4441C" w:rsidP="00CB075E">
      <w:pPr>
        <w:rPr>
          <w:rFonts w:asciiTheme="minorHAnsi" w:hAnsiTheme="minorHAnsi" w:cstheme="minorHAnsi"/>
        </w:rPr>
      </w:pPr>
    </w:p>
    <w:p w14:paraId="18E76EE2" w14:textId="77777777" w:rsidR="00A4441C" w:rsidRPr="00CB075E" w:rsidRDefault="00A4441C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</w:p>
    <w:p w14:paraId="438E97D5" w14:textId="2752FEF1" w:rsidR="00A4441C" w:rsidRPr="00CB075E" w:rsidRDefault="00A4441C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335A85" w:rsidRPr="00CB075E">
        <w:rPr>
          <w:rStyle w:val="markedcontent"/>
          <w:rFonts w:asciiTheme="minorHAnsi" w:hAnsiTheme="minorHAnsi" w:cstheme="minorHAnsi"/>
        </w:rPr>
        <w:t>2</w:t>
      </w:r>
      <w:r w:rsidRPr="00CB075E">
        <w:rPr>
          <w:rStyle w:val="markedcontent"/>
          <w:rFonts w:asciiTheme="minorHAnsi" w:hAnsiTheme="minorHAnsi" w:cstheme="minorHAnsi"/>
        </w:rPr>
        <w:t xml:space="preserve"> r., poz. 1</w:t>
      </w:r>
      <w:r w:rsidR="00335A85" w:rsidRPr="00CB075E">
        <w:rPr>
          <w:rStyle w:val="markedcontent"/>
          <w:rFonts w:asciiTheme="minorHAnsi" w:hAnsiTheme="minorHAnsi" w:cstheme="minorHAnsi"/>
        </w:rPr>
        <w:t>710</w:t>
      </w:r>
      <w:r w:rsidR="00F079A9" w:rsidRPr="00CB075E">
        <w:rPr>
          <w:rStyle w:val="markedcontent"/>
          <w:rFonts w:asciiTheme="minorHAnsi" w:hAnsiTheme="minorHAnsi" w:cstheme="minorHAnsi"/>
        </w:rPr>
        <w:t xml:space="preserve"> ze zm.</w:t>
      </w:r>
      <w:r w:rsidRPr="00CB075E">
        <w:rPr>
          <w:rStyle w:val="markedcontent"/>
          <w:rFonts w:asciiTheme="minorHAnsi" w:hAnsiTheme="minorHAnsi" w:cstheme="minorHAnsi"/>
        </w:rPr>
        <w:t>) na:</w:t>
      </w:r>
    </w:p>
    <w:p w14:paraId="35B6DA71" w14:textId="77777777" w:rsidR="00A4441C" w:rsidRPr="00CB075E" w:rsidRDefault="00A4441C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21E97287" w:rsidR="00A4441C" w:rsidRPr="00CB075E" w:rsidRDefault="00A4441C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„</w:t>
      </w:r>
      <w:r w:rsidR="00335A85" w:rsidRPr="00CB075E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</w:p>
    <w:p w14:paraId="6B07578A" w14:textId="77777777" w:rsidR="00A4441C" w:rsidRPr="00CB075E" w:rsidRDefault="00A4441C" w:rsidP="00CB075E">
      <w:pPr>
        <w:rPr>
          <w:rStyle w:val="markedcontent"/>
          <w:rFonts w:asciiTheme="minorHAnsi" w:hAnsiTheme="minorHAnsi" w:cstheme="minorHAnsi"/>
        </w:rPr>
      </w:pPr>
    </w:p>
    <w:p w14:paraId="315D1C87" w14:textId="6C70CC85" w:rsidR="00335A85" w:rsidRPr="00CB075E" w:rsidRDefault="00A4441C" w:rsidP="00CB075E">
      <w:pPr>
        <w:keepNext/>
        <w:keepLines/>
        <w:spacing w:line="360" w:lineRule="auto"/>
        <w:rPr>
          <w:rFonts w:asciiTheme="minorHAnsi" w:hAnsiTheme="minorHAnsi" w:cstheme="minorHAnsi"/>
          <w:i/>
        </w:rPr>
      </w:pPr>
      <w:r w:rsidRPr="00CB075E">
        <w:rPr>
          <w:rStyle w:val="markedcontent"/>
          <w:rFonts w:asciiTheme="minorHAnsi" w:hAnsiTheme="minorHAnsi" w:cstheme="minorHAnsi"/>
        </w:rPr>
        <w:t>Zamówienie</w:t>
      </w:r>
      <w:r w:rsidR="00335A85" w:rsidRPr="00CB075E">
        <w:rPr>
          <w:rFonts w:asciiTheme="minorHAnsi" w:hAnsiTheme="minorHAnsi" w:cstheme="minorHAnsi"/>
        </w:rPr>
        <w:t xml:space="preserve"> ramach projektu grantowego pt. </w:t>
      </w:r>
      <w:r w:rsidR="00335A85" w:rsidRPr="00CB075E">
        <w:rPr>
          <w:rFonts w:asciiTheme="minorHAnsi" w:hAnsiTheme="minorHAnsi" w:cstheme="minorHAnsi"/>
          <w:iCs/>
        </w:rPr>
        <w:t>„Opracowanie i pilotażowe wdrożenie mechanizmów i planów deinstytucjonalizacji usług społecznych”</w:t>
      </w:r>
      <w:r w:rsidR="00335A85" w:rsidRPr="00CB075E">
        <w:rPr>
          <w:rFonts w:asciiTheme="minorHAnsi" w:hAnsiTheme="minorHAnsi" w:cstheme="minorHAnsi"/>
        </w:rPr>
        <w:t>, Program Operacyjny Wiedza Edukacja Rozwój 2014-2020, Oś priorytetowa II Efektywne polityki publiczne dla rynku pracy, gospodarki i edukacji.  Działanie 2.8. Rozwój usług społecznych świadczonych w środowisku lokalnym</w:t>
      </w:r>
      <w:r w:rsidR="00BD22A9" w:rsidRPr="00CB075E">
        <w:rPr>
          <w:rFonts w:asciiTheme="minorHAnsi" w:hAnsiTheme="minorHAnsi" w:cstheme="minorHAnsi"/>
        </w:rPr>
        <w:t>.</w:t>
      </w:r>
      <w:r w:rsidR="00C942F4" w:rsidRPr="00CB075E">
        <w:rPr>
          <w:rFonts w:asciiTheme="minorHAnsi" w:hAnsiTheme="minorHAnsi" w:cstheme="minorHAnsi"/>
        </w:rPr>
        <w:t xml:space="preserve"> </w:t>
      </w:r>
      <w:r w:rsidR="00C942F4" w:rsidRPr="00CB075E">
        <w:rPr>
          <w:rStyle w:val="markedcontent"/>
          <w:rFonts w:asciiTheme="minorHAnsi" w:hAnsiTheme="minorHAnsi" w:cstheme="minorHAnsi"/>
        </w:rPr>
        <w:t>Postępowanie prowadzone jest zgodnie ze szczególnymi warunkami realizacji zamówień publicznych, udzielanych zgodnie z zasadą konkurencyjności</w:t>
      </w:r>
    </w:p>
    <w:p w14:paraId="4F1A9FAE" w14:textId="5C1C3F28" w:rsidR="00A4441C" w:rsidRPr="00CB075E" w:rsidRDefault="00A4441C" w:rsidP="00CB075E">
      <w:pPr>
        <w:spacing w:line="276" w:lineRule="auto"/>
        <w:rPr>
          <w:rFonts w:asciiTheme="minorHAnsi" w:hAnsiTheme="minorHAnsi" w:cstheme="minorHAnsi"/>
        </w:rPr>
      </w:pPr>
    </w:p>
    <w:p w14:paraId="2781CB7E" w14:textId="615BDFCD" w:rsidR="00C942F4" w:rsidRPr="00CB075E" w:rsidRDefault="00A4441C" w:rsidP="00CB075E">
      <w:pPr>
        <w:rPr>
          <w:rFonts w:ascii="Times New Roman" w:hAnsi="Times New Roman"/>
        </w:rPr>
      </w:pPr>
      <w:r w:rsidRPr="00CB075E">
        <w:rPr>
          <w:rFonts w:asciiTheme="minorHAnsi" w:hAnsiTheme="minorHAnsi" w:cstheme="minorHAnsi"/>
        </w:rPr>
        <w:t xml:space="preserve">Kod CPV: </w:t>
      </w:r>
      <w:r w:rsidR="00C942F4" w:rsidRPr="00CB075E">
        <w:rPr>
          <w:rFonts w:asciiTheme="minorHAnsi" w:hAnsiTheme="minorHAnsi" w:cstheme="minorHAnsi"/>
        </w:rPr>
        <w:t>80511000-9</w:t>
      </w:r>
      <w:r w:rsidR="00C942F4" w:rsidRPr="00CB075E">
        <w:t xml:space="preserve"> </w:t>
      </w:r>
    </w:p>
    <w:p w14:paraId="628F8E34" w14:textId="5076E9F3" w:rsidR="00BF2B3D" w:rsidRPr="00CB075E" w:rsidRDefault="00BF2B3D" w:rsidP="00CB075E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7CF9E1FF" w14:textId="77777777" w:rsidR="00122F92" w:rsidRPr="00CB075E" w:rsidRDefault="00122F92" w:rsidP="00CB075E"/>
    <w:p w14:paraId="500924A6" w14:textId="50F74A44" w:rsidR="004A56E5" w:rsidRPr="00CB075E" w:rsidRDefault="004A56E5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lastRenderedPageBreak/>
        <w:t>Zamawiający:</w:t>
      </w:r>
      <w:r w:rsidR="00BF2B3D" w:rsidRPr="00CB075E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CB075E" w:rsidRDefault="00BA1F83" w:rsidP="00CB075E"/>
    <w:p w14:paraId="3DF05837" w14:textId="48751DE8" w:rsidR="004A56E5" w:rsidRPr="00CB075E" w:rsidRDefault="004A56E5" w:rsidP="00CB075E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CB075E" w:rsidRDefault="004A56E5" w:rsidP="00CB075E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CB075E" w:rsidRDefault="004A56E5" w:rsidP="00CB075E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imieniu której działa: </w:t>
      </w:r>
      <w:r w:rsidR="00BF2B3D" w:rsidRPr="00CB075E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CB075E">
        <w:rPr>
          <w:rFonts w:asciiTheme="minorHAnsi" w:hAnsiTheme="minorHAnsi" w:cstheme="minorHAnsi"/>
        </w:rPr>
        <w:t>.</w:t>
      </w:r>
    </w:p>
    <w:p w14:paraId="661A3EEC" w14:textId="77777777" w:rsidR="004A56E5" w:rsidRPr="00CB075E" w:rsidRDefault="004A56E5" w:rsidP="00CB075E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CB075E" w:rsidRDefault="004A56E5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CB075E" w:rsidRDefault="00BA1F83" w:rsidP="00CB075E"/>
    <w:p w14:paraId="1C216876" w14:textId="331CD986" w:rsidR="00565088" w:rsidRPr="00CB075E" w:rsidRDefault="004A56E5" w:rsidP="00CB075E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Przedmiotem zapytania jest </w:t>
      </w:r>
      <w:r w:rsidR="00F079A9" w:rsidRPr="00CB075E">
        <w:rPr>
          <w:rFonts w:asciiTheme="minorHAnsi" w:hAnsiTheme="minorHAnsi" w:cstheme="minorHAnsi"/>
        </w:rPr>
        <w:t>przeprowadzeni</w:t>
      </w:r>
      <w:r w:rsidR="00BD22A9" w:rsidRPr="00CB075E">
        <w:rPr>
          <w:rFonts w:asciiTheme="minorHAnsi" w:hAnsiTheme="minorHAnsi" w:cstheme="minorHAnsi"/>
        </w:rPr>
        <w:t>e</w:t>
      </w:r>
      <w:r w:rsidR="00F079A9" w:rsidRPr="00CB075E">
        <w:rPr>
          <w:rFonts w:asciiTheme="minorHAnsi" w:hAnsiTheme="minorHAnsi" w:cstheme="minorHAnsi"/>
        </w:rPr>
        <w:t xml:space="preserve"> szkoleń dla pracowników Miejskiego Ośrodka Pomocy Społecznej w Sopocie – asystentów osobistych osoby z niepełnosprawnością.</w:t>
      </w:r>
    </w:p>
    <w:p w14:paraId="7753605B" w14:textId="04B958C7" w:rsidR="00F079A9" w:rsidRPr="00CB075E" w:rsidRDefault="00F079A9" w:rsidP="00CB075E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 obejmować będą tematykę pracy z osobami z niepełnosprawnością intelektualną i autyzmem.</w:t>
      </w:r>
    </w:p>
    <w:p w14:paraId="558F741A" w14:textId="4D50C62A" w:rsidR="00F079A9" w:rsidRPr="00CB075E" w:rsidRDefault="00BD22A9" w:rsidP="00CB075E">
      <w:pPr>
        <w:pStyle w:val="Akapitzlist"/>
        <w:numPr>
          <w:ilvl w:val="0"/>
          <w:numId w:val="3"/>
        </w:numPr>
        <w:spacing w:line="276" w:lineRule="auto"/>
        <w:ind w:left="567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</w:t>
      </w:r>
      <w:r w:rsidR="00F079A9" w:rsidRPr="00CB075E">
        <w:rPr>
          <w:rFonts w:asciiTheme="minorHAnsi" w:hAnsiTheme="minorHAnsi" w:cstheme="minorHAnsi"/>
        </w:rPr>
        <w:t xml:space="preserve"> powin</w:t>
      </w:r>
      <w:r w:rsidRPr="00CB075E">
        <w:rPr>
          <w:rFonts w:asciiTheme="minorHAnsi" w:hAnsiTheme="minorHAnsi" w:cstheme="minorHAnsi"/>
        </w:rPr>
        <w:t>ny</w:t>
      </w:r>
      <w:r w:rsidR="00F079A9" w:rsidRPr="00CB075E">
        <w:rPr>
          <w:rFonts w:asciiTheme="minorHAnsi" w:hAnsiTheme="minorHAnsi" w:cstheme="minorHAnsi"/>
        </w:rPr>
        <w:t xml:space="preserve"> obejmować następujące bloki tematyczne:</w:t>
      </w:r>
    </w:p>
    <w:p w14:paraId="59CEAFB3" w14:textId="7AAD6C1C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problematyka niepełnosprawności intelektualnej i autyzmu – 4 h</w:t>
      </w:r>
    </w:p>
    <w:p w14:paraId="69374B54" w14:textId="2932CF4E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trening umiejętności społecznych – 8 h</w:t>
      </w:r>
    </w:p>
    <w:p w14:paraId="0951C589" w14:textId="634E233C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alternatywne formy komunikacji z osobą z niepełnosprawnością – 8 h</w:t>
      </w:r>
    </w:p>
    <w:p w14:paraId="2113E174" w14:textId="77E95575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aktywizacja osób z niepełnosprawnością i wspieranie w dążeniu do samodzielności – 8 h</w:t>
      </w:r>
    </w:p>
    <w:p w14:paraId="12BCD9F6" w14:textId="51BA7E0E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aspekty współpracy z rodziną i opiekunami osoby z niepełnosprawnością – 8 h</w:t>
      </w:r>
    </w:p>
    <w:p w14:paraId="2F033248" w14:textId="47F076D2" w:rsidR="00F079A9" w:rsidRPr="00CB075E" w:rsidRDefault="00F079A9" w:rsidP="00CB075E">
      <w:pPr>
        <w:pStyle w:val="Akapitzlist"/>
        <w:numPr>
          <w:ilvl w:val="0"/>
          <w:numId w:val="31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radzenie sobie ze stresem w pracy – 4 h</w:t>
      </w:r>
    </w:p>
    <w:p w14:paraId="55F47329" w14:textId="3982D092" w:rsidR="00F079A9" w:rsidRPr="00CB075E" w:rsidRDefault="00F079A9" w:rsidP="00CB075E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 odbywać się będą w 2 grupach, z czego każda z grup będzie liczyła maksymalnie 5 osób.</w:t>
      </w:r>
    </w:p>
    <w:p w14:paraId="6A884961" w14:textId="26225C55" w:rsidR="00F079A9" w:rsidRPr="00CB075E" w:rsidRDefault="00E50782" w:rsidP="00CB075E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Każda</w:t>
      </w:r>
      <w:r w:rsidR="00F079A9" w:rsidRPr="00CB075E">
        <w:rPr>
          <w:rFonts w:asciiTheme="minorHAnsi" w:hAnsiTheme="minorHAnsi" w:cstheme="minorHAnsi"/>
        </w:rPr>
        <w:t xml:space="preserve"> grupa odbędzie </w:t>
      </w:r>
      <w:r w:rsidRPr="00CB075E">
        <w:rPr>
          <w:rFonts w:asciiTheme="minorHAnsi" w:hAnsiTheme="minorHAnsi" w:cstheme="minorHAnsi"/>
        </w:rPr>
        <w:t xml:space="preserve">po </w:t>
      </w:r>
      <w:r w:rsidR="00F079A9" w:rsidRPr="00CB075E">
        <w:rPr>
          <w:rFonts w:asciiTheme="minorHAnsi" w:hAnsiTheme="minorHAnsi" w:cstheme="minorHAnsi"/>
        </w:rPr>
        <w:t>48 godzin szkoleń</w:t>
      </w:r>
      <w:r w:rsidR="00C771D2" w:rsidRPr="00CB075E">
        <w:rPr>
          <w:rFonts w:asciiTheme="minorHAnsi" w:hAnsiTheme="minorHAnsi" w:cstheme="minorHAnsi"/>
        </w:rPr>
        <w:t xml:space="preserve"> – </w:t>
      </w:r>
      <w:r w:rsidR="00F079A9" w:rsidRPr="00CB075E">
        <w:rPr>
          <w:rFonts w:asciiTheme="minorHAnsi" w:hAnsiTheme="minorHAnsi" w:cstheme="minorHAnsi"/>
        </w:rPr>
        <w:t xml:space="preserve">6 </w:t>
      </w:r>
      <w:r w:rsidR="00C771D2" w:rsidRPr="00CB075E">
        <w:rPr>
          <w:rFonts w:asciiTheme="minorHAnsi" w:hAnsiTheme="minorHAnsi" w:cstheme="minorHAnsi"/>
        </w:rPr>
        <w:t>spotkań</w:t>
      </w:r>
      <w:r w:rsidR="00F079A9" w:rsidRPr="00CB075E">
        <w:rPr>
          <w:rFonts w:asciiTheme="minorHAnsi" w:hAnsiTheme="minorHAnsi" w:cstheme="minorHAnsi"/>
        </w:rPr>
        <w:t xml:space="preserve"> po 8 godzin. Łącznie: 96 godzin szkoleń na obie grupy. </w:t>
      </w:r>
    </w:p>
    <w:p w14:paraId="4CFBCA5F" w14:textId="6E2123E3" w:rsidR="004A56E5" w:rsidRPr="00CB075E" w:rsidRDefault="004B271D" w:rsidP="00CB075E">
      <w:pPr>
        <w:pStyle w:val="Akapitzlist"/>
        <w:numPr>
          <w:ilvl w:val="0"/>
          <w:numId w:val="3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Usługa </w:t>
      </w:r>
      <w:r w:rsidR="007705A7" w:rsidRPr="00CB075E">
        <w:rPr>
          <w:rFonts w:asciiTheme="minorHAnsi" w:hAnsiTheme="minorHAnsi" w:cstheme="minorHAnsi"/>
        </w:rPr>
        <w:t>będzie wykonywan</w:t>
      </w:r>
      <w:r w:rsidRPr="00CB075E">
        <w:rPr>
          <w:rFonts w:asciiTheme="minorHAnsi" w:hAnsiTheme="minorHAnsi" w:cstheme="minorHAnsi"/>
        </w:rPr>
        <w:t>a</w:t>
      </w:r>
      <w:r w:rsidR="007705A7" w:rsidRPr="00CB075E">
        <w:rPr>
          <w:rFonts w:asciiTheme="minorHAnsi" w:hAnsiTheme="minorHAnsi" w:cstheme="minorHAnsi"/>
        </w:rPr>
        <w:t xml:space="preserve"> w </w:t>
      </w:r>
      <w:r w:rsidR="002B531B" w:rsidRPr="00CB075E">
        <w:rPr>
          <w:rFonts w:asciiTheme="minorHAnsi" w:hAnsiTheme="minorHAnsi" w:cstheme="minorHAnsi"/>
        </w:rPr>
        <w:t xml:space="preserve">siedzibie </w:t>
      </w:r>
      <w:r w:rsidR="007705A7" w:rsidRPr="00CB075E">
        <w:rPr>
          <w:rFonts w:asciiTheme="minorHAnsi" w:hAnsiTheme="minorHAnsi" w:cstheme="minorHAnsi"/>
        </w:rPr>
        <w:t>Miejski</w:t>
      </w:r>
      <w:r w:rsidR="002B531B" w:rsidRPr="00CB075E">
        <w:rPr>
          <w:rFonts w:asciiTheme="minorHAnsi" w:hAnsiTheme="minorHAnsi" w:cstheme="minorHAnsi"/>
        </w:rPr>
        <w:t>ego</w:t>
      </w:r>
      <w:r w:rsidR="007705A7" w:rsidRPr="00CB075E">
        <w:rPr>
          <w:rFonts w:asciiTheme="minorHAnsi" w:hAnsiTheme="minorHAnsi" w:cstheme="minorHAnsi"/>
        </w:rPr>
        <w:t xml:space="preserve"> Ośrodk</w:t>
      </w:r>
      <w:r w:rsidR="002B531B" w:rsidRPr="00CB075E">
        <w:rPr>
          <w:rFonts w:asciiTheme="minorHAnsi" w:hAnsiTheme="minorHAnsi" w:cstheme="minorHAnsi"/>
        </w:rPr>
        <w:t>a</w:t>
      </w:r>
      <w:r w:rsidR="007705A7" w:rsidRPr="00CB075E">
        <w:rPr>
          <w:rFonts w:asciiTheme="minorHAnsi" w:hAnsiTheme="minorHAnsi" w:cstheme="minorHAnsi"/>
        </w:rPr>
        <w:t xml:space="preserve"> Pomocy Społecznej </w:t>
      </w:r>
      <w:r w:rsidR="00A4441C" w:rsidRPr="00CB075E">
        <w:rPr>
          <w:rFonts w:asciiTheme="minorHAnsi" w:hAnsiTheme="minorHAnsi" w:cstheme="minorHAnsi"/>
        </w:rPr>
        <w:br/>
      </w:r>
      <w:r w:rsidR="007705A7" w:rsidRPr="00CB075E">
        <w:rPr>
          <w:rFonts w:asciiTheme="minorHAnsi" w:hAnsiTheme="minorHAnsi" w:cstheme="minorHAnsi"/>
        </w:rPr>
        <w:t>w Sopocie</w:t>
      </w:r>
      <w:r w:rsidR="00F079A9" w:rsidRPr="00CB075E">
        <w:rPr>
          <w:rFonts w:asciiTheme="minorHAnsi" w:hAnsiTheme="minorHAnsi" w:cstheme="minorHAnsi"/>
        </w:rPr>
        <w:t xml:space="preserve"> lub w innym miejscu, wskazanym przez Zamawiającego</w:t>
      </w:r>
    </w:p>
    <w:p w14:paraId="7D636020" w14:textId="77777777" w:rsidR="002B531B" w:rsidRPr="00CB075E" w:rsidRDefault="002B531B" w:rsidP="00CB075E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FA34907" w14:textId="1CD4BD87" w:rsidR="00954D9D" w:rsidRPr="00CB075E" w:rsidRDefault="00E91A3A" w:rsidP="00CB075E">
      <w:pPr>
        <w:pStyle w:val="Akapitzlist"/>
        <w:numPr>
          <w:ilvl w:val="0"/>
          <w:numId w:val="30"/>
        </w:numPr>
        <w:spacing w:line="276" w:lineRule="auto"/>
        <w:rPr>
          <w:rFonts w:asciiTheme="minorHAnsi" w:hAnsiTheme="minorHAnsi" w:cstheme="minorHAnsi"/>
          <w:sz w:val="28"/>
          <w:szCs w:val="28"/>
        </w:rPr>
      </w:pPr>
      <w:r w:rsidRPr="00CB075E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CB075E">
        <w:rPr>
          <w:rFonts w:asciiTheme="minorHAnsi" w:hAnsiTheme="minorHAnsi" w:cstheme="minorHAnsi"/>
          <w:sz w:val="28"/>
          <w:szCs w:val="28"/>
        </w:rPr>
        <w:t>:</w:t>
      </w:r>
      <w:r w:rsidR="00BF2B3D" w:rsidRPr="00CB075E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CB075E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58975542" w14:textId="77777777" w:rsidR="007D4B1C" w:rsidRPr="00CB075E" w:rsidRDefault="007D4B1C" w:rsidP="00CB075E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70FE2E29" w14:textId="5869137C" w:rsidR="007705A7" w:rsidRPr="00CB075E" w:rsidRDefault="007705A7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CB075E" w:rsidRDefault="00BA1F83" w:rsidP="00CB075E"/>
    <w:p w14:paraId="56982DF4" w14:textId="7D6D3792" w:rsidR="007705A7" w:rsidRPr="00CB075E" w:rsidRDefault="00590E1D" w:rsidP="00CB075E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Realizacja</w:t>
      </w:r>
      <w:r w:rsidR="005D00D3" w:rsidRPr="00CB075E">
        <w:rPr>
          <w:rFonts w:asciiTheme="minorHAnsi" w:hAnsiTheme="minorHAnsi" w:cstheme="minorHAnsi"/>
        </w:rPr>
        <w:t xml:space="preserve"> </w:t>
      </w:r>
      <w:r w:rsidR="00F079A9" w:rsidRPr="00CB075E">
        <w:rPr>
          <w:rFonts w:asciiTheme="minorHAnsi" w:hAnsiTheme="minorHAnsi" w:cstheme="minorHAnsi"/>
        </w:rPr>
        <w:t>szkoleń</w:t>
      </w:r>
      <w:r w:rsidR="007705A7" w:rsidRPr="00CB075E">
        <w:rPr>
          <w:rFonts w:asciiTheme="minorHAnsi" w:hAnsiTheme="minorHAnsi" w:cstheme="minorHAnsi"/>
        </w:rPr>
        <w:t xml:space="preserve"> </w:t>
      </w:r>
      <w:r w:rsidR="005D00D3" w:rsidRPr="00CB075E">
        <w:rPr>
          <w:rFonts w:asciiTheme="minorHAnsi" w:hAnsiTheme="minorHAnsi" w:cstheme="minorHAnsi"/>
        </w:rPr>
        <w:t>p</w:t>
      </w:r>
      <w:r w:rsidR="00242333" w:rsidRPr="00CB075E">
        <w:rPr>
          <w:rFonts w:asciiTheme="minorHAnsi" w:hAnsiTheme="minorHAnsi" w:cstheme="minorHAnsi"/>
        </w:rPr>
        <w:t>rzewidywana</w:t>
      </w:r>
      <w:r w:rsidR="005D00D3" w:rsidRPr="00CB075E">
        <w:rPr>
          <w:rFonts w:asciiTheme="minorHAnsi" w:hAnsiTheme="minorHAnsi" w:cstheme="minorHAnsi"/>
        </w:rPr>
        <w:t xml:space="preserve"> jest </w:t>
      </w:r>
      <w:r w:rsidR="007705A7" w:rsidRPr="00CB075E">
        <w:rPr>
          <w:rFonts w:asciiTheme="minorHAnsi" w:hAnsiTheme="minorHAnsi" w:cstheme="minorHAnsi"/>
        </w:rPr>
        <w:t xml:space="preserve">od </w:t>
      </w:r>
      <w:r w:rsidR="0089401D" w:rsidRPr="00CB075E">
        <w:rPr>
          <w:rFonts w:asciiTheme="minorHAnsi" w:hAnsiTheme="minorHAnsi" w:cstheme="minorHAnsi"/>
        </w:rPr>
        <w:t>lutego</w:t>
      </w:r>
      <w:r w:rsidR="002B531B" w:rsidRPr="00CB075E">
        <w:rPr>
          <w:rFonts w:asciiTheme="minorHAnsi" w:hAnsiTheme="minorHAnsi" w:cstheme="minorHAnsi"/>
        </w:rPr>
        <w:t xml:space="preserve"> </w:t>
      </w:r>
      <w:r w:rsidR="007705A7" w:rsidRPr="00CB075E">
        <w:rPr>
          <w:rFonts w:asciiTheme="minorHAnsi" w:hAnsiTheme="minorHAnsi" w:cstheme="minorHAnsi"/>
        </w:rPr>
        <w:t>202</w:t>
      </w:r>
      <w:r w:rsidR="00F079A9" w:rsidRPr="00CB075E">
        <w:rPr>
          <w:rFonts w:asciiTheme="minorHAnsi" w:hAnsiTheme="minorHAnsi" w:cstheme="minorHAnsi"/>
        </w:rPr>
        <w:t>3</w:t>
      </w:r>
      <w:r w:rsidR="00B34779" w:rsidRPr="00CB075E">
        <w:rPr>
          <w:rFonts w:asciiTheme="minorHAnsi" w:hAnsiTheme="minorHAnsi" w:cstheme="minorHAnsi"/>
        </w:rPr>
        <w:t xml:space="preserve"> r. </w:t>
      </w:r>
      <w:r w:rsidR="007705A7" w:rsidRPr="00CB075E">
        <w:rPr>
          <w:rFonts w:asciiTheme="minorHAnsi" w:hAnsiTheme="minorHAnsi" w:cstheme="minorHAnsi"/>
        </w:rPr>
        <w:t xml:space="preserve"> </w:t>
      </w:r>
      <w:r w:rsidR="002B531B" w:rsidRPr="00CB075E">
        <w:rPr>
          <w:rFonts w:asciiTheme="minorHAnsi" w:hAnsiTheme="minorHAnsi" w:cstheme="minorHAnsi"/>
        </w:rPr>
        <w:t xml:space="preserve">do </w:t>
      </w:r>
      <w:r w:rsidR="00E50782" w:rsidRPr="00CB075E">
        <w:rPr>
          <w:rFonts w:asciiTheme="minorHAnsi" w:hAnsiTheme="minorHAnsi" w:cstheme="minorHAnsi"/>
        </w:rPr>
        <w:t>czerwca 2023</w:t>
      </w:r>
      <w:r w:rsidR="002B531B" w:rsidRPr="00CB075E">
        <w:rPr>
          <w:rFonts w:asciiTheme="minorHAnsi" w:hAnsiTheme="minorHAnsi" w:cstheme="minorHAnsi"/>
        </w:rPr>
        <w:t xml:space="preserve"> roku</w:t>
      </w:r>
      <w:r w:rsidR="00E50782" w:rsidRPr="00CB075E">
        <w:rPr>
          <w:rFonts w:asciiTheme="minorHAnsi" w:hAnsiTheme="minorHAnsi" w:cstheme="minorHAnsi"/>
        </w:rPr>
        <w:t xml:space="preserve">. Szkolenia </w:t>
      </w:r>
      <w:r w:rsidR="005D00D3" w:rsidRPr="00CB075E">
        <w:rPr>
          <w:rFonts w:asciiTheme="minorHAnsi" w:hAnsiTheme="minorHAnsi" w:cstheme="minorHAnsi"/>
        </w:rPr>
        <w:t xml:space="preserve">odbywać się będą </w:t>
      </w:r>
      <w:r w:rsidR="007705A7" w:rsidRPr="00CB075E">
        <w:rPr>
          <w:rFonts w:asciiTheme="minorHAnsi" w:hAnsiTheme="minorHAnsi" w:cstheme="minorHAnsi"/>
        </w:rPr>
        <w:t>w dni robocze, w terminach szczegółowo określonych z Zamawiającym</w:t>
      </w:r>
      <w:r w:rsidR="00E50782" w:rsidRPr="00CB075E">
        <w:rPr>
          <w:rFonts w:asciiTheme="minorHAnsi" w:hAnsiTheme="minorHAnsi" w:cstheme="minorHAnsi"/>
        </w:rPr>
        <w:t xml:space="preserve">. </w:t>
      </w:r>
    </w:p>
    <w:p w14:paraId="2E16B128" w14:textId="17D052C9" w:rsidR="00FB2083" w:rsidRPr="00CB075E" w:rsidRDefault="00FB2083" w:rsidP="00CB075E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Dopuszcza się ukończenie </w:t>
      </w:r>
      <w:r w:rsidR="00565088" w:rsidRPr="00CB075E">
        <w:rPr>
          <w:rFonts w:asciiTheme="minorHAnsi" w:hAnsiTheme="minorHAnsi" w:cstheme="minorHAnsi"/>
        </w:rPr>
        <w:t xml:space="preserve">realizacji </w:t>
      </w:r>
      <w:r w:rsidR="00E50782" w:rsidRPr="00CB075E">
        <w:rPr>
          <w:rFonts w:asciiTheme="minorHAnsi" w:hAnsiTheme="minorHAnsi" w:cstheme="minorHAnsi"/>
        </w:rPr>
        <w:t xml:space="preserve">szkoleń przed czerwcem 2023 roku, </w:t>
      </w:r>
      <w:r w:rsidR="00565088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CB075E">
        <w:rPr>
          <w:rFonts w:asciiTheme="minorHAnsi" w:hAnsiTheme="minorHAnsi" w:cstheme="minorHAnsi"/>
        </w:rPr>
        <w:t xml:space="preserve">realizacji </w:t>
      </w:r>
      <w:r w:rsidR="00E50782" w:rsidRPr="00CB075E">
        <w:rPr>
          <w:rFonts w:asciiTheme="minorHAnsi" w:hAnsiTheme="minorHAnsi" w:cstheme="minorHAnsi"/>
        </w:rPr>
        <w:t>szkoleń</w:t>
      </w:r>
      <w:r w:rsidRPr="00CB075E">
        <w:rPr>
          <w:rFonts w:asciiTheme="minorHAnsi" w:hAnsiTheme="minorHAnsi" w:cstheme="minorHAnsi"/>
        </w:rPr>
        <w:t xml:space="preserve"> oraz uprzednim ustaleniu terminu odbioru zlecenia z Zamawiającym. </w:t>
      </w:r>
    </w:p>
    <w:p w14:paraId="69A9E19D" w14:textId="77777777" w:rsidR="00F32693" w:rsidRPr="00CB075E" w:rsidRDefault="00F32693" w:rsidP="00CB075E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Pr="00CB075E" w:rsidRDefault="00521F6F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lastRenderedPageBreak/>
        <w:t>Warunki udziału w postępowaniu:</w:t>
      </w:r>
    </w:p>
    <w:p w14:paraId="776C2933" w14:textId="77777777" w:rsidR="00BA1F83" w:rsidRPr="00CB075E" w:rsidRDefault="00BA1F83" w:rsidP="00CB075E"/>
    <w:p w14:paraId="48A2B09D" w14:textId="624A970E" w:rsidR="00521F6F" w:rsidRPr="00CB075E" w:rsidRDefault="00122F92" w:rsidP="00CB075E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Oferent</w:t>
      </w:r>
      <w:r w:rsidR="00521F6F" w:rsidRPr="00CB075E">
        <w:rPr>
          <w:rFonts w:asciiTheme="minorHAnsi" w:hAnsiTheme="minorHAnsi" w:cstheme="minorHAnsi"/>
        </w:rPr>
        <w:t xml:space="preserve"> powinien wskazać jedną osobę, która będzie </w:t>
      </w:r>
      <w:r w:rsidR="00E50782" w:rsidRPr="00CB075E">
        <w:rPr>
          <w:rFonts w:asciiTheme="minorHAnsi" w:hAnsiTheme="minorHAnsi" w:cstheme="minorHAnsi"/>
        </w:rPr>
        <w:t>realizować szkolenia dla asystentów osobistych osoby z niepełnosprawnością</w:t>
      </w:r>
      <w:r w:rsidR="00521F6F" w:rsidRPr="00CB075E">
        <w:rPr>
          <w:rFonts w:asciiTheme="minorHAnsi" w:hAnsiTheme="minorHAnsi" w:cstheme="minorHAnsi"/>
        </w:rPr>
        <w:t xml:space="preserve">. Osoba ta musi spełniać </w:t>
      </w:r>
      <w:r w:rsidR="00850E79" w:rsidRPr="00CB075E">
        <w:rPr>
          <w:rFonts w:asciiTheme="minorHAnsi" w:hAnsiTheme="minorHAnsi" w:cstheme="minorHAnsi"/>
        </w:rPr>
        <w:t xml:space="preserve">łącznie </w:t>
      </w:r>
      <w:r w:rsidR="00521F6F" w:rsidRPr="00CB075E">
        <w:rPr>
          <w:rFonts w:asciiTheme="minorHAnsi" w:hAnsiTheme="minorHAnsi" w:cstheme="minorHAnsi"/>
        </w:rPr>
        <w:t>następujące warunki:</w:t>
      </w:r>
    </w:p>
    <w:p w14:paraId="6628222E" w14:textId="641E873C" w:rsidR="00E50782" w:rsidRPr="00CB075E" w:rsidRDefault="00E50782" w:rsidP="00CB075E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Posiadać wykształcenie wyższe na kierunku psychologia, pedagogika</w:t>
      </w:r>
      <w:r w:rsidR="00850E79" w:rsidRPr="00CB075E">
        <w:rPr>
          <w:rFonts w:asciiTheme="minorHAnsi" w:hAnsiTheme="minorHAnsi" w:cstheme="minorHAnsi"/>
        </w:rPr>
        <w:t xml:space="preserve"> lub</w:t>
      </w:r>
      <w:r w:rsidRPr="00CB075E">
        <w:rPr>
          <w:rFonts w:asciiTheme="minorHAnsi" w:hAnsiTheme="minorHAnsi" w:cstheme="minorHAnsi"/>
        </w:rPr>
        <w:t xml:space="preserve"> praca socjalna</w:t>
      </w:r>
      <w:r w:rsidR="00850E79" w:rsidRPr="00CB075E">
        <w:rPr>
          <w:rFonts w:asciiTheme="minorHAnsi" w:hAnsiTheme="minorHAnsi" w:cstheme="minorHAnsi"/>
        </w:rPr>
        <w:t>;</w:t>
      </w:r>
    </w:p>
    <w:p w14:paraId="4378E9B4" w14:textId="2AA3C95A" w:rsidR="00850E79" w:rsidRPr="00CB075E" w:rsidRDefault="00850E79" w:rsidP="00CB075E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Posiadać minimum dwuletnie doświadczenie w pracy z osobami z niepełnosprawnością intelektualną oraz ich opiekunami;</w:t>
      </w:r>
    </w:p>
    <w:p w14:paraId="292C40A2" w14:textId="32B61ABB" w:rsidR="00BF2B3D" w:rsidRPr="00CB075E" w:rsidRDefault="00521F6F" w:rsidP="00CB075E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posiadać </w:t>
      </w:r>
      <w:bookmarkStart w:id="0" w:name="_Hlk79661505"/>
      <w:r w:rsidRPr="00CB075E">
        <w:rPr>
          <w:rFonts w:asciiTheme="minorHAnsi" w:hAnsiTheme="minorHAnsi" w:cstheme="minorHAnsi"/>
        </w:rPr>
        <w:t>d</w:t>
      </w:r>
      <w:r w:rsidR="00954D9D" w:rsidRPr="00CB075E">
        <w:rPr>
          <w:rFonts w:asciiTheme="minorHAnsi" w:hAnsiTheme="minorHAnsi" w:cstheme="minorHAnsi"/>
        </w:rPr>
        <w:t xml:space="preserve">oświadczenie w </w:t>
      </w:r>
      <w:r w:rsidR="005D00D3" w:rsidRPr="00CB075E">
        <w:rPr>
          <w:rFonts w:asciiTheme="minorHAnsi" w:hAnsiTheme="minorHAnsi" w:cstheme="minorHAnsi"/>
        </w:rPr>
        <w:t xml:space="preserve">prowadzeniu </w:t>
      </w:r>
      <w:r w:rsidR="00E50782" w:rsidRPr="00CB075E">
        <w:rPr>
          <w:rFonts w:asciiTheme="minorHAnsi" w:hAnsiTheme="minorHAnsi" w:cstheme="minorHAnsi"/>
        </w:rPr>
        <w:t xml:space="preserve">szkoleń z zakresu pracy z osobami z niepełnosprawnością intelektualną i autyzmem </w:t>
      </w:r>
      <w:r w:rsidR="002C4D02" w:rsidRPr="00CB075E">
        <w:rPr>
          <w:rFonts w:asciiTheme="minorHAnsi" w:hAnsiTheme="minorHAnsi" w:cstheme="minorHAnsi"/>
        </w:rPr>
        <w:t xml:space="preserve">w wymiarze minimum </w:t>
      </w:r>
      <w:r w:rsidR="00C942F4" w:rsidRPr="00CB075E">
        <w:rPr>
          <w:rFonts w:asciiTheme="minorHAnsi" w:hAnsiTheme="minorHAnsi" w:cstheme="minorHAnsi"/>
        </w:rPr>
        <w:t>50</w:t>
      </w:r>
      <w:r w:rsidR="002C4D02" w:rsidRPr="00CB075E">
        <w:rPr>
          <w:rFonts w:asciiTheme="minorHAnsi" w:hAnsiTheme="minorHAnsi" w:cstheme="minorHAnsi"/>
        </w:rPr>
        <w:t xml:space="preserve"> godzin</w:t>
      </w:r>
      <w:r w:rsidR="005D00D3" w:rsidRPr="00CB075E">
        <w:rPr>
          <w:rFonts w:asciiTheme="minorHAnsi" w:hAnsiTheme="minorHAnsi" w:cstheme="minorHAnsi"/>
        </w:rPr>
        <w:t xml:space="preserve"> (udokumentowane świadectwem pracy/referencjami/zaświadczeniami</w:t>
      </w:r>
      <w:r w:rsidR="00A4441C" w:rsidRPr="00CB075E">
        <w:rPr>
          <w:rFonts w:asciiTheme="minorHAnsi" w:hAnsiTheme="minorHAnsi" w:cstheme="minorHAnsi"/>
        </w:rPr>
        <w:t xml:space="preserve"> lub innymi dokumentami</w:t>
      </w:r>
      <w:r w:rsidR="005D00D3" w:rsidRPr="00CB075E">
        <w:rPr>
          <w:rFonts w:asciiTheme="minorHAnsi" w:hAnsiTheme="minorHAnsi" w:cstheme="minorHAnsi"/>
        </w:rPr>
        <w:t>)</w:t>
      </w:r>
      <w:r w:rsidR="00952F0D" w:rsidRPr="00CB075E">
        <w:rPr>
          <w:rFonts w:asciiTheme="minorHAnsi" w:hAnsiTheme="minorHAnsi" w:cstheme="minorHAnsi"/>
        </w:rPr>
        <w:t>.</w:t>
      </w:r>
      <w:bookmarkEnd w:id="0"/>
    </w:p>
    <w:p w14:paraId="744DA81F" w14:textId="1AF1D9A7" w:rsidR="00952F0D" w:rsidRPr="00CB075E" w:rsidRDefault="00952F0D" w:rsidP="00CB075E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celu potwierdzenia warunków udziału w postępowaniu, </w:t>
      </w:r>
      <w:r w:rsidR="00122F92" w:rsidRPr="00CB075E">
        <w:rPr>
          <w:rFonts w:asciiTheme="minorHAnsi" w:hAnsiTheme="minorHAnsi" w:cstheme="minorHAnsi"/>
        </w:rPr>
        <w:t>Oferent</w:t>
      </w:r>
      <w:r w:rsidRPr="00CB075E">
        <w:rPr>
          <w:rFonts w:asciiTheme="minorHAnsi" w:hAnsiTheme="minorHAnsi" w:cstheme="minorHAnsi"/>
        </w:rPr>
        <w:t xml:space="preserve"> musi załączyć do oferty zestawienie informacji o osobie, która będzie uczestniczyć w wykonywaniu zamówienia wraz z informacją na temat jej </w:t>
      </w:r>
      <w:r w:rsidR="006D4735" w:rsidRPr="00CB075E">
        <w:rPr>
          <w:rFonts w:asciiTheme="minorHAnsi" w:hAnsiTheme="minorHAnsi" w:cstheme="minorHAnsi"/>
        </w:rPr>
        <w:t xml:space="preserve">wykształcenia oraz </w:t>
      </w:r>
      <w:r w:rsidRPr="00CB075E">
        <w:rPr>
          <w:rFonts w:asciiTheme="minorHAnsi" w:hAnsiTheme="minorHAnsi" w:cstheme="minorHAnsi"/>
        </w:rPr>
        <w:t>doświadczenia zawodowego</w:t>
      </w:r>
      <w:r w:rsidR="006D4735" w:rsidRPr="00CB075E">
        <w:rPr>
          <w:rFonts w:asciiTheme="minorHAnsi" w:hAnsiTheme="minorHAnsi" w:cstheme="minorHAnsi"/>
        </w:rPr>
        <w:t>,</w:t>
      </w:r>
      <w:r w:rsidRPr="00CB075E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4A010B48" w:rsidR="006D4735" w:rsidRPr="00CB075E" w:rsidRDefault="006D4735" w:rsidP="00CB075E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celu potwierdzenia wykształcenia oraz doświadczenia osoby ujętej w ww. informacji, Wykonawca zobowiązany jest do złożenia kserokopii dyplomów, świadectw pracy/zaświadcze</w:t>
      </w:r>
      <w:r w:rsidR="00A4441C" w:rsidRPr="00CB075E">
        <w:rPr>
          <w:rFonts w:asciiTheme="minorHAnsi" w:hAnsiTheme="minorHAnsi" w:cstheme="minorHAnsi"/>
        </w:rPr>
        <w:t>ń/</w:t>
      </w:r>
      <w:r w:rsidRPr="00CB075E">
        <w:rPr>
          <w:rFonts w:asciiTheme="minorHAnsi" w:hAnsiTheme="minorHAnsi" w:cstheme="minorHAnsi"/>
        </w:rPr>
        <w:t xml:space="preserve">referencji </w:t>
      </w:r>
      <w:r w:rsidR="00A4441C" w:rsidRPr="00CB075E">
        <w:rPr>
          <w:rFonts w:asciiTheme="minorHAnsi" w:hAnsiTheme="minorHAnsi" w:cstheme="minorHAnsi"/>
        </w:rPr>
        <w:t xml:space="preserve">lub innych dokumentów, </w:t>
      </w:r>
      <w:r w:rsidRPr="00CB075E">
        <w:rPr>
          <w:rFonts w:asciiTheme="minorHAnsi" w:hAnsiTheme="minorHAnsi" w:cstheme="minorHAnsi"/>
        </w:rPr>
        <w:t xml:space="preserve">poświadczonych </w:t>
      </w:r>
      <w:r w:rsidR="00FA02A6" w:rsidRPr="00CB075E">
        <w:rPr>
          <w:rFonts w:asciiTheme="minorHAnsi" w:hAnsiTheme="minorHAnsi" w:cstheme="minorHAnsi"/>
        </w:rPr>
        <w:t xml:space="preserve">przez </w:t>
      </w:r>
      <w:r w:rsidR="00122F92" w:rsidRPr="00CB075E">
        <w:rPr>
          <w:rFonts w:asciiTheme="minorHAnsi" w:hAnsiTheme="minorHAnsi" w:cstheme="minorHAnsi"/>
        </w:rPr>
        <w:t xml:space="preserve">Oferenta </w:t>
      </w:r>
      <w:r w:rsidRPr="00CB075E">
        <w:rPr>
          <w:rFonts w:asciiTheme="minorHAnsi" w:hAnsiTheme="minorHAnsi" w:cstheme="minorHAnsi"/>
        </w:rPr>
        <w:t>za zgodność z oryginałem</w:t>
      </w:r>
      <w:r w:rsidR="00FA02A6" w:rsidRPr="00CB075E">
        <w:rPr>
          <w:rFonts w:asciiTheme="minorHAnsi" w:hAnsiTheme="minorHAnsi" w:cstheme="minorHAnsi"/>
        </w:rPr>
        <w:t>.</w:t>
      </w:r>
    </w:p>
    <w:p w14:paraId="65BC4D09" w14:textId="29B76533" w:rsidR="00122F92" w:rsidRPr="00CB075E" w:rsidRDefault="00122F92" w:rsidP="00CB075E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Oferent przedstawi propozycję programu szkoleń, obejmującą wskazane bloki tematyczne. </w:t>
      </w:r>
    </w:p>
    <w:p w14:paraId="09B48A1A" w14:textId="66A7E2EE" w:rsidR="00F32693" w:rsidRPr="00CB075E" w:rsidRDefault="00122F92" w:rsidP="00CB075E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Oferent</w:t>
      </w:r>
      <w:r w:rsidR="00521F6F" w:rsidRPr="00CB075E">
        <w:rPr>
          <w:rFonts w:asciiTheme="minorHAnsi" w:hAnsiTheme="minorHAnsi" w:cstheme="minorHAnsi"/>
        </w:rPr>
        <w:t xml:space="preserve"> nie może być powiązany</w:t>
      </w:r>
      <w:r w:rsidR="00E91A3A" w:rsidRPr="00CB075E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CB075E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CB075E" w:rsidRDefault="00FA02A6" w:rsidP="00CB075E">
      <w:pPr>
        <w:pStyle w:val="Akapitzlist"/>
        <w:numPr>
          <w:ilvl w:val="0"/>
          <w:numId w:val="18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CB075E" w:rsidRDefault="00FA02A6" w:rsidP="00CB075E">
      <w:pPr>
        <w:pStyle w:val="Akapitzlist"/>
        <w:numPr>
          <w:ilvl w:val="0"/>
          <w:numId w:val="18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CB075E" w:rsidRDefault="00FA02A6" w:rsidP="00CB075E">
      <w:pPr>
        <w:pStyle w:val="Akapitzlist"/>
        <w:numPr>
          <w:ilvl w:val="0"/>
          <w:numId w:val="18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CB075E">
        <w:rPr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CB075E" w:rsidRDefault="00FA02A6" w:rsidP="00CB075E">
      <w:pPr>
        <w:pStyle w:val="Akapitzlist"/>
        <w:numPr>
          <w:ilvl w:val="0"/>
          <w:numId w:val="18"/>
        </w:numPr>
        <w:tabs>
          <w:tab w:val="left" w:pos="1752"/>
        </w:tabs>
        <w:ind w:left="1134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09AA3382" w:rsidR="00FA02A6" w:rsidRPr="00CB075E" w:rsidRDefault="00FA02A6" w:rsidP="00CB075E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186A78A" w14:textId="05D64482" w:rsidR="00122F92" w:rsidRPr="00CB075E" w:rsidRDefault="00122F92" w:rsidP="00CB075E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080EEDDF" w14:textId="77777777" w:rsidR="00122F92" w:rsidRPr="00CB075E" w:rsidRDefault="00122F92" w:rsidP="00CB075E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Pr="00CB075E" w:rsidRDefault="00954D9D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lastRenderedPageBreak/>
        <w:t>Zakres obowiązków:</w:t>
      </w:r>
    </w:p>
    <w:p w14:paraId="3C158BDA" w14:textId="77777777" w:rsidR="00BA1F83" w:rsidRPr="00CB075E" w:rsidRDefault="00BA1F83" w:rsidP="00CB075E"/>
    <w:p w14:paraId="38CE0794" w14:textId="1FEF5EF9" w:rsidR="00954D9D" w:rsidRPr="00CB075E" w:rsidRDefault="005D00D3" w:rsidP="00CB075E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Prowadzenie </w:t>
      </w:r>
      <w:r w:rsidR="00850E79" w:rsidRPr="00CB075E">
        <w:rPr>
          <w:rFonts w:asciiTheme="minorHAnsi" w:hAnsiTheme="minorHAnsi" w:cstheme="minorHAnsi"/>
        </w:rPr>
        <w:t>szkoleń z zakresu pracy z osobami z niepełnosprawnością intelektualną i autyzmem dla pracowników Miejskiego Ośrodka Pomocy Społecznej w  Sopocie – asystentów osobistych osoby z niepełnosprawnością.</w:t>
      </w:r>
    </w:p>
    <w:p w14:paraId="4F08D7AB" w14:textId="1065663D" w:rsidR="00A9327B" w:rsidRPr="00CB075E" w:rsidRDefault="00A9327B" w:rsidP="00CB075E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Przygotowywanie materiałów dla uczestników projektu</w:t>
      </w:r>
      <w:r w:rsidR="002C6DC4" w:rsidRPr="00CB075E">
        <w:rPr>
          <w:rFonts w:asciiTheme="minorHAnsi" w:hAnsiTheme="minorHAnsi" w:cstheme="minorHAnsi"/>
        </w:rPr>
        <w:t>.</w:t>
      </w:r>
    </w:p>
    <w:p w14:paraId="1D0FF73F" w14:textId="779734D7" w:rsidR="00E6023A" w:rsidRPr="00CB075E" w:rsidRDefault="00E6023A" w:rsidP="00CB075E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Wystawienie dla każdego z uczestników szkoleń zaświadczenia o udziale w szkoleniach.</w:t>
      </w:r>
    </w:p>
    <w:p w14:paraId="41ED38BC" w14:textId="2830A64B" w:rsidR="00616D10" w:rsidRPr="00CB075E" w:rsidRDefault="00616D10" w:rsidP="00CB075E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Prowadzenie dokumentacji z przebiegu </w:t>
      </w:r>
      <w:r w:rsidR="00C771D2" w:rsidRPr="00CB075E">
        <w:rPr>
          <w:rFonts w:asciiTheme="minorHAnsi" w:hAnsiTheme="minorHAnsi" w:cstheme="minorHAnsi"/>
        </w:rPr>
        <w:t>szkoleń:</w:t>
      </w:r>
    </w:p>
    <w:p w14:paraId="1FAC4664" w14:textId="7278F8FB" w:rsidR="00616D10" w:rsidRPr="00CB075E" w:rsidRDefault="00BD6237" w:rsidP="00CB075E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Karty czasu pracy</w:t>
      </w:r>
      <w:r w:rsidR="00616D10" w:rsidRPr="00CB075E">
        <w:rPr>
          <w:rFonts w:asciiTheme="minorHAnsi" w:hAnsiTheme="minorHAnsi" w:cstheme="minorHAnsi"/>
        </w:rPr>
        <w:t xml:space="preserve"> osoby prowadzącej </w:t>
      </w:r>
      <w:r w:rsidR="00850E79" w:rsidRPr="00CB075E">
        <w:rPr>
          <w:rFonts w:asciiTheme="minorHAnsi" w:hAnsiTheme="minorHAnsi" w:cstheme="minorHAnsi"/>
        </w:rPr>
        <w:t>szkolenia</w:t>
      </w:r>
      <w:r w:rsidR="00616D10" w:rsidRPr="00CB075E">
        <w:rPr>
          <w:rFonts w:asciiTheme="minorHAnsi" w:hAnsiTheme="minorHAnsi" w:cstheme="minorHAnsi"/>
        </w:rPr>
        <w:t>, zawierające: datę, tematykę</w:t>
      </w:r>
      <w:r w:rsidRPr="00CB075E">
        <w:rPr>
          <w:rFonts w:asciiTheme="minorHAnsi" w:hAnsiTheme="minorHAnsi" w:cstheme="minorHAnsi"/>
        </w:rPr>
        <w:t>, wymiar godzin</w:t>
      </w:r>
      <w:r w:rsidR="00616D10" w:rsidRPr="00CB075E">
        <w:rPr>
          <w:rFonts w:asciiTheme="minorHAnsi" w:hAnsiTheme="minorHAnsi" w:cstheme="minorHAnsi"/>
        </w:rPr>
        <w:t xml:space="preserve"> oraz podpis prowadzącego,</w:t>
      </w:r>
    </w:p>
    <w:p w14:paraId="316B5B77" w14:textId="026E429E" w:rsidR="00926C39" w:rsidRPr="00CB075E" w:rsidRDefault="00616D10" w:rsidP="00CB075E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</w:t>
      </w:r>
      <w:r w:rsidR="00F41FFC" w:rsidRPr="00CB075E">
        <w:rPr>
          <w:rFonts w:asciiTheme="minorHAnsi" w:hAnsiTheme="minorHAnsi" w:cstheme="minorHAnsi"/>
        </w:rPr>
        <w:t>l</w:t>
      </w:r>
      <w:r w:rsidRPr="00CB075E">
        <w:rPr>
          <w:rFonts w:asciiTheme="minorHAnsi" w:hAnsiTheme="minorHAnsi" w:cstheme="minorHAnsi"/>
        </w:rPr>
        <w:t xml:space="preserve">istę obecności uczestników biorących udział w </w:t>
      </w:r>
      <w:r w:rsidR="00850E79" w:rsidRPr="00CB075E">
        <w:rPr>
          <w:rFonts w:asciiTheme="minorHAnsi" w:hAnsiTheme="minorHAnsi" w:cstheme="minorHAnsi"/>
        </w:rPr>
        <w:t>szkoleniach.</w:t>
      </w:r>
      <w:r w:rsidRPr="00CB075E">
        <w:rPr>
          <w:rFonts w:asciiTheme="minorHAnsi" w:hAnsiTheme="minorHAnsi" w:cstheme="minorHAnsi"/>
        </w:rPr>
        <w:t xml:space="preserve"> </w:t>
      </w:r>
    </w:p>
    <w:p w14:paraId="69EC7411" w14:textId="77777777" w:rsidR="00590E1D" w:rsidRPr="00CB075E" w:rsidRDefault="00590E1D" w:rsidP="00CB075E">
      <w:pPr>
        <w:spacing w:line="276" w:lineRule="auto"/>
        <w:rPr>
          <w:rFonts w:asciiTheme="minorHAnsi" w:hAnsiTheme="minorHAnsi" w:cstheme="minorHAnsi"/>
        </w:rPr>
      </w:pPr>
    </w:p>
    <w:p w14:paraId="210D195B" w14:textId="0117C6E3" w:rsidR="007D4B1C" w:rsidRPr="00CB075E" w:rsidRDefault="007D4B1C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CB075E" w:rsidRDefault="00BA1F83" w:rsidP="00CB075E"/>
    <w:p w14:paraId="5A47C33F" w14:textId="3D652429" w:rsidR="007D4B1C" w:rsidRPr="00CB075E" w:rsidRDefault="007D4B1C" w:rsidP="00CB075E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Po spełnieniu przez wykonawców wszystkich wyże</w:t>
      </w:r>
      <w:r w:rsidR="00901BB7" w:rsidRPr="00CB075E">
        <w:rPr>
          <w:rFonts w:asciiTheme="minorHAnsi" w:hAnsiTheme="minorHAnsi" w:cstheme="minorHAnsi"/>
        </w:rPr>
        <w:t>j</w:t>
      </w:r>
      <w:r w:rsidRPr="00CB075E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CB075E" w:rsidRDefault="004B75B4" w:rsidP="00CB075E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CB075E" w:rsidRDefault="007D4B1C" w:rsidP="00CB075E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 </w:t>
      </w:r>
      <w:r w:rsidR="004B75B4" w:rsidRPr="00CB075E">
        <w:rPr>
          <w:rFonts w:asciiTheme="minorHAnsi" w:hAnsiTheme="minorHAnsi" w:cstheme="minorHAnsi"/>
        </w:rPr>
        <w:t xml:space="preserve">1. </w:t>
      </w:r>
      <w:r w:rsidR="004B75B4" w:rsidRPr="00CB075E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CB075E" w:rsidRDefault="007D4B1C" w:rsidP="00CB075E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 </w:t>
      </w:r>
      <w:r w:rsidR="004B75B4" w:rsidRPr="00CB075E">
        <w:rPr>
          <w:rStyle w:val="markedcontent"/>
          <w:rFonts w:asciiTheme="minorHAnsi" w:hAnsiTheme="minorHAnsi" w:cstheme="minorHAnsi"/>
        </w:rPr>
        <w:t xml:space="preserve">a) </w:t>
      </w:r>
      <w:r w:rsidRPr="00CB075E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CB075E">
        <w:rPr>
          <w:rStyle w:val="markedcontent"/>
          <w:rFonts w:asciiTheme="minorHAnsi" w:hAnsiTheme="minorHAnsi" w:cstheme="minorHAnsi"/>
        </w:rPr>
        <w:t>6</w:t>
      </w:r>
      <w:r w:rsidRPr="00CB075E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CB075E">
        <w:rPr>
          <w:rStyle w:val="markedcontent"/>
          <w:rFonts w:asciiTheme="minorHAnsi" w:hAnsiTheme="minorHAnsi" w:cstheme="minorHAnsi"/>
        </w:rPr>
        <w:t>6</w:t>
      </w:r>
      <w:r w:rsidRPr="00CB075E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563B0E3E" w:rsidR="004B75B4" w:rsidRPr="00CB075E" w:rsidRDefault="004B75B4" w:rsidP="00CB075E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 b) 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Doświadczenie </w:t>
      </w:r>
      <w:r w:rsidR="00850E79" w:rsidRPr="00CB075E">
        <w:rPr>
          <w:rFonts w:asciiTheme="minorHAnsi" w:hAnsiTheme="minorHAnsi" w:cstheme="minorHAnsi"/>
        </w:rPr>
        <w:t>pracy z osobami z niepełnosprawnością intelektualną oraz ich opiekunami</w:t>
      </w:r>
      <w:r w:rsidR="00850E79" w:rsidRPr="00CB075E">
        <w:rPr>
          <w:rStyle w:val="markedcontent"/>
          <w:rFonts w:asciiTheme="minorHAnsi" w:hAnsiTheme="minorHAnsi" w:cstheme="minorHAnsi"/>
        </w:rPr>
        <w:t xml:space="preserve"> 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– </w:t>
      </w:r>
      <w:r w:rsidR="00E82E08" w:rsidRPr="00CB075E">
        <w:rPr>
          <w:rStyle w:val="markedcontent"/>
          <w:rFonts w:asciiTheme="minorHAnsi" w:hAnsiTheme="minorHAnsi" w:cstheme="minorHAnsi"/>
        </w:rPr>
        <w:t>20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% (maksymalnie </w:t>
      </w:r>
      <w:r w:rsidR="00E82E08" w:rsidRPr="00CB075E">
        <w:rPr>
          <w:rStyle w:val="markedcontent"/>
          <w:rFonts w:asciiTheme="minorHAnsi" w:hAnsiTheme="minorHAnsi" w:cstheme="minorHAnsi"/>
        </w:rPr>
        <w:t>20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 pkt.)</w:t>
      </w:r>
    </w:p>
    <w:p w14:paraId="0C99D22A" w14:textId="77777777" w:rsidR="00E82E08" w:rsidRPr="00CB075E" w:rsidRDefault="00E82E08" w:rsidP="00CB075E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c) </w:t>
      </w:r>
      <w:r w:rsidRPr="00CB075E">
        <w:rPr>
          <w:rFonts w:asciiTheme="minorHAnsi" w:hAnsiTheme="minorHAnsi" w:cstheme="minorHAnsi"/>
        </w:rPr>
        <w:t xml:space="preserve">Doświadczenie w prowadzeniu szkoleń z zakresu pracy z osobami z niepełnosprawnością intelektualną i autyzmem </w:t>
      </w:r>
      <w:r w:rsidRPr="00CB075E">
        <w:rPr>
          <w:rStyle w:val="markedcontent"/>
          <w:rFonts w:asciiTheme="minorHAnsi" w:hAnsiTheme="minorHAnsi" w:cstheme="minorHAnsi"/>
        </w:rPr>
        <w:t>– 20% (maksymalnie 20 pkt.)</w:t>
      </w:r>
    </w:p>
    <w:p w14:paraId="4528CE41" w14:textId="77777777" w:rsidR="00D40FA1" w:rsidRPr="00CB075E" w:rsidRDefault="00D40FA1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CB075E" w:rsidRDefault="007D4B1C" w:rsidP="00CB075E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CB075E" w:rsidRDefault="00D40FA1" w:rsidP="00CB075E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CB075E" w:rsidRDefault="007D4B1C" w:rsidP="00CB075E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CB075E">
        <w:rPr>
          <w:rStyle w:val="markedcontent"/>
          <w:rFonts w:asciiTheme="minorHAnsi" w:hAnsiTheme="minorHAnsi" w:cstheme="minorHAnsi"/>
        </w:rPr>
        <w:t xml:space="preserve"> </w:t>
      </w:r>
      <w:r w:rsidRPr="00CB075E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CB075E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CB075E" w:rsidRDefault="00D40FA1" w:rsidP="00CB075E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CB075E" w:rsidRDefault="007D4B1C" w:rsidP="00CB075E">
      <w:pPr>
        <w:pStyle w:val="Akapitzlist"/>
        <w:numPr>
          <w:ilvl w:val="0"/>
          <w:numId w:val="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CB075E" w:rsidRDefault="00BA1F83" w:rsidP="00CB075E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CB075E" w:rsidRDefault="007D4B1C" w:rsidP="00CB075E">
      <w:pPr>
        <w:pStyle w:val="Akapitzlist"/>
        <w:numPr>
          <w:ilvl w:val="0"/>
          <w:numId w:val="5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CB075E" w:rsidRDefault="00BA1F83" w:rsidP="00CB075E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</w:rPr>
      </w:pPr>
    </w:p>
    <w:p w14:paraId="02A65849" w14:textId="75CEBD8E" w:rsidR="004B75B4" w:rsidRPr="00CB075E" w:rsidRDefault="007D4B1C" w:rsidP="00CB075E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CB075E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CB075E">
        <w:rPr>
          <w:rStyle w:val="markedcontent"/>
          <w:rFonts w:asciiTheme="minorHAnsi" w:hAnsiTheme="minorHAnsi" w:cstheme="minorHAnsi"/>
        </w:rPr>
        <w:t xml:space="preserve">usługi </w:t>
      </w:r>
      <w:r w:rsidRPr="00CB075E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CB075E">
        <w:rPr>
          <w:rStyle w:val="markedcontent"/>
          <w:rFonts w:asciiTheme="minorHAnsi" w:hAnsiTheme="minorHAnsi" w:cstheme="minorHAnsi"/>
        </w:rPr>
        <w:t>,</w:t>
      </w:r>
      <w:r w:rsidRPr="00CB075E">
        <w:rPr>
          <w:rStyle w:val="markedcontent"/>
          <w:rFonts w:asciiTheme="minorHAnsi" w:hAnsiTheme="minorHAnsi" w:cstheme="minorHAnsi"/>
        </w:rPr>
        <w:t xml:space="preserve"> </w:t>
      </w:r>
      <w:r w:rsidR="00D40FA1" w:rsidRPr="00CB075E">
        <w:rPr>
          <w:rStyle w:val="markedcontent"/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CB075E">
        <w:rPr>
          <w:rStyle w:val="markedcontent"/>
          <w:rFonts w:asciiTheme="minorHAnsi" w:hAnsiTheme="minorHAnsi" w:cstheme="minorHAnsi"/>
        </w:rPr>
        <w:t xml:space="preserve">. </w:t>
      </w:r>
      <w:r w:rsidR="006D71A9" w:rsidRPr="00CB075E">
        <w:rPr>
          <w:rStyle w:val="markedcontent"/>
          <w:rFonts w:asciiTheme="minorHAnsi" w:hAnsiTheme="minorHAnsi" w:cstheme="minorHAnsi"/>
        </w:rPr>
        <w:t xml:space="preserve">Zaproponowana przez </w:t>
      </w:r>
      <w:r w:rsidR="00122F92" w:rsidRPr="00CB075E">
        <w:rPr>
          <w:rStyle w:val="markedcontent"/>
          <w:rFonts w:asciiTheme="minorHAnsi" w:hAnsiTheme="minorHAnsi" w:cstheme="minorHAnsi"/>
        </w:rPr>
        <w:t xml:space="preserve">Oferenta </w:t>
      </w:r>
      <w:r w:rsidR="006D71A9" w:rsidRPr="00CB075E">
        <w:rPr>
          <w:rStyle w:val="markedcontent"/>
          <w:rFonts w:asciiTheme="minorHAnsi" w:hAnsiTheme="minorHAnsi" w:cstheme="minorHAnsi"/>
        </w:rPr>
        <w:t xml:space="preserve">kwota brutto za wykonanie zamówienia musi uwzględniać wszystkie koszty związane </w:t>
      </w:r>
      <w:r w:rsidR="00D40FA1" w:rsidRPr="00CB075E">
        <w:rPr>
          <w:rStyle w:val="markedcontent"/>
          <w:rFonts w:asciiTheme="minorHAnsi" w:hAnsiTheme="minorHAnsi" w:cstheme="minorHAnsi"/>
        </w:rPr>
        <w:br/>
      </w:r>
      <w:r w:rsidR="006D71A9" w:rsidRPr="00CB075E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32996491" w14:textId="3FC831CB" w:rsidR="00122F92" w:rsidRPr="00CB075E" w:rsidRDefault="00122F92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7E2B11E8" w14:textId="77777777" w:rsidR="00122F92" w:rsidRPr="00CB075E" w:rsidRDefault="00122F92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CB075E" w:rsidRDefault="007D4B1C" w:rsidP="00CB075E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lastRenderedPageBreak/>
        <w:t xml:space="preserve">Punkty za cenę będą obliczane wg wzoru: </w:t>
      </w:r>
    </w:p>
    <w:p w14:paraId="63831C5D" w14:textId="77777777" w:rsidR="00A4441C" w:rsidRPr="00CB075E" w:rsidRDefault="00A4441C" w:rsidP="00CB075E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CB075E" w:rsidRDefault="00A4441C" w:rsidP="00CB075E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CB075E" w:rsidRDefault="00A4441C" w:rsidP="00CB075E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Pr="00CB075E" w:rsidRDefault="00BA1F83" w:rsidP="00CB075E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F2288F2" w14:textId="77777777" w:rsidR="00122F92" w:rsidRPr="00CB075E" w:rsidRDefault="00122F92" w:rsidP="00CB075E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3228A5A" w:rsidR="004B75B4" w:rsidRPr="00CB075E" w:rsidRDefault="007D4B1C" w:rsidP="00CB075E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br/>
      </w:r>
      <w:r w:rsidR="004B75B4" w:rsidRPr="00CB075E">
        <w:rPr>
          <w:rStyle w:val="markedcontent"/>
          <w:rFonts w:asciiTheme="minorHAnsi" w:hAnsiTheme="minorHAnsi" w:cstheme="minorHAnsi"/>
        </w:rPr>
        <w:t xml:space="preserve">b) </w:t>
      </w:r>
      <w:r w:rsidRPr="00CB075E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CB075E" w:rsidRDefault="00BA1F83" w:rsidP="00CB075E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</w:p>
    <w:p w14:paraId="7B7C11D6" w14:textId="2C55EB7F" w:rsidR="00590E1D" w:rsidRPr="00CB075E" w:rsidRDefault="00E82E08" w:rsidP="00CB075E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- </w:t>
      </w:r>
      <w:r w:rsidR="007D4B1C" w:rsidRPr="00CB075E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CB075E">
        <w:rPr>
          <w:rStyle w:val="markedcontent"/>
          <w:rFonts w:asciiTheme="minorHAnsi" w:hAnsiTheme="minorHAnsi" w:cstheme="minorHAnsi"/>
        </w:rPr>
        <w:t xml:space="preserve"> 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udokumentowany okres pracy zawodowej </w:t>
      </w:r>
      <w:r w:rsidR="00C942F4" w:rsidRPr="00CB075E">
        <w:rPr>
          <w:rFonts w:asciiTheme="minorHAnsi" w:hAnsiTheme="minorHAnsi" w:cstheme="minorHAnsi"/>
        </w:rPr>
        <w:t>osoby wskazanej do wykonania szkoleń</w:t>
      </w:r>
      <w:r w:rsidR="00C942F4" w:rsidRPr="00CB075E">
        <w:rPr>
          <w:rStyle w:val="markedcontent"/>
          <w:rFonts w:asciiTheme="minorHAnsi" w:hAnsiTheme="minorHAnsi" w:cstheme="minorHAnsi"/>
        </w:rPr>
        <w:t xml:space="preserve"> </w:t>
      </w:r>
      <w:r w:rsidRPr="00CB075E">
        <w:rPr>
          <w:rStyle w:val="markedcontent"/>
          <w:rFonts w:asciiTheme="minorHAnsi" w:hAnsiTheme="minorHAnsi" w:cstheme="minorHAnsi"/>
        </w:rPr>
        <w:t xml:space="preserve">w zakresie </w:t>
      </w:r>
      <w:r w:rsidRPr="00CB075E">
        <w:rPr>
          <w:rFonts w:asciiTheme="minorHAnsi" w:hAnsiTheme="minorHAnsi" w:cstheme="minorHAnsi"/>
        </w:rPr>
        <w:t>pracy z osobami z</w:t>
      </w:r>
      <w:r w:rsidR="00122F92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>niepełnosprawnością intelektualną oraz ich opiekunami</w:t>
      </w:r>
      <w:r w:rsidRPr="00CB075E">
        <w:rPr>
          <w:rStyle w:val="markedcontent"/>
          <w:rFonts w:asciiTheme="minorHAnsi" w:hAnsiTheme="minorHAnsi" w:cstheme="minorHAnsi"/>
        </w:rPr>
        <w:t xml:space="preserve"> w wymiarze minimum 2 lat </w:t>
      </w:r>
      <w:r w:rsidR="00590E1D" w:rsidRPr="00CB075E">
        <w:rPr>
          <w:rFonts w:asciiTheme="minorHAnsi" w:hAnsiTheme="minorHAnsi" w:cstheme="minorHAnsi"/>
        </w:rPr>
        <w:t>(udokumentowane świadectwem pracy/referencjami/zaświadczeniami</w:t>
      </w:r>
      <w:r w:rsidR="00C70D60" w:rsidRPr="00CB075E">
        <w:rPr>
          <w:rFonts w:asciiTheme="minorHAnsi" w:hAnsiTheme="minorHAnsi" w:cstheme="minorHAnsi"/>
        </w:rPr>
        <w:t xml:space="preserve"> lub innymi dokumentami</w:t>
      </w:r>
      <w:r w:rsidR="00590E1D" w:rsidRPr="00CB075E">
        <w:rPr>
          <w:rFonts w:asciiTheme="minorHAnsi" w:hAnsiTheme="minorHAnsi" w:cstheme="minorHAnsi"/>
        </w:rPr>
        <w:t xml:space="preserve">) </w:t>
      </w:r>
      <w:r w:rsidR="004B75B4" w:rsidRPr="00CB075E">
        <w:rPr>
          <w:rFonts w:asciiTheme="minorHAnsi" w:hAnsiTheme="minorHAnsi" w:cstheme="minorHAnsi"/>
        </w:rPr>
        <w:t xml:space="preserve"> - 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 0-</w:t>
      </w:r>
      <w:r w:rsidRPr="00CB075E">
        <w:rPr>
          <w:rStyle w:val="markedcontent"/>
          <w:rFonts w:asciiTheme="minorHAnsi" w:hAnsiTheme="minorHAnsi" w:cstheme="minorHAnsi"/>
        </w:rPr>
        <w:t>20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356B8AB0" w:rsidR="004B75B4" w:rsidRPr="00CB075E" w:rsidRDefault="00590E1D" w:rsidP="00CB075E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P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unkty uwzględniane będą </w:t>
      </w:r>
      <w:r w:rsidR="00E82E08" w:rsidRPr="00CB075E">
        <w:rPr>
          <w:rStyle w:val="markedcontent"/>
          <w:rFonts w:asciiTheme="minorHAnsi" w:hAnsiTheme="minorHAnsi" w:cstheme="minorHAnsi"/>
        </w:rPr>
        <w:t xml:space="preserve">w zakresie przepracowanych lat, </w:t>
      </w:r>
      <w:r w:rsidRPr="00CB075E">
        <w:rPr>
          <w:rStyle w:val="markedcontent"/>
          <w:rFonts w:asciiTheme="minorHAnsi" w:hAnsiTheme="minorHAnsi" w:cstheme="minorHAnsi"/>
        </w:rPr>
        <w:t xml:space="preserve"> wg następującej zasady:</w:t>
      </w:r>
      <w:r w:rsidR="007D4B1C" w:rsidRPr="00CB075E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1805F2A6" w:rsidR="007D4B1C" w:rsidRPr="00CB075E" w:rsidRDefault="008823CD" w:rsidP="00CB075E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d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o </w:t>
      </w:r>
      <w:r w:rsidR="00E82E08" w:rsidRPr="00CB075E">
        <w:rPr>
          <w:rStyle w:val="markedcontent"/>
          <w:rFonts w:asciiTheme="minorHAnsi" w:hAnsiTheme="minorHAnsi" w:cstheme="minorHAnsi"/>
        </w:rPr>
        <w:t>2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</w:t>
      </w:r>
      <w:r w:rsidR="00E82E08" w:rsidRPr="00CB075E">
        <w:rPr>
          <w:rStyle w:val="markedcontent"/>
          <w:rFonts w:asciiTheme="minorHAnsi" w:hAnsiTheme="minorHAnsi" w:cstheme="minorHAnsi"/>
        </w:rPr>
        <w:t>lat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– 0 pkt,</w:t>
      </w:r>
    </w:p>
    <w:p w14:paraId="4A30C0B7" w14:textId="226D2C12" w:rsidR="00590E1D" w:rsidRPr="00CB075E" w:rsidRDefault="008823CD" w:rsidP="00CB075E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o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d </w:t>
      </w:r>
      <w:r w:rsidR="00E82E08" w:rsidRPr="00CB075E">
        <w:rPr>
          <w:rStyle w:val="markedcontent"/>
          <w:rFonts w:asciiTheme="minorHAnsi" w:hAnsiTheme="minorHAnsi" w:cstheme="minorHAnsi"/>
        </w:rPr>
        <w:t>2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do </w:t>
      </w:r>
      <w:r w:rsidR="00E82E08" w:rsidRPr="00CB075E">
        <w:rPr>
          <w:rStyle w:val="markedcontent"/>
          <w:rFonts w:asciiTheme="minorHAnsi" w:hAnsiTheme="minorHAnsi" w:cstheme="minorHAnsi"/>
        </w:rPr>
        <w:t>5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</w:t>
      </w:r>
      <w:r w:rsidR="00E82E08" w:rsidRPr="00CB075E">
        <w:rPr>
          <w:rStyle w:val="markedcontent"/>
          <w:rFonts w:asciiTheme="minorHAnsi" w:hAnsiTheme="minorHAnsi" w:cstheme="minorHAnsi"/>
        </w:rPr>
        <w:t>lat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– </w:t>
      </w:r>
      <w:r w:rsidR="00E82E08" w:rsidRPr="00CB075E">
        <w:rPr>
          <w:rStyle w:val="markedcontent"/>
          <w:rFonts w:asciiTheme="minorHAnsi" w:hAnsiTheme="minorHAnsi" w:cstheme="minorHAnsi"/>
        </w:rPr>
        <w:t>10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pkt,</w:t>
      </w:r>
    </w:p>
    <w:p w14:paraId="459713CC" w14:textId="30E583A1" w:rsidR="007E70B8" w:rsidRPr="00CB075E" w:rsidRDefault="008823CD" w:rsidP="00CB075E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o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d </w:t>
      </w:r>
      <w:r w:rsidR="00E82E08" w:rsidRPr="00CB075E">
        <w:rPr>
          <w:rStyle w:val="markedcontent"/>
          <w:rFonts w:asciiTheme="minorHAnsi" w:hAnsiTheme="minorHAnsi" w:cstheme="minorHAnsi"/>
        </w:rPr>
        <w:t>5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do </w:t>
      </w:r>
      <w:r w:rsidR="00E82E08" w:rsidRPr="00CB075E">
        <w:rPr>
          <w:rStyle w:val="markedcontent"/>
          <w:rFonts w:asciiTheme="minorHAnsi" w:hAnsiTheme="minorHAnsi" w:cstheme="minorHAnsi"/>
        </w:rPr>
        <w:t>10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</w:t>
      </w:r>
      <w:r w:rsidR="00E82E08" w:rsidRPr="00CB075E">
        <w:rPr>
          <w:rStyle w:val="markedcontent"/>
          <w:rFonts w:asciiTheme="minorHAnsi" w:hAnsiTheme="minorHAnsi" w:cstheme="minorHAnsi"/>
        </w:rPr>
        <w:t>lat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– </w:t>
      </w:r>
      <w:r w:rsidR="00E82E08" w:rsidRPr="00CB075E">
        <w:rPr>
          <w:rStyle w:val="markedcontent"/>
          <w:rFonts w:asciiTheme="minorHAnsi" w:hAnsiTheme="minorHAnsi" w:cstheme="minorHAnsi"/>
        </w:rPr>
        <w:t>15</w:t>
      </w:r>
      <w:r w:rsidR="00590E1D" w:rsidRPr="00CB075E">
        <w:rPr>
          <w:rStyle w:val="markedcontent"/>
          <w:rFonts w:asciiTheme="minorHAnsi" w:hAnsiTheme="minorHAnsi" w:cstheme="minorHAnsi"/>
        </w:rPr>
        <w:t xml:space="preserve"> pkt</w:t>
      </w:r>
      <w:r w:rsidR="00E82E08" w:rsidRPr="00CB075E">
        <w:rPr>
          <w:rStyle w:val="markedcontent"/>
          <w:rFonts w:asciiTheme="minorHAnsi" w:hAnsiTheme="minorHAnsi" w:cstheme="minorHAnsi"/>
        </w:rPr>
        <w:t>,</w:t>
      </w:r>
    </w:p>
    <w:p w14:paraId="13457B2D" w14:textId="6FF797B2" w:rsidR="00E82E08" w:rsidRPr="00CB075E" w:rsidRDefault="00E82E08" w:rsidP="00CB075E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powyżej 10 lat – 20 pkt.</w:t>
      </w:r>
    </w:p>
    <w:p w14:paraId="40223359" w14:textId="3642280B" w:rsidR="00E82E08" w:rsidRPr="00CB075E" w:rsidRDefault="00E82E08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</w:t>
      </w:r>
    </w:p>
    <w:p w14:paraId="2306F10F" w14:textId="4993A0C8" w:rsidR="00E82E08" w:rsidRPr="00CB075E" w:rsidRDefault="00E82E08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- </w:t>
      </w:r>
      <w:r w:rsidRPr="00CB075E">
        <w:rPr>
          <w:rStyle w:val="markedcontent"/>
          <w:rFonts w:asciiTheme="minorHAnsi" w:hAnsiTheme="minorHAnsi" w:cstheme="minorHAnsi"/>
        </w:rPr>
        <w:t xml:space="preserve">Ocenie w ramach kryterium będzie podlegać udokumentowane </w:t>
      </w:r>
      <w:r w:rsidRPr="00CB075E">
        <w:rPr>
          <w:rFonts w:asciiTheme="minorHAnsi" w:hAnsiTheme="minorHAnsi" w:cstheme="minorHAnsi"/>
        </w:rPr>
        <w:t>doświadczenie</w:t>
      </w:r>
      <w:r w:rsidR="00C942F4" w:rsidRPr="00CB075E">
        <w:rPr>
          <w:rFonts w:asciiTheme="minorHAnsi" w:hAnsiTheme="minorHAnsi" w:cstheme="minorHAnsi"/>
        </w:rPr>
        <w:t xml:space="preserve"> osoby wskazanej do wykonania szkoleń </w:t>
      </w:r>
      <w:r w:rsidRPr="00CB075E">
        <w:rPr>
          <w:rFonts w:asciiTheme="minorHAnsi" w:hAnsiTheme="minorHAnsi" w:cstheme="minorHAnsi"/>
        </w:rPr>
        <w:t xml:space="preserve"> w prowadzeniu szkoleń z zakresu pracy z osobami z niepełnosprawnością intelektualną i autyzmem w wymiarze minimum </w:t>
      </w:r>
      <w:r w:rsidR="00122F92" w:rsidRPr="00CB075E">
        <w:rPr>
          <w:rFonts w:asciiTheme="minorHAnsi" w:hAnsiTheme="minorHAnsi" w:cstheme="minorHAnsi"/>
        </w:rPr>
        <w:t>50</w:t>
      </w:r>
      <w:r w:rsidRPr="00CB075E">
        <w:rPr>
          <w:rFonts w:asciiTheme="minorHAnsi" w:hAnsiTheme="minorHAnsi" w:cstheme="minorHAnsi"/>
        </w:rPr>
        <w:t xml:space="preserve"> godzin (udokumentowane świadectwem pracy/referencjami/zaświadczeniami lub innymi dokumentami).</w:t>
      </w:r>
    </w:p>
    <w:p w14:paraId="2F881042" w14:textId="79B4484B" w:rsidR="00E82E08" w:rsidRPr="00CB075E" w:rsidRDefault="00E82E08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Punkty uwzględniane będą w okresie godzinowym, wg następującej zasady: </w:t>
      </w:r>
    </w:p>
    <w:p w14:paraId="047846C3" w14:textId="10CB023E" w:rsidR="00E82E08" w:rsidRPr="00CB075E" w:rsidRDefault="00E82E08" w:rsidP="00CB075E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do </w:t>
      </w:r>
      <w:r w:rsidR="00C942F4" w:rsidRPr="00CB075E">
        <w:rPr>
          <w:rFonts w:asciiTheme="minorHAnsi" w:hAnsiTheme="minorHAnsi" w:cstheme="minorHAnsi"/>
        </w:rPr>
        <w:t>49</w:t>
      </w:r>
      <w:r w:rsidRPr="00CB075E">
        <w:rPr>
          <w:rFonts w:asciiTheme="minorHAnsi" w:hAnsiTheme="minorHAnsi" w:cstheme="minorHAnsi"/>
        </w:rPr>
        <w:t xml:space="preserve"> godzin – 0 pkt</w:t>
      </w:r>
    </w:p>
    <w:p w14:paraId="339D6A8F" w14:textId="415FFC80" w:rsidR="00E82E08" w:rsidRPr="00CB075E" w:rsidRDefault="0089401D" w:rsidP="00CB075E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od</w:t>
      </w:r>
      <w:r w:rsidR="00E82E08" w:rsidRPr="00CB075E">
        <w:rPr>
          <w:rFonts w:asciiTheme="minorHAnsi" w:hAnsiTheme="minorHAnsi" w:cstheme="minorHAnsi"/>
        </w:rPr>
        <w:t xml:space="preserve"> </w:t>
      </w:r>
      <w:r w:rsidR="00C942F4" w:rsidRPr="00CB075E">
        <w:rPr>
          <w:rFonts w:asciiTheme="minorHAnsi" w:hAnsiTheme="minorHAnsi" w:cstheme="minorHAnsi"/>
        </w:rPr>
        <w:t>50</w:t>
      </w:r>
      <w:r w:rsidR="00E82E08" w:rsidRPr="00CB075E">
        <w:rPr>
          <w:rFonts w:asciiTheme="minorHAnsi" w:hAnsiTheme="minorHAnsi" w:cstheme="minorHAnsi"/>
        </w:rPr>
        <w:t xml:space="preserve"> do </w:t>
      </w:r>
      <w:r w:rsidR="00C942F4" w:rsidRPr="00CB075E">
        <w:rPr>
          <w:rFonts w:asciiTheme="minorHAnsi" w:hAnsiTheme="minorHAnsi" w:cstheme="minorHAnsi"/>
        </w:rPr>
        <w:t>99</w:t>
      </w:r>
      <w:r w:rsidR="00E82E08" w:rsidRPr="00CB075E">
        <w:rPr>
          <w:rFonts w:asciiTheme="minorHAnsi" w:hAnsiTheme="minorHAnsi" w:cstheme="minorHAnsi"/>
        </w:rPr>
        <w:t xml:space="preserve"> godzin – 10 pkt,</w:t>
      </w:r>
    </w:p>
    <w:p w14:paraId="5E2D5D38" w14:textId="374ECDC9" w:rsidR="00E82E08" w:rsidRPr="00CB075E" w:rsidRDefault="00C942F4" w:rsidP="00CB075E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od</w:t>
      </w:r>
      <w:r w:rsidR="00E82E08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>100</w:t>
      </w:r>
      <w:r w:rsidR="00E82E08" w:rsidRPr="00CB075E">
        <w:rPr>
          <w:rFonts w:asciiTheme="minorHAnsi" w:hAnsiTheme="minorHAnsi" w:cstheme="minorHAnsi"/>
        </w:rPr>
        <w:t xml:space="preserve"> do </w:t>
      </w:r>
      <w:r w:rsidRPr="00CB075E">
        <w:rPr>
          <w:rFonts w:asciiTheme="minorHAnsi" w:hAnsiTheme="minorHAnsi" w:cstheme="minorHAnsi"/>
        </w:rPr>
        <w:t>149</w:t>
      </w:r>
      <w:r w:rsidR="00E82E08" w:rsidRPr="00CB075E">
        <w:rPr>
          <w:rFonts w:asciiTheme="minorHAnsi" w:hAnsiTheme="minorHAnsi" w:cstheme="minorHAnsi"/>
        </w:rPr>
        <w:t xml:space="preserve"> godzin – 15 pkt,</w:t>
      </w:r>
    </w:p>
    <w:p w14:paraId="334E7B9E" w14:textId="76A37341" w:rsidR="00E82E08" w:rsidRPr="00CB075E" w:rsidRDefault="00E82E08" w:rsidP="00CB075E">
      <w:pPr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powyżej </w:t>
      </w:r>
      <w:r w:rsidR="00C942F4" w:rsidRPr="00CB075E">
        <w:rPr>
          <w:rFonts w:asciiTheme="minorHAnsi" w:hAnsiTheme="minorHAnsi" w:cstheme="minorHAnsi"/>
        </w:rPr>
        <w:t>150</w:t>
      </w:r>
      <w:r w:rsidRPr="00CB075E">
        <w:rPr>
          <w:rFonts w:asciiTheme="minorHAnsi" w:hAnsiTheme="minorHAnsi" w:cstheme="minorHAnsi"/>
        </w:rPr>
        <w:t xml:space="preserve"> godzin – 20 pkt. </w:t>
      </w:r>
    </w:p>
    <w:p w14:paraId="3DB665E3" w14:textId="77777777" w:rsidR="00E82E08" w:rsidRPr="00CB075E" w:rsidRDefault="00E82E08" w:rsidP="00CB075E">
      <w:pPr>
        <w:spacing w:line="276" w:lineRule="auto"/>
        <w:rPr>
          <w:rFonts w:asciiTheme="minorHAnsi" w:hAnsiTheme="minorHAnsi" w:cstheme="minorHAnsi"/>
        </w:rPr>
      </w:pPr>
    </w:p>
    <w:p w14:paraId="29E8E452" w14:textId="51089FA2" w:rsidR="00E91A3A" w:rsidRPr="00CB075E" w:rsidRDefault="00E91A3A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Wymagane dokumenty:</w:t>
      </w:r>
    </w:p>
    <w:p w14:paraId="52E0E6E9" w14:textId="77777777" w:rsidR="00BA1F83" w:rsidRPr="00CB075E" w:rsidRDefault="00BA1F83" w:rsidP="00CB075E"/>
    <w:p w14:paraId="3677C94B" w14:textId="3700F6A5" w:rsidR="00126666" w:rsidRPr="00CB075E" w:rsidRDefault="00E91A3A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Uzupełniony formularz ofer</w:t>
      </w:r>
      <w:r w:rsidR="00126666" w:rsidRPr="00CB075E">
        <w:rPr>
          <w:rFonts w:asciiTheme="minorHAnsi" w:hAnsiTheme="minorHAnsi" w:cstheme="minorHAnsi"/>
        </w:rPr>
        <w:t>to</w:t>
      </w:r>
      <w:r w:rsidR="006D71A9" w:rsidRPr="00CB075E">
        <w:rPr>
          <w:rFonts w:asciiTheme="minorHAnsi" w:hAnsiTheme="minorHAnsi" w:cstheme="minorHAnsi"/>
        </w:rPr>
        <w:t xml:space="preserve">wy (Załącznik nr 1 do </w:t>
      </w:r>
      <w:r w:rsidR="00A36610" w:rsidRPr="00CB075E">
        <w:rPr>
          <w:rFonts w:asciiTheme="minorHAnsi" w:hAnsiTheme="minorHAnsi" w:cstheme="minorHAnsi"/>
        </w:rPr>
        <w:t>Z</w:t>
      </w:r>
      <w:r w:rsidR="006D71A9" w:rsidRPr="00CB075E">
        <w:rPr>
          <w:rFonts w:asciiTheme="minorHAnsi" w:hAnsiTheme="minorHAnsi" w:cstheme="minorHAnsi"/>
        </w:rPr>
        <w:t xml:space="preserve">apytania </w:t>
      </w:r>
      <w:r w:rsidR="00A36610" w:rsidRPr="00CB075E">
        <w:rPr>
          <w:rFonts w:asciiTheme="minorHAnsi" w:hAnsiTheme="minorHAnsi" w:cstheme="minorHAnsi"/>
        </w:rPr>
        <w:t>O</w:t>
      </w:r>
      <w:r w:rsidR="006D71A9" w:rsidRPr="00CB075E">
        <w:rPr>
          <w:rFonts w:asciiTheme="minorHAnsi" w:hAnsiTheme="minorHAnsi" w:cstheme="minorHAnsi"/>
        </w:rPr>
        <w:t>fertowego)</w:t>
      </w:r>
    </w:p>
    <w:p w14:paraId="595B0415" w14:textId="250D474B" w:rsidR="00952F0D" w:rsidRPr="00CB075E" w:rsidRDefault="00952F0D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Informacje o osobie, która będzie uczestniczyć w wykonywaniu zamówienia, zgodnie z warunkami udziału w postępowaniu, określonymi w pkt V zapytania ofertowego – załącznik nr 2,</w:t>
      </w:r>
    </w:p>
    <w:p w14:paraId="5855D73A" w14:textId="0981AEAD" w:rsidR="007E70B8" w:rsidRPr="00CB075E" w:rsidRDefault="007E70B8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CB075E">
        <w:rPr>
          <w:rFonts w:asciiTheme="minorHAnsi" w:hAnsiTheme="minorHAnsi" w:cstheme="minorHAnsi"/>
        </w:rPr>
        <w:t>3</w:t>
      </w:r>
      <w:r w:rsidRPr="00CB075E">
        <w:rPr>
          <w:rFonts w:asciiTheme="minorHAnsi" w:hAnsiTheme="minorHAnsi" w:cstheme="minorHAnsi"/>
        </w:rPr>
        <w:t>.</w:t>
      </w:r>
    </w:p>
    <w:p w14:paraId="10E1B227" w14:textId="06D6CBC8" w:rsidR="00E82E08" w:rsidRPr="00CB075E" w:rsidRDefault="006D71A9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CB075E">
        <w:rPr>
          <w:rFonts w:asciiTheme="minorHAnsi" w:hAnsiTheme="minorHAnsi" w:cstheme="minorHAnsi"/>
        </w:rPr>
        <w:t xml:space="preserve">, w tym </w:t>
      </w:r>
      <w:r w:rsidR="00E82E08" w:rsidRPr="00CB075E">
        <w:rPr>
          <w:rFonts w:asciiTheme="minorHAnsi" w:hAnsiTheme="minorHAnsi" w:cstheme="minorHAnsi"/>
        </w:rPr>
        <w:t xml:space="preserve">minimum dwuletnie </w:t>
      </w:r>
      <w:r w:rsidR="00DF1639" w:rsidRPr="00CB075E">
        <w:rPr>
          <w:rFonts w:asciiTheme="minorHAnsi" w:hAnsiTheme="minorHAnsi" w:cstheme="minorHAnsi"/>
        </w:rPr>
        <w:t xml:space="preserve">w </w:t>
      </w:r>
      <w:r w:rsidR="00A36610" w:rsidRPr="00CB075E">
        <w:rPr>
          <w:rFonts w:asciiTheme="minorHAnsi" w:hAnsiTheme="minorHAnsi" w:cstheme="minorHAnsi"/>
        </w:rPr>
        <w:t xml:space="preserve"> </w:t>
      </w:r>
      <w:r w:rsidR="00E82E08" w:rsidRPr="00CB075E">
        <w:rPr>
          <w:rFonts w:asciiTheme="minorHAnsi" w:hAnsiTheme="minorHAnsi" w:cstheme="minorHAnsi"/>
        </w:rPr>
        <w:t xml:space="preserve">doświadczenie w pracy z osobami z niepełnosprawnością </w:t>
      </w:r>
      <w:r w:rsidR="00E82E08" w:rsidRPr="00CB075E">
        <w:rPr>
          <w:rFonts w:asciiTheme="minorHAnsi" w:hAnsiTheme="minorHAnsi" w:cstheme="minorHAnsi"/>
        </w:rPr>
        <w:lastRenderedPageBreak/>
        <w:t xml:space="preserve">intelektualną oraz ich opiekunami oraz doświadczenie w prowadzeniu szkoleń z zakresu pracy z osobami z niepełnosprawnością intelektualną i autyzmem w wymiarze minimum </w:t>
      </w:r>
      <w:r w:rsidR="00C942F4" w:rsidRPr="00CB075E">
        <w:rPr>
          <w:rFonts w:asciiTheme="minorHAnsi" w:hAnsiTheme="minorHAnsi" w:cstheme="minorHAnsi"/>
        </w:rPr>
        <w:t>50</w:t>
      </w:r>
      <w:r w:rsidR="00E82E08" w:rsidRPr="00CB075E">
        <w:rPr>
          <w:rFonts w:asciiTheme="minorHAnsi" w:hAnsiTheme="minorHAnsi" w:cstheme="minorHAnsi"/>
        </w:rPr>
        <w:t xml:space="preserve"> godzin.</w:t>
      </w:r>
    </w:p>
    <w:p w14:paraId="47EEA4D9" w14:textId="0C0EE5E3" w:rsidR="00E62244" w:rsidRPr="00CB075E" w:rsidRDefault="00E62244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B075E">
        <w:rPr>
          <w:rFonts w:asciiTheme="minorHAnsi" w:hAnsiTheme="minorHAnsi" w:cstheme="minorHAnsi"/>
        </w:rPr>
        <w:t>4</w:t>
      </w:r>
      <w:r w:rsidRPr="00CB075E">
        <w:rPr>
          <w:rFonts w:asciiTheme="minorHAnsi" w:hAnsiTheme="minorHAnsi" w:cstheme="minorHAnsi"/>
        </w:rPr>
        <w:t xml:space="preserve"> (jeśli dotyczy).</w:t>
      </w:r>
    </w:p>
    <w:p w14:paraId="3295EC50" w14:textId="50C466BC" w:rsidR="00122F92" w:rsidRPr="00CB075E" w:rsidRDefault="00122F92" w:rsidP="00CB075E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Propozycja programu szkoleń, obejmująca wskazane bloki tematyczne. </w:t>
      </w:r>
    </w:p>
    <w:p w14:paraId="5B7C5F20" w14:textId="77777777" w:rsidR="007E70B8" w:rsidRPr="00CB075E" w:rsidRDefault="007E70B8" w:rsidP="00CB075E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Pr="00CB075E" w:rsidRDefault="001415D6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CB075E" w:rsidRDefault="00BA1F83" w:rsidP="00CB075E"/>
    <w:p w14:paraId="2F4CD9FC" w14:textId="41DF8F0E" w:rsidR="001415D6" w:rsidRPr="00CB075E" w:rsidRDefault="001415D6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CB075E">
        <w:rPr>
          <w:rFonts w:asciiTheme="minorHAnsi" w:hAnsiTheme="minorHAnsi" w:cstheme="minorHAnsi"/>
        </w:rPr>
        <w:t>Oferenta</w:t>
      </w:r>
      <w:r w:rsidRPr="00CB075E">
        <w:rPr>
          <w:rFonts w:asciiTheme="minorHAnsi" w:hAnsiTheme="minorHAnsi" w:cstheme="minorHAnsi"/>
        </w:rPr>
        <w:t>, który:</w:t>
      </w:r>
    </w:p>
    <w:p w14:paraId="754B5F6C" w14:textId="7625C10A" w:rsidR="001415D6" w:rsidRPr="00CB075E" w:rsidRDefault="00A36610" w:rsidP="00CB075E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</w:t>
      </w:r>
      <w:r w:rsidR="001415D6" w:rsidRPr="00CB075E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CB075E" w:rsidRDefault="00A36610" w:rsidP="00CB075E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</w:t>
      </w:r>
      <w:r w:rsidR="001415D6" w:rsidRPr="00CB075E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CB075E" w:rsidRDefault="00A36610" w:rsidP="00CB075E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</w:t>
      </w:r>
      <w:r w:rsidR="001415D6" w:rsidRPr="00CB075E">
        <w:rPr>
          <w:rFonts w:asciiTheme="minorHAnsi" w:hAnsiTheme="minorHAnsi" w:cstheme="minorHAnsi"/>
        </w:rPr>
        <w:t>łoży ofertę niespełniającą kryterium formalnych</w:t>
      </w:r>
      <w:r w:rsidR="003C0551" w:rsidRPr="00CB075E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CB075E" w:rsidRDefault="00A36610" w:rsidP="00CB075E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</w:t>
      </w:r>
      <w:r w:rsidR="001415D6" w:rsidRPr="00CB075E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CB075E" w:rsidRDefault="00A36610" w:rsidP="00CB075E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</w:t>
      </w:r>
      <w:r w:rsidR="001415D6" w:rsidRPr="00CB075E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CB075E" w:rsidRDefault="001415D6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CB075E" w:rsidRDefault="001415D6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CB075E">
        <w:rPr>
          <w:rFonts w:asciiTheme="minorHAnsi" w:hAnsiTheme="minorHAnsi" w:cstheme="minorHAnsi"/>
        </w:rPr>
        <w:t xml:space="preserve">Wzór umowy stanowi załącznik nr </w:t>
      </w:r>
      <w:r w:rsidR="008A7A08" w:rsidRPr="00CB075E">
        <w:rPr>
          <w:rFonts w:asciiTheme="minorHAnsi" w:hAnsiTheme="minorHAnsi" w:cstheme="minorHAnsi"/>
        </w:rPr>
        <w:t>5</w:t>
      </w:r>
      <w:r w:rsidR="003C0551" w:rsidRPr="00CB075E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Brak usprawiedliwionego stawiennictwa </w:t>
      </w:r>
      <w:r w:rsidR="00D40FA1" w:rsidRPr="00CB075E">
        <w:rPr>
          <w:rFonts w:asciiTheme="minorHAnsi" w:hAnsiTheme="minorHAnsi" w:cstheme="minorHAnsi"/>
        </w:rPr>
        <w:t>Oferenta</w:t>
      </w:r>
      <w:r w:rsidRPr="00CB075E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CB075E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przypadku uchylania się </w:t>
      </w:r>
      <w:r w:rsidR="00D40FA1" w:rsidRPr="00CB075E">
        <w:rPr>
          <w:rFonts w:asciiTheme="minorHAnsi" w:hAnsiTheme="minorHAnsi" w:cstheme="minorHAnsi"/>
        </w:rPr>
        <w:t>Oferenta</w:t>
      </w:r>
      <w:r w:rsidRPr="00CB075E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CB075E">
        <w:rPr>
          <w:rFonts w:asciiTheme="minorHAnsi" w:hAnsiTheme="minorHAnsi" w:cstheme="minorHAnsi"/>
        </w:rPr>
        <w:t>Oferentem.</w:t>
      </w:r>
    </w:p>
    <w:p w14:paraId="658F62DC" w14:textId="14D45D29" w:rsidR="00FF6E5E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28A07B66" w:rsidR="00FF6E5E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CB075E">
        <w:rPr>
          <w:rFonts w:asciiTheme="minorHAnsi" w:hAnsiTheme="minorHAnsi" w:cstheme="minorHAnsi"/>
        </w:rPr>
        <w:t>zastrzega</w:t>
      </w:r>
      <w:r w:rsidRPr="00CB075E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CB075E" w:rsidRDefault="00A36610" w:rsidP="00CB075E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</w:t>
      </w:r>
      <w:r w:rsidR="00FF6E5E" w:rsidRPr="00CB075E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CB075E" w:rsidRDefault="00A36610" w:rsidP="00CB075E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</w:t>
      </w:r>
      <w:r w:rsidR="00FF6E5E" w:rsidRPr="00CB075E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CB075E" w:rsidRDefault="00A36610" w:rsidP="00CB075E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</w:t>
      </w:r>
      <w:r w:rsidR="00FF6E5E" w:rsidRPr="00CB075E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CB075E" w:rsidRDefault="00A36610" w:rsidP="00CB075E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m</w:t>
      </w:r>
      <w:r w:rsidR="00FF6E5E" w:rsidRPr="00CB075E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CB075E" w:rsidRDefault="00A36610" w:rsidP="00CB075E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</w:t>
      </w:r>
      <w:r w:rsidR="00FF6E5E" w:rsidRPr="00CB075E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CB075E" w:rsidRDefault="00A36610" w:rsidP="00CB075E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lastRenderedPageBreak/>
        <w:t>c</w:t>
      </w:r>
      <w:r w:rsidR="00FF6E5E" w:rsidRPr="00CB075E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0DC95497" w14:textId="1D0535EB" w:rsidR="00E82E08" w:rsidRPr="00CB075E" w:rsidRDefault="00FF6E5E" w:rsidP="00CB075E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55A69BC2" w14:textId="695DE84B" w:rsidR="00E82E08" w:rsidRPr="00CB075E" w:rsidRDefault="00E82E08" w:rsidP="00CB075E"/>
    <w:p w14:paraId="52A5636E" w14:textId="77777777" w:rsidR="00122F92" w:rsidRPr="00CB075E" w:rsidRDefault="00122F92" w:rsidP="00CB075E"/>
    <w:p w14:paraId="60DA5061" w14:textId="77383AAE" w:rsidR="003C0551" w:rsidRPr="00CB075E" w:rsidRDefault="00FF6E5E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CB075E" w:rsidRDefault="00BA1F83" w:rsidP="00CB075E"/>
    <w:p w14:paraId="59E599F4" w14:textId="5896A534" w:rsidR="00D40FA1" w:rsidRPr="00CB075E" w:rsidRDefault="00D40FA1" w:rsidP="00CB075E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CB075E" w:rsidRDefault="00D40FA1" w:rsidP="00CB075E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Termin związania ofertą: 30 dni. </w:t>
      </w:r>
    </w:p>
    <w:p w14:paraId="12E8C240" w14:textId="5A6BD2EA" w:rsidR="00D40FA1" w:rsidRPr="00CB075E" w:rsidRDefault="00D40FA1" w:rsidP="00CB075E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CB075E">
        <w:rPr>
          <w:rFonts w:asciiTheme="minorHAnsi" w:hAnsiTheme="minorHAnsi" w:cstheme="minorHAnsi"/>
        </w:rPr>
        <w:t>,</w:t>
      </w:r>
      <w:r w:rsidRPr="00CB075E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</w:t>
      </w:r>
      <w:r w:rsidR="00122F92" w:rsidRPr="00CB075E">
        <w:rPr>
          <w:rFonts w:asciiTheme="minorHAnsi" w:hAnsiTheme="minorHAnsi" w:cstheme="minorHAnsi"/>
        </w:rPr>
        <w:t xml:space="preserve"> 8.02.2023 roku </w:t>
      </w:r>
      <w:r w:rsidRPr="00CB075E">
        <w:rPr>
          <w:rFonts w:asciiTheme="minorHAnsi" w:hAnsiTheme="minorHAnsi" w:cstheme="minorHAnsi"/>
        </w:rPr>
        <w:t xml:space="preserve">do godziny </w:t>
      </w:r>
      <w:r w:rsidR="00122F92" w:rsidRPr="00CB075E">
        <w:rPr>
          <w:rFonts w:asciiTheme="minorHAnsi" w:hAnsiTheme="minorHAnsi" w:cstheme="minorHAnsi"/>
        </w:rPr>
        <w:t>10:00</w:t>
      </w:r>
      <w:r w:rsidRPr="00CB075E">
        <w:rPr>
          <w:rFonts w:asciiTheme="minorHAnsi" w:hAnsiTheme="minorHAnsi" w:cstheme="minorHAnsi"/>
        </w:rPr>
        <w:t xml:space="preserve">  Liczy się data wpływu do Miejskiego Ośrodka Pomocy Społecznej w Sopocie.  Oferty prosimy składać w</w:t>
      </w:r>
      <w:r w:rsidR="00A36610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zamkniętej kopercie z dopiskiem: </w:t>
      </w:r>
      <w:r w:rsidR="00122F92" w:rsidRPr="00CB075E">
        <w:rPr>
          <w:rStyle w:val="markedcontent"/>
          <w:rFonts w:asciiTheme="minorHAnsi" w:hAnsiTheme="minorHAnsi" w:cstheme="minorHAnsi"/>
        </w:rPr>
        <w:t>ZSiR.271.2.2023 (2/2023/DI)</w:t>
      </w:r>
    </w:p>
    <w:p w14:paraId="0670D776" w14:textId="77777777" w:rsidR="00D40FA1" w:rsidRPr="00CB075E" w:rsidRDefault="00D40FA1" w:rsidP="00CB075E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Oferty złożone po terminie nie będą rozpatrywane.</w:t>
      </w:r>
    </w:p>
    <w:p w14:paraId="320684E9" w14:textId="4280A102" w:rsidR="00D40FA1" w:rsidRPr="00CB075E" w:rsidRDefault="00D40FA1" w:rsidP="00CB075E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Otwarcie ofert nastąpi w siedzibie Zamawiającego w dniu </w:t>
      </w:r>
      <w:r w:rsidR="00122F92" w:rsidRPr="00CB075E">
        <w:rPr>
          <w:rFonts w:asciiTheme="minorHAnsi" w:hAnsiTheme="minorHAnsi" w:cstheme="minorHAnsi"/>
        </w:rPr>
        <w:t>8.02.2023 r.</w:t>
      </w:r>
      <w:r w:rsidRPr="00CB075E">
        <w:rPr>
          <w:rFonts w:asciiTheme="minorHAnsi" w:hAnsiTheme="minorHAnsi" w:cstheme="minorHAnsi"/>
        </w:rPr>
        <w:t xml:space="preserve">, o godzinie </w:t>
      </w:r>
      <w:r w:rsidR="00122F92" w:rsidRPr="00CB075E">
        <w:rPr>
          <w:rFonts w:asciiTheme="minorHAnsi" w:hAnsiTheme="minorHAnsi" w:cstheme="minorHAnsi"/>
        </w:rPr>
        <w:t xml:space="preserve">11:00. </w:t>
      </w:r>
      <w:r w:rsidRPr="00CB075E">
        <w:rPr>
          <w:rFonts w:asciiTheme="minorHAnsi" w:hAnsiTheme="minorHAnsi" w:cstheme="minorHAnsi"/>
        </w:rPr>
        <w:t>w pokoju nr 0-7.</w:t>
      </w:r>
    </w:p>
    <w:p w14:paraId="71C8CEC4" w14:textId="7CD51368" w:rsidR="006D71A9" w:rsidRPr="00CB075E" w:rsidRDefault="006D71A9" w:rsidP="00CB075E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4FD2DDEE" w14:textId="1E326AAB" w:rsidR="006D71A9" w:rsidRPr="00CB075E" w:rsidRDefault="006D71A9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CB075E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CB075E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CB075E" w:rsidRDefault="00BA1F83" w:rsidP="00CB075E"/>
    <w:p w14:paraId="3AD0CA51" w14:textId="49510C6A" w:rsidR="006D71A9" w:rsidRPr="00CB075E" w:rsidRDefault="006D71A9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Karolina Jędrzejczak-Lubińska, tel. 58 551 17 10 wew. 247 lub e-mail: k.jedrzejczak@mopssopot.pl</w:t>
      </w:r>
      <w:r w:rsidR="002A5205" w:rsidRPr="00CB075E">
        <w:rPr>
          <w:rFonts w:asciiTheme="minorHAnsi" w:hAnsiTheme="minorHAnsi" w:cstheme="minorHAnsi"/>
        </w:rPr>
        <w:t>.</w:t>
      </w:r>
    </w:p>
    <w:p w14:paraId="4DCE19BF" w14:textId="76BE9AF6" w:rsidR="00590E1D" w:rsidRPr="00CB075E" w:rsidRDefault="00590E1D" w:rsidP="00CB075E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Pr="00CB075E" w:rsidRDefault="00590E1D" w:rsidP="00CB075E">
      <w:pPr>
        <w:pStyle w:val="Nagwek1"/>
        <w:numPr>
          <w:ilvl w:val="0"/>
          <w:numId w:val="30"/>
        </w:numPr>
        <w:rPr>
          <w:rFonts w:asciiTheme="minorHAnsi" w:hAnsiTheme="minorHAnsi" w:cstheme="minorHAnsi"/>
          <w:color w:val="auto"/>
          <w:sz w:val="28"/>
          <w:szCs w:val="28"/>
        </w:rPr>
      </w:pPr>
      <w:r w:rsidRPr="00CB075E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CB075E" w:rsidRDefault="00BA1F83" w:rsidP="00CB075E"/>
    <w:p w14:paraId="28085233" w14:textId="77777777" w:rsidR="006E0FF6" w:rsidRPr="00CB075E" w:rsidRDefault="006E0FF6" w:rsidP="00CB075E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CB075E">
        <w:rPr>
          <w:rFonts w:asciiTheme="minorHAnsi" w:eastAsia="Arial" w:hAnsiTheme="minorHAnsi" w:cstheme="minorHAnsi"/>
          <w:spacing w:val="-11"/>
        </w:rPr>
        <w:t xml:space="preserve"> </w:t>
      </w:r>
      <w:r w:rsidRPr="00CB075E">
        <w:rPr>
          <w:rFonts w:asciiTheme="minorHAnsi" w:eastAsia="Arial" w:hAnsiTheme="minorHAnsi" w:cstheme="minorHAnsi"/>
        </w:rPr>
        <w:t>dyrektywy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95/46/WE</w:t>
      </w:r>
      <w:r w:rsidRPr="00CB075E">
        <w:rPr>
          <w:rFonts w:asciiTheme="minorHAnsi" w:eastAsia="Arial" w:hAnsiTheme="minorHAnsi" w:cstheme="minorHAnsi"/>
          <w:spacing w:val="-17"/>
        </w:rPr>
        <w:t xml:space="preserve"> </w:t>
      </w:r>
      <w:r w:rsidRPr="00CB075E">
        <w:rPr>
          <w:rFonts w:asciiTheme="minorHAnsi" w:eastAsia="Arial" w:hAnsiTheme="minorHAnsi" w:cstheme="minorHAnsi"/>
        </w:rPr>
        <w:t>(ogólne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rozporządzenie</w:t>
      </w:r>
      <w:r w:rsidRPr="00CB075E">
        <w:rPr>
          <w:rFonts w:asciiTheme="minorHAnsi" w:eastAsia="Arial" w:hAnsiTheme="minorHAnsi" w:cstheme="minorHAnsi"/>
          <w:spacing w:val="-11"/>
        </w:rPr>
        <w:t xml:space="preserve"> </w:t>
      </w:r>
      <w:r w:rsidRPr="00CB075E">
        <w:rPr>
          <w:rFonts w:asciiTheme="minorHAnsi" w:eastAsia="Arial" w:hAnsiTheme="minorHAnsi" w:cstheme="minorHAnsi"/>
        </w:rPr>
        <w:t>o</w:t>
      </w:r>
      <w:r w:rsidRPr="00CB075E">
        <w:rPr>
          <w:rFonts w:asciiTheme="minorHAnsi" w:eastAsia="Arial" w:hAnsiTheme="minorHAnsi" w:cstheme="minorHAnsi"/>
          <w:spacing w:val="-11"/>
        </w:rPr>
        <w:t xml:space="preserve"> </w:t>
      </w:r>
      <w:r w:rsidRPr="00CB075E">
        <w:rPr>
          <w:rFonts w:asciiTheme="minorHAnsi" w:eastAsia="Arial" w:hAnsiTheme="minorHAnsi" w:cstheme="minorHAnsi"/>
        </w:rPr>
        <w:t>ochronie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danych)</w:t>
      </w:r>
      <w:r w:rsidRPr="00CB075E">
        <w:rPr>
          <w:rFonts w:asciiTheme="minorHAnsi" w:eastAsia="Arial" w:hAnsiTheme="minorHAnsi" w:cstheme="minorHAnsi"/>
          <w:spacing w:val="-10"/>
        </w:rPr>
        <w:t xml:space="preserve"> </w:t>
      </w:r>
      <w:r w:rsidRPr="00CB075E">
        <w:rPr>
          <w:rFonts w:asciiTheme="minorHAnsi" w:eastAsia="Arial" w:hAnsiTheme="minorHAnsi" w:cstheme="minorHAnsi"/>
        </w:rPr>
        <w:t>(Dz.</w:t>
      </w:r>
      <w:r w:rsidRPr="00CB075E">
        <w:rPr>
          <w:rFonts w:asciiTheme="minorHAnsi" w:eastAsia="Arial" w:hAnsiTheme="minorHAnsi" w:cstheme="minorHAnsi"/>
          <w:spacing w:val="-12"/>
        </w:rPr>
        <w:t xml:space="preserve"> </w:t>
      </w:r>
      <w:r w:rsidRPr="00CB075E">
        <w:rPr>
          <w:rFonts w:asciiTheme="minorHAnsi" w:eastAsia="Arial" w:hAnsiTheme="minorHAnsi" w:cstheme="minorHAnsi"/>
        </w:rPr>
        <w:t>Urz.</w:t>
      </w:r>
      <w:r w:rsidRPr="00CB075E">
        <w:rPr>
          <w:rFonts w:asciiTheme="minorHAnsi" w:eastAsia="Arial" w:hAnsiTheme="minorHAnsi" w:cstheme="minorHAnsi"/>
          <w:spacing w:val="-10"/>
        </w:rPr>
        <w:t xml:space="preserve"> </w:t>
      </w:r>
      <w:r w:rsidRPr="00CB075E">
        <w:rPr>
          <w:rFonts w:asciiTheme="minorHAnsi" w:eastAsia="Arial" w:hAnsiTheme="minorHAnsi" w:cstheme="minorHAnsi"/>
        </w:rPr>
        <w:t>UE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L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119 z 04.05.2016, str. 1), dalej RODO, informuję,</w:t>
      </w:r>
      <w:r w:rsidRPr="00CB075E">
        <w:rPr>
          <w:rFonts w:asciiTheme="minorHAnsi" w:eastAsia="Arial" w:hAnsiTheme="minorHAnsi" w:cstheme="minorHAnsi"/>
          <w:spacing w:val="-18"/>
        </w:rPr>
        <w:t xml:space="preserve"> </w:t>
      </w:r>
      <w:r w:rsidRPr="00CB075E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Administratorem</w:t>
      </w:r>
      <w:r w:rsidRPr="00CB075E">
        <w:rPr>
          <w:rFonts w:asciiTheme="minorHAnsi" w:eastAsia="Arial" w:hAnsiTheme="minorHAnsi" w:cstheme="minorHAnsi"/>
          <w:spacing w:val="-5"/>
        </w:rPr>
        <w:t xml:space="preserve"> </w:t>
      </w:r>
      <w:r w:rsidRPr="00CB075E">
        <w:rPr>
          <w:rFonts w:asciiTheme="minorHAnsi" w:eastAsia="Arial" w:hAnsiTheme="minorHAnsi" w:cstheme="minorHAnsi"/>
        </w:rPr>
        <w:t>Pani/Pana</w:t>
      </w:r>
      <w:r w:rsidRPr="00CB075E">
        <w:rPr>
          <w:rFonts w:asciiTheme="minorHAnsi" w:eastAsia="Arial" w:hAnsiTheme="minorHAnsi" w:cstheme="minorHAnsi"/>
          <w:spacing w:val="-7"/>
        </w:rPr>
        <w:t xml:space="preserve"> </w:t>
      </w:r>
      <w:r w:rsidRPr="00CB075E">
        <w:rPr>
          <w:rFonts w:asciiTheme="minorHAnsi" w:eastAsia="Arial" w:hAnsiTheme="minorHAnsi" w:cstheme="minorHAnsi"/>
        </w:rPr>
        <w:t>danych</w:t>
      </w:r>
      <w:r w:rsidRPr="00CB075E">
        <w:rPr>
          <w:rFonts w:asciiTheme="minorHAnsi" w:eastAsia="Arial" w:hAnsiTheme="minorHAnsi" w:cstheme="minorHAnsi"/>
          <w:spacing w:val="-5"/>
        </w:rPr>
        <w:t xml:space="preserve"> </w:t>
      </w:r>
      <w:r w:rsidRPr="00CB075E">
        <w:rPr>
          <w:rFonts w:asciiTheme="minorHAnsi" w:eastAsia="Arial" w:hAnsiTheme="minorHAnsi" w:cstheme="minorHAnsi"/>
        </w:rPr>
        <w:t>osobowych</w:t>
      </w:r>
      <w:r w:rsidRPr="00CB075E">
        <w:rPr>
          <w:rFonts w:asciiTheme="minorHAnsi" w:eastAsia="Arial" w:hAnsiTheme="minorHAnsi" w:cstheme="minorHAnsi"/>
          <w:spacing w:val="-6"/>
        </w:rPr>
        <w:t xml:space="preserve"> </w:t>
      </w:r>
      <w:r w:rsidRPr="00CB075E">
        <w:rPr>
          <w:rFonts w:asciiTheme="minorHAnsi" w:eastAsia="Arial" w:hAnsiTheme="minorHAnsi" w:cstheme="minorHAnsi"/>
        </w:rPr>
        <w:t>jest</w:t>
      </w:r>
      <w:r w:rsidRPr="00CB075E">
        <w:rPr>
          <w:rFonts w:asciiTheme="minorHAnsi" w:eastAsia="Arial" w:hAnsiTheme="minorHAnsi" w:cstheme="minorHAnsi"/>
          <w:spacing w:val="-5"/>
        </w:rPr>
        <w:t xml:space="preserve"> </w:t>
      </w:r>
      <w:r w:rsidRPr="00CB075E">
        <w:rPr>
          <w:rFonts w:asciiTheme="minorHAnsi" w:eastAsia="Arial" w:hAnsiTheme="minorHAnsi" w:cstheme="minorHAnsi"/>
        </w:rPr>
        <w:t xml:space="preserve">Miejski Ośrodek Pomocy Społecznej w Sopocie ul. Kolejowa 14, kod pocztowy 81-835, adres </w:t>
      </w:r>
      <w:r w:rsidRPr="00CB075E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B075E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B075E">
        <w:rPr>
          <w:rFonts w:asciiTheme="minorHAnsi" w:eastAsia="Arial" w:hAnsiTheme="minorHAnsi" w:cstheme="minorHAnsi"/>
        </w:rPr>
        <w:t>, tel. 58 5511710 dalej zwany MOPS;</w:t>
      </w:r>
    </w:p>
    <w:p w14:paraId="3AC0CD70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Kontakt z Inspektorem Ochrony Danych w Miejskim Ośrodku Pomocy Społecznej w Sopocie: listownie na adres: ul. Kolejowa 14, kod pocztowy 81-835 lub na adres e – mailowy: iod@mopssopot.pl,</w:t>
      </w:r>
    </w:p>
    <w:p w14:paraId="11960BB8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lastRenderedPageBreak/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CB075E" w:rsidRDefault="006E0FF6" w:rsidP="00CB075E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CB075E" w:rsidRDefault="006E0FF6" w:rsidP="00CB075E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Odbiorcami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Pani/Pana</w:t>
      </w:r>
      <w:r w:rsidRPr="00CB075E">
        <w:rPr>
          <w:rFonts w:asciiTheme="minorHAnsi" w:eastAsia="Arial" w:hAnsiTheme="minorHAnsi" w:cstheme="minorHAnsi"/>
          <w:spacing w:val="-15"/>
        </w:rPr>
        <w:t xml:space="preserve"> </w:t>
      </w:r>
      <w:r w:rsidRPr="00CB075E">
        <w:rPr>
          <w:rFonts w:asciiTheme="minorHAnsi" w:eastAsia="Arial" w:hAnsiTheme="minorHAnsi" w:cstheme="minorHAnsi"/>
        </w:rPr>
        <w:t>danych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osobowych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będą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osoby</w:t>
      </w:r>
      <w:r w:rsidRPr="00CB075E">
        <w:rPr>
          <w:rFonts w:asciiTheme="minorHAnsi" w:eastAsia="Arial" w:hAnsiTheme="minorHAnsi" w:cstheme="minorHAnsi"/>
          <w:spacing w:val="-16"/>
        </w:rPr>
        <w:t xml:space="preserve"> </w:t>
      </w:r>
      <w:r w:rsidRPr="00CB075E">
        <w:rPr>
          <w:rFonts w:asciiTheme="minorHAnsi" w:eastAsia="Arial" w:hAnsiTheme="minorHAnsi" w:cstheme="minorHAnsi"/>
        </w:rPr>
        <w:t>lub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CB075E" w:rsidRDefault="006E0FF6" w:rsidP="00CB075E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1" w:name="_Hlk35508643"/>
    </w:p>
    <w:p w14:paraId="32036FBA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1"/>
    </w:p>
    <w:p w14:paraId="48E207D7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Obowiązek podania przez Panią/Pana danych osobowych w związku z udziałem w postępowaniu o zamówienie publiczne nie jest obowiązkowe, ale może być 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eastAsia="Arial" w:hAnsiTheme="minorHAnsi" w:cstheme="minorHAnsi"/>
        </w:rPr>
        <w:t>W</w:t>
      </w:r>
      <w:r w:rsidRPr="00CB075E">
        <w:rPr>
          <w:rFonts w:asciiTheme="minorHAnsi" w:eastAsia="Arial" w:hAnsiTheme="minorHAnsi" w:cstheme="minorHAnsi"/>
          <w:spacing w:val="-17"/>
        </w:rPr>
        <w:t xml:space="preserve"> </w:t>
      </w:r>
      <w:r w:rsidRPr="00CB075E">
        <w:rPr>
          <w:rFonts w:asciiTheme="minorHAnsi" w:eastAsia="Arial" w:hAnsiTheme="minorHAnsi" w:cstheme="minorHAnsi"/>
        </w:rPr>
        <w:t>odniesieniu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do</w:t>
      </w:r>
      <w:r w:rsidRPr="00CB075E">
        <w:rPr>
          <w:rFonts w:asciiTheme="minorHAnsi" w:eastAsia="Arial" w:hAnsiTheme="minorHAnsi" w:cstheme="minorHAnsi"/>
          <w:spacing w:val="-14"/>
        </w:rPr>
        <w:t xml:space="preserve"> </w:t>
      </w:r>
      <w:r w:rsidRPr="00CB075E">
        <w:rPr>
          <w:rFonts w:asciiTheme="minorHAnsi" w:eastAsia="Arial" w:hAnsiTheme="minorHAnsi" w:cstheme="minorHAnsi"/>
        </w:rPr>
        <w:t>Pani/Pana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danych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osobowych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decyzje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nie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będą</w:t>
      </w:r>
      <w:r w:rsidRPr="00CB075E">
        <w:rPr>
          <w:rFonts w:asciiTheme="minorHAnsi" w:eastAsia="Arial" w:hAnsiTheme="minorHAnsi" w:cstheme="minorHAnsi"/>
          <w:spacing w:val="-16"/>
        </w:rPr>
        <w:t xml:space="preserve"> </w:t>
      </w:r>
      <w:r w:rsidRPr="00CB075E">
        <w:rPr>
          <w:rFonts w:asciiTheme="minorHAnsi" w:eastAsia="Arial" w:hAnsiTheme="minorHAnsi" w:cstheme="minorHAnsi"/>
        </w:rPr>
        <w:t>podejmowane</w:t>
      </w:r>
      <w:r w:rsidRPr="00CB075E">
        <w:rPr>
          <w:rFonts w:asciiTheme="minorHAnsi" w:eastAsia="Arial" w:hAnsiTheme="minorHAnsi" w:cstheme="minorHAnsi"/>
          <w:spacing w:val="-13"/>
        </w:rPr>
        <w:t xml:space="preserve"> </w:t>
      </w:r>
      <w:r w:rsidRPr="00CB075E">
        <w:rPr>
          <w:rFonts w:asciiTheme="minorHAnsi" w:eastAsia="Arial" w:hAnsiTheme="minorHAnsi" w:cstheme="minorHAnsi"/>
        </w:rPr>
        <w:t>w</w:t>
      </w:r>
      <w:r w:rsidRPr="00CB075E">
        <w:rPr>
          <w:rFonts w:asciiTheme="minorHAnsi" w:eastAsia="Arial" w:hAnsiTheme="minorHAnsi" w:cstheme="minorHAnsi"/>
          <w:spacing w:val="-17"/>
        </w:rPr>
        <w:t xml:space="preserve"> </w:t>
      </w:r>
      <w:r w:rsidRPr="00CB075E">
        <w:rPr>
          <w:rFonts w:asciiTheme="minorHAnsi" w:eastAsia="Arial" w:hAnsiTheme="minorHAnsi" w:cstheme="minorHAnsi"/>
        </w:rPr>
        <w:t>sposób zautomatyzowany, stosowanie do art. 22</w:t>
      </w:r>
      <w:r w:rsidRPr="00CB075E">
        <w:rPr>
          <w:rFonts w:asciiTheme="minorHAnsi" w:eastAsia="Arial" w:hAnsiTheme="minorHAnsi" w:cstheme="minorHAnsi"/>
          <w:spacing w:val="-18"/>
        </w:rPr>
        <w:t xml:space="preserve"> </w:t>
      </w:r>
      <w:r w:rsidRPr="00CB075E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CB075E" w:rsidRDefault="006E0FF6" w:rsidP="00CB075E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CB075E" w:rsidRDefault="006E0FF6" w:rsidP="00CB075E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CB075E" w:rsidRDefault="006E0FF6" w:rsidP="00CB075E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CB075E" w:rsidRDefault="006E0FF6" w:rsidP="00CB075E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CB075E" w:rsidRDefault="006E0FF6" w:rsidP="00CB075E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CB075E" w:rsidRDefault="006E0FF6" w:rsidP="00CB075E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0983CD4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2F220666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3BCED068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0196ABEE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3977FC3C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64DC8CD7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253FDBB5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2C71AEEF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5200F57F" w14:textId="77777777" w:rsidR="00E6023A" w:rsidRPr="00CB075E" w:rsidRDefault="00E6023A" w:rsidP="00CB075E">
      <w:pPr>
        <w:rPr>
          <w:rFonts w:asciiTheme="minorHAnsi" w:hAnsiTheme="minorHAnsi" w:cstheme="minorHAnsi"/>
          <w:i/>
        </w:rPr>
      </w:pPr>
    </w:p>
    <w:p w14:paraId="1327A9FF" w14:textId="77777777" w:rsidR="00E6023A" w:rsidRPr="00CB075E" w:rsidRDefault="00E6023A" w:rsidP="00CB075E">
      <w:pPr>
        <w:ind w:left="708"/>
        <w:rPr>
          <w:rFonts w:asciiTheme="minorHAnsi" w:hAnsiTheme="minorHAnsi" w:cstheme="minorHAnsi"/>
          <w:i/>
        </w:rPr>
      </w:pPr>
    </w:p>
    <w:p w14:paraId="18F19638" w14:textId="73B15780" w:rsidR="00FC35ED" w:rsidRPr="00CB075E" w:rsidRDefault="00FC35ED" w:rsidP="00CB075E">
      <w:pPr>
        <w:ind w:left="708"/>
        <w:rPr>
          <w:rFonts w:asciiTheme="minorHAnsi" w:hAnsiTheme="minorHAnsi" w:cstheme="minorHAnsi"/>
          <w:i/>
          <w:iCs/>
        </w:rPr>
      </w:pPr>
      <w:r w:rsidRPr="00CB075E">
        <w:rPr>
          <w:rFonts w:asciiTheme="minorHAnsi" w:hAnsiTheme="minorHAnsi" w:cstheme="minorHAnsi"/>
          <w:i/>
        </w:rPr>
        <w:t>Załącznik nr 1</w:t>
      </w:r>
    </w:p>
    <w:p w14:paraId="071CA077" w14:textId="089BA008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  <w:i/>
          <w:iCs/>
        </w:rPr>
        <w:t>Znak sprawy</w:t>
      </w:r>
      <w:r w:rsidR="008823CD" w:rsidRPr="00CB075E">
        <w:rPr>
          <w:rFonts w:asciiTheme="minorHAnsi" w:hAnsiTheme="minorHAnsi" w:cstheme="minorHAnsi"/>
          <w:i/>
          <w:iCs/>
        </w:rPr>
        <w:t xml:space="preserve">: </w:t>
      </w:r>
      <w:r w:rsidR="00122F92" w:rsidRPr="00CB075E">
        <w:rPr>
          <w:rStyle w:val="markedcontent"/>
          <w:rFonts w:asciiTheme="minorHAnsi" w:hAnsiTheme="minorHAnsi" w:cstheme="minorHAnsi"/>
          <w:i/>
          <w:iCs/>
        </w:rPr>
        <w:t>ZSiR.271.2.2023 (2/2023/DI)</w:t>
      </w:r>
    </w:p>
    <w:p w14:paraId="70449898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ZAMAWIAJĄCY:</w:t>
      </w:r>
    </w:p>
    <w:p w14:paraId="56C1569A" w14:textId="4CB17809" w:rsidR="008823CD" w:rsidRPr="00CB075E" w:rsidRDefault="008823C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ul. Kolejowa 14</w:t>
      </w:r>
      <w:r w:rsidRPr="00CB075E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WYKONAWCA:</w:t>
      </w:r>
    </w:p>
    <w:p w14:paraId="5266BBBC" w14:textId="27248F6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Nazwa firmy/Imię i nazwisko: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  <w:r w:rsidRPr="00CB075E">
        <w:rPr>
          <w:rFonts w:asciiTheme="minorHAnsi" w:hAnsiTheme="minorHAnsi" w:cstheme="minorHAnsi"/>
        </w:rPr>
        <w:br/>
        <w:t>Adres siedziby/adres zamieszkania: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  <w:r w:rsidRPr="00CB075E">
        <w:rPr>
          <w:rFonts w:asciiTheme="minorHAnsi" w:hAnsiTheme="minorHAnsi" w:cstheme="minorHAnsi"/>
        </w:rPr>
        <w:br/>
        <w:t>Tel./fax.: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Adres e-mail: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 xml:space="preserve"> </w:t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NIP: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REGON: 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781F731A" w14:textId="7CE0A7A5" w:rsidR="008A7A08" w:rsidRPr="00CB075E" w:rsidRDefault="008A7A08" w:rsidP="00CB075E">
      <w:pPr>
        <w:ind w:left="708"/>
        <w:rPr>
          <w:rFonts w:asciiTheme="minorHAnsi" w:hAnsiTheme="minorHAnsi" w:cstheme="minorHAnsi"/>
        </w:rPr>
      </w:pPr>
    </w:p>
    <w:p w14:paraId="518C4E4A" w14:textId="77777777" w:rsidR="00BA1F83" w:rsidRPr="00CB075E" w:rsidRDefault="00BA1F83" w:rsidP="00CB075E">
      <w:pPr>
        <w:ind w:left="708"/>
        <w:rPr>
          <w:rFonts w:asciiTheme="minorHAnsi" w:hAnsiTheme="minorHAnsi" w:cstheme="minorHAnsi"/>
        </w:rPr>
      </w:pPr>
    </w:p>
    <w:p w14:paraId="2A362FC7" w14:textId="0EA455B6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FORMULARZ OFERTOWY</w:t>
      </w:r>
    </w:p>
    <w:p w14:paraId="5178DF03" w14:textId="77777777" w:rsidR="00BA1F83" w:rsidRPr="00CB075E" w:rsidRDefault="00BA1F83" w:rsidP="00CB075E">
      <w:pPr>
        <w:ind w:left="708"/>
        <w:rPr>
          <w:rFonts w:asciiTheme="minorHAnsi" w:hAnsiTheme="minorHAnsi" w:cstheme="minorHAnsi"/>
        </w:rPr>
      </w:pPr>
    </w:p>
    <w:p w14:paraId="5556F630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5DCCA3BA" w14:textId="011A5636" w:rsidR="00FC35ED" w:rsidRPr="00CB075E" w:rsidRDefault="00FC35ED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E6023A" w:rsidRPr="00CB075E">
        <w:rPr>
          <w:rStyle w:val="markedcontent"/>
          <w:rFonts w:asciiTheme="minorHAnsi" w:hAnsiTheme="minorHAnsi" w:cstheme="minorHAnsi"/>
        </w:rPr>
        <w:t>„</w:t>
      </w:r>
      <w:r w:rsidR="00E6023A" w:rsidRPr="00CB075E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  <w:r w:rsidR="00E6023A" w:rsidRPr="00CB075E">
        <w:rPr>
          <w:rStyle w:val="markedcontent"/>
          <w:rFonts w:asciiTheme="minorHAnsi" w:hAnsiTheme="minorHAnsi" w:cstheme="minorHAnsi"/>
        </w:rPr>
        <w:t xml:space="preserve">, </w:t>
      </w:r>
      <w:r w:rsidRPr="00CB075E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CB075E" w:rsidRDefault="00F84C9B" w:rsidP="00CB075E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CB075E" w:rsidRDefault="00F84C9B" w:rsidP="00CB075E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CB075E" w:rsidRDefault="00F84C9B" w:rsidP="00CB075E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CB075E" w:rsidRDefault="00F84C9B" w:rsidP="00CB075E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CB075E" w:rsidRDefault="00F84C9B" w:rsidP="00CB075E">
      <w:pPr>
        <w:pStyle w:val="Akapitzlist"/>
        <w:ind w:left="106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CB075E" w:rsidRDefault="00F84C9B" w:rsidP="00CB075E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6DF2217F" w:rsidR="00F84C9B" w:rsidRPr="00CB075E" w:rsidRDefault="00F84C9B" w:rsidP="00CB075E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Cena brutto za wykonanie usługi łącznie w PLN</w:t>
      </w:r>
      <w:r w:rsidR="00684608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 …………………………………</w:t>
      </w:r>
    </w:p>
    <w:p w14:paraId="7E8886A5" w14:textId="642A62D8" w:rsidR="00FC35ED" w:rsidRPr="00CB075E" w:rsidRDefault="00F84C9B" w:rsidP="00CB075E">
      <w:pPr>
        <w:pStyle w:val="Akapitzlist"/>
        <w:ind w:left="106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Pr="00CB075E" w:rsidRDefault="008A7A08" w:rsidP="00CB075E">
      <w:pPr>
        <w:rPr>
          <w:rFonts w:asciiTheme="minorHAnsi" w:hAnsiTheme="minorHAnsi" w:cstheme="minorHAnsi"/>
          <w:i/>
        </w:rPr>
      </w:pPr>
    </w:p>
    <w:p w14:paraId="0C323324" w14:textId="77777777" w:rsidR="00BA1F83" w:rsidRPr="00CB075E" w:rsidRDefault="00BA1F83" w:rsidP="00CB075E">
      <w:pPr>
        <w:rPr>
          <w:rFonts w:asciiTheme="minorHAnsi" w:hAnsiTheme="minorHAnsi" w:cstheme="minorHAnsi"/>
          <w:i/>
        </w:rPr>
      </w:pPr>
    </w:p>
    <w:p w14:paraId="2C7FC7D9" w14:textId="409E227B" w:rsidR="00FC35ED" w:rsidRPr="00CB075E" w:rsidRDefault="00FC35ED" w:rsidP="00CB075E">
      <w:pPr>
        <w:rPr>
          <w:rFonts w:asciiTheme="minorHAnsi" w:hAnsiTheme="minorHAnsi" w:cstheme="minorHAnsi"/>
          <w:iCs/>
          <w:lang w:val="en-US"/>
        </w:rPr>
      </w:pPr>
      <w:r w:rsidRPr="00CB075E">
        <w:rPr>
          <w:rFonts w:asciiTheme="minorHAnsi" w:hAnsiTheme="minorHAnsi" w:cstheme="minorHAnsi"/>
          <w:iCs/>
          <w:lang w:val="en-US"/>
        </w:rPr>
        <w:t>Oświadcza</w:t>
      </w:r>
      <w:r w:rsidR="008823CD" w:rsidRPr="00CB075E">
        <w:rPr>
          <w:rFonts w:asciiTheme="minorHAnsi" w:hAnsiTheme="minorHAnsi" w:cstheme="minorHAnsi"/>
          <w:iCs/>
          <w:lang w:val="en-US"/>
        </w:rPr>
        <w:t>m</w:t>
      </w:r>
      <w:r w:rsidRPr="00CB075E">
        <w:rPr>
          <w:rFonts w:asciiTheme="minorHAnsi" w:hAnsiTheme="minorHAnsi" w:cstheme="minorHAnsi"/>
          <w:iCs/>
          <w:lang w:val="en-US"/>
        </w:rPr>
        <w:t>, że:</w:t>
      </w:r>
    </w:p>
    <w:p w14:paraId="0D9DAE24" w14:textId="77777777" w:rsidR="00BA1F83" w:rsidRPr="00CB075E" w:rsidRDefault="00BA1F83" w:rsidP="00CB075E">
      <w:pPr>
        <w:rPr>
          <w:rFonts w:asciiTheme="minorHAnsi" w:hAnsiTheme="minorHAnsi" w:cstheme="minorHAnsi"/>
          <w:iCs/>
        </w:rPr>
      </w:pPr>
    </w:p>
    <w:p w14:paraId="4D20963A" w14:textId="1B4F5EC7" w:rsidR="008823CD" w:rsidRPr="00CB075E" w:rsidRDefault="008823CD" w:rsidP="00CB075E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122F92" w:rsidRPr="00CB075E">
        <w:rPr>
          <w:rStyle w:val="markedcontent"/>
          <w:rFonts w:asciiTheme="minorHAnsi" w:hAnsiTheme="minorHAnsi" w:cstheme="minorHAnsi"/>
        </w:rPr>
        <w:t>ZSiR.271.2.2023 (2/2023/DI),</w:t>
      </w:r>
    </w:p>
    <w:p w14:paraId="762FFCB1" w14:textId="77777777" w:rsidR="008823CD" w:rsidRPr="00CB075E" w:rsidRDefault="008823CD" w:rsidP="00CB075E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CB075E" w:rsidRDefault="008823CD" w:rsidP="00CB075E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CB075E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7453BEC5" w:rsidR="008823CD" w:rsidRPr="00CB075E" w:rsidRDefault="008823CD" w:rsidP="00CB075E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lastRenderedPageBreak/>
        <w:t xml:space="preserve">akceptuję wszystkie zapisy zapytania ofertowego nr </w:t>
      </w:r>
      <w:r w:rsidR="00122F92" w:rsidRPr="00CB075E">
        <w:rPr>
          <w:rStyle w:val="markedcontent"/>
          <w:rFonts w:asciiTheme="minorHAnsi" w:hAnsiTheme="minorHAnsi" w:cstheme="minorHAnsi"/>
        </w:rPr>
        <w:t>ZSiR.271.2.2023 (2/2023/DI)</w:t>
      </w:r>
      <w:r w:rsidRPr="00CB075E">
        <w:rPr>
          <w:rStyle w:val="markedcontent"/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CB075E" w:rsidRDefault="008823CD" w:rsidP="00CB075E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44A5B472" w14:textId="77777777" w:rsidR="008A7A08" w:rsidRPr="00CB075E" w:rsidRDefault="008A7A08" w:rsidP="00CB075E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1E689222" w:rsidR="008A7A08" w:rsidRPr="00CB075E" w:rsidRDefault="00FC35ED" w:rsidP="00CB075E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>……………………...… dn. _ _._ _.202</w:t>
      </w:r>
      <w:r w:rsidR="00122F92" w:rsidRPr="00CB075E">
        <w:rPr>
          <w:rFonts w:asciiTheme="minorHAnsi" w:hAnsiTheme="minorHAnsi" w:cstheme="minorHAnsi"/>
          <w:iCs/>
        </w:rPr>
        <w:t>3</w:t>
      </w:r>
      <w:r w:rsidRPr="00CB075E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CB075E" w:rsidRDefault="008A7A08" w:rsidP="00CB075E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 xml:space="preserve">        </w:t>
      </w:r>
      <w:r w:rsidR="00FC35ED" w:rsidRPr="00CB075E">
        <w:rPr>
          <w:rFonts w:asciiTheme="minorHAnsi" w:hAnsiTheme="minorHAnsi" w:cstheme="minorHAnsi"/>
          <w:iCs/>
        </w:rPr>
        <w:t>Miejscowoś</w:t>
      </w:r>
      <w:r w:rsidRPr="00CB075E">
        <w:rPr>
          <w:rFonts w:asciiTheme="minorHAnsi" w:hAnsiTheme="minorHAnsi" w:cstheme="minorHAnsi"/>
          <w:iCs/>
        </w:rPr>
        <w:t>ć</w:t>
      </w:r>
      <w:r w:rsidR="00FC35ED" w:rsidRPr="00CB075E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CB075E" w:rsidRDefault="008823CD" w:rsidP="00CB075E">
      <w:pPr>
        <w:ind w:left="708"/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CB075E">
        <w:rPr>
          <w:rFonts w:asciiTheme="minorHAnsi" w:hAnsiTheme="minorHAnsi" w:cstheme="minorHAnsi"/>
          <w:iCs/>
        </w:rPr>
        <w:t xml:space="preserve">       </w:t>
      </w:r>
      <w:r w:rsidR="00FC35ED" w:rsidRPr="00CB075E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CB075E" w:rsidRDefault="00FC35ED" w:rsidP="00CB075E">
      <w:pPr>
        <w:rPr>
          <w:rFonts w:asciiTheme="minorHAnsi" w:hAnsiTheme="minorHAnsi" w:cstheme="minorHAnsi"/>
          <w:iCs/>
        </w:rPr>
      </w:pPr>
      <w:r w:rsidRPr="00CB075E">
        <w:rPr>
          <w:rFonts w:asciiTheme="minorHAnsi" w:hAnsiTheme="minorHAnsi" w:cstheme="minorHAnsi"/>
          <w:iCs/>
        </w:rPr>
        <w:t xml:space="preserve">                         </w:t>
      </w:r>
      <w:r w:rsidR="008823CD" w:rsidRPr="00CB075E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 w:rsidRPr="00CB075E">
        <w:rPr>
          <w:rFonts w:asciiTheme="minorHAnsi" w:hAnsiTheme="minorHAnsi" w:cstheme="minorHAnsi"/>
          <w:iCs/>
        </w:rPr>
        <w:t xml:space="preserve">        </w:t>
      </w:r>
      <w:r w:rsidRPr="00CB075E">
        <w:rPr>
          <w:rFonts w:asciiTheme="minorHAnsi" w:hAnsiTheme="minorHAnsi" w:cstheme="minorHAnsi"/>
          <w:iCs/>
        </w:rPr>
        <w:t xml:space="preserve">podpis </w:t>
      </w:r>
      <w:r w:rsidR="008823CD" w:rsidRPr="00CB075E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CB075E" w:rsidRDefault="008A7A08" w:rsidP="00CB075E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Pr="00CB075E" w:rsidRDefault="008A7A08" w:rsidP="00CB075E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Pr="00CB075E" w:rsidRDefault="00BA1F83" w:rsidP="00CB075E">
      <w:pPr>
        <w:ind w:left="708"/>
        <w:rPr>
          <w:rFonts w:asciiTheme="minorHAnsi" w:hAnsiTheme="minorHAnsi" w:cstheme="minorHAnsi"/>
          <w:i/>
        </w:rPr>
      </w:pPr>
    </w:p>
    <w:p w14:paraId="408DEFA3" w14:textId="7ED306F3" w:rsidR="00BA1F83" w:rsidRPr="00CB075E" w:rsidRDefault="00BA1F83" w:rsidP="00CB075E">
      <w:pPr>
        <w:rPr>
          <w:rFonts w:asciiTheme="minorHAnsi" w:hAnsiTheme="minorHAnsi" w:cstheme="minorHAnsi"/>
          <w:i/>
        </w:rPr>
      </w:pPr>
    </w:p>
    <w:p w14:paraId="00BE9962" w14:textId="77777777" w:rsidR="00E6023A" w:rsidRPr="00CB075E" w:rsidRDefault="00E6023A" w:rsidP="00CB075E">
      <w:pPr>
        <w:rPr>
          <w:rFonts w:asciiTheme="minorHAnsi" w:hAnsiTheme="minorHAnsi" w:cstheme="minorHAnsi"/>
          <w:i/>
        </w:rPr>
      </w:pPr>
    </w:p>
    <w:p w14:paraId="1FAE613B" w14:textId="3E3634A2" w:rsidR="008823CD" w:rsidRPr="00CB075E" w:rsidRDefault="00FC35ED" w:rsidP="00CB075E">
      <w:pPr>
        <w:rPr>
          <w:rFonts w:asciiTheme="minorHAnsi" w:hAnsiTheme="minorHAnsi" w:cstheme="minorHAnsi"/>
          <w:i/>
        </w:rPr>
      </w:pPr>
      <w:r w:rsidRPr="00CB075E">
        <w:rPr>
          <w:rFonts w:asciiTheme="minorHAnsi" w:hAnsiTheme="minorHAnsi" w:cstheme="minorHAnsi"/>
          <w:i/>
        </w:rPr>
        <w:t>Załącznik nr 2</w:t>
      </w:r>
    </w:p>
    <w:p w14:paraId="4AADCE90" w14:textId="2CBAE94F" w:rsidR="008823CD" w:rsidRPr="00CB075E" w:rsidRDefault="008823CD" w:rsidP="00CB075E">
      <w:pPr>
        <w:rPr>
          <w:rFonts w:asciiTheme="minorHAnsi" w:hAnsiTheme="minorHAnsi" w:cstheme="minorHAnsi"/>
          <w:i/>
        </w:rPr>
      </w:pPr>
      <w:r w:rsidRPr="00CB075E">
        <w:rPr>
          <w:rFonts w:asciiTheme="minorHAnsi" w:hAnsiTheme="minorHAnsi" w:cstheme="minorHAnsi"/>
          <w:i/>
          <w:iCs/>
        </w:rPr>
        <w:t xml:space="preserve">Znak sprawy: </w:t>
      </w:r>
      <w:r w:rsidR="00122F92" w:rsidRPr="00CB075E">
        <w:rPr>
          <w:rStyle w:val="markedcontent"/>
          <w:rFonts w:asciiTheme="minorHAnsi" w:hAnsiTheme="minorHAnsi" w:cstheme="minorHAnsi"/>
          <w:i/>
          <w:iCs/>
        </w:rPr>
        <w:t>ZSiR.271.2.2023 (2/2023/DI)</w:t>
      </w:r>
    </w:p>
    <w:p w14:paraId="34A116CC" w14:textId="77777777" w:rsidR="00D40FA1" w:rsidRPr="00CB075E" w:rsidRDefault="00D40FA1" w:rsidP="00CB075E">
      <w:pPr>
        <w:rPr>
          <w:rFonts w:asciiTheme="minorHAnsi" w:hAnsiTheme="minorHAnsi" w:cstheme="minorHAnsi"/>
        </w:rPr>
      </w:pPr>
    </w:p>
    <w:p w14:paraId="284C08C9" w14:textId="3815BA83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CB075E" w:rsidRDefault="008823C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ul. Kolejowa 14</w:t>
      </w:r>
      <w:r w:rsidRPr="00CB075E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CB075E" w:rsidRDefault="00FC35ED" w:rsidP="00CB075E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CB075E" w:rsidRDefault="00D40FA1" w:rsidP="00CB075E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WYKONAWCA:</w:t>
      </w:r>
    </w:p>
    <w:p w14:paraId="6FD9C972" w14:textId="202F1051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Nazwa firmy/Imię i nazwisko: </w:t>
      </w:r>
      <w:r w:rsidRPr="00CB075E">
        <w:rPr>
          <w:rFonts w:asciiTheme="minorHAnsi" w:hAnsiTheme="minorHAnsi" w:cstheme="minorHAnsi"/>
        </w:rPr>
        <w:tab/>
      </w:r>
      <w:r w:rsidR="008823CD" w:rsidRPr="00CB075E">
        <w:rPr>
          <w:rFonts w:asciiTheme="minorHAnsi" w:hAnsiTheme="minorHAnsi" w:cstheme="minorHAnsi"/>
        </w:rPr>
        <w:t xml:space="preserve">            </w:t>
      </w:r>
      <w:r w:rsidR="00D40FA1" w:rsidRPr="00CB075E">
        <w:rPr>
          <w:rFonts w:asciiTheme="minorHAnsi" w:hAnsiTheme="minorHAnsi" w:cstheme="minorHAnsi"/>
        </w:rPr>
        <w:t xml:space="preserve">  </w:t>
      </w:r>
      <w:r w:rsidR="008823CD"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</w:rPr>
        <w:t>.................................................</w:t>
      </w:r>
      <w:r w:rsidRPr="00CB075E">
        <w:rPr>
          <w:rFonts w:asciiTheme="minorHAnsi" w:hAnsiTheme="minorHAnsi" w:cstheme="minorHAnsi"/>
        </w:rPr>
        <w:br/>
        <w:t xml:space="preserve">Adres siedziby/adres zamieszkania: </w:t>
      </w:r>
      <w:r w:rsidRPr="00CB075E">
        <w:rPr>
          <w:rFonts w:asciiTheme="minorHAnsi" w:hAnsiTheme="minorHAnsi" w:cstheme="minorHAnsi"/>
        </w:rPr>
        <w:tab/>
      </w:r>
      <w:r w:rsidR="008823CD" w:rsidRPr="00CB075E">
        <w:rPr>
          <w:rFonts w:asciiTheme="minorHAnsi" w:hAnsiTheme="minorHAnsi" w:cstheme="minorHAnsi"/>
        </w:rPr>
        <w:t xml:space="preserve">                </w:t>
      </w:r>
      <w:r w:rsidRPr="00CB075E">
        <w:rPr>
          <w:rFonts w:asciiTheme="minorHAnsi" w:hAnsiTheme="minorHAnsi" w:cstheme="minorHAnsi"/>
        </w:rPr>
        <w:t>.................................................</w:t>
      </w:r>
      <w:r w:rsidRPr="00CB075E">
        <w:rPr>
          <w:rFonts w:asciiTheme="minorHAnsi" w:hAnsiTheme="minorHAnsi" w:cstheme="minorHAnsi"/>
        </w:rPr>
        <w:br/>
        <w:t>Tel./fax.: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 xml:space="preserve">            </w:t>
      </w:r>
      <w:r w:rsidR="008823CD"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</w:rPr>
        <w:t xml:space="preserve"> </w:t>
      </w:r>
      <w:r w:rsidR="008823CD"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Adres e-mail: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="008823CD" w:rsidRPr="00CB075E">
        <w:rPr>
          <w:rFonts w:asciiTheme="minorHAnsi" w:hAnsiTheme="minorHAnsi" w:cstheme="minorHAnsi"/>
        </w:rPr>
        <w:t xml:space="preserve">                 </w:t>
      </w:r>
      <w:r w:rsidRPr="00CB075E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NIP: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="008823CD" w:rsidRPr="00CB075E">
        <w:rPr>
          <w:rFonts w:asciiTheme="minorHAnsi" w:hAnsiTheme="minorHAnsi" w:cstheme="minorHAnsi"/>
        </w:rPr>
        <w:t xml:space="preserve">   </w:t>
      </w:r>
      <w:r w:rsidRPr="00CB075E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REGON: 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="008823CD" w:rsidRPr="00CB075E">
        <w:rPr>
          <w:rFonts w:asciiTheme="minorHAnsi" w:hAnsiTheme="minorHAnsi" w:cstheme="minorHAnsi"/>
        </w:rPr>
        <w:t xml:space="preserve">   </w:t>
      </w:r>
      <w:r w:rsidRPr="00CB075E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38652D05" w14:textId="05BD9819" w:rsidR="00D40FA1" w:rsidRPr="00CB075E" w:rsidRDefault="00D40FA1" w:rsidP="00CB075E">
      <w:pPr>
        <w:ind w:left="708"/>
        <w:rPr>
          <w:rFonts w:asciiTheme="minorHAnsi" w:hAnsiTheme="minorHAnsi" w:cstheme="minorHAnsi"/>
        </w:rPr>
      </w:pPr>
    </w:p>
    <w:p w14:paraId="5580B0A0" w14:textId="77777777" w:rsidR="00D40FA1" w:rsidRPr="00CB075E" w:rsidRDefault="00D40FA1" w:rsidP="00CB075E">
      <w:pPr>
        <w:ind w:left="708"/>
        <w:rPr>
          <w:rFonts w:asciiTheme="minorHAnsi" w:hAnsiTheme="minorHAnsi" w:cstheme="minorHAnsi"/>
        </w:rPr>
      </w:pPr>
    </w:p>
    <w:p w14:paraId="34BB0392" w14:textId="561195EC" w:rsidR="00FC35ED" w:rsidRPr="00CB075E" w:rsidRDefault="00FC35ED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CB075E" w:rsidRDefault="00F84C9B" w:rsidP="00CB075E">
      <w:pPr>
        <w:rPr>
          <w:rFonts w:asciiTheme="minorHAnsi" w:hAnsiTheme="minorHAnsi" w:cstheme="minorHAnsi"/>
        </w:rPr>
      </w:pPr>
    </w:p>
    <w:p w14:paraId="7D1A6F5E" w14:textId="4504D725" w:rsidR="00D40FA1" w:rsidRPr="00CB075E" w:rsidRDefault="00D40FA1" w:rsidP="00CB075E">
      <w:pPr>
        <w:rPr>
          <w:rFonts w:asciiTheme="minorHAnsi" w:hAnsiTheme="minorHAnsi" w:cstheme="minorHAnsi"/>
        </w:rPr>
      </w:pPr>
    </w:p>
    <w:p w14:paraId="65BE8B4B" w14:textId="77777777" w:rsidR="00D40FA1" w:rsidRPr="00CB075E" w:rsidRDefault="00D40FA1" w:rsidP="00CB075E">
      <w:pPr>
        <w:rPr>
          <w:rFonts w:asciiTheme="minorHAnsi" w:hAnsiTheme="minorHAnsi" w:cstheme="minorHAnsi"/>
        </w:rPr>
      </w:pPr>
    </w:p>
    <w:p w14:paraId="0584BE40" w14:textId="46659033" w:rsidR="00FC35ED" w:rsidRPr="00CB075E" w:rsidRDefault="00FC35ED" w:rsidP="00CB075E">
      <w:pPr>
        <w:rPr>
          <w:rFonts w:asciiTheme="minorHAnsi" w:hAnsiTheme="minorHAnsi" w:cstheme="minorHAnsi"/>
          <w:lang w:val="en-US"/>
        </w:rPr>
      </w:pPr>
      <w:r w:rsidRPr="00CB075E">
        <w:rPr>
          <w:rFonts w:asciiTheme="minorHAnsi" w:hAnsiTheme="minorHAnsi" w:cstheme="minorHAnsi"/>
        </w:rPr>
        <w:t>Do realizacji niniejszego zamówienia wskazuj</w:t>
      </w:r>
      <w:r w:rsidR="00D40FA1" w:rsidRPr="00CB075E">
        <w:rPr>
          <w:rFonts w:asciiTheme="minorHAnsi" w:hAnsiTheme="minorHAnsi" w:cstheme="minorHAnsi"/>
        </w:rPr>
        <w:t>ę</w:t>
      </w:r>
      <w:r w:rsidRPr="00CB075E">
        <w:rPr>
          <w:rFonts w:asciiTheme="minorHAnsi" w:hAnsiTheme="minorHAnsi" w:cstheme="minorHAnsi"/>
        </w:rPr>
        <w:t>:</w:t>
      </w:r>
    </w:p>
    <w:p w14:paraId="1C1B2D86" w14:textId="5300BD9E" w:rsidR="00F84C9B" w:rsidRPr="00CB075E" w:rsidRDefault="00FC35ED" w:rsidP="00CB075E">
      <w:pPr>
        <w:numPr>
          <w:ilvl w:val="1"/>
          <w:numId w:val="16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  <w:lang w:val="en-US"/>
        </w:rPr>
        <w:t>Imię i nazwisko:  ……………………………………………………….........................................</w:t>
      </w:r>
    </w:p>
    <w:p w14:paraId="62F73FAE" w14:textId="77777777" w:rsidR="00D40FA1" w:rsidRPr="00CB075E" w:rsidRDefault="00D40FA1" w:rsidP="00CB075E">
      <w:pPr>
        <w:rPr>
          <w:rFonts w:asciiTheme="minorHAnsi" w:hAnsiTheme="minorHAnsi" w:cstheme="minorHAnsi"/>
        </w:rPr>
      </w:pPr>
    </w:p>
    <w:p w14:paraId="5E1607DE" w14:textId="35C0A9DB" w:rsidR="00FC35ED" w:rsidRPr="00CB075E" w:rsidRDefault="00FC35ED" w:rsidP="00CB075E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CB075E" w:rsidRDefault="00D40FA1" w:rsidP="00CB075E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CB075E" w14:paraId="720EDA02" w14:textId="77777777" w:rsidTr="00E6023A">
        <w:trPr>
          <w:trHeight w:val="57"/>
        </w:trPr>
        <w:tc>
          <w:tcPr>
            <w:tcW w:w="6962" w:type="dxa"/>
          </w:tcPr>
          <w:p w14:paraId="71838DE6" w14:textId="6BA2CD73" w:rsidR="00E6023A" w:rsidRPr="00CB075E" w:rsidRDefault="00E6023A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Doświadczenie w pracy z osobami z niepełnosprawnością intelektualną oraz ich opiekunami w wymiarze:</w:t>
            </w:r>
          </w:p>
          <w:p w14:paraId="32B904D2" w14:textId="5EE7B075" w:rsidR="00E6023A" w:rsidRPr="00CB075E" w:rsidRDefault="00E6023A" w:rsidP="00CB075E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2" w:type="dxa"/>
          </w:tcPr>
          <w:p w14:paraId="7EFAAEBF" w14:textId="77777777" w:rsidR="00E6023A" w:rsidRPr="00CB075E" w:rsidRDefault="00E6023A" w:rsidP="00CB075E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E6023A" w:rsidRPr="00CB075E" w14:paraId="58B11D0A" w14:textId="77777777" w:rsidTr="00E6023A">
        <w:trPr>
          <w:trHeight w:val="57"/>
        </w:trPr>
        <w:tc>
          <w:tcPr>
            <w:tcW w:w="6962" w:type="dxa"/>
          </w:tcPr>
          <w:p w14:paraId="1013E2CD" w14:textId="582FCE2B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do 2 lat</w:t>
            </w:r>
          </w:p>
        </w:tc>
        <w:tc>
          <w:tcPr>
            <w:tcW w:w="1702" w:type="dxa"/>
          </w:tcPr>
          <w:p w14:paraId="65F08F2A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66B29076" w14:textId="77777777" w:rsidTr="00E6023A">
        <w:trPr>
          <w:trHeight w:val="57"/>
        </w:trPr>
        <w:tc>
          <w:tcPr>
            <w:tcW w:w="6962" w:type="dxa"/>
          </w:tcPr>
          <w:p w14:paraId="1D793A4A" w14:textId="623E7F82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od 2 do 5 lat</w:t>
            </w:r>
          </w:p>
        </w:tc>
        <w:tc>
          <w:tcPr>
            <w:tcW w:w="1702" w:type="dxa"/>
          </w:tcPr>
          <w:p w14:paraId="4EBDE978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516722AC" w14:textId="77777777" w:rsidTr="00E6023A">
        <w:trPr>
          <w:trHeight w:val="57"/>
        </w:trPr>
        <w:tc>
          <w:tcPr>
            <w:tcW w:w="6962" w:type="dxa"/>
          </w:tcPr>
          <w:p w14:paraId="65093CE1" w14:textId="03D76DB2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od 6 do 10 lat</w:t>
            </w:r>
          </w:p>
        </w:tc>
        <w:tc>
          <w:tcPr>
            <w:tcW w:w="1702" w:type="dxa"/>
          </w:tcPr>
          <w:p w14:paraId="2E717375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604497B3" w14:textId="77777777" w:rsidTr="00E6023A">
        <w:trPr>
          <w:trHeight w:val="57"/>
        </w:trPr>
        <w:tc>
          <w:tcPr>
            <w:tcW w:w="6962" w:type="dxa"/>
          </w:tcPr>
          <w:p w14:paraId="23872AB3" w14:textId="56763DAD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powyżej 10 lat</w:t>
            </w:r>
          </w:p>
        </w:tc>
        <w:tc>
          <w:tcPr>
            <w:tcW w:w="1702" w:type="dxa"/>
          </w:tcPr>
          <w:p w14:paraId="137DE847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7E5D7062" w14:textId="61AD52B1" w:rsidR="00D40FA1" w:rsidRPr="00CB075E" w:rsidRDefault="00D40FA1" w:rsidP="00CB075E">
      <w:pPr>
        <w:ind w:left="708"/>
        <w:rPr>
          <w:rFonts w:asciiTheme="minorHAnsi" w:hAnsiTheme="minorHAnsi" w:cstheme="minorHAnsi"/>
        </w:rPr>
      </w:pPr>
    </w:p>
    <w:p w14:paraId="514A2A24" w14:textId="0FED1022" w:rsidR="00D40FA1" w:rsidRPr="00CB075E" w:rsidRDefault="00D40FA1" w:rsidP="00CB075E">
      <w:pPr>
        <w:ind w:left="708"/>
        <w:rPr>
          <w:rFonts w:asciiTheme="minorHAnsi" w:hAnsiTheme="minorHAnsi" w:cstheme="minorHAnsi"/>
        </w:rPr>
      </w:pPr>
    </w:p>
    <w:p w14:paraId="149099BB" w14:textId="0A666950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15E2D564" w14:textId="3A212110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23FE4472" w14:textId="6C9496E3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4994B440" w14:textId="77777777" w:rsidR="00E6023A" w:rsidRPr="00CB075E" w:rsidRDefault="00E6023A" w:rsidP="00CB075E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1B6D7BA0" w14:textId="5B6C04D2" w:rsidR="00E6023A" w:rsidRPr="00CB075E" w:rsidRDefault="00E6023A" w:rsidP="00CB075E">
      <w:pPr>
        <w:pStyle w:val="Akapitzlist"/>
        <w:ind w:left="0"/>
        <w:rPr>
          <w:rFonts w:asciiTheme="minorHAnsi" w:hAnsiTheme="minorHAnsi" w:cstheme="minorHAnsi"/>
        </w:rPr>
      </w:pP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CB075E" w14:paraId="16738FDB" w14:textId="77777777" w:rsidTr="00552AF7">
        <w:trPr>
          <w:trHeight w:val="57"/>
        </w:trPr>
        <w:tc>
          <w:tcPr>
            <w:tcW w:w="6962" w:type="dxa"/>
          </w:tcPr>
          <w:p w14:paraId="1455629F" w14:textId="711B3C16" w:rsidR="00E6023A" w:rsidRPr="00CB075E" w:rsidRDefault="00E6023A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Doświadczenie w prowadzeniu szkoleń z zakresu pracy z osobami z niepełnosprawnością intelektualną i autyzmem</w:t>
            </w:r>
          </w:p>
          <w:p w14:paraId="2AB539DA" w14:textId="77777777" w:rsidR="00E6023A" w:rsidRPr="00CB075E" w:rsidRDefault="00E6023A" w:rsidP="00CB075E">
            <w:pPr>
              <w:shd w:val="clear" w:color="auto" w:fill="FFFFFF" w:themeFill="background1"/>
              <w:ind w:left="225"/>
              <w:rPr>
                <w:rFonts w:asciiTheme="minorHAnsi" w:hAnsiTheme="minorHAnsi" w:cstheme="minorHAnsi"/>
                <w:lang w:val="en-US"/>
              </w:rPr>
            </w:pPr>
          </w:p>
        </w:tc>
        <w:tc>
          <w:tcPr>
            <w:tcW w:w="1702" w:type="dxa"/>
          </w:tcPr>
          <w:p w14:paraId="0579385A" w14:textId="77777777" w:rsidR="00E6023A" w:rsidRPr="00CB075E" w:rsidRDefault="00E6023A" w:rsidP="00CB075E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  <w:lang w:val="en-US"/>
              </w:rPr>
              <w:t>właściwe  zaznaczyć znakiem  X</w:t>
            </w:r>
          </w:p>
        </w:tc>
      </w:tr>
      <w:tr w:rsidR="00E6023A" w:rsidRPr="00CB075E" w14:paraId="67236134" w14:textId="77777777" w:rsidTr="00552AF7">
        <w:trPr>
          <w:trHeight w:val="57"/>
        </w:trPr>
        <w:tc>
          <w:tcPr>
            <w:tcW w:w="6962" w:type="dxa"/>
          </w:tcPr>
          <w:p w14:paraId="6A627466" w14:textId="283CC86A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 xml:space="preserve">do </w:t>
            </w:r>
            <w:r w:rsidR="00C942F4" w:rsidRPr="00CB075E">
              <w:rPr>
                <w:rFonts w:asciiTheme="minorHAnsi" w:hAnsiTheme="minorHAnsi" w:cstheme="minorHAnsi"/>
              </w:rPr>
              <w:t>49</w:t>
            </w:r>
            <w:r w:rsidRPr="00CB075E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5E185936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10C3DC47" w14:textId="77777777" w:rsidTr="00552AF7">
        <w:trPr>
          <w:trHeight w:val="57"/>
        </w:trPr>
        <w:tc>
          <w:tcPr>
            <w:tcW w:w="6962" w:type="dxa"/>
          </w:tcPr>
          <w:p w14:paraId="5354FA01" w14:textId="3EDCFE17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 xml:space="preserve">od </w:t>
            </w:r>
            <w:r w:rsidR="00C942F4" w:rsidRPr="00CB075E">
              <w:rPr>
                <w:rFonts w:asciiTheme="minorHAnsi" w:hAnsiTheme="minorHAnsi" w:cstheme="minorHAnsi"/>
              </w:rPr>
              <w:t>50</w:t>
            </w:r>
            <w:r w:rsidRPr="00CB075E">
              <w:rPr>
                <w:rFonts w:asciiTheme="minorHAnsi" w:hAnsiTheme="minorHAnsi" w:cstheme="minorHAnsi"/>
              </w:rPr>
              <w:t xml:space="preserve"> do </w:t>
            </w:r>
            <w:r w:rsidR="00C942F4" w:rsidRPr="00CB075E">
              <w:rPr>
                <w:rFonts w:asciiTheme="minorHAnsi" w:hAnsiTheme="minorHAnsi" w:cstheme="minorHAnsi"/>
              </w:rPr>
              <w:t xml:space="preserve">99 </w:t>
            </w:r>
            <w:r w:rsidRPr="00CB075E">
              <w:rPr>
                <w:rFonts w:asciiTheme="minorHAnsi" w:hAnsiTheme="minorHAnsi" w:cstheme="minorHAnsi"/>
              </w:rPr>
              <w:t>godzin</w:t>
            </w:r>
          </w:p>
        </w:tc>
        <w:tc>
          <w:tcPr>
            <w:tcW w:w="1702" w:type="dxa"/>
          </w:tcPr>
          <w:p w14:paraId="7E07EAB3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50835AB4" w14:textId="77777777" w:rsidTr="00552AF7">
        <w:trPr>
          <w:trHeight w:val="57"/>
        </w:trPr>
        <w:tc>
          <w:tcPr>
            <w:tcW w:w="6962" w:type="dxa"/>
          </w:tcPr>
          <w:p w14:paraId="44E63E06" w14:textId="56C3FCF0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 xml:space="preserve">od </w:t>
            </w:r>
            <w:r w:rsidR="00C942F4" w:rsidRPr="00CB075E">
              <w:rPr>
                <w:rFonts w:asciiTheme="minorHAnsi" w:hAnsiTheme="minorHAnsi" w:cstheme="minorHAnsi"/>
              </w:rPr>
              <w:t>100</w:t>
            </w:r>
            <w:r w:rsidRPr="00CB075E">
              <w:rPr>
                <w:rFonts w:asciiTheme="minorHAnsi" w:hAnsiTheme="minorHAnsi" w:cstheme="minorHAnsi"/>
              </w:rPr>
              <w:t xml:space="preserve"> do </w:t>
            </w:r>
            <w:r w:rsidR="00C942F4" w:rsidRPr="00CB075E">
              <w:rPr>
                <w:rFonts w:asciiTheme="minorHAnsi" w:hAnsiTheme="minorHAnsi" w:cstheme="minorHAnsi"/>
              </w:rPr>
              <w:t>149</w:t>
            </w:r>
            <w:r w:rsidRPr="00CB075E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4FE648CA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CB075E" w14:paraId="31DE9C6F" w14:textId="77777777" w:rsidTr="00552AF7">
        <w:trPr>
          <w:trHeight w:val="57"/>
        </w:trPr>
        <w:tc>
          <w:tcPr>
            <w:tcW w:w="6962" w:type="dxa"/>
          </w:tcPr>
          <w:p w14:paraId="5A3B85C1" w14:textId="004D441D" w:rsidR="00E6023A" w:rsidRPr="00CB075E" w:rsidRDefault="00E6023A" w:rsidP="00CB075E">
            <w:pPr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 xml:space="preserve">powyżej </w:t>
            </w:r>
            <w:r w:rsidR="00C942F4" w:rsidRPr="00CB075E">
              <w:rPr>
                <w:rFonts w:asciiTheme="minorHAnsi" w:hAnsiTheme="minorHAnsi" w:cstheme="minorHAnsi"/>
              </w:rPr>
              <w:t>150</w:t>
            </w:r>
            <w:r w:rsidRPr="00CB075E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38871933" w14:textId="77777777" w:rsidR="00E6023A" w:rsidRPr="00CB075E" w:rsidRDefault="00E6023A" w:rsidP="00CB075E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57B7D034" w14:textId="41BB4823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48CB3A1C" w14:textId="37812461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705D7FC4" w14:textId="77777777" w:rsidR="00E6023A" w:rsidRPr="00CB075E" w:rsidRDefault="00E6023A" w:rsidP="00CB075E">
      <w:pPr>
        <w:ind w:left="708"/>
        <w:rPr>
          <w:rFonts w:asciiTheme="minorHAnsi" w:hAnsiTheme="minorHAnsi" w:cstheme="minorHAnsi"/>
        </w:rPr>
      </w:pPr>
    </w:p>
    <w:p w14:paraId="3BD2FAE3" w14:textId="0D4EC29F" w:rsidR="00D40FA1" w:rsidRPr="00CB075E" w:rsidRDefault="00D40FA1" w:rsidP="00CB075E">
      <w:pPr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CB075E" w:rsidRDefault="00D40FA1" w:rsidP="00CB075E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CB075E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CB075E" w:rsidRDefault="00D40FA1" w:rsidP="00CB075E">
      <w:pPr>
        <w:ind w:left="708"/>
        <w:rPr>
          <w:rFonts w:asciiTheme="minorHAnsi" w:hAnsiTheme="minorHAnsi" w:cstheme="minorHAnsi"/>
        </w:rPr>
      </w:pPr>
    </w:p>
    <w:p w14:paraId="713ECB78" w14:textId="3AA23441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………………………………………...… dn. _ _._ _.</w:t>
      </w:r>
      <w:r w:rsidR="00E6023A" w:rsidRPr="00CB075E">
        <w:rPr>
          <w:rFonts w:asciiTheme="minorHAnsi" w:hAnsiTheme="minorHAnsi" w:cstheme="minorHAnsi"/>
        </w:rPr>
        <w:t>_ _ _ _</w:t>
      </w:r>
      <w:r w:rsidRPr="00CB075E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CB075E" w:rsidRDefault="00FC35ED" w:rsidP="00CB075E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Pr="00CB075E" w:rsidRDefault="00985E6F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CB075E">
        <w:rPr>
          <w:rFonts w:asciiTheme="minorHAnsi" w:hAnsiTheme="minorHAnsi" w:cstheme="minorHAnsi"/>
        </w:rPr>
        <w:t>……………………………………</w:t>
      </w:r>
      <w:r w:rsidR="008A7A08" w:rsidRPr="00CB075E">
        <w:rPr>
          <w:rFonts w:asciiTheme="minorHAnsi" w:hAnsiTheme="minorHAnsi" w:cstheme="minorHAnsi"/>
        </w:rPr>
        <w:t xml:space="preserve">  </w:t>
      </w:r>
      <w:r w:rsidR="00BA1F83" w:rsidRPr="00CB075E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CB075E" w:rsidRDefault="00BA1F83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CB075E" w:rsidRDefault="00E62244" w:rsidP="00CB075E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78F1A829" w14:textId="69CD314A" w:rsidR="00D40FA1" w:rsidRPr="00CB075E" w:rsidRDefault="00D40FA1" w:rsidP="00CB075E">
      <w:pPr>
        <w:spacing w:line="276" w:lineRule="auto"/>
        <w:rPr>
          <w:rFonts w:asciiTheme="minorHAnsi" w:hAnsiTheme="minorHAnsi" w:cstheme="minorHAnsi"/>
        </w:rPr>
      </w:pPr>
    </w:p>
    <w:p w14:paraId="2BDD658B" w14:textId="0AAADE74" w:rsidR="00061DAA" w:rsidRPr="00CB075E" w:rsidRDefault="00061DAA" w:rsidP="00CB075E">
      <w:pPr>
        <w:rPr>
          <w:rFonts w:asciiTheme="minorHAnsi" w:hAnsiTheme="minorHAnsi" w:cstheme="minorHAnsi"/>
          <w:i/>
        </w:rPr>
      </w:pPr>
      <w:r w:rsidRPr="00CB075E">
        <w:rPr>
          <w:rFonts w:asciiTheme="minorHAnsi" w:hAnsiTheme="minorHAnsi" w:cstheme="minorHAnsi"/>
          <w:i/>
        </w:rPr>
        <w:lastRenderedPageBreak/>
        <w:t xml:space="preserve">Załącznik nr </w:t>
      </w:r>
      <w:r w:rsidR="008A7A08" w:rsidRPr="00CB075E">
        <w:rPr>
          <w:rFonts w:asciiTheme="minorHAnsi" w:hAnsiTheme="minorHAnsi" w:cstheme="minorHAnsi"/>
          <w:i/>
        </w:rPr>
        <w:t>3</w:t>
      </w:r>
    </w:p>
    <w:p w14:paraId="7FB2CD0C" w14:textId="19955611" w:rsidR="00985E6F" w:rsidRPr="00CB075E" w:rsidRDefault="00985E6F" w:rsidP="00CB075E">
      <w:pPr>
        <w:rPr>
          <w:rFonts w:asciiTheme="minorHAnsi" w:hAnsiTheme="minorHAnsi" w:cstheme="minorHAnsi"/>
          <w:i/>
          <w:iCs/>
        </w:rPr>
      </w:pPr>
      <w:r w:rsidRPr="00CB075E">
        <w:rPr>
          <w:rFonts w:asciiTheme="minorHAnsi" w:hAnsiTheme="minorHAnsi" w:cstheme="minorHAnsi"/>
          <w:i/>
          <w:iCs/>
        </w:rPr>
        <w:t xml:space="preserve">Znak sprawy: </w:t>
      </w:r>
      <w:r w:rsidR="00122F92" w:rsidRPr="00CB075E">
        <w:rPr>
          <w:rStyle w:val="markedcontent"/>
          <w:rFonts w:asciiTheme="minorHAnsi" w:hAnsiTheme="minorHAnsi" w:cstheme="minorHAnsi"/>
          <w:i/>
          <w:iCs/>
        </w:rPr>
        <w:t>ZSiR.271.2.2023 (2/2023/DI)</w:t>
      </w:r>
    </w:p>
    <w:p w14:paraId="31DD8277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ZAMAWIAJĄCY:</w:t>
      </w:r>
    </w:p>
    <w:p w14:paraId="19E2CF5F" w14:textId="22AA9847" w:rsidR="00061DAA" w:rsidRPr="00CB075E" w:rsidRDefault="00985E6F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Gmina Miasta Sopotu</w:t>
      </w:r>
      <w:r w:rsidR="00061DAA" w:rsidRPr="00CB075E">
        <w:rPr>
          <w:rFonts w:asciiTheme="minorHAnsi" w:hAnsiTheme="minorHAnsi" w:cstheme="minorHAnsi"/>
        </w:rPr>
        <w:br/>
        <w:t>Miejski Ośrodek Pomocy Społecznej w Sopocie</w:t>
      </w:r>
      <w:r w:rsidR="00061DAA" w:rsidRPr="00CB075E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81-835 Sopot</w:t>
      </w:r>
    </w:p>
    <w:p w14:paraId="2D25F583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WYKONAWCA:</w:t>
      </w:r>
    </w:p>
    <w:p w14:paraId="081A44D5" w14:textId="5625EBB8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Nazwa firmy/Imię i nazwisko: </w:t>
      </w:r>
      <w:r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 xml:space="preserve">          </w:t>
      </w:r>
      <w:r w:rsidR="00D40FA1"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</w:rPr>
        <w:t>.................................................</w:t>
      </w:r>
      <w:r w:rsidRPr="00CB075E">
        <w:rPr>
          <w:rFonts w:asciiTheme="minorHAnsi" w:hAnsiTheme="minorHAnsi" w:cstheme="minorHAnsi"/>
        </w:rPr>
        <w:br/>
        <w:t xml:space="preserve">Adres siedziby/adres zamieszkania: </w:t>
      </w:r>
      <w:r w:rsidRPr="00CB075E">
        <w:rPr>
          <w:rFonts w:asciiTheme="minorHAnsi" w:hAnsiTheme="minorHAnsi" w:cstheme="minorHAnsi"/>
        </w:rPr>
        <w:tab/>
        <w:t xml:space="preserve">         </w:t>
      </w:r>
      <w:r w:rsidR="00E62244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   .................................................</w:t>
      </w:r>
      <w:r w:rsidRPr="00CB075E">
        <w:rPr>
          <w:rFonts w:asciiTheme="minorHAnsi" w:hAnsiTheme="minorHAnsi" w:cstheme="minorHAnsi"/>
        </w:rPr>
        <w:br/>
        <w:t>Tel./fax.: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Adres e-mail: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NIP: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REGON: 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CB075E" w:rsidRDefault="00061DAA" w:rsidP="00CB075E">
      <w:pPr>
        <w:ind w:left="708"/>
        <w:rPr>
          <w:rFonts w:asciiTheme="minorHAnsi" w:hAnsiTheme="minorHAnsi" w:cstheme="minorHAnsi"/>
        </w:rPr>
      </w:pPr>
    </w:p>
    <w:p w14:paraId="6F06370C" w14:textId="5C7AB919" w:rsidR="00BA1F83" w:rsidRPr="00CB075E" w:rsidRDefault="00BA1F83" w:rsidP="00CB075E">
      <w:pPr>
        <w:rPr>
          <w:rFonts w:asciiTheme="minorHAnsi" w:hAnsiTheme="minorHAnsi" w:cstheme="minorHAnsi"/>
        </w:rPr>
      </w:pPr>
    </w:p>
    <w:p w14:paraId="6B1BEA17" w14:textId="77777777" w:rsidR="00BA1F83" w:rsidRPr="00CB075E" w:rsidRDefault="00BA1F83" w:rsidP="00CB075E">
      <w:pPr>
        <w:spacing w:line="360" w:lineRule="auto"/>
        <w:rPr>
          <w:rFonts w:asciiTheme="minorHAnsi" w:hAnsiTheme="minorHAnsi" w:cstheme="minorHAnsi"/>
        </w:rPr>
      </w:pPr>
    </w:p>
    <w:p w14:paraId="66EB9ECF" w14:textId="6F3400C3" w:rsidR="00061DAA" w:rsidRPr="00CB075E" w:rsidRDefault="00061DAA" w:rsidP="00CB075E">
      <w:p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CB075E">
        <w:rPr>
          <w:rFonts w:asciiTheme="minorHAnsi" w:hAnsiTheme="minorHAnsi" w:cstheme="minorHAnsi"/>
        </w:rPr>
        <w:t xml:space="preserve"> </w:t>
      </w:r>
      <w:r w:rsidRPr="00CB075E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CB075E" w:rsidRDefault="00061DAA" w:rsidP="00CB075E">
      <w:pPr>
        <w:spacing w:line="360" w:lineRule="auto"/>
        <w:ind w:left="708"/>
        <w:rPr>
          <w:rFonts w:asciiTheme="minorHAnsi" w:hAnsiTheme="minorHAnsi" w:cstheme="minorHAnsi"/>
        </w:rPr>
      </w:pPr>
    </w:p>
    <w:p w14:paraId="7319FFE1" w14:textId="77777777" w:rsidR="00BD22A9" w:rsidRPr="00CB075E" w:rsidRDefault="00061DAA" w:rsidP="00CB075E">
      <w:pPr>
        <w:spacing w:line="360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Ubiegając się o udzielenie zamówienia publicznego pn.: </w:t>
      </w:r>
    </w:p>
    <w:p w14:paraId="380BCED2" w14:textId="77777777" w:rsidR="00BD22A9" w:rsidRPr="00CB075E" w:rsidRDefault="00E6023A" w:rsidP="00CB075E">
      <w:pPr>
        <w:spacing w:line="360" w:lineRule="auto"/>
        <w:rPr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„</w:t>
      </w:r>
      <w:r w:rsidRPr="00CB075E">
        <w:rPr>
          <w:rFonts w:asciiTheme="minorHAnsi" w:hAnsiTheme="minorHAnsi" w:cstheme="minorHAnsi"/>
        </w:rPr>
        <w:t>Szkolenia z zakresu pracy z osobami z niepełnosprawnością intelektualną i autyzmem dla asystentów osobistych osoby z niepełnosprawnością”</w:t>
      </w:r>
    </w:p>
    <w:p w14:paraId="78986CD2" w14:textId="77777777" w:rsidR="00BD22A9" w:rsidRPr="00CB075E" w:rsidRDefault="00BD22A9" w:rsidP="00CB075E">
      <w:pPr>
        <w:spacing w:line="360" w:lineRule="auto"/>
        <w:rPr>
          <w:rFonts w:asciiTheme="minorHAnsi" w:hAnsiTheme="minorHAnsi" w:cstheme="minorHAnsi"/>
        </w:rPr>
      </w:pPr>
    </w:p>
    <w:p w14:paraId="7C2237E9" w14:textId="0A93B2C6" w:rsidR="00061DAA" w:rsidRPr="00CB075E" w:rsidRDefault="00FA02A6" w:rsidP="00CB075E">
      <w:pPr>
        <w:spacing w:line="360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o</w:t>
      </w:r>
      <w:r w:rsidR="00061DAA" w:rsidRPr="00CB075E">
        <w:rPr>
          <w:rFonts w:asciiTheme="minorHAnsi" w:hAnsiTheme="minorHAnsi" w:cstheme="minorHAnsi"/>
        </w:rPr>
        <w:t>świadczam, że spełniam warunki udziału w postępowaniu  (pkt V ppkt 4 zapytania ofertowego)</w:t>
      </w:r>
      <w:r w:rsidRPr="00CB075E">
        <w:rPr>
          <w:rFonts w:asciiTheme="minorHAnsi" w:hAnsiTheme="minorHAnsi" w:cstheme="minorHAnsi"/>
        </w:rPr>
        <w:t>, tj.:</w:t>
      </w:r>
    </w:p>
    <w:p w14:paraId="58B2DFA2" w14:textId="77777777" w:rsidR="00061DAA" w:rsidRPr="00CB075E" w:rsidRDefault="00061DAA" w:rsidP="00CB075E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CB075E" w:rsidRDefault="00061DAA" w:rsidP="00CB075E">
      <w:pPr>
        <w:tabs>
          <w:tab w:val="left" w:pos="1752"/>
        </w:tabs>
        <w:spacing w:line="360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1.  </w:t>
      </w:r>
      <w:r w:rsidRPr="00CB075E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CB075E">
        <w:rPr>
          <w:rStyle w:val="markedcontent"/>
          <w:rFonts w:asciiTheme="minorHAnsi" w:hAnsiTheme="minorHAnsi" w:cstheme="minorHAnsi"/>
        </w:rPr>
        <w:t xml:space="preserve"> </w:t>
      </w:r>
      <w:r w:rsidRPr="00CB075E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CB075E" w:rsidRDefault="00061DAA" w:rsidP="00CB075E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CB075E" w:rsidRDefault="00061DAA" w:rsidP="00CB075E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CB075E">
        <w:rPr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CB075E" w:rsidRDefault="00061DAA" w:rsidP="00CB075E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lastRenderedPageBreak/>
        <w:t xml:space="preserve">pełnienie funkcji członka organu nadzorczego lub zarządzającego, prokurenta, </w:t>
      </w:r>
      <w:r w:rsidRPr="00CB075E">
        <w:rPr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CB075E" w:rsidRDefault="00061DAA" w:rsidP="00CB075E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CB075E">
        <w:rPr>
          <w:rFonts w:asciiTheme="minorHAnsi" w:hAnsiTheme="minorHAnsi" w:cstheme="minorHAnsi"/>
        </w:rPr>
        <w:br/>
      </w:r>
      <w:r w:rsidRPr="00CB075E">
        <w:rPr>
          <w:rStyle w:val="markedcontent"/>
          <w:rFonts w:asciiTheme="minorHAnsi" w:hAnsiTheme="minorHAnsi" w:cstheme="minorHAnsi"/>
        </w:rPr>
        <w:t>w linii prostej, pokrewieństwa lub powinowactwa w linii bocznej do drugiego stopnia lub w stosunku przysposobienia, opieki lub kurateli.</w:t>
      </w:r>
    </w:p>
    <w:p w14:paraId="45984696" w14:textId="77777777" w:rsidR="00061DAA" w:rsidRPr="00CB075E" w:rsidRDefault="00061DAA" w:rsidP="00CB075E">
      <w:p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</w:p>
    <w:p w14:paraId="2B106216" w14:textId="1DA55545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………………………………………...… dn. _ _._ _.</w:t>
      </w:r>
      <w:r w:rsidR="00BD22A9" w:rsidRPr="00CB075E">
        <w:rPr>
          <w:rFonts w:asciiTheme="minorHAnsi" w:hAnsiTheme="minorHAnsi" w:cstheme="minorHAnsi"/>
        </w:rPr>
        <w:t>_ _ _ _</w:t>
      </w:r>
      <w:r w:rsidRPr="00CB075E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</w:p>
    <w:p w14:paraId="6C977DAC" w14:textId="77777777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</w:p>
    <w:p w14:paraId="0ABD1A8F" w14:textId="2225D62A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CB075E">
        <w:rPr>
          <w:rFonts w:asciiTheme="minorHAnsi" w:hAnsiTheme="minorHAnsi" w:cstheme="minorHAnsi"/>
        </w:rPr>
        <w:t xml:space="preserve">                         </w:t>
      </w:r>
      <w:r w:rsidRPr="00CB075E">
        <w:rPr>
          <w:rFonts w:asciiTheme="minorHAnsi" w:hAnsiTheme="minorHAnsi" w:cstheme="minorHAnsi"/>
        </w:rPr>
        <w:t xml:space="preserve"> </w:t>
      </w:r>
      <w:r w:rsidR="00BA1F83" w:rsidRPr="00CB075E">
        <w:rPr>
          <w:rFonts w:asciiTheme="minorHAnsi" w:hAnsiTheme="minorHAnsi" w:cstheme="minorHAnsi"/>
        </w:rPr>
        <w:t xml:space="preserve">                         </w:t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="00BA1F83"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B075E" w:rsidRDefault="00FA02A6" w:rsidP="00CB075E">
      <w:pPr>
        <w:spacing w:line="360" w:lineRule="auto"/>
        <w:ind w:left="708"/>
        <w:rPr>
          <w:rFonts w:asciiTheme="minorHAnsi" w:hAnsiTheme="minorHAnsi" w:cstheme="minorHAnsi"/>
          <w:lang w:val="en-US"/>
        </w:rPr>
      </w:pPr>
      <w:r w:rsidRPr="00CB075E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podpis </w:t>
      </w:r>
      <w:r w:rsidR="00985E6F" w:rsidRPr="00CB075E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CB075E" w:rsidRDefault="00985E6F" w:rsidP="00CB075E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Pr="00CB075E" w:rsidRDefault="008A7A08" w:rsidP="00CB075E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Pr="00CB075E" w:rsidRDefault="00BA1F83" w:rsidP="00CB075E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CB075E" w:rsidRDefault="00E62244" w:rsidP="00CB075E">
      <w:pPr>
        <w:rPr>
          <w:rFonts w:asciiTheme="minorHAnsi" w:hAnsiTheme="minorHAnsi" w:cstheme="minorHAnsi"/>
          <w:i/>
        </w:rPr>
      </w:pPr>
      <w:r w:rsidRPr="00CB075E">
        <w:rPr>
          <w:rFonts w:asciiTheme="minorHAnsi" w:hAnsiTheme="minorHAnsi" w:cstheme="minorHAnsi"/>
          <w:i/>
        </w:rPr>
        <w:lastRenderedPageBreak/>
        <w:t xml:space="preserve">Załącznik nr </w:t>
      </w:r>
      <w:r w:rsidR="008A7A08" w:rsidRPr="00CB075E">
        <w:rPr>
          <w:rFonts w:asciiTheme="minorHAnsi" w:hAnsiTheme="minorHAnsi" w:cstheme="minorHAnsi"/>
          <w:i/>
        </w:rPr>
        <w:t>4</w:t>
      </w:r>
    </w:p>
    <w:p w14:paraId="63732ADA" w14:textId="11137FE7" w:rsidR="00985E6F" w:rsidRPr="00CB075E" w:rsidRDefault="00985E6F" w:rsidP="00CB075E">
      <w:pPr>
        <w:rPr>
          <w:rFonts w:asciiTheme="minorHAnsi" w:hAnsiTheme="minorHAnsi" w:cstheme="minorHAnsi"/>
          <w:i/>
        </w:rPr>
      </w:pPr>
      <w:r w:rsidRPr="00CB075E">
        <w:rPr>
          <w:rFonts w:asciiTheme="minorHAnsi" w:hAnsiTheme="minorHAnsi" w:cstheme="minorHAnsi"/>
          <w:i/>
          <w:iCs/>
        </w:rPr>
        <w:t xml:space="preserve">Znak sprawy: </w:t>
      </w:r>
      <w:r w:rsidR="00122F92" w:rsidRPr="00CB075E">
        <w:rPr>
          <w:rStyle w:val="markedcontent"/>
          <w:rFonts w:asciiTheme="minorHAnsi" w:hAnsiTheme="minorHAnsi" w:cstheme="minorHAnsi"/>
          <w:i/>
          <w:iCs/>
        </w:rPr>
        <w:t>ZSiR.271.2.2023 (2/2023/DI)</w:t>
      </w:r>
    </w:p>
    <w:p w14:paraId="724ACAA7" w14:textId="77777777" w:rsidR="00E62244" w:rsidRPr="00CB075E" w:rsidRDefault="00E62244" w:rsidP="00CB075E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CB075E" w:rsidRDefault="00E62244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ZAMAWIAJĄCY:</w:t>
      </w:r>
    </w:p>
    <w:p w14:paraId="7B098623" w14:textId="01B21E71" w:rsidR="00E62244" w:rsidRPr="00CB075E" w:rsidRDefault="00985E6F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Gmina Miasta Sopotu</w:t>
      </w:r>
      <w:r w:rsidR="00E62244" w:rsidRPr="00CB075E">
        <w:rPr>
          <w:rFonts w:asciiTheme="minorHAnsi" w:hAnsiTheme="minorHAnsi" w:cstheme="minorHAnsi"/>
        </w:rPr>
        <w:br/>
        <w:t>Miejski Ośrodek Pomocy Społecznej w Sopocie</w:t>
      </w:r>
      <w:r w:rsidR="00E62244" w:rsidRPr="00CB075E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CB075E" w:rsidRDefault="00E62244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81-835 Sopot</w:t>
      </w:r>
    </w:p>
    <w:p w14:paraId="7BC2540E" w14:textId="77777777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CB075E" w:rsidRDefault="00E62244" w:rsidP="00CB075E">
      <w:pPr>
        <w:textAlignment w:val="baseline"/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</w:rPr>
        <w:t>WYKONAWCA:</w:t>
      </w:r>
    </w:p>
    <w:p w14:paraId="1AA40ED4" w14:textId="74380074" w:rsidR="00E62244" w:rsidRPr="00CB075E" w:rsidRDefault="00E62244" w:rsidP="00CB075E">
      <w:pPr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  <w:kern w:val="1"/>
        </w:rPr>
        <w:t>Nazwa firmy/Imię i nazwisko:</w:t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B075E">
        <w:rPr>
          <w:rFonts w:asciiTheme="minorHAnsi" w:hAnsiTheme="minorHAnsi" w:cstheme="minorHAnsi"/>
          <w:kern w:val="1"/>
        </w:rPr>
        <w:br/>
        <w:t>Adres siedziby/adres zamieszkania:</w:t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CB075E">
        <w:rPr>
          <w:rFonts w:asciiTheme="minorHAnsi" w:hAnsiTheme="minorHAnsi" w:cstheme="minorHAnsi"/>
          <w:kern w:val="1"/>
        </w:rPr>
        <w:br/>
        <w:t>Tel./fax.:</w:t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CB075E" w:rsidRDefault="00E62244" w:rsidP="00CB075E">
      <w:pPr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  <w:kern w:val="1"/>
        </w:rPr>
        <w:t>Adres e-mail:</w:t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</w:r>
      <w:r w:rsidRPr="00CB075E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NIP: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CB075E" w:rsidRDefault="00E62244" w:rsidP="00CB075E">
      <w:pPr>
        <w:textAlignment w:val="baseline"/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</w:rPr>
        <w:t>REGON:</w:t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CB075E" w:rsidRDefault="00E62244" w:rsidP="00CB075E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CB075E" w:rsidRDefault="00E62244" w:rsidP="00CB075E">
      <w:pPr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CB075E" w:rsidRDefault="00E62244" w:rsidP="00CB075E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CB075E" w:rsidRDefault="00E62244" w:rsidP="00CB075E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CB075E" w:rsidRDefault="00E62244" w:rsidP="00CB075E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10BFE8B8" w:rsidR="00E62244" w:rsidRPr="00CB075E" w:rsidRDefault="00E62244" w:rsidP="00CB075E">
      <w:pPr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………………………………………...… dn. _ _._ _.202</w:t>
      </w:r>
      <w:r w:rsidR="00122F92" w:rsidRPr="00CB075E">
        <w:rPr>
          <w:rFonts w:asciiTheme="minorHAnsi" w:hAnsiTheme="minorHAnsi" w:cstheme="minorHAnsi"/>
        </w:rPr>
        <w:t>3</w:t>
      </w:r>
      <w:r w:rsidRPr="00CB075E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CB075E" w:rsidRDefault="00E62244" w:rsidP="00CB075E">
      <w:pPr>
        <w:ind w:left="284" w:firstLine="284"/>
        <w:textAlignment w:val="baseline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CB075E" w:rsidRDefault="00E62244" w:rsidP="00CB075E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CB075E" w:rsidRDefault="00E62244" w:rsidP="00CB075E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CB075E" w:rsidRDefault="008A7A08" w:rsidP="00CB075E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CB075E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CB075E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CB075E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 w:rsidRPr="00CB075E">
        <w:rPr>
          <w:rFonts w:asciiTheme="minorHAnsi" w:hAnsiTheme="minorHAnsi" w:cstheme="minorHAnsi"/>
          <w:kern w:val="1"/>
        </w:rPr>
        <w:t xml:space="preserve">      </w:t>
      </w:r>
      <w:r w:rsidR="00A36610" w:rsidRPr="00CB075E">
        <w:rPr>
          <w:rFonts w:asciiTheme="minorHAnsi" w:hAnsiTheme="minorHAnsi" w:cstheme="minorHAnsi"/>
          <w:kern w:val="1"/>
        </w:rPr>
        <w:t xml:space="preserve"> </w:t>
      </w:r>
      <w:r w:rsidRPr="00CB075E">
        <w:rPr>
          <w:rFonts w:asciiTheme="minorHAnsi" w:hAnsiTheme="minorHAnsi" w:cstheme="minorHAnsi"/>
          <w:kern w:val="1"/>
        </w:rPr>
        <w:t xml:space="preserve">podpis </w:t>
      </w:r>
      <w:r w:rsidR="00A36610" w:rsidRPr="00CB075E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B075E" w:rsidRDefault="00E62244" w:rsidP="00CB075E">
      <w:pPr>
        <w:spacing w:line="100" w:lineRule="atLeast"/>
        <w:textAlignment w:val="baseline"/>
        <w:rPr>
          <w:rFonts w:asciiTheme="minorHAnsi" w:hAnsiTheme="minorHAnsi" w:cstheme="minorHAnsi"/>
          <w:sz w:val="20"/>
          <w:szCs w:val="20"/>
          <w:lang w:val="en-US"/>
        </w:rPr>
      </w:pPr>
      <w:r w:rsidRPr="00CB075E">
        <w:rPr>
          <w:rFonts w:asciiTheme="minorHAnsi" w:hAnsiTheme="minorHAnsi" w:cstheme="minorHAnsi"/>
          <w:sz w:val="20"/>
          <w:szCs w:val="20"/>
        </w:rPr>
        <w:t>*</w:t>
      </w:r>
      <w:r w:rsidRPr="00CB075E">
        <w:rPr>
          <w:rFonts w:asciiTheme="minorHAnsi" w:hAnsiTheme="minorHAnsi" w:cstheme="minorHAnsi"/>
          <w:i/>
          <w:iCs/>
          <w:kern w:val="1"/>
          <w:sz w:val="20"/>
          <w:szCs w:val="20"/>
        </w:rPr>
        <w:t xml:space="preserve"> Należy wypełnić, jeżeli do realizacji zamówienia Wykonawca wskazał osobę inną, niż on sam.</w:t>
      </w:r>
    </w:p>
    <w:p w14:paraId="11530CE8" w14:textId="3A22D1BC" w:rsidR="00E62244" w:rsidRPr="00CB075E" w:rsidRDefault="00E62244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2B0A1A4B" w14:textId="77777777" w:rsidR="00BD22A9" w:rsidRPr="00CB075E" w:rsidRDefault="00E62244" w:rsidP="00CB075E">
      <w:pPr>
        <w:tabs>
          <w:tab w:val="left" w:pos="1620"/>
        </w:tabs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CB075E">
        <w:rPr>
          <w:rFonts w:asciiTheme="minorHAnsi" w:hAnsiTheme="minorHAnsi" w:cstheme="minorHAnsi"/>
        </w:rPr>
        <w:t xml:space="preserve">       </w:t>
      </w:r>
      <w:r w:rsidR="00021EC8" w:rsidRPr="00CB075E">
        <w:rPr>
          <w:rFonts w:asciiTheme="minorHAnsi" w:hAnsiTheme="minorHAnsi" w:cstheme="minorHAnsi"/>
        </w:rPr>
        <w:t xml:space="preserve">    </w:t>
      </w:r>
      <w:r w:rsidR="008A7A08" w:rsidRPr="00CB075E">
        <w:rPr>
          <w:rFonts w:asciiTheme="minorHAnsi" w:hAnsiTheme="minorHAnsi" w:cstheme="minorHAnsi"/>
        </w:rPr>
        <w:t xml:space="preserve">   </w:t>
      </w:r>
    </w:p>
    <w:p w14:paraId="64D4EEA3" w14:textId="1CF02295" w:rsidR="00E62244" w:rsidRPr="00CB075E" w:rsidRDefault="00E62244" w:rsidP="00CB075E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CB075E">
        <w:rPr>
          <w:rFonts w:asciiTheme="minorHAnsi" w:hAnsiTheme="minorHAnsi" w:cstheme="minorHAnsi"/>
          <w:i/>
          <w:iCs/>
        </w:rPr>
        <w:lastRenderedPageBreak/>
        <w:t xml:space="preserve">Załącznik nr </w:t>
      </w:r>
      <w:r w:rsidR="008A7A08" w:rsidRPr="00CB075E">
        <w:rPr>
          <w:rFonts w:asciiTheme="minorHAnsi" w:hAnsiTheme="minorHAnsi" w:cstheme="minorHAnsi"/>
          <w:i/>
          <w:iCs/>
        </w:rPr>
        <w:t>5</w:t>
      </w:r>
    </w:p>
    <w:p w14:paraId="436B801A" w14:textId="6005521B" w:rsidR="00C771D2" w:rsidRPr="00CB075E" w:rsidRDefault="00C771D2" w:rsidP="00CB075E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CB075E">
        <w:rPr>
          <w:rFonts w:asciiTheme="minorHAnsi" w:hAnsiTheme="minorHAnsi" w:cstheme="minorHAnsi"/>
          <w:i/>
          <w:iCs/>
        </w:rPr>
        <w:t>Znak sprawy:</w:t>
      </w:r>
      <w:r w:rsidR="00122F92" w:rsidRPr="00CB075E">
        <w:rPr>
          <w:rStyle w:val="markedcontent"/>
          <w:rFonts w:asciiTheme="minorHAnsi" w:hAnsiTheme="minorHAnsi" w:cstheme="minorHAnsi"/>
          <w:i/>
          <w:iCs/>
        </w:rPr>
        <w:t xml:space="preserve"> ZSiR.271.2.2023 (2/2023/DI)</w:t>
      </w:r>
    </w:p>
    <w:p w14:paraId="30CCFBF9" w14:textId="42EB3F85" w:rsidR="00E30E47" w:rsidRPr="00CB075E" w:rsidRDefault="00E30E47" w:rsidP="00CB075E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</w:p>
    <w:p w14:paraId="55F0B6C5" w14:textId="0B703503" w:rsidR="00E30E47" w:rsidRPr="00CB075E" w:rsidRDefault="00E30E47" w:rsidP="00CB075E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CB075E">
        <w:rPr>
          <w:rFonts w:asciiTheme="minorHAnsi" w:hAnsiTheme="minorHAnsi" w:cstheme="minorHAnsi"/>
          <w:i/>
          <w:iCs/>
        </w:rPr>
        <w:t>WZÓR UMOWY</w:t>
      </w:r>
    </w:p>
    <w:p w14:paraId="42A350B2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                                   UMOWA NR ……………………………………………….</w:t>
      </w:r>
    </w:p>
    <w:p w14:paraId="69B26FA8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3FAE82B2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zawarta w dniu …………………………………. w Sopocie pomiędzy:</w:t>
      </w:r>
    </w:p>
    <w:p w14:paraId="283C02AF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CB075E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zwaną/ym dalej „Wykonawcą”</w:t>
      </w:r>
    </w:p>
    <w:p w14:paraId="015074BE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6CB4C8CB" w14:textId="2F755281" w:rsidR="002B4DA0" w:rsidRPr="00CB075E" w:rsidRDefault="002B4DA0" w:rsidP="00CB075E">
      <w:pPr>
        <w:pStyle w:val="Akapitzlist"/>
        <w:numPr>
          <w:ilvl w:val="0"/>
          <w:numId w:val="19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Na podstawie niniejszej umowy Zamawiający zleca Wykonawcy  </w:t>
      </w:r>
      <w:r w:rsidR="00BD22A9" w:rsidRPr="00CB075E">
        <w:rPr>
          <w:rFonts w:asciiTheme="minorHAnsi" w:hAnsiTheme="minorHAnsi" w:cstheme="minorHAnsi"/>
        </w:rPr>
        <w:t xml:space="preserve">realizację zadania </w:t>
      </w:r>
      <w:r w:rsidR="00BD22A9" w:rsidRPr="00CB075E">
        <w:rPr>
          <w:rStyle w:val="markedcontent"/>
          <w:rFonts w:asciiTheme="minorHAnsi" w:hAnsiTheme="minorHAnsi" w:cstheme="minorHAnsi"/>
        </w:rPr>
        <w:t>„</w:t>
      </w:r>
      <w:r w:rsidR="00BD22A9" w:rsidRPr="00CB075E">
        <w:rPr>
          <w:rFonts w:asciiTheme="minorHAnsi" w:hAnsiTheme="minorHAnsi" w:cstheme="minorHAnsi"/>
        </w:rPr>
        <w:t xml:space="preserve">Szkolenia z zakresu pracy z osobami z niepełnosprawnością intelektualną i autyzmem dla asystentów osobistych osoby z niepełnosprawnością” w ramach projektu grantowego pt. </w:t>
      </w:r>
      <w:r w:rsidR="00BD22A9" w:rsidRPr="00CB075E">
        <w:rPr>
          <w:rFonts w:asciiTheme="minorHAnsi" w:hAnsiTheme="minorHAnsi" w:cstheme="minorHAnsi"/>
          <w:iCs/>
        </w:rPr>
        <w:t>„Opracowanie i pilotażowe wdrożenie mechanizmów i planów deinstytucjonalizacji usług społecznych”</w:t>
      </w:r>
      <w:r w:rsidR="00BD22A9" w:rsidRPr="00CB075E">
        <w:rPr>
          <w:rFonts w:asciiTheme="minorHAnsi" w:hAnsiTheme="minorHAnsi" w:cstheme="minorHAnsi"/>
        </w:rPr>
        <w:t>, Program Operacyjny Wiedza Edukacja Rozwój 2014-2020, Oś priorytetowa II Efektywne polityki publiczne dla rynku pracy, gospodarki i edukacji.  Działanie 2.8. Rozwój usług społecznych świadczonych w środowisku lokalnym.</w:t>
      </w:r>
    </w:p>
    <w:p w14:paraId="2F3BFE7C" w14:textId="42EAEEBD" w:rsidR="002B4DA0" w:rsidRPr="00CB075E" w:rsidRDefault="002B4DA0" w:rsidP="00CB075E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CB075E" w:rsidRDefault="002B4DA0" w:rsidP="00CB075E">
      <w:pPr>
        <w:pStyle w:val="Default"/>
        <w:numPr>
          <w:ilvl w:val="0"/>
          <w:numId w:val="24"/>
        </w:numPr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Ilekroć w niniejszej umowie jest mowa o:</w:t>
      </w:r>
    </w:p>
    <w:p w14:paraId="5B38D209" w14:textId="3AB88D73" w:rsidR="00BD22A9" w:rsidRPr="00CB075E" w:rsidRDefault="002B4DA0" w:rsidP="00CB075E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Projekcie – rozumie się przez to projekt </w:t>
      </w:r>
      <w:r w:rsidR="00BD22A9" w:rsidRPr="00CB075E">
        <w:rPr>
          <w:rFonts w:asciiTheme="minorHAnsi" w:hAnsiTheme="minorHAnsi" w:cstheme="minorHAnsi"/>
        </w:rPr>
        <w:t xml:space="preserve">grantowy pt. </w:t>
      </w:r>
      <w:r w:rsidR="00BD22A9" w:rsidRPr="00CB075E">
        <w:rPr>
          <w:rFonts w:asciiTheme="minorHAnsi" w:hAnsiTheme="minorHAnsi" w:cstheme="minorHAnsi"/>
          <w:iCs/>
        </w:rPr>
        <w:t>„Opracowanie i pilotażowe wdrożenie mechanizmów i planów deinstytucjonalizacji usług społecznych”</w:t>
      </w:r>
      <w:r w:rsidR="00BD22A9" w:rsidRPr="00CB075E">
        <w:rPr>
          <w:rFonts w:asciiTheme="minorHAnsi" w:hAnsiTheme="minorHAnsi" w:cstheme="minorHAnsi"/>
        </w:rPr>
        <w:t>, realizowany w ramach Programu Operacyjnego Wiedza Edukacja Rozwój 2014-2020, Oś priorytetowa II Efektywne polityki publiczne dla rynku pracy, gospodarki i edukacji.  Działanie 2.8. Rozwój usług społecznych świadczonych w środowisku lokalnym.</w:t>
      </w:r>
    </w:p>
    <w:p w14:paraId="1400067F" w14:textId="2DDE9862" w:rsidR="002B4DA0" w:rsidRPr="00CB075E" w:rsidRDefault="002B4DA0" w:rsidP="00CB075E">
      <w:pPr>
        <w:spacing w:line="276" w:lineRule="auto"/>
        <w:rPr>
          <w:rFonts w:asciiTheme="minorHAnsi" w:hAnsiTheme="minorHAnsi" w:cstheme="minorHAnsi"/>
        </w:rPr>
      </w:pPr>
    </w:p>
    <w:p w14:paraId="60060316" w14:textId="3F335C5F" w:rsidR="002B4DA0" w:rsidRPr="00CB075E" w:rsidRDefault="002B4DA0" w:rsidP="00CB075E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lastRenderedPageBreak/>
        <w:t xml:space="preserve">Godzinie – rozumie się przez to godzinę zegarową, tj. 60 minut </w:t>
      </w:r>
      <w:r w:rsidR="00985E6F" w:rsidRPr="00CB075E">
        <w:rPr>
          <w:rFonts w:asciiTheme="minorHAnsi" w:hAnsiTheme="minorHAnsi" w:cstheme="minorHAnsi"/>
        </w:rPr>
        <w:t xml:space="preserve">realizacji </w:t>
      </w:r>
      <w:r w:rsidR="00BD22A9" w:rsidRPr="00CB075E">
        <w:rPr>
          <w:rFonts w:asciiTheme="minorHAnsi" w:hAnsiTheme="minorHAnsi" w:cstheme="minorHAnsi"/>
        </w:rPr>
        <w:t>szkoleń w ramach niniejszej umowy;</w:t>
      </w:r>
    </w:p>
    <w:p w14:paraId="6DE43C54" w14:textId="77777777" w:rsidR="002B4DA0" w:rsidRPr="00CB075E" w:rsidRDefault="002B4DA0" w:rsidP="00CB075E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3.</w:t>
      </w:r>
    </w:p>
    <w:p w14:paraId="4C569D3E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Sposób wykonania umowy</w:t>
      </w:r>
    </w:p>
    <w:p w14:paraId="31DB33E2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0FD7F58C" w14:textId="6A688217" w:rsidR="00BD22A9" w:rsidRPr="00CB075E" w:rsidRDefault="00BD22A9" w:rsidP="00CB075E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Wykonawca zobowiązuje się do przeprowadzenia szkoleń dla pracowników Miejskiego Ośrodka Pomocy Społecznej w Sopocie – asystentów osobistych osoby z niepełnosprawnością.</w:t>
      </w:r>
    </w:p>
    <w:p w14:paraId="63521C31" w14:textId="77777777" w:rsidR="00BD22A9" w:rsidRPr="00CB075E" w:rsidRDefault="00BD22A9" w:rsidP="00CB075E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 obejmować będą tematykę pracy z osobami z niepełnosprawnością intelektualną i autyzmem.</w:t>
      </w:r>
    </w:p>
    <w:p w14:paraId="7400E7BA" w14:textId="725D23D5" w:rsidR="00BD22A9" w:rsidRPr="00CB075E" w:rsidRDefault="00BD22A9" w:rsidP="00CB075E">
      <w:pPr>
        <w:pStyle w:val="Akapitzlist"/>
        <w:numPr>
          <w:ilvl w:val="1"/>
          <w:numId w:val="16"/>
        </w:numPr>
        <w:tabs>
          <w:tab w:val="clear" w:pos="0"/>
          <w:tab w:val="num" w:pos="142"/>
        </w:tabs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 będą obejmować następujące bloki tematyczne:</w:t>
      </w:r>
    </w:p>
    <w:p w14:paraId="61C6C587" w14:textId="3FF995A0" w:rsidR="00BD22A9" w:rsidRPr="00CB075E" w:rsidRDefault="00BD22A9" w:rsidP="00CB075E">
      <w:pPr>
        <w:pStyle w:val="Akapitzlist"/>
        <w:numPr>
          <w:ilvl w:val="0"/>
          <w:numId w:val="33"/>
        </w:numPr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problematyka niepełnosprawności intelektualnej i autyzmu – 4 h</w:t>
      </w:r>
    </w:p>
    <w:p w14:paraId="2194A8BB" w14:textId="1F780507" w:rsidR="00BD22A9" w:rsidRPr="00CB075E" w:rsidRDefault="00BD22A9" w:rsidP="00CB075E">
      <w:pPr>
        <w:pStyle w:val="Akapitzlist"/>
        <w:numPr>
          <w:ilvl w:val="0"/>
          <w:numId w:val="33"/>
        </w:numPr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trening umiejętności społecznych – 8 h</w:t>
      </w:r>
    </w:p>
    <w:p w14:paraId="5F19DBDC" w14:textId="77777777" w:rsidR="00BD22A9" w:rsidRPr="00CB075E" w:rsidRDefault="00BD22A9" w:rsidP="00CB075E">
      <w:pPr>
        <w:pStyle w:val="Akapitzlist"/>
        <w:numPr>
          <w:ilvl w:val="0"/>
          <w:numId w:val="33"/>
        </w:numPr>
        <w:tabs>
          <w:tab w:val="num" w:pos="142"/>
        </w:tabs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alternatywne formy komunikacji z osobą z niepełnosprawnością – 8 h</w:t>
      </w:r>
    </w:p>
    <w:p w14:paraId="7E145D29" w14:textId="77777777" w:rsidR="00BD22A9" w:rsidRPr="00CB075E" w:rsidRDefault="00BD22A9" w:rsidP="00CB075E">
      <w:pPr>
        <w:pStyle w:val="Akapitzlist"/>
        <w:numPr>
          <w:ilvl w:val="0"/>
          <w:numId w:val="33"/>
        </w:numPr>
        <w:tabs>
          <w:tab w:val="num" w:pos="142"/>
        </w:tabs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aktywizacja osób z niepełnosprawnością i wspieranie w dążeniu do samodzielności – 8 h</w:t>
      </w:r>
    </w:p>
    <w:p w14:paraId="6E46F0B8" w14:textId="77777777" w:rsidR="00BD22A9" w:rsidRPr="00CB075E" w:rsidRDefault="00BD22A9" w:rsidP="00CB075E">
      <w:pPr>
        <w:pStyle w:val="Akapitzlist"/>
        <w:numPr>
          <w:ilvl w:val="0"/>
          <w:numId w:val="33"/>
        </w:numPr>
        <w:tabs>
          <w:tab w:val="num" w:pos="142"/>
        </w:tabs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aspekty współpracy z rodziną i opiekunami osoby z niepełnosprawnością – 8 h</w:t>
      </w:r>
    </w:p>
    <w:p w14:paraId="328DA261" w14:textId="77777777" w:rsidR="00BD22A9" w:rsidRPr="00CB075E" w:rsidRDefault="00BD22A9" w:rsidP="00CB075E">
      <w:pPr>
        <w:pStyle w:val="Akapitzlist"/>
        <w:numPr>
          <w:ilvl w:val="0"/>
          <w:numId w:val="33"/>
        </w:numPr>
        <w:tabs>
          <w:tab w:val="num" w:pos="142"/>
        </w:tabs>
        <w:ind w:left="851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radzenie sobie ze stresem w pracy – 4 h</w:t>
      </w:r>
    </w:p>
    <w:p w14:paraId="7E9B2D7D" w14:textId="77777777" w:rsidR="00BD22A9" w:rsidRPr="00CB075E" w:rsidRDefault="00BD22A9" w:rsidP="00CB075E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Szkolenia odbywać się będą w 2 grupach, z czego każda z grup będzie liczyła maksymalnie 5 osób.</w:t>
      </w:r>
    </w:p>
    <w:p w14:paraId="222D14D7" w14:textId="69CB6B4F" w:rsidR="00BD22A9" w:rsidRPr="00CB075E" w:rsidRDefault="00BD22A9" w:rsidP="00CB075E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Każda grupa odbędzie po 48 godzin szkoleń – 6 spotkań po 8 godzin. Łącznie: 96 godzin szkoleń na obie grupy. </w:t>
      </w:r>
    </w:p>
    <w:p w14:paraId="2B5454C4" w14:textId="77777777" w:rsidR="00BD22A9" w:rsidRPr="00CB075E" w:rsidRDefault="00BD22A9" w:rsidP="00CB075E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CB075E">
        <w:rPr>
          <w:rFonts w:asciiTheme="minorHAnsi" w:hAnsiTheme="minorHAnsi" w:cstheme="minorHAnsi"/>
        </w:rPr>
        <w:br/>
        <w:t>w Sopocie lub w innym miejscu, wskazanym przez Zamawiającego.</w:t>
      </w:r>
    </w:p>
    <w:p w14:paraId="7464B09C" w14:textId="77777777" w:rsidR="00BD22A9" w:rsidRPr="00CB075E" w:rsidRDefault="000E3741" w:rsidP="00CB075E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Osobą, która będzie </w:t>
      </w:r>
      <w:r w:rsidR="00BD6237" w:rsidRPr="00CB075E">
        <w:rPr>
          <w:rFonts w:asciiTheme="minorHAnsi" w:hAnsiTheme="minorHAnsi" w:cstheme="minorHAnsi"/>
        </w:rPr>
        <w:t>prowadziła spotkania grup wsparcia</w:t>
      </w:r>
      <w:r w:rsidR="00F84C9B" w:rsidRPr="00CB075E">
        <w:rPr>
          <w:rFonts w:asciiTheme="minorHAnsi" w:hAnsiTheme="minorHAnsi" w:cstheme="minorHAnsi"/>
        </w:rPr>
        <w:t>, zgodnie ze złożoną Ofertą,</w:t>
      </w:r>
      <w:r w:rsidRPr="00CB075E">
        <w:rPr>
          <w:rFonts w:asciiTheme="minorHAnsi" w:hAnsiTheme="minorHAnsi" w:cstheme="minorHAnsi"/>
        </w:rPr>
        <w:t xml:space="preserve"> będzie Pan/Pani……………………………………………….</w:t>
      </w:r>
    </w:p>
    <w:p w14:paraId="0DB0B3B2" w14:textId="2F33E1A8" w:rsidR="002B4DA0" w:rsidRPr="00CB075E" w:rsidRDefault="002B4DA0" w:rsidP="00CB075E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Wykonawca zobowiązuje się do:</w:t>
      </w:r>
    </w:p>
    <w:p w14:paraId="1ADB623B" w14:textId="1FFD6F4E" w:rsidR="00C771D2" w:rsidRPr="00CB075E" w:rsidRDefault="00C771D2" w:rsidP="00CB075E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przeprowadzenia szkoleń z zakresu pracy z osobami z niepełnosprawnością intelektualną i autyzmem dla pracowników Miejskiego Ośrodka Pomocy Społecznej w  Sopocie – asystentów osobistych osoby z niepełnosprawnością,</w:t>
      </w:r>
    </w:p>
    <w:p w14:paraId="2101A6B5" w14:textId="77777777" w:rsidR="00C771D2" w:rsidRPr="00CB075E" w:rsidRDefault="00C771D2" w:rsidP="00CB075E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przygotowywania materiałów dla uczestników projektu,</w:t>
      </w:r>
    </w:p>
    <w:p w14:paraId="26A0D847" w14:textId="77777777" w:rsidR="00C771D2" w:rsidRPr="00CB075E" w:rsidRDefault="00C771D2" w:rsidP="00CB075E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wystawienia dla każdego z uczestników szkoleń zaświadczenia o udziale w szkoleniach,</w:t>
      </w:r>
    </w:p>
    <w:p w14:paraId="1699B42F" w14:textId="26EF6836" w:rsidR="00C771D2" w:rsidRPr="00CB075E" w:rsidRDefault="00C771D2" w:rsidP="00CB075E">
      <w:pPr>
        <w:pStyle w:val="Akapitzlist"/>
        <w:numPr>
          <w:ilvl w:val="0"/>
          <w:numId w:val="34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prowadzenie dokumentacji z przebiegu szkoleń:</w:t>
      </w:r>
    </w:p>
    <w:p w14:paraId="21A22DA4" w14:textId="3728E245" w:rsidR="00C771D2" w:rsidRPr="00CB075E" w:rsidRDefault="00C771D2" w:rsidP="00CB075E">
      <w:pPr>
        <w:pStyle w:val="Akapitzlist"/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- karty czasu pracy osoby prowadzącej szkolenia, zawierające: datę, tematykę, wymiar godzin oraz podpis prowadzącego,</w:t>
      </w:r>
    </w:p>
    <w:p w14:paraId="65BDB9C1" w14:textId="5C34BA42" w:rsidR="00C771D2" w:rsidRPr="00CB075E" w:rsidRDefault="00C771D2" w:rsidP="00CB075E">
      <w:pPr>
        <w:pStyle w:val="Akapitzlist"/>
        <w:spacing w:line="276" w:lineRule="auto"/>
        <w:ind w:left="1134" w:hanging="141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- listy obecności uczestników biorących udział w szkoleniach. </w:t>
      </w:r>
    </w:p>
    <w:p w14:paraId="30614820" w14:textId="6D5C5D86" w:rsidR="002B4DA0" w:rsidRPr="00CB075E" w:rsidRDefault="002B4DA0" w:rsidP="00CB075E">
      <w:pPr>
        <w:pStyle w:val="Default"/>
        <w:numPr>
          <w:ilvl w:val="0"/>
          <w:numId w:val="16"/>
        </w:numPr>
        <w:tabs>
          <w:tab w:val="clear" w:pos="0"/>
          <w:tab w:val="num" w:pos="426"/>
        </w:tabs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CB075E" w:rsidRDefault="002B4DA0" w:rsidP="00CB075E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CB075E" w:rsidRDefault="002B4DA0" w:rsidP="00CB075E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CB075E" w:rsidRDefault="002B4DA0" w:rsidP="00CB075E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EF9EC1A" w14:textId="77777777" w:rsidR="00C771D2" w:rsidRPr="00CB075E" w:rsidRDefault="002B4DA0" w:rsidP="00CB075E">
      <w:pPr>
        <w:pStyle w:val="Akapitzlist"/>
        <w:numPr>
          <w:ilvl w:val="0"/>
          <w:numId w:val="20"/>
        </w:numPr>
        <w:spacing w:line="276" w:lineRule="auto"/>
        <w:ind w:left="1418" w:hanging="425"/>
        <w:rPr>
          <w:rStyle w:val="markedcontent"/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lastRenderedPageBreak/>
        <w:t>przedstawiania dokumentów rozliczeniowych do 5 dnia po zakończeniu miesiąca rozliczanego</w:t>
      </w:r>
      <w:r w:rsidR="00C771D2" w:rsidRPr="00CB075E">
        <w:rPr>
          <w:rStyle w:val="markedcontent"/>
          <w:rFonts w:asciiTheme="minorHAnsi" w:hAnsiTheme="minorHAnsi" w:cstheme="minorHAnsi"/>
        </w:rPr>
        <w:t>.</w:t>
      </w:r>
    </w:p>
    <w:p w14:paraId="7BE5FCD1" w14:textId="135891EC" w:rsidR="002B4DA0" w:rsidRPr="00CB075E" w:rsidRDefault="002B4DA0" w:rsidP="00CB075E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przypadku niemożności wykonania przedmiotu umowy w</w:t>
      </w:r>
      <w:r w:rsidR="00C771D2" w:rsidRPr="00CB075E">
        <w:rPr>
          <w:rFonts w:asciiTheme="minorHAnsi" w:hAnsiTheme="minorHAnsi" w:cstheme="minorHAnsi"/>
        </w:rPr>
        <w:t xml:space="preserve"> terminach ustalonych z Zamawiającym </w:t>
      </w:r>
      <w:r w:rsidRPr="00CB075E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0A86F9F7" w:rsidR="002B4DA0" w:rsidRPr="00CB075E" w:rsidRDefault="002B4DA0" w:rsidP="00CB075E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 przypadku braku możliwości realizacji czynności, o których mowa w ust </w:t>
      </w:r>
      <w:r w:rsidR="00C771D2" w:rsidRPr="00CB075E">
        <w:rPr>
          <w:rFonts w:asciiTheme="minorHAnsi" w:hAnsiTheme="minorHAnsi" w:cstheme="minorHAnsi"/>
        </w:rPr>
        <w:t>10,</w:t>
      </w:r>
      <w:r w:rsidRPr="00CB075E">
        <w:rPr>
          <w:rFonts w:asciiTheme="minorHAnsi" w:hAnsiTheme="minorHAnsi" w:cstheme="minorHAnsi"/>
        </w:rPr>
        <w:t xml:space="preserve">  z przyczyn niezależnych od Wykonawcy, czynności niezrealizowane </w:t>
      </w:r>
      <w:r w:rsidR="00C771D2" w:rsidRPr="00CB075E">
        <w:rPr>
          <w:rFonts w:asciiTheme="minorHAnsi" w:hAnsiTheme="minorHAnsi" w:cstheme="minorHAnsi"/>
        </w:rPr>
        <w:t>w terminach ustalonych z Zamawiającym</w:t>
      </w:r>
      <w:r w:rsidRPr="00CB075E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228C6578" w14:textId="77777777" w:rsidR="002B4DA0" w:rsidRPr="00CB075E" w:rsidRDefault="002B4DA0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F1D634A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CB075E" w:rsidRDefault="002B4DA0" w:rsidP="00CB075E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CB075E" w:rsidRDefault="002B4DA0" w:rsidP="00CB075E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CB075E">
        <w:rPr>
          <w:rFonts w:asciiTheme="minorHAnsi" w:hAnsiTheme="minorHAnsi" w:cstheme="minorHAnsi"/>
          <w:color w:val="auto"/>
        </w:rPr>
        <w:t xml:space="preserve"> maksymalne</w:t>
      </w:r>
      <w:r w:rsidRPr="00CB075E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CB075E" w:rsidRDefault="002B4DA0" w:rsidP="00CB075E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CB075E" w:rsidRDefault="002B4DA0" w:rsidP="00CB075E">
      <w:pPr>
        <w:pStyle w:val="Akapitzlis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CB075E" w:rsidRDefault="002B4DA0" w:rsidP="00CB075E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CB075E" w:rsidRDefault="002B4DA0" w:rsidP="00CB075E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07CDF1C2" w:rsidR="002B4DA0" w:rsidRPr="00CB075E" w:rsidRDefault="002B4DA0" w:rsidP="00CB075E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CB075E">
        <w:rPr>
          <w:rFonts w:asciiTheme="minorHAnsi" w:hAnsiTheme="minorHAnsi" w:cstheme="minorHAnsi"/>
          <w:color w:val="auto"/>
        </w:rPr>
        <w:t xml:space="preserve">, której wzór stanowi załącznik nr </w:t>
      </w:r>
      <w:r w:rsidR="00C942F4" w:rsidRPr="00CB075E">
        <w:rPr>
          <w:rFonts w:asciiTheme="minorHAnsi" w:hAnsiTheme="minorHAnsi" w:cstheme="minorHAnsi"/>
          <w:color w:val="auto"/>
        </w:rPr>
        <w:t xml:space="preserve">1 </w:t>
      </w:r>
      <w:r w:rsidR="00BD6237" w:rsidRPr="00CB075E">
        <w:rPr>
          <w:rFonts w:asciiTheme="minorHAnsi" w:hAnsiTheme="minorHAnsi" w:cstheme="minorHAnsi"/>
          <w:color w:val="auto"/>
        </w:rPr>
        <w:t>do niniejszej umowy.</w:t>
      </w:r>
    </w:p>
    <w:p w14:paraId="05CF5006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CB075E" w:rsidRDefault="002B4DA0" w:rsidP="00CB075E">
      <w:pPr>
        <w:pStyle w:val="Default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CB075E" w:rsidRDefault="002B4DA0" w:rsidP="00CB075E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CB075E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CB075E" w:rsidRDefault="002B4DA0" w:rsidP="00CB075E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CB075E" w:rsidRDefault="002B4DA0" w:rsidP="00CB075E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CB075E" w:rsidRDefault="002B4DA0" w:rsidP="00CB075E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77777777" w:rsidR="002B4DA0" w:rsidRPr="00CB075E" w:rsidRDefault="002B4DA0" w:rsidP="00CB075E">
      <w:pPr>
        <w:pStyle w:val="Default"/>
        <w:numPr>
          <w:ilvl w:val="0"/>
          <w:numId w:val="23"/>
        </w:numPr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01A849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6DA1CFBC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4A7769FC" w:rsidR="002B4DA0" w:rsidRPr="00CB075E" w:rsidRDefault="002B4DA0" w:rsidP="00CB075E">
      <w:pPr>
        <w:pStyle w:val="Akapitzlis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C942F4" w:rsidRPr="00CB075E">
        <w:rPr>
          <w:rFonts w:asciiTheme="minorHAnsi" w:hAnsiTheme="minorHAnsi" w:cstheme="minorHAnsi"/>
        </w:rPr>
        <w:t>2</w:t>
      </w:r>
      <w:r w:rsidRPr="00CB075E">
        <w:rPr>
          <w:rFonts w:asciiTheme="minorHAnsi" w:hAnsiTheme="minorHAnsi" w:cstheme="minorHAnsi"/>
        </w:rPr>
        <w:t xml:space="preserve"> roku, poz. 1</w:t>
      </w:r>
      <w:r w:rsidR="00C942F4" w:rsidRPr="00CB075E">
        <w:rPr>
          <w:rFonts w:asciiTheme="minorHAnsi" w:hAnsiTheme="minorHAnsi" w:cstheme="minorHAnsi"/>
        </w:rPr>
        <w:t>360 z późn zm.)</w:t>
      </w:r>
      <w:r w:rsidRPr="00CB075E">
        <w:rPr>
          <w:rFonts w:asciiTheme="minorHAnsi" w:hAnsiTheme="minorHAnsi" w:cstheme="minorHAnsi"/>
        </w:rPr>
        <w:t xml:space="preserve">.  </w:t>
      </w:r>
    </w:p>
    <w:p w14:paraId="3FAA7FCB" w14:textId="77777777" w:rsidR="002B4DA0" w:rsidRPr="00CB075E" w:rsidRDefault="002B4DA0" w:rsidP="00CB075E">
      <w:pPr>
        <w:pStyle w:val="Default"/>
        <w:numPr>
          <w:ilvl w:val="0"/>
          <w:numId w:val="26"/>
        </w:numPr>
        <w:ind w:left="284" w:hanging="284"/>
        <w:rPr>
          <w:rFonts w:asciiTheme="minorHAnsi" w:hAnsiTheme="minorHAnsi" w:cstheme="minorHAnsi"/>
          <w:color w:val="auto"/>
        </w:rPr>
      </w:pPr>
      <w:r w:rsidRPr="00CB075E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CB075E" w:rsidRDefault="002B4DA0" w:rsidP="00CB075E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CB075E" w:rsidRDefault="002B4DA0" w:rsidP="00CB075E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CB075E" w:rsidRDefault="002B4DA0" w:rsidP="00CB075E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CB075E" w:rsidRDefault="002B4DA0" w:rsidP="00CB075E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CB075E" w:rsidRDefault="002B4DA0" w:rsidP="00CB075E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6120E86E" w:rsidR="002B4DA0" w:rsidRPr="00CB075E" w:rsidRDefault="002B4DA0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………………………………………………..                                                ……………………………………………….</w:t>
      </w:r>
    </w:p>
    <w:p w14:paraId="59AAAC2D" w14:textId="54EEA013" w:rsidR="002B4DA0" w:rsidRPr="00CB075E" w:rsidRDefault="002B4DA0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</w:t>
      </w:r>
      <w:r w:rsidR="00122F92"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</w:rPr>
        <w:t xml:space="preserve">  Wykonawca                                                                                          Zamawiający</w:t>
      </w:r>
    </w:p>
    <w:p w14:paraId="6AAE5E6C" w14:textId="775757FA" w:rsidR="002B4DA0" w:rsidRPr="00CB075E" w:rsidRDefault="002B4DA0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CB075E" w:rsidRDefault="00BD6237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CB075E" w:rsidRDefault="00BD6237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CB075E" w:rsidRDefault="00BD6237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CB075E" w:rsidRDefault="00BD6237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41B777D4" w14:textId="367CD596" w:rsidR="00BD6237" w:rsidRPr="00CB075E" w:rsidRDefault="00BD6237" w:rsidP="00CB075E">
      <w:pPr>
        <w:tabs>
          <w:tab w:val="left" w:pos="1620"/>
        </w:tabs>
        <w:rPr>
          <w:rFonts w:asciiTheme="minorHAnsi" w:hAnsiTheme="minorHAnsi" w:cstheme="minorHAnsi"/>
        </w:rPr>
      </w:pPr>
    </w:p>
    <w:p w14:paraId="589878DF" w14:textId="77777777" w:rsidR="00861DA8" w:rsidRPr="00CB075E" w:rsidRDefault="00861DA8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7C6FC46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  <w:bookmarkStart w:id="2" w:name="_Hlk109385269"/>
      <w:bookmarkStart w:id="3" w:name="_Hlk115703827"/>
    </w:p>
    <w:p w14:paraId="1EA7380E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707BADD3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4C09E58C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9D08969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6813F35B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68583D5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C1C0DC9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63E0261C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E1FFC91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7ECBD0E6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F8B597F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E02DE37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40CAB76" w14:textId="77777777" w:rsidR="00C771D2" w:rsidRPr="00CB075E" w:rsidRDefault="00C771D2" w:rsidP="00CB075E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bookmarkEnd w:id="2"/>
    <w:bookmarkEnd w:id="3"/>
    <w:p w14:paraId="6EE3FDBD" w14:textId="59354DAE" w:rsidR="00995C5D" w:rsidRPr="00CB075E" w:rsidRDefault="00995C5D" w:rsidP="00CB075E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6CF1E141" w14:textId="617FD8BC" w:rsidR="00C771D2" w:rsidRPr="00CB075E" w:rsidRDefault="00C771D2" w:rsidP="00CB075E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00AA8A5A" w14:textId="77777777" w:rsidR="00122F92" w:rsidRPr="00CB075E" w:rsidRDefault="00122F92" w:rsidP="00CB075E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19D7567B" w14:textId="77777777" w:rsidR="00C771D2" w:rsidRPr="00CB075E" w:rsidRDefault="00C771D2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3CC3D989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lastRenderedPageBreak/>
        <w:t xml:space="preserve">Załącznik nr </w:t>
      </w:r>
      <w:r w:rsidR="00122F92" w:rsidRPr="00CB075E">
        <w:rPr>
          <w:rFonts w:asciiTheme="minorHAnsi" w:hAnsiTheme="minorHAnsi" w:cstheme="minorHAnsi"/>
        </w:rPr>
        <w:t>1</w:t>
      </w:r>
      <w:r w:rsidRPr="00CB075E">
        <w:rPr>
          <w:rFonts w:asciiTheme="minorHAnsi" w:hAnsiTheme="minorHAnsi" w:cstheme="minorHAnsi"/>
        </w:rPr>
        <w:t xml:space="preserve"> do umowy nr………………..</w:t>
      </w:r>
    </w:p>
    <w:p w14:paraId="4F257330" w14:textId="77777777" w:rsidR="001F588E" w:rsidRPr="00CB075E" w:rsidRDefault="001F588E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407D26D6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KARTA CZASU PRACY</w:t>
      </w:r>
    </w:p>
    <w:p w14:paraId="1C47BB9B" w14:textId="77777777" w:rsidR="00122F92" w:rsidRPr="00CB075E" w:rsidRDefault="00122F92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236A24" w14:textId="72C952DE" w:rsidR="00C771D2" w:rsidRPr="00CB075E" w:rsidRDefault="00BD6237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Okresowa miesięczna ewidencja wykonanych czynności w </w:t>
      </w:r>
      <w:r w:rsidR="00C771D2" w:rsidRPr="00CB075E">
        <w:rPr>
          <w:rFonts w:asciiTheme="minorHAnsi" w:hAnsiTheme="minorHAnsi" w:cstheme="minorHAnsi"/>
        </w:rPr>
        <w:t xml:space="preserve">projekcie grantowym pt. </w:t>
      </w:r>
      <w:r w:rsidR="00C771D2" w:rsidRPr="00CB075E">
        <w:rPr>
          <w:rFonts w:asciiTheme="minorHAnsi" w:hAnsiTheme="minorHAnsi" w:cstheme="minorHAnsi"/>
          <w:iCs/>
        </w:rPr>
        <w:t>„Opracowanie i pilotażowe wdrożenie mechanizmów i planów deinstytucjonalizacji usług społecznych”</w:t>
      </w:r>
      <w:r w:rsidR="00C771D2" w:rsidRPr="00CB075E">
        <w:rPr>
          <w:rFonts w:asciiTheme="minorHAnsi" w:hAnsiTheme="minorHAnsi" w:cstheme="minorHAnsi"/>
        </w:rPr>
        <w:t>, który realizowany jest w ramach Programu Operacyjnego Wiedza Edukacja Rozwój 2014-2020, Oś priorytetowa II Efektywne polityki publiczne dla rynku pracy, gospodarki i edukacji.  Działanie 2.8. Rozwój usług społecznych świadczonych w środowisku lokalnym.</w:t>
      </w:r>
    </w:p>
    <w:p w14:paraId="39514D38" w14:textId="0BAB9CBB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917010" w14:textId="77777777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CB075E" w:rsidRDefault="00BD6237" w:rsidP="00CB075E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CB075E" w:rsidRDefault="00BD6237" w:rsidP="00CB075E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CDC45D1" w:rsidR="00BD6237" w:rsidRPr="00CB075E" w:rsidRDefault="00BD6237" w:rsidP="00CB075E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Nazwa i adres Wykonawcy …………………………………………</w:t>
      </w:r>
      <w:r w:rsidR="00304B57" w:rsidRPr="00CB075E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CB075E" w:rsidRDefault="00304B57" w:rsidP="00CB075E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CB075E" w:rsidRDefault="00304B57" w:rsidP="00CB075E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Osoba </w:t>
      </w:r>
      <w:r w:rsidR="00D313D7" w:rsidRPr="00CB075E">
        <w:rPr>
          <w:rFonts w:asciiTheme="minorHAnsi" w:hAnsiTheme="minorHAnsi" w:cstheme="minorHAnsi"/>
        </w:rPr>
        <w:t>uczestnicząca w wykonaniu</w:t>
      </w:r>
      <w:r w:rsidRPr="00CB075E">
        <w:rPr>
          <w:rFonts w:asciiTheme="minorHAnsi" w:hAnsiTheme="minorHAnsi" w:cstheme="minorHAnsi"/>
        </w:rPr>
        <w:t xml:space="preserve"> zamówieni</w:t>
      </w:r>
      <w:r w:rsidR="00D313D7" w:rsidRPr="00CB075E">
        <w:rPr>
          <w:rFonts w:asciiTheme="minorHAnsi" w:hAnsiTheme="minorHAnsi" w:cstheme="minorHAnsi"/>
        </w:rPr>
        <w:t>a</w:t>
      </w:r>
      <w:r w:rsidRPr="00CB075E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CB075E" w:rsidRDefault="00BD6237" w:rsidP="00CB075E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CB075E" w:rsidRDefault="00BD6237" w:rsidP="00CB075E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Wykonane zadania:</w:t>
      </w:r>
    </w:p>
    <w:p w14:paraId="1AC1BD89" w14:textId="77777777" w:rsidR="00BD6237" w:rsidRPr="00CB075E" w:rsidRDefault="00BD6237" w:rsidP="00CB075E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44" w:type="dxa"/>
        <w:tblInd w:w="-714" w:type="dxa"/>
        <w:tblLook w:val="04A0" w:firstRow="1" w:lastRow="0" w:firstColumn="1" w:lastColumn="0" w:noHBand="0" w:noVBand="1"/>
      </w:tblPr>
      <w:tblGrid>
        <w:gridCol w:w="1755"/>
        <w:gridCol w:w="4624"/>
        <w:gridCol w:w="1560"/>
        <w:gridCol w:w="2705"/>
      </w:tblGrid>
      <w:tr w:rsidR="00C771D2" w:rsidRPr="00CB075E" w14:paraId="615F58A6" w14:textId="446EB872" w:rsidTr="00C771D2">
        <w:trPr>
          <w:trHeight w:val="563"/>
        </w:trPr>
        <w:tc>
          <w:tcPr>
            <w:tcW w:w="1755" w:type="dxa"/>
          </w:tcPr>
          <w:p w14:paraId="1590DF4E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Data</w:t>
            </w:r>
          </w:p>
          <w:p w14:paraId="71D35F17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4624" w:type="dxa"/>
          </w:tcPr>
          <w:p w14:paraId="54F3F88E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1560" w:type="dxa"/>
          </w:tcPr>
          <w:p w14:paraId="2E933B8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2705" w:type="dxa"/>
          </w:tcPr>
          <w:p w14:paraId="66A6C24E" w14:textId="7E15F951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Podpis prowadzącego szkolenia</w:t>
            </w:r>
          </w:p>
        </w:tc>
      </w:tr>
      <w:tr w:rsidR="00C771D2" w:rsidRPr="00CB075E" w14:paraId="3A197C4C" w14:textId="267922D3" w:rsidTr="00C771D2">
        <w:trPr>
          <w:trHeight w:val="281"/>
        </w:trPr>
        <w:tc>
          <w:tcPr>
            <w:tcW w:w="1755" w:type="dxa"/>
          </w:tcPr>
          <w:p w14:paraId="21D8B16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111A4869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38589A05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039AF21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1093744A" w14:textId="10003A7E" w:rsidTr="00C771D2">
        <w:trPr>
          <w:trHeight w:val="281"/>
        </w:trPr>
        <w:tc>
          <w:tcPr>
            <w:tcW w:w="1755" w:type="dxa"/>
          </w:tcPr>
          <w:p w14:paraId="7EC2383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7BF37031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523FC50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3D09B68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6F962BE4" w14:textId="24E6E85B" w:rsidTr="00C771D2">
        <w:trPr>
          <w:trHeight w:val="281"/>
        </w:trPr>
        <w:tc>
          <w:tcPr>
            <w:tcW w:w="1755" w:type="dxa"/>
          </w:tcPr>
          <w:p w14:paraId="03E0EB97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66BAB5E0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3E05128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496CC36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023DD474" w14:textId="6C90FFD0" w:rsidTr="00C771D2">
        <w:trPr>
          <w:trHeight w:val="281"/>
        </w:trPr>
        <w:tc>
          <w:tcPr>
            <w:tcW w:w="1755" w:type="dxa"/>
          </w:tcPr>
          <w:p w14:paraId="6F1ECB27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B6484CB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A470955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1B2ADA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6BBC956B" w14:textId="0EBC801E" w:rsidTr="00C771D2">
        <w:trPr>
          <w:trHeight w:val="281"/>
        </w:trPr>
        <w:tc>
          <w:tcPr>
            <w:tcW w:w="1755" w:type="dxa"/>
          </w:tcPr>
          <w:p w14:paraId="190C2010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136C8F4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DC7F988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08BA4F6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3C21A91A" w14:textId="384455B2" w:rsidTr="00C771D2">
        <w:trPr>
          <w:trHeight w:val="281"/>
        </w:trPr>
        <w:tc>
          <w:tcPr>
            <w:tcW w:w="1755" w:type="dxa"/>
          </w:tcPr>
          <w:p w14:paraId="3CBD2C5C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405B98AB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14FCAA65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30986FE5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CB075E" w14:paraId="1A869A58" w14:textId="6309830C" w:rsidTr="00C771D2">
        <w:trPr>
          <w:trHeight w:val="281"/>
        </w:trPr>
        <w:tc>
          <w:tcPr>
            <w:tcW w:w="6379" w:type="dxa"/>
            <w:gridSpan w:val="2"/>
          </w:tcPr>
          <w:p w14:paraId="72611E10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CB075E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560" w:type="dxa"/>
          </w:tcPr>
          <w:p w14:paraId="12CB40EE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EF561E9" w14:textId="77777777" w:rsidR="00C771D2" w:rsidRPr="00CB075E" w:rsidRDefault="00C771D2" w:rsidP="00CB075E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4FCE38F" w14:textId="2548B83A" w:rsidR="00BD6237" w:rsidRPr="00CB075E" w:rsidRDefault="00BD6237" w:rsidP="00CB075E">
      <w:pPr>
        <w:spacing w:line="276" w:lineRule="auto"/>
        <w:ind w:hanging="709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>Wynagrodzenie przypadające za czas pracy przepracowany w ramach projektu:</w:t>
      </w:r>
      <w:r w:rsidR="00C771D2" w:rsidRPr="00CB075E">
        <w:rPr>
          <w:rFonts w:asciiTheme="minorHAnsi" w:hAnsiTheme="minorHAnsi" w:cstheme="minorHAnsi"/>
        </w:rPr>
        <w:t xml:space="preserve"> </w:t>
      </w:r>
      <w:r w:rsidRPr="00CB075E">
        <w:rPr>
          <w:rFonts w:asciiTheme="minorHAnsi" w:hAnsiTheme="minorHAnsi" w:cstheme="minorHAnsi"/>
        </w:rPr>
        <w:t xml:space="preserve">…………………………. zł </w:t>
      </w:r>
    </w:p>
    <w:p w14:paraId="7DEBE0AE" w14:textId="77777777" w:rsidR="00BD6237" w:rsidRPr="00CB075E" w:rsidRDefault="00BD6237" w:rsidP="00CB075E">
      <w:pPr>
        <w:spacing w:line="276" w:lineRule="auto"/>
        <w:rPr>
          <w:rFonts w:asciiTheme="minorHAnsi" w:hAnsiTheme="minorHAnsi" w:cstheme="minorHAnsi"/>
        </w:rPr>
      </w:pPr>
    </w:p>
    <w:p w14:paraId="6013B179" w14:textId="77777777" w:rsidR="00C771D2" w:rsidRPr="00CB075E" w:rsidRDefault="00C771D2" w:rsidP="00CB075E">
      <w:pPr>
        <w:spacing w:line="276" w:lineRule="auto"/>
        <w:rPr>
          <w:rFonts w:asciiTheme="minorHAnsi" w:hAnsiTheme="minorHAnsi" w:cstheme="minorHAnsi"/>
        </w:rPr>
      </w:pPr>
    </w:p>
    <w:p w14:paraId="19F66793" w14:textId="77777777" w:rsidR="00C771D2" w:rsidRPr="00CB075E" w:rsidRDefault="00C771D2" w:rsidP="00CB075E">
      <w:pPr>
        <w:spacing w:line="276" w:lineRule="auto"/>
        <w:rPr>
          <w:rFonts w:asciiTheme="minorHAnsi" w:hAnsiTheme="minorHAnsi" w:cstheme="minorHAnsi"/>
        </w:rPr>
      </w:pPr>
    </w:p>
    <w:p w14:paraId="5D176D45" w14:textId="6E8C5DC6" w:rsidR="00BD6237" w:rsidRPr="00CB075E" w:rsidRDefault="00BD6237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B075E" w:rsidRDefault="00BD6237" w:rsidP="00CB075E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B075E">
        <w:rPr>
          <w:rFonts w:asciiTheme="minorHAnsi" w:hAnsiTheme="minorHAnsi" w:cstheme="minorHAnsi"/>
        </w:rPr>
        <w:t xml:space="preserve">  </w:t>
      </w:r>
      <w:r w:rsidRPr="00CB075E">
        <w:rPr>
          <w:rFonts w:asciiTheme="minorHAnsi" w:hAnsiTheme="minorHAnsi" w:cstheme="minorHAnsi"/>
          <w:sz w:val="20"/>
          <w:szCs w:val="20"/>
        </w:rPr>
        <w:t xml:space="preserve">   (Data i podpis Wykonawcy)</w:t>
      </w:r>
    </w:p>
    <w:p w14:paraId="05F08230" w14:textId="407B7D01" w:rsidR="00BD6237" w:rsidRPr="00CB075E" w:rsidRDefault="00BD6237" w:rsidP="00CB075E">
      <w:pPr>
        <w:spacing w:line="276" w:lineRule="auto"/>
        <w:rPr>
          <w:rFonts w:asciiTheme="minorHAnsi" w:hAnsiTheme="minorHAnsi" w:cstheme="minorHAnsi"/>
        </w:rPr>
      </w:pPr>
      <w:r w:rsidRPr="00CB075E">
        <w:rPr>
          <w:rFonts w:asciiTheme="minorHAnsi" w:hAnsiTheme="minorHAnsi" w:cstheme="minorHAnsi"/>
        </w:rPr>
        <w:t xml:space="preserve">                                               </w:t>
      </w:r>
      <w:r w:rsidR="00995C5D" w:rsidRPr="00CB075E">
        <w:rPr>
          <w:rFonts w:asciiTheme="minorHAnsi" w:hAnsiTheme="minorHAnsi" w:cstheme="minorHAnsi"/>
        </w:rPr>
        <w:t xml:space="preserve">                </w:t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995C5D" w:rsidRPr="00CB075E">
        <w:rPr>
          <w:rFonts w:asciiTheme="minorHAnsi" w:hAnsiTheme="minorHAnsi" w:cstheme="minorHAnsi"/>
        </w:rPr>
        <w:tab/>
      </w:r>
      <w:r w:rsidR="00C771D2" w:rsidRPr="00CB075E">
        <w:rPr>
          <w:rFonts w:asciiTheme="minorHAnsi" w:hAnsiTheme="minorHAnsi" w:cstheme="minorHAnsi"/>
        </w:rPr>
        <w:tab/>
      </w:r>
      <w:r w:rsidR="00C771D2" w:rsidRPr="00CB075E">
        <w:rPr>
          <w:rFonts w:asciiTheme="minorHAnsi" w:hAnsiTheme="minorHAnsi" w:cstheme="minorHAnsi"/>
        </w:rPr>
        <w:tab/>
      </w:r>
      <w:r w:rsidR="00C771D2" w:rsidRPr="00CB075E">
        <w:rPr>
          <w:rFonts w:asciiTheme="minorHAnsi" w:hAnsiTheme="minorHAnsi" w:cstheme="minorHAnsi"/>
        </w:rPr>
        <w:tab/>
      </w:r>
      <w:r w:rsidR="00C771D2" w:rsidRPr="00CB075E">
        <w:rPr>
          <w:rFonts w:asciiTheme="minorHAnsi" w:hAnsiTheme="minorHAnsi" w:cstheme="minorHAnsi"/>
        </w:rPr>
        <w:tab/>
      </w:r>
      <w:r w:rsidRPr="00CB075E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7EC06EE8" w:rsidR="00BD6237" w:rsidRPr="00CB075E" w:rsidRDefault="00BD6237" w:rsidP="00CB075E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B075E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</w:t>
      </w:r>
      <w:r w:rsidR="000C1AEF" w:rsidRPr="00CB075E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C771D2" w:rsidRPr="00CB075E">
        <w:rPr>
          <w:rFonts w:asciiTheme="minorHAnsi" w:hAnsiTheme="minorHAnsi" w:cstheme="minorHAnsi"/>
          <w:sz w:val="20"/>
          <w:szCs w:val="20"/>
        </w:rPr>
        <w:t xml:space="preserve">                      </w:t>
      </w:r>
      <w:r w:rsidR="000C1AEF" w:rsidRPr="00CB075E">
        <w:rPr>
          <w:rFonts w:asciiTheme="minorHAnsi" w:hAnsiTheme="minorHAnsi" w:cstheme="minorHAnsi"/>
          <w:sz w:val="20"/>
          <w:szCs w:val="20"/>
        </w:rPr>
        <w:t xml:space="preserve"> </w:t>
      </w:r>
      <w:r w:rsidRPr="00CB075E">
        <w:rPr>
          <w:rFonts w:asciiTheme="minorHAnsi" w:hAnsiTheme="minorHAnsi" w:cstheme="minorHAnsi"/>
          <w:sz w:val="20"/>
          <w:szCs w:val="20"/>
        </w:rPr>
        <w:t xml:space="preserve"> (Data i podpis Zamawiającego)</w:t>
      </w:r>
    </w:p>
    <w:sectPr w:rsidR="00BD6237" w:rsidRPr="00CB075E" w:rsidSect="006D47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24F29F" w14:textId="77777777" w:rsidR="00555704" w:rsidRDefault="00555704">
      <w:r>
        <w:separator/>
      </w:r>
    </w:p>
  </w:endnote>
  <w:endnote w:type="continuationSeparator" w:id="0">
    <w:p w14:paraId="4D4C0409" w14:textId="77777777" w:rsidR="00555704" w:rsidRDefault="005557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F78020" w14:textId="77777777" w:rsidR="00BA1636" w:rsidRDefault="00BA16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9C8F1B" w14:textId="77777777" w:rsidR="00BA1636" w:rsidRDefault="00BA16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43CB7" w14:textId="77777777" w:rsidR="00BA1636" w:rsidRDefault="00BA1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0ACBAF" w14:textId="77777777" w:rsidR="00555704" w:rsidRDefault="00555704">
      <w:r>
        <w:separator/>
      </w:r>
    </w:p>
  </w:footnote>
  <w:footnote w:type="continuationSeparator" w:id="0">
    <w:p w14:paraId="2E69F0F0" w14:textId="77777777" w:rsidR="00555704" w:rsidRDefault="005557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C333F" w14:textId="77777777" w:rsidR="00BA1636" w:rsidRDefault="00BA1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2927167C">
          <wp:extent cx="5759450" cy="737626"/>
          <wp:effectExtent l="0" t="0" r="0" b="5715"/>
          <wp:docPr id="2" name="Obraz 2" descr="Logotypy Funduszy Europejskich - Wiedza Edukacja Rozwój, Rzeczypospolitej Polskiej i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 Funduszy Europejskich - Wiedza Edukacja Rozwój, Rzeczypospolitej Polskiej i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6A12D49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6D706EFB">
          <wp:extent cx="5759450" cy="737626"/>
          <wp:effectExtent l="0" t="0" r="0" b="5715"/>
          <wp:docPr id="1" name="Obraz 1" descr="Logotypy Funduszy Europejskich - Wiedza Edukacja Rozwój, Rzeczypospolitej Polskiej i Unii Europejskiej -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Wiedza Edukacja Rozwój, Rzeczypospolitej Polskiej i Unii Europejskiej -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5"/>
  </w:num>
  <w:num w:numId="2" w16cid:durableId="1945334636">
    <w:abstractNumId w:val="18"/>
  </w:num>
  <w:num w:numId="3" w16cid:durableId="825633459">
    <w:abstractNumId w:val="21"/>
  </w:num>
  <w:num w:numId="4" w16cid:durableId="1783912506">
    <w:abstractNumId w:val="24"/>
  </w:num>
  <w:num w:numId="5" w16cid:durableId="1026716240">
    <w:abstractNumId w:val="20"/>
  </w:num>
  <w:num w:numId="6" w16cid:durableId="25176643">
    <w:abstractNumId w:val="10"/>
  </w:num>
  <w:num w:numId="7" w16cid:durableId="271516597">
    <w:abstractNumId w:val="7"/>
  </w:num>
  <w:num w:numId="8" w16cid:durableId="396973813">
    <w:abstractNumId w:val="22"/>
  </w:num>
  <w:num w:numId="9" w16cid:durableId="70125063">
    <w:abstractNumId w:val="32"/>
  </w:num>
  <w:num w:numId="10" w16cid:durableId="422529930">
    <w:abstractNumId w:val="9"/>
  </w:num>
  <w:num w:numId="11" w16cid:durableId="1266888156">
    <w:abstractNumId w:val="23"/>
  </w:num>
  <w:num w:numId="12" w16cid:durableId="1784183471">
    <w:abstractNumId w:val="29"/>
  </w:num>
  <w:num w:numId="13" w16cid:durableId="66610603">
    <w:abstractNumId w:val="14"/>
  </w:num>
  <w:num w:numId="14" w16cid:durableId="90853747">
    <w:abstractNumId w:val="26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5"/>
  </w:num>
  <w:num w:numId="21" w16cid:durableId="1245803948">
    <w:abstractNumId w:val="28"/>
  </w:num>
  <w:num w:numId="22" w16cid:durableId="1583030581">
    <w:abstractNumId w:val="11"/>
  </w:num>
  <w:num w:numId="23" w16cid:durableId="769161664">
    <w:abstractNumId w:val="4"/>
  </w:num>
  <w:num w:numId="24" w16cid:durableId="942492880">
    <w:abstractNumId w:val="27"/>
  </w:num>
  <w:num w:numId="25" w16cid:durableId="1880239128">
    <w:abstractNumId w:val="30"/>
  </w:num>
  <w:num w:numId="26" w16cid:durableId="699479264">
    <w:abstractNumId w:val="19"/>
  </w:num>
  <w:num w:numId="27" w16cid:durableId="1046221150">
    <w:abstractNumId w:val="33"/>
  </w:num>
  <w:num w:numId="28" w16cid:durableId="2001887473">
    <w:abstractNumId w:val="12"/>
  </w:num>
  <w:num w:numId="29" w16cid:durableId="1994677153">
    <w:abstractNumId w:val="13"/>
  </w:num>
  <w:num w:numId="30" w16cid:durableId="1566141891">
    <w:abstractNumId w:val="16"/>
  </w:num>
  <w:num w:numId="31" w16cid:durableId="612859488">
    <w:abstractNumId w:val="17"/>
  </w:num>
  <w:num w:numId="32" w16cid:durableId="179048753">
    <w:abstractNumId w:val="34"/>
  </w:num>
  <w:num w:numId="33" w16cid:durableId="58792297">
    <w:abstractNumId w:val="15"/>
  </w:num>
  <w:num w:numId="34" w16cid:durableId="741298945">
    <w:abstractNumId w:val="31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2F92"/>
    <w:rsid w:val="00124D4A"/>
    <w:rsid w:val="00126666"/>
    <w:rsid w:val="001304E7"/>
    <w:rsid w:val="00130B23"/>
    <w:rsid w:val="001415D6"/>
    <w:rsid w:val="001B210F"/>
    <w:rsid w:val="001B5A43"/>
    <w:rsid w:val="001F381C"/>
    <w:rsid w:val="001F588E"/>
    <w:rsid w:val="00227E0A"/>
    <w:rsid w:val="00241C1F"/>
    <w:rsid w:val="00242333"/>
    <w:rsid w:val="002425AE"/>
    <w:rsid w:val="002505F3"/>
    <w:rsid w:val="002552F7"/>
    <w:rsid w:val="00292B4D"/>
    <w:rsid w:val="002A5205"/>
    <w:rsid w:val="002B4DA0"/>
    <w:rsid w:val="002B531B"/>
    <w:rsid w:val="002C3914"/>
    <w:rsid w:val="002C4D02"/>
    <w:rsid w:val="002C6347"/>
    <w:rsid w:val="002C6DC4"/>
    <w:rsid w:val="002D45A4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A4696"/>
    <w:rsid w:val="003C0551"/>
    <w:rsid w:val="003C554F"/>
    <w:rsid w:val="003F60DB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52111D"/>
    <w:rsid w:val="00521F6F"/>
    <w:rsid w:val="005351F2"/>
    <w:rsid w:val="005402C9"/>
    <w:rsid w:val="00555704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84608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61DA8"/>
    <w:rsid w:val="00873501"/>
    <w:rsid w:val="00874926"/>
    <w:rsid w:val="00876326"/>
    <w:rsid w:val="008823CD"/>
    <w:rsid w:val="0089401D"/>
    <w:rsid w:val="008945D9"/>
    <w:rsid w:val="008A7A08"/>
    <w:rsid w:val="008C5429"/>
    <w:rsid w:val="008E0C41"/>
    <w:rsid w:val="008E0D40"/>
    <w:rsid w:val="00901BB7"/>
    <w:rsid w:val="00926C39"/>
    <w:rsid w:val="00952F0D"/>
    <w:rsid w:val="00954D9D"/>
    <w:rsid w:val="00985E6F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12D3"/>
    <w:rsid w:val="00BA1636"/>
    <w:rsid w:val="00BA1F83"/>
    <w:rsid w:val="00BA7C5E"/>
    <w:rsid w:val="00BB017E"/>
    <w:rsid w:val="00BB76D0"/>
    <w:rsid w:val="00BC363C"/>
    <w:rsid w:val="00BD22A9"/>
    <w:rsid w:val="00BD6237"/>
    <w:rsid w:val="00BF2B3D"/>
    <w:rsid w:val="00C019F8"/>
    <w:rsid w:val="00C04F08"/>
    <w:rsid w:val="00C165B9"/>
    <w:rsid w:val="00C47DC1"/>
    <w:rsid w:val="00C55121"/>
    <w:rsid w:val="00C62C24"/>
    <w:rsid w:val="00C635B6"/>
    <w:rsid w:val="00C70D60"/>
    <w:rsid w:val="00C771D2"/>
    <w:rsid w:val="00C942F4"/>
    <w:rsid w:val="00CB075E"/>
    <w:rsid w:val="00CE005B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293"/>
    <w:rsid w:val="00E06500"/>
    <w:rsid w:val="00E135B8"/>
    <w:rsid w:val="00E2529D"/>
    <w:rsid w:val="00E30E47"/>
    <w:rsid w:val="00E50782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5173"/>
    <w:rsid w:val="00EF000D"/>
    <w:rsid w:val="00EF10AB"/>
    <w:rsid w:val="00F079A9"/>
    <w:rsid w:val="00F31910"/>
    <w:rsid w:val="00F32693"/>
    <w:rsid w:val="00F41FFC"/>
    <w:rsid w:val="00F47361"/>
    <w:rsid w:val="00F545A3"/>
    <w:rsid w:val="00F84C9B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10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</Template>
  <TotalTime>7</TotalTime>
  <Pages>20</Pages>
  <Words>4556</Words>
  <Characters>27338</Characters>
  <Application>Microsoft Office Word</Application>
  <DocSecurity>0</DocSecurity>
  <Lines>227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OFERTOWE Nr ZSiR.271.2.2023 (2/2023/DI) z dnia  26.01.2023 r.</dc:title>
  <dc:subject/>
  <dc:creator>DEFS - Cygert Piotr</dc:creator>
  <cp:keywords/>
  <cp:lastModifiedBy>Karolina Jędrzejczak</cp:lastModifiedBy>
  <cp:revision>7</cp:revision>
  <cp:lastPrinted>2023-01-26T10:51:00Z</cp:lastPrinted>
  <dcterms:created xsi:type="dcterms:W3CDTF">2023-01-26T12:10:00Z</dcterms:created>
  <dcterms:modified xsi:type="dcterms:W3CDTF">2023-01-26T13:43:00Z</dcterms:modified>
</cp:coreProperties>
</file>