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B95CDB2" w:rsidR="00A4441C" w:rsidRPr="00733618" w:rsidRDefault="00A4441C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Gmina Miasta Sopotu</w:t>
      </w:r>
    </w:p>
    <w:p w14:paraId="7053BA5E" w14:textId="37FCA239" w:rsidR="00A4441C" w:rsidRPr="00733618" w:rsidRDefault="00A4441C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ul.</w:t>
      </w:r>
      <w:r w:rsidR="007B7A1E" w:rsidRPr="00733618">
        <w:rPr>
          <w:rFonts w:asciiTheme="minorHAnsi" w:hAnsiTheme="minorHAnsi" w:cstheme="minorHAnsi"/>
          <w:color w:val="auto"/>
        </w:rPr>
        <w:t xml:space="preserve"> Tadeusza Kościuszki 2</w:t>
      </w:r>
      <w:r w:rsidR="00E85ECC" w:rsidRPr="00733618">
        <w:rPr>
          <w:rFonts w:asciiTheme="minorHAnsi" w:hAnsiTheme="minorHAnsi" w:cstheme="minorHAnsi"/>
          <w:color w:val="auto"/>
        </w:rPr>
        <w:t>5</w:t>
      </w:r>
      <w:r w:rsidR="007B7A1E" w:rsidRPr="00733618">
        <w:rPr>
          <w:rFonts w:asciiTheme="minorHAnsi" w:hAnsiTheme="minorHAnsi" w:cstheme="minorHAnsi"/>
          <w:color w:val="auto"/>
        </w:rPr>
        <w:t>/27</w:t>
      </w:r>
    </w:p>
    <w:p w14:paraId="38868E03" w14:textId="49856855" w:rsidR="007B7A1E" w:rsidRPr="00733618" w:rsidRDefault="007B7A1E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81-704 Sopot</w:t>
      </w:r>
    </w:p>
    <w:p w14:paraId="5CBD3E5D" w14:textId="62FE89D2" w:rsidR="00A4441C" w:rsidRPr="00733618" w:rsidRDefault="00A4441C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 xml:space="preserve">NIP: </w:t>
      </w:r>
      <w:r w:rsidR="00D313D7" w:rsidRPr="00733618">
        <w:rPr>
          <w:rFonts w:asciiTheme="minorHAnsi" w:hAnsiTheme="minorHAnsi" w:cstheme="minorHAnsi"/>
          <w:color w:val="auto"/>
        </w:rPr>
        <w:t>585-1</w:t>
      </w:r>
      <w:r w:rsidR="00E80FE7" w:rsidRPr="00733618">
        <w:rPr>
          <w:rFonts w:asciiTheme="minorHAnsi" w:hAnsiTheme="minorHAnsi" w:cstheme="minorHAnsi"/>
          <w:color w:val="auto"/>
        </w:rPr>
        <w:t>4</w:t>
      </w:r>
      <w:r w:rsidR="00D313D7" w:rsidRPr="00733618">
        <w:rPr>
          <w:rFonts w:asciiTheme="minorHAnsi" w:hAnsiTheme="minorHAnsi" w:cstheme="minorHAnsi"/>
          <w:color w:val="auto"/>
        </w:rPr>
        <w:t>-</w:t>
      </w:r>
      <w:r w:rsidR="00E80FE7" w:rsidRPr="00733618">
        <w:rPr>
          <w:rFonts w:asciiTheme="minorHAnsi" w:hAnsiTheme="minorHAnsi" w:cstheme="minorHAnsi"/>
          <w:color w:val="auto"/>
        </w:rPr>
        <w:t>1</w:t>
      </w:r>
      <w:r w:rsidR="00D313D7" w:rsidRPr="00733618">
        <w:rPr>
          <w:rFonts w:asciiTheme="minorHAnsi" w:hAnsiTheme="minorHAnsi" w:cstheme="minorHAnsi"/>
          <w:color w:val="auto"/>
        </w:rPr>
        <w:t>1-</w:t>
      </w:r>
      <w:r w:rsidR="00E80FE7" w:rsidRPr="00733618">
        <w:rPr>
          <w:rFonts w:asciiTheme="minorHAnsi" w:hAnsiTheme="minorHAnsi" w:cstheme="minorHAnsi"/>
          <w:color w:val="auto"/>
        </w:rPr>
        <w:t>941</w:t>
      </w:r>
    </w:p>
    <w:p w14:paraId="59FA3399" w14:textId="3B7BE96B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>w imieniu której działa:</w:t>
      </w:r>
    </w:p>
    <w:p w14:paraId="458C76C3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 xml:space="preserve">Miejski Ośrodek Pomocy Społecznej </w:t>
      </w:r>
    </w:p>
    <w:p w14:paraId="38B4F09B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 xml:space="preserve">ul. Kolejowa 14, 81-835 Sopot, województwo pomorskie, </w:t>
      </w:r>
    </w:p>
    <w:p w14:paraId="107F3504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 xml:space="preserve">adres poczty elektronicznej : mops@mopssopot.pl </w:t>
      </w:r>
    </w:p>
    <w:p w14:paraId="7B219199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 xml:space="preserve">strona internetowa www.mopssopot.pl </w:t>
      </w:r>
    </w:p>
    <w:p w14:paraId="51DB8ECC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>NIP: 585-11-21-077</w:t>
      </w:r>
    </w:p>
    <w:p w14:paraId="6F01F775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 xml:space="preserve">REGON: 002834956 </w:t>
      </w:r>
    </w:p>
    <w:p w14:paraId="397F2B0E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>nr telefonu 058 / 551 17 10</w:t>
      </w:r>
    </w:p>
    <w:p w14:paraId="5EA3931F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 xml:space="preserve">nr faksu 058 / 555 04 07 </w:t>
      </w:r>
    </w:p>
    <w:p w14:paraId="1BB68EAE" w14:textId="77777777" w:rsidR="00E85ECC" w:rsidRPr="00733618" w:rsidRDefault="00E85ECC" w:rsidP="00733618">
      <w:pPr>
        <w:pStyle w:val="Default"/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5A0932EF" w14:textId="77777777" w:rsidR="00A4441C" w:rsidRPr="00733618" w:rsidRDefault="00A444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DF3DA5C" w14:textId="4BC7587C" w:rsidR="00A4441C" w:rsidRPr="00733618" w:rsidRDefault="00A444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ZAPYTANIE OFERTOWE </w:t>
      </w:r>
      <w:r w:rsidR="00636738" w:rsidRPr="00733618">
        <w:rPr>
          <w:rStyle w:val="markedcontent"/>
          <w:rFonts w:asciiTheme="minorHAnsi" w:hAnsiTheme="minorHAnsi" w:cstheme="minorHAnsi"/>
        </w:rPr>
        <w:t xml:space="preserve">ZSiR.271.3.2023 (1/2023/SZU) </w:t>
      </w:r>
      <w:r w:rsidRPr="00733618">
        <w:rPr>
          <w:rStyle w:val="markedcontent"/>
          <w:rFonts w:asciiTheme="minorHAnsi" w:hAnsiTheme="minorHAnsi" w:cstheme="minorHAnsi"/>
        </w:rPr>
        <w:t>z dnia</w:t>
      </w:r>
      <w:r w:rsidR="0089401D" w:rsidRPr="00733618">
        <w:rPr>
          <w:rStyle w:val="markedcontent"/>
          <w:rFonts w:asciiTheme="minorHAnsi" w:hAnsiTheme="minorHAnsi" w:cstheme="minorHAnsi"/>
        </w:rPr>
        <w:t xml:space="preserve"> </w:t>
      </w:r>
      <w:r w:rsidR="00636738" w:rsidRPr="00733618">
        <w:rPr>
          <w:rStyle w:val="markedcontent"/>
          <w:rFonts w:asciiTheme="minorHAnsi" w:hAnsiTheme="minorHAnsi" w:cstheme="minorHAnsi"/>
        </w:rPr>
        <w:t>14.02.2023 r.</w:t>
      </w:r>
    </w:p>
    <w:p w14:paraId="7F0CC599" w14:textId="494F87DB" w:rsidR="00A4441C" w:rsidRPr="00733618" w:rsidRDefault="00A4441C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nr umowy: </w:t>
      </w:r>
      <w:r w:rsidR="00B03B9F" w:rsidRPr="00733618">
        <w:rPr>
          <w:rFonts w:asciiTheme="minorHAnsi" w:hAnsiTheme="minorHAnsi" w:cstheme="minorHAnsi"/>
        </w:rPr>
        <w:t>41/U-ROPS.14.1/2022</w:t>
      </w:r>
    </w:p>
    <w:p w14:paraId="74DB0267" w14:textId="77777777" w:rsidR="00A4441C" w:rsidRPr="00733618" w:rsidRDefault="00A444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733618" w:rsidRDefault="00A444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733618" w:rsidRDefault="00A444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br/>
      </w:r>
      <w:r w:rsidRPr="00733618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733618" w:rsidRDefault="00A4441C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733618" w:rsidRDefault="00A4441C" w:rsidP="00733618">
      <w:pPr>
        <w:spacing w:line="276" w:lineRule="auto"/>
        <w:rPr>
          <w:rFonts w:asciiTheme="minorHAnsi" w:hAnsiTheme="minorHAnsi" w:cstheme="minorHAnsi"/>
        </w:rPr>
      </w:pPr>
    </w:p>
    <w:p w14:paraId="18E76EE2" w14:textId="77777777" w:rsidR="00A4441C" w:rsidRPr="00733618" w:rsidRDefault="00A4441C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733618" w:rsidRDefault="00A444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733618" w:rsidRDefault="00A444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438E97D5" w14:textId="1F486BEF" w:rsidR="00A4441C" w:rsidRPr="00733618" w:rsidRDefault="00A444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zaprasza do udziału w postępowaniu o udzielenie zamówienia o wartości szacunkowej</w:t>
      </w:r>
      <w:r w:rsidR="007B7A1E" w:rsidRPr="00733618">
        <w:rPr>
          <w:rStyle w:val="markedcontent"/>
          <w:rFonts w:asciiTheme="minorHAnsi" w:hAnsiTheme="minorHAnsi" w:cstheme="minorHAnsi"/>
        </w:rPr>
        <w:t xml:space="preserve">                     </w:t>
      </w:r>
      <w:r w:rsidRPr="00733618">
        <w:rPr>
          <w:rStyle w:val="markedcontent"/>
          <w:rFonts w:asciiTheme="minorHAnsi" w:hAnsiTheme="minorHAnsi" w:cstheme="minorHAnsi"/>
        </w:rPr>
        <w:t xml:space="preserve"> nie przekraczającej kwoty 130 000 zł netto, prowadzone z wyłączeniem przepisów ustawy Prawo Zamówień Publicznych z dnia 11 września 2019 r. (Dz.U. z 202</w:t>
      </w:r>
      <w:r w:rsidR="00335A85" w:rsidRPr="00733618">
        <w:rPr>
          <w:rStyle w:val="markedcontent"/>
          <w:rFonts w:asciiTheme="minorHAnsi" w:hAnsiTheme="minorHAnsi" w:cstheme="minorHAnsi"/>
        </w:rPr>
        <w:t>2</w:t>
      </w:r>
      <w:r w:rsidRPr="00733618">
        <w:rPr>
          <w:rStyle w:val="markedcontent"/>
          <w:rFonts w:asciiTheme="minorHAnsi" w:hAnsiTheme="minorHAnsi" w:cstheme="minorHAnsi"/>
        </w:rPr>
        <w:t xml:space="preserve"> r., poz. 1</w:t>
      </w:r>
      <w:r w:rsidR="00335A85" w:rsidRPr="00733618">
        <w:rPr>
          <w:rStyle w:val="markedcontent"/>
          <w:rFonts w:asciiTheme="minorHAnsi" w:hAnsiTheme="minorHAnsi" w:cstheme="minorHAnsi"/>
        </w:rPr>
        <w:t>710</w:t>
      </w:r>
      <w:r w:rsidR="00F079A9" w:rsidRPr="00733618">
        <w:rPr>
          <w:rStyle w:val="markedcontent"/>
          <w:rFonts w:asciiTheme="minorHAnsi" w:hAnsiTheme="minorHAnsi" w:cstheme="minorHAnsi"/>
        </w:rPr>
        <w:t xml:space="preserve"> ze zm.</w:t>
      </w:r>
      <w:r w:rsidRPr="00733618">
        <w:rPr>
          <w:rStyle w:val="markedcontent"/>
          <w:rFonts w:asciiTheme="minorHAnsi" w:hAnsiTheme="minorHAnsi" w:cstheme="minorHAnsi"/>
        </w:rPr>
        <w:t>) na:</w:t>
      </w:r>
    </w:p>
    <w:p w14:paraId="7C376452" w14:textId="7082CC40" w:rsidR="006227D7" w:rsidRPr="00733618" w:rsidRDefault="00F179A6" w:rsidP="00733618">
      <w:pPr>
        <w:pStyle w:val="Tekstpodstawowy"/>
        <w:spacing w:line="276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bookmarkStart w:id="0" w:name="_Hlk124935755"/>
      <w:r w:rsidRPr="00733618">
        <w:rPr>
          <w:rFonts w:asciiTheme="minorHAnsi" w:hAnsiTheme="minorHAnsi" w:cstheme="minorHAnsi"/>
          <w:w w:val="105"/>
          <w:sz w:val="24"/>
          <w:szCs w:val="24"/>
        </w:rPr>
        <w:t>„D</w:t>
      </w:r>
      <w:r w:rsidR="006227D7" w:rsidRPr="00733618">
        <w:rPr>
          <w:rFonts w:asciiTheme="minorHAnsi" w:hAnsiTheme="minorHAnsi" w:cstheme="minorHAnsi"/>
          <w:w w:val="105"/>
          <w:sz w:val="24"/>
          <w:szCs w:val="24"/>
        </w:rPr>
        <w:t>oradztwo zawodowe dla obywateli Ukrainy przebywających na terytorium Gminy Miasta Sopotu</w:t>
      </w:r>
      <w:bookmarkStart w:id="1" w:name="_Hlk124846173"/>
      <w:r w:rsidR="006227D7" w:rsidRPr="00733618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  <w:r w:rsidR="000A75A1">
        <w:rPr>
          <w:rFonts w:asciiTheme="minorHAnsi" w:hAnsiTheme="minorHAnsi" w:cstheme="minorHAnsi"/>
          <w:w w:val="105"/>
          <w:sz w:val="24"/>
          <w:szCs w:val="24"/>
        </w:rPr>
        <w:t xml:space="preserve">– </w:t>
      </w:r>
      <w:r w:rsidR="006227D7" w:rsidRPr="00733618">
        <w:rPr>
          <w:rFonts w:asciiTheme="minorHAnsi" w:hAnsiTheme="minorHAnsi" w:cstheme="minorHAnsi"/>
          <w:w w:val="105"/>
          <w:sz w:val="24"/>
          <w:szCs w:val="24"/>
        </w:rPr>
        <w:t>dla 40</w:t>
      </w:r>
      <w:r w:rsidR="006227D7" w:rsidRPr="00733618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="006227D7" w:rsidRPr="00733618">
        <w:rPr>
          <w:rFonts w:asciiTheme="minorHAnsi" w:hAnsiTheme="minorHAnsi" w:cstheme="minorHAnsi"/>
          <w:w w:val="105"/>
          <w:sz w:val="24"/>
          <w:szCs w:val="24"/>
        </w:rPr>
        <w:t>uczestników Projektu</w:t>
      </w:r>
      <w:r w:rsidR="006227D7" w:rsidRPr="00733618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="000A75A1">
        <w:rPr>
          <w:rFonts w:asciiTheme="minorHAnsi" w:hAnsiTheme="minorHAnsi" w:cstheme="minorHAnsi"/>
          <w:w w:val="105"/>
          <w:sz w:val="24"/>
          <w:szCs w:val="24"/>
        </w:rPr>
        <w:t>„</w:t>
      </w:r>
      <w:r w:rsidR="006227D7" w:rsidRPr="00733618">
        <w:rPr>
          <w:rFonts w:asciiTheme="minorHAnsi" w:hAnsiTheme="minorHAnsi" w:cstheme="minorHAnsi"/>
          <w:w w:val="105"/>
          <w:sz w:val="24"/>
          <w:szCs w:val="24"/>
        </w:rPr>
        <w:t>Pomorskie z Ukrainą</w:t>
      </w:r>
      <w:r w:rsidR="000A75A1">
        <w:rPr>
          <w:rFonts w:asciiTheme="minorHAnsi" w:hAnsiTheme="minorHAnsi" w:cstheme="minorHAnsi"/>
          <w:w w:val="105"/>
          <w:sz w:val="24"/>
          <w:szCs w:val="24"/>
        </w:rPr>
        <w:t>”</w:t>
      </w:r>
      <w:r w:rsidR="007B7A1E" w:rsidRPr="00733618">
        <w:rPr>
          <w:rFonts w:asciiTheme="minorHAnsi" w:hAnsiTheme="minorHAnsi" w:cstheme="minorHAnsi"/>
          <w:w w:val="105"/>
          <w:sz w:val="24"/>
          <w:szCs w:val="24"/>
        </w:rPr>
        <w:t>.</w:t>
      </w:r>
    </w:p>
    <w:bookmarkEnd w:id="1"/>
    <w:p w14:paraId="11B0F3A4" w14:textId="77777777" w:rsidR="007B7A1E" w:rsidRPr="00733618" w:rsidRDefault="007B7A1E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46552CB1" w14:textId="31A157E8" w:rsidR="006227D7" w:rsidRPr="00733618" w:rsidRDefault="00A4441C" w:rsidP="00733618">
      <w:pPr>
        <w:spacing w:line="276" w:lineRule="auto"/>
        <w:rPr>
          <w:rFonts w:asciiTheme="minorHAnsi" w:eastAsia="Calibri" w:hAnsiTheme="minorHAnsi" w:cstheme="minorHAnsi"/>
          <w:lang w:eastAsia="en-US"/>
        </w:rPr>
      </w:pPr>
      <w:r w:rsidRPr="00733618">
        <w:rPr>
          <w:rStyle w:val="markedcontent"/>
          <w:rFonts w:asciiTheme="minorHAnsi" w:hAnsiTheme="minorHAnsi" w:cstheme="minorHAnsi"/>
        </w:rPr>
        <w:t>Zamówienie</w:t>
      </w:r>
      <w:r w:rsidR="006227D7" w:rsidRPr="00733618">
        <w:rPr>
          <w:rStyle w:val="markedcontent"/>
          <w:rFonts w:asciiTheme="minorHAnsi" w:hAnsiTheme="minorHAnsi" w:cstheme="minorHAnsi"/>
        </w:rPr>
        <w:t xml:space="preserve"> w</w:t>
      </w:r>
      <w:r w:rsidR="00335A85" w:rsidRPr="00733618">
        <w:rPr>
          <w:rFonts w:asciiTheme="minorHAnsi" w:hAnsiTheme="minorHAnsi" w:cstheme="minorHAnsi"/>
        </w:rPr>
        <w:t xml:space="preserve"> ramach projektu grantowego pt. </w:t>
      </w:r>
      <w:r w:rsidR="00335A85" w:rsidRPr="00733618">
        <w:rPr>
          <w:rFonts w:asciiTheme="minorHAnsi" w:hAnsiTheme="minorHAnsi" w:cstheme="minorHAnsi"/>
          <w:iCs/>
        </w:rPr>
        <w:t>„</w:t>
      </w:r>
      <w:r w:rsidR="006227D7" w:rsidRPr="00733618">
        <w:rPr>
          <w:rFonts w:asciiTheme="minorHAnsi" w:hAnsiTheme="minorHAnsi" w:cstheme="minorHAnsi"/>
          <w:iCs/>
        </w:rPr>
        <w:t>Pomorskie z Ukrainą”</w:t>
      </w:r>
      <w:r w:rsidR="00335A85" w:rsidRPr="00733618">
        <w:rPr>
          <w:rFonts w:asciiTheme="minorHAnsi" w:hAnsiTheme="minorHAnsi" w:cstheme="minorHAnsi"/>
        </w:rPr>
        <w:t xml:space="preserve">, Program Operacyjny </w:t>
      </w:r>
      <w:r w:rsidR="006227D7" w:rsidRPr="00733618">
        <w:rPr>
          <w:rFonts w:asciiTheme="minorHAnsi" w:hAnsiTheme="minorHAnsi" w:cstheme="minorHAnsi"/>
        </w:rPr>
        <w:t xml:space="preserve">Województwa Pomorskiego </w:t>
      </w:r>
      <w:r w:rsidR="000A75A1">
        <w:rPr>
          <w:rFonts w:asciiTheme="minorHAnsi" w:hAnsiTheme="minorHAnsi" w:cstheme="minorHAnsi"/>
        </w:rPr>
        <w:t xml:space="preserve">na lata </w:t>
      </w:r>
      <w:r w:rsidR="00335A85" w:rsidRPr="00733618">
        <w:rPr>
          <w:rFonts w:asciiTheme="minorHAnsi" w:hAnsiTheme="minorHAnsi" w:cstheme="minorHAnsi"/>
        </w:rPr>
        <w:t xml:space="preserve">2014-2020, Oś priorytetowa </w:t>
      </w:r>
      <w:r w:rsidR="006227D7" w:rsidRPr="00733618">
        <w:rPr>
          <w:rFonts w:asciiTheme="minorHAnsi" w:hAnsiTheme="minorHAnsi" w:cstheme="minorHAnsi"/>
        </w:rPr>
        <w:t>14</w:t>
      </w:r>
      <w:r w:rsidR="000A75A1">
        <w:rPr>
          <w:rFonts w:asciiTheme="minorHAnsi" w:hAnsiTheme="minorHAnsi" w:cstheme="minorHAnsi"/>
        </w:rPr>
        <w:t>.</w:t>
      </w:r>
      <w:r w:rsidR="006227D7" w:rsidRPr="00733618">
        <w:rPr>
          <w:rStyle w:val="Pogrubienie"/>
          <w:rFonts w:asciiTheme="minorHAnsi" w:hAnsiTheme="minorHAnsi" w:cstheme="minorHAnsi"/>
          <w:b w:val="0"/>
          <w:bCs w:val="0"/>
          <w:color w:val="000000"/>
          <w:spacing w:val="-6"/>
          <w:shd w:val="clear" w:color="auto" w:fill="FFFFFF"/>
        </w:rPr>
        <w:t>Integracja Imigrantów, Działania 14.1 Integracja Imigrantów</w:t>
      </w:r>
      <w:r w:rsidR="000A75A1">
        <w:rPr>
          <w:rStyle w:val="Pogrubienie"/>
          <w:rFonts w:asciiTheme="minorHAnsi" w:hAnsiTheme="minorHAnsi" w:cstheme="minorHAnsi"/>
          <w:b w:val="0"/>
          <w:bCs w:val="0"/>
          <w:color w:val="000000"/>
          <w:spacing w:val="-6"/>
          <w:shd w:val="clear" w:color="auto" w:fill="FFFFFF"/>
        </w:rPr>
        <w:t>.</w:t>
      </w:r>
    </w:p>
    <w:bookmarkEnd w:id="0"/>
    <w:p w14:paraId="4F1A9FAE" w14:textId="5C1C3F28" w:rsidR="00A4441C" w:rsidRPr="00733618" w:rsidRDefault="00A4441C" w:rsidP="00733618">
      <w:pPr>
        <w:spacing w:line="276" w:lineRule="auto"/>
        <w:rPr>
          <w:rFonts w:asciiTheme="minorHAnsi" w:hAnsiTheme="minorHAnsi" w:cstheme="minorHAnsi"/>
        </w:rPr>
      </w:pPr>
    </w:p>
    <w:p w14:paraId="0F7BBD3A" w14:textId="4563258C" w:rsidR="00760739" w:rsidRPr="00733618" w:rsidRDefault="00A4441C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Kod CPV: </w:t>
      </w:r>
      <w:hyperlink r:id="rId8" w:history="1">
        <w:r w:rsidR="00EF172D" w:rsidRPr="00733618">
          <w:rPr>
            <w:rStyle w:val="Hipercze"/>
            <w:rFonts w:asciiTheme="minorHAnsi" w:hAnsiTheme="minorHAnsi" w:cstheme="minorHAnsi"/>
            <w:color w:val="auto"/>
            <w:u w:val="none"/>
          </w:rPr>
          <w:t>85312320-8</w:t>
        </w:r>
      </w:hyperlink>
      <w:r w:rsidR="00EF172D" w:rsidRPr="00733618">
        <w:rPr>
          <w:rFonts w:asciiTheme="minorHAnsi" w:hAnsiTheme="minorHAnsi" w:cstheme="minorHAnsi"/>
        </w:rPr>
        <w:t xml:space="preserve"> </w:t>
      </w:r>
    </w:p>
    <w:p w14:paraId="07A447CD" w14:textId="44633214" w:rsidR="00E85ECC" w:rsidRPr="00733618" w:rsidRDefault="00E85ECC" w:rsidP="00733618">
      <w:pPr>
        <w:spacing w:line="276" w:lineRule="auto"/>
        <w:rPr>
          <w:rFonts w:asciiTheme="minorHAnsi" w:hAnsiTheme="minorHAnsi" w:cstheme="minorHAnsi"/>
        </w:rPr>
      </w:pPr>
    </w:p>
    <w:p w14:paraId="2C85025B" w14:textId="134FAE65" w:rsidR="00E85ECC" w:rsidRPr="00733618" w:rsidRDefault="00E85ECC" w:rsidP="00733618">
      <w:pPr>
        <w:spacing w:line="276" w:lineRule="auto"/>
        <w:rPr>
          <w:rFonts w:asciiTheme="minorHAnsi" w:hAnsiTheme="minorHAnsi" w:cstheme="minorHAnsi"/>
        </w:rPr>
      </w:pPr>
    </w:p>
    <w:p w14:paraId="72E219F3" w14:textId="77777777" w:rsidR="00BD14ED" w:rsidRPr="00733618" w:rsidRDefault="00BD14ED" w:rsidP="00733618">
      <w:pPr>
        <w:spacing w:line="276" w:lineRule="auto"/>
        <w:rPr>
          <w:rFonts w:asciiTheme="minorHAnsi" w:hAnsiTheme="minorHAnsi" w:cstheme="minorHAnsi"/>
        </w:rPr>
      </w:pPr>
    </w:p>
    <w:p w14:paraId="500924A6" w14:textId="50F74A44" w:rsidR="004A56E5" w:rsidRPr="00733618" w:rsidRDefault="004A56E5" w:rsidP="00733618">
      <w:pPr>
        <w:pStyle w:val="Nagwek1"/>
        <w:numPr>
          <w:ilvl w:val="0"/>
          <w:numId w:val="30"/>
        </w:numPr>
        <w:spacing w:line="276" w:lineRule="auto"/>
        <w:ind w:left="142" w:hanging="142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lastRenderedPageBreak/>
        <w:t>Zamawiający:</w:t>
      </w:r>
      <w:r w:rsidR="00BF2B3D" w:rsidRPr="00733618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39E8F289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</w:rPr>
      </w:pPr>
    </w:p>
    <w:p w14:paraId="3DF05837" w14:textId="48751DE8" w:rsidR="004A56E5" w:rsidRPr="00733618" w:rsidRDefault="004A56E5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Gmina Miasta Sopotu, ul. Tadeusza Kościuszki 25/27 </w:t>
      </w:r>
    </w:p>
    <w:p w14:paraId="7B6F431A" w14:textId="77777777" w:rsidR="007B7A1E" w:rsidRPr="00733618" w:rsidRDefault="004A56E5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81-704 Sopot, NIP: 5851411941</w:t>
      </w:r>
    </w:p>
    <w:p w14:paraId="092E28C5" w14:textId="64E2B8EC" w:rsidR="00954D9D" w:rsidRPr="00733618" w:rsidRDefault="004A56E5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 imieniu której działa: </w:t>
      </w:r>
      <w:r w:rsidR="00BF2B3D" w:rsidRPr="00733618">
        <w:rPr>
          <w:rFonts w:asciiTheme="minorHAnsi" w:hAnsiTheme="minorHAnsi" w:cstheme="minorHAnsi"/>
        </w:rPr>
        <w:t xml:space="preserve">Miejski Ośrodek Pomocy Społecznej w Sopocie, ul. Kolejowa 14, </w:t>
      </w:r>
      <w:r w:rsidR="000A75A1">
        <w:rPr>
          <w:rFonts w:asciiTheme="minorHAnsi" w:hAnsiTheme="minorHAnsi" w:cstheme="minorHAnsi"/>
        </w:rPr>
        <w:br/>
      </w:r>
      <w:r w:rsidR="00BF2B3D" w:rsidRPr="00733618">
        <w:rPr>
          <w:rFonts w:asciiTheme="minorHAnsi" w:hAnsiTheme="minorHAnsi" w:cstheme="minorHAnsi"/>
        </w:rPr>
        <w:t>81-835 Sopot</w:t>
      </w:r>
      <w:r w:rsidR="00954D9D" w:rsidRPr="00733618">
        <w:rPr>
          <w:rFonts w:asciiTheme="minorHAnsi" w:hAnsiTheme="minorHAnsi" w:cstheme="minorHAnsi"/>
        </w:rPr>
        <w:t>.</w:t>
      </w:r>
    </w:p>
    <w:p w14:paraId="661A3EEC" w14:textId="77777777" w:rsidR="004A56E5" w:rsidRPr="00733618" w:rsidRDefault="004A56E5" w:rsidP="00733618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733618" w:rsidRDefault="004A56E5" w:rsidP="00733618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>Przedmiot zapytania:</w:t>
      </w:r>
    </w:p>
    <w:p w14:paraId="6D0EFC43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</w:rPr>
      </w:pPr>
    </w:p>
    <w:p w14:paraId="7753605B" w14:textId="22BE1157" w:rsidR="00F079A9" w:rsidRPr="00733618" w:rsidRDefault="004A56E5" w:rsidP="0073361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Przedmiotem zapytania </w:t>
      </w:r>
      <w:r w:rsidR="00992221" w:rsidRPr="00733618">
        <w:rPr>
          <w:rFonts w:asciiTheme="minorHAnsi" w:hAnsiTheme="minorHAnsi" w:cstheme="minorHAnsi"/>
        </w:rPr>
        <w:t xml:space="preserve">jest </w:t>
      </w:r>
      <w:r w:rsidR="00992221" w:rsidRPr="00733618">
        <w:rPr>
          <w:rStyle w:val="markedcontent"/>
          <w:rFonts w:asciiTheme="minorHAnsi" w:hAnsiTheme="minorHAnsi" w:cstheme="minorHAnsi"/>
        </w:rPr>
        <w:t>świadczenie usług, polegających na</w:t>
      </w:r>
      <w:r w:rsidR="00992221" w:rsidRPr="00733618">
        <w:rPr>
          <w:rFonts w:asciiTheme="minorHAnsi" w:hAnsiTheme="minorHAnsi" w:cstheme="minorHAnsi"/>
        </w:rPr>
        <w:t xml:space="preserve"> </w:t>
      </w:r>
      <w:r w:rsidR="00992221" w:rsidRPr="00733618">
        <w:rPr>
          <w:rStyle w:val="markedcontent"/>
          <w:rFonts w:asciiTheme="minorHAnsi" w:hAnsiTheme="minorHAnsi" w:cstheme="minorHAnsi"/>
        </w:rPr>
        <w:t xml:space="preserve">przeprowadzaniu </w:t>
      </w:r>
      <w:r w:rsidR="001E62D4" w:rsidRPr="00733618">
        <w:rPr>
          <w:rStyle w:val="markedcontent"/>
          <w:rFonts w:asciiTheme="minorHAnsi" w:hAnsiTheme="minorHAnsi" w:cstheme="minorHAnsi"/>
        </w:rPr>
        <w:t xml:space="preserve">indywidualnego doradztwa zawodowego </w:t>
      </w:r>
      <w:r w:rsidR="00992221" w:rsidRPr="00733618">
        <w:rPr>
          <w:rStyle w:val="markedcontent"/>
          <w:rFonts w:asciiTheme="minorHAnsi" w:hAnsiTheme="minorHAnsi" w:cstheme="minorHAnsi"/>
        </w:rPr>
        <w:t xml:space="preserve"> w ramach</w:t>
      </w:r>
      <w:r w:rsidR="00992221" w:rsidRPr="00733618">
        <w:rPr>
          <w:rFonts w:asciiTheme="minorHAnsi" w:hAnsiTheme="minorHAnsi" w:cstheme="minorHAnsi"/>
        </w:rPr>
        <w:t xml:space="preserve"> projektu grantowego </w:t>
      </w:r>
      <w:r w:rsidR="007B7A1E" w:rsidRPr="00733618">
        <w:rPr>
          <w:rFonts w:asciiTheme="minorHAnsi" w:hAnsiTheme="minorHAnsi" w:cstheme="minorHAnsi"/>
        </w:rPr>
        <w:t xml:space="preserve">                                          </w:t>
      </w:r>
      <w:r w:rsidR="00992221" w:rsidRPr="00733618">
        <w:rPr>
          <w:rFonts w:asciiTheme="minorHAnsi" w:hAnsiTheme="minorHAnsi" w:cstheme="minorHAnsi"/>
        </w:rPr>
        <w:t xml:space="preserve">pt. </w:t>
      </w:r>
      <w:r w:rsidR="00992221" w:rsidRPr="00733618">
        <w:rPr>
          <w:rFonts w:asciiTheme="minorHAnsi" w:hAnsiTheme="minorHAnsi" w:cstheme="minorHAnsi"/>
          <w:iCs/>
        </w:rPr>
        <w:t>„</w:t>
      </w:r>
      <w:r w:rsidR="007B7A1E" w:rsidRPr="00733618">
        <w:rPr>
          <w:rFonts w:asciiTheme="minorHAnsi" w:hAnsiTheme="minorHAnsi" w:cstheme="minorHAnsi"/>
          <w:iCs/>
        </w:rPr>
        <w:t xml:space="preserve">Pomorskie </w:t>
      </w:r>
      <w:r w:rsidR="001E62D4" w:rsidRPr="00733618">
        <w:rPr>
          <w:rFonts w:asciiTheme="minorHAnsi" w:hAnsiTheme="minorHAnsi" w:cstheme="minorHAnsi"/>
          <w:iCs/>
        </w:rPr>
        <w:t xml:space="preserve"> z Ukrainą</w:t>
      </w:r>
      <w:r w:rsidR="00992221" w:rsidRPr="00733618">
        <w:rPr>
          <w:rFonts w:asciiTheme="minorHAnsi" w:hAnsiTheme="minorHAnsi" w:cstheme="minorHAnsi"/>
          <w:iCs/>
        </w:rPr>
        <w:t>”.</w:t>
      </w:r>
    </w:p>
    <w:p w14:paraId="10AF07C3" w14:textId="7F20AE12" w:rsidR="001E62D4" w:rsidRPr="00733618" w:rsidRDefault="001E62D4" w:rsidP="007336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276" w:lineRule="auto"/>
        <w:ind w:left="426" w:right="120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Indywidualne doradztwo zawodowe</w:t>
      </w:r>
      <w:r w:rsidR="00030D25" w:rsidRPr="00733618">
        <w:rPr>
          <w:rFonts w:asciiTheme="minorHAnsi" w:hAnsiTheme="minorHAnsi" w:cstheme="minorHAnsi"/>
        </w:rPr>
        <w:t xml:space="preserve"> będzie miał</w:t>
      </w:r>
      <w:r w:rsidR="00EF172D" w:rsidRPr="00733618">
        <w:rPr>
          <w:rFonts w:asciiTheme="minorHAnsi" w:hAnsiTheme="minorHAnsi" w:cstheme="minorHAnsi"/>
        </w:rPr>
        <w:t>o</w:t>
      </w:r>
      <w:r w:rsidR="00030D25" w:rsidRPr="00733618">
        <w:rPr>
          <w:rFonts w:asciiTheme="minorHAnsi" w:hAnsiTheme="minorHAnsi" w:cstheme="minorHAnsi"/>
        </w:rPr>
        <w:t xml:space="preserve"> na celu </w:t>
      </w:r>
      <w:r w:rsidRPr="00733618">
        <w:rPr>
          <w:rFonts w:asciiTheme="minorHAnsi" w:hAnsiTheme="minorHAnsi" w:cstheme="minorHAnsi"/>
          <w:w w:val="105"/>
        </w:rPr>
        <w:t>wsparcie obywateli Ukrainy</w:t>
      </w:r>
      <w:r w:rsidR="00760739" w:rsidRPr="00733618">
        <w:rPr>
          <w:rFonts w:asciiTheme="minorHAnsi" w:hAnsiTheme="minorHAnsi" w:cstheme="minorHAnsi"/>
          <w:w w:val="105"/>
        </w:rPr>
        <w:t>,</w:t>
      </w:r>
      <w:r w:rsidRPr="00733618">
        <w:rPr>
          <w:rFonts w:asciiTheme="minorHAnsi" w:hAnsiTheme="minorHAnsi" w:cstheme="minorHAnsi"/>
          <w:w w:val="105"/>
        </w:rPr>
        <w:t xml:space="preserve"> </w:t>
      </w:r>
      <w:bookmarkStart w:id="2" w:name="_Hlk124929739"/>
      <w:r w:rsidRPr="00733618">
        <w:rPr>
          <w:rFonts w:asciiTheme="minorHAnsi" w:hAnsiTheme="minorHAnsi" w:cstheme="minorHAnsi"/>
          <w:w w:val="105"/>
        </w:rPr>
        <w:t>przebywających na terytorium Gminy Miasta Sopotu</w:t>
      </w:r>
      <w:r w:rsidR="00760739" w:rsidRPr="00733618">
        <w:rPr>
          <w:rFonts w:asciiTheme="minorHAnsi" w:hAnsiTheme="minorHAnsi" w:cstheme="minorHAnsi"/>
          <w:w w:val="105"/>
        </w:rPr>
        <w:t>,</w:t>
      </w:r>
      <w:r w:rsidRPr="00733618">
        <w:rPr>
          <w:rFonts w:asciiTheme="minorHAnsi" w:hAnsiTheme="minorHAnsi" w:cstheme="minorHAnsi"/>
          <w:w w:val="105"/>
        </w:rPr>
        <w:t xml:space="preserve"> </w:t>
      </w:r>
      <w:bookmarkEnd w:id="2"/>
      <w:r w:rsidRPr="00733618">
        <w:rPr>
          <w:rFonts w:asciiTheme="minorHAnsi" w:hAnsiTheme="minorHAnsi" w:cstheme="minorHAnsi"/>
          <w:w w:val="105"/>
        </w:rPr>
        <w:t xml:space="preserve">na rzecz trwałego wzmocnienia ich postaw społecznych, zawodowych, edukacyjnych i kulturalnych ze szczególnym uwzględnieniem komponentu zawodowego oraz profilaktyki wykluczenia społecznego. </w:t>
      </w:r>
    </w:p>
    <w:p w14:paraId="7CD2313B" w14:textId="1821201A" w:rsidR="00E21C94" w:rsidRPr="00733618" w:rsidRDefault="001E62D4" w:rsidP="0073361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Doradztwo zawodowe </w:t>
      </w:r>
      <w:r w:rsidR="00E21C94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 xml:space="preserve">odbywać się będzie </w:t>
      </w:r>
      <w:r w:rsidR="00E21C94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>dla każdego z uczestników indywidualnie</w:t>
      </w:r>
      <w:r w:rsidR="00760739" w:rsidRPr="00733618">
        <w:rPr>
          <w:rFonts w:asciiTheme="minorHAnsi" w:hAnsiTheme="minorHAnsi" w:cstheme="minorHAnsi"/>
        </w:rPr>
        <w:t>.</w:t>
      </w:r>
      <w:r w:rsidRPr="00733618">
        <w:rPr>
          <w:rFonts w:asciiTheme="minorHAnsi" w:hAnsiTheme="minorHAnsi" w:cstheme="minorHAnsi"/>
        </w:rPr>
        <w:t xml:space="preserve"> </w:t>
      </w:r>
      <w:r w:rsidR="00760739" w:rsidRPr="00733618">
        <w:rPr>
          <w:rFonts w:asciiTheme="minorHAnsi" w:hAnsiTheme="minorHAnsi" w:cstheme="minorHAnsi"/>
        </w:rPr>
        <w:t>L</w:t>
      </w:r>
      <w:r w:rsidRPr="00733618">
        <w:rPr>
          <w:rFonts w:asciiTheme="minorHAnsi" w:hAnsiTheme="minorHAnsi" w:cstheme="minorHAnsi"/>
        </w:rPr>
        <w:t xml:space="preserve">iczba godzin na jednego uczestnika – 4 godziny. </w:t>
      </w:r>
      <w:r w:rsidR="00E21C94" w:rsidRPr="00733618">
        <w:rPr>
          <w:rFonts w:asciiTheme="minorHAnsi" w:hAnsiTheme="minorHAnsi" w:cstheme="minorHAnsi"/>
        </w:rPr>
        <w:t xml:space="preserve"> Łącznie </w:t>
      </w:r>
      <w:r w:rsidRPr="00733618">
        <w:rPr>
          <w:rFonts w:asciiTheme="minorHAnsi" w:hAnsiTheme="minorHAnsi" w:cstheme="minorHAnsi"/>
        </w:rPr>
        <w:t>doradztwem</w:t>
      </w:r>
      <w:r w:rsidR="00E21C94" w:rsidRPr="00733618">
        <w:rPr>
          <w:rFonts w:asciiTheme="minorHAnsi" w:hAnsiTheme="minorHAnsi" w:cstheme="minorHAnsi"/>
        </w:rPr>
        <w:t xml:space="preserve"> planuje się objąć</w:t>
      </w:r>
      <w:r w:rsidRPr="00733618">
        <w:rPr>
          <w:rFonts w:asciiTheme="minorHAnsi" w:hAnsiTheme="minorHAnsi" w:cstheme="minorHAnsi"/>
        </w:rPr>
        <w:t xml:space="preserve"> 40 uczestników</w:t>
      </w:r>
      <w:r w:rsidR="00E21C94" w:rsidRPr="00733618">
        <w:rPr>
          <w:rFonts w:asciiTheme="minorHAnsi" w:hAnsiTheme="minorHAnsi" w:cstheme="minorHAnsi"/>
        </w:rPr>
        <w:t>.</w:t>
      </w:r>
    </w:p>
    <w:p w14:paraId="5C801E7A" w14:textId="4151060C" w:rsidR="00E21C94" w:rsidRPr="00733618" w:rsidRDefault="001E62D4" w:rsidP="0073361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Konsultacje w ramach doradztwa zawodowego</w:t>
      </w:r>
      <w:r w:rsidR="00E21C94" w:rsidRPr="00733618">
        <w:rPr>
          <w:rFonts w:asciiTheme="minorHAnsi" w:hAnsiTheme="minorHAnsi" w:cstheme="minorHAnsi"/>
        </w:rPr>
        <w:t xml:space="preserve"> odbywać się b</w:t>
      </w:r>
      <w:r w:rsidRPr="00733618">
        <w:rPr>
          <w:rFonts w:asciiTheme="minorHAnsi" w:hAnsiTheme="minorHAnsi" w:cstheme="minorHAnsi"/>
        </w:rPr>
        <w:t>ędą od lutego do maja 2023</w:t>
      </w:r>
      <w:r w:rsidR="00760739" w:rsidRPr="00733618">
        <w:rPr>
          <w:rFonts w:asciiTheme="minorHAnsi" w:hAnsiTheme="minorHAnsi" w:cstheme="minorHAnsi"/>
        </w:rPr>
        <w:t xml:space="preserve"> roku</w:t>
      </w:r>
      <w:r w:rsidR="00EF172D" w:rsidRPr="00733618">
        <w:rPr>
          <w:rFonts w:asciiTheme="minorHAnsi" w:hAnsiTheme="minorHAnsi" w:cstheme="minorHAnsi"/>
        </w:rPr>
        <w:t>.</w:t>
      </w:r>
    </w:p>
    <w:p w14:paraId="54CC8318" w14:textId="5C61BF5E" w:rsidR="00E21C94" w:rsidRPr="00733618" w:rsidRDefault="00E21C94" w:rsidP="0073361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</w:t>
      </w:r>
      <w:bookmarkStart w:id="3" w:name="_Hlk124930297"/>
      <w:r w:rsidRPr="00733618">
        <w:rPr>
          <w:rFonts w:asciiTheme="minorHAnsi" w:hAnsiTheme="minorHAnsi" w:cstheme="minorHAnsi"/>
        </w:rPr>
        <w:t xml:space="preserve">Łączna liczba godzin </w:t>
      </w:r>
      <w:r w:rsidR="001E62D4" w:rsidRPr="00733618">
        <w:rPr>
          <w:rFonts w:asciiTheme="minorHAnsi" w:hAnsiTheme="minorHAnsi" w:cstheme="minorHAnsi"/>
        </w:rPr>
        <w:t xml:space="preserve">doradztwa zawodowego </w:t>
      </w:r>
      <w:r w:rsidRPr="00733618">
        <w:rPr>
          <w:rFonts w:asciiTheme="minorHAnsi" w:hAnsiTheme="minorHAnsi" w:cstheme="minorHAnsi"/>
        </w:rPr>
        <w:t xml:space="preserve">przez cały okres realizacji zamówienia – </w:t>
      </w:r>
      <w:r w:rsidR="001E62D4" w:rsidRPr="00733618">
        <w:rPr>
          <w:rFonts w:asciiTheme="minorHAnsi" w:hAnsiTheme="minorHAnsi" w:cstheme="minorHAnsi"/>
        </w:rPr>
        <w:t>160</w:t>
      </w:r>
      <w:r w:rsidRPr="00733618">
        <w:rPr>
          <w:rFonts w:asciiTheme="minorHAnsi" w:hAnsiTheme="minorHAnsi" w:cstheme="minorHAnsi"/>
        </w:rPr>
        <w:t xml:space="preserve"> godzin</w:t>
      </w:r>
      <w:bookmarkEnd w:id="3"/>
      <w:r w:rsidRPr="00733618">
        <w:rPr>
          <w:rFonts w:asciiTheme="minorHAnsi" w:hAnsiTheme="minorHAnsi" w:cstheme="minorHAnsi"/>
        </w:rPr>
        <w:t xml:space="preserve">. </w:t>
      </w:r>
    </w:p>
    <w:p w14:paraId="4CFBCA5F" w14:textId="6E2123E3" w:rsidR="004A56E5" w:rsidRPr="00733618" w:rsidRDefault="004B271D" w:rsidP="0073361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Usługa </w:t>
      </w:r>
      <w:r w:rsidR="007705A7" w:rsidRPr="00733618">
        <w:rPr>
          <w:rFonts w:asciiTheme="minorHAnsi" w:hAnsiTheme="minorHAnsi" w:cstheme="minorHAnsi"/>
        </w:rPr>
        <w:t>będzie wykonywan</w:t>
      </w:r>
      <w:r w:rsidRPr="00733618">
        <w:rPr>
          <w:rFonts w:asciiTheme="minorHAnsi" w:hAnsiTheme="minorHAnsi" w:cstheme="minorHAnsi"/>
        </w:rPr>
        <w:t>a</w:t>
      </w:r>
      <w:r w:rsidR="007705A7" w:rsidRPr="00733618">
        <w:rPr>
          <w:rFonts w:asciiTheme="minorHAnsi" w:hAnsiTheme="minorHAnsi" w:cstheme="minorHAnsi"/>
        </w:rPr>
        <w:t xml:space="preserve"> w </w:t>
      </w:r>
      <w:r w:rsidR="002B531B" w:rsidRPr="00733618">
        <w:rPr>
          <w:rFonts w:asciiTheme="minorHAnsi" w:hAnsiTheme="minorHAnsi" w:cstheme="minorHAnsi"/>
        </w:rPr>
        <w:t xml:space="preserve">siedzibie </w:t>
      </w:r>
      <w:r w:rsidR="007705A7" w:rsidRPr="00733618">
        <w:rPr>
          <w:rFonts w:asciiTheme="minorHAnsi" w:hAnsiTheme="minorHAnsi" w:cstheme="minorHAnsi"/>
        </w:rPr>
        <w:t>Miejski</w:t>
      </w:r>
      <w:r w:rsidR="002B531B" w:rsidRPr="00733618">
        <w:rPr>
          <w:rFonts w:asciiTheme="minorHAnsi" w:hAnsiTheme="minorHAnsi" w:cstheme="minorHAnsi"/>
        </w:rPr>
        <w:t>ego</w:t>
      </w:r>
      <w:r w:rsidR="007705A7" w:rsidRPr="00733618">
        <w:rPr>
          <w:rFonts w:asciiTheme="minorHAnsi" w:hAnsiTheme="minorHAnsi" w:cstheme="minorHAnsi"/>
        </w:rPr>
        <w:t xml:space="preserve"> Ośrodk</w:t>
      </w:r>
      <w:r w:rsidR="002B531B" w:rsidRPr="00733618">
        <w:rPr>
          <w:rFonts w:asciiTheme="minorHAnsi" w:hAnsiTheme="minorHAnsi" w:cstheme="minorHAnsi"/>
        </w:rPr>
        <w:t>a</w:t>
      </w:r>
      <w:r w:rsidR="007705A7" w:rsidRPr="00733618">
        <w:rPr>
          <w:rFonts w:asciiTheme="minorHAnsi" w:hAnsiTheme="minorHAnsi" w:cstheme="minorHAnsi"/>
        </w:rPr>
        <w:t xml:space="preserve"> Pomocy Społecznej </w:t>
      </w:r>
      <w:r w:rsidR="00A4441C" w:rsidRPr="00733618">
        <w:rPr>
          <w:rFonts w:asciiTheme="minorHAnsi" w:hAnsiTheme="minorHAnsi" w:cstheme="minorHAnsi"/>
        </w:rPr>
        <w:br/>
      </w:r>
      <w:r w:rsidR="007705A7" w:rsidRPr="00733618">
        <w:rPr>
          <w:rFonts w:asciiTheme="minorHAnsi" w:hAnsiTheme="minorHAnsi" w:cstheme="minorHAnsi"/>
        </w:rPr>
        <w:t>w Sopocie</w:t>
      </w:r>
      <w:r w:rsidR="00F079A9" w:rsidRPr="00733618">
        <w:rPr>
          <w:rFonts w:asciiTheme="minorHAnsi" w:hAnsiTheme="minorHAnsi" w:cstheme="minorHAnsi"/>
        </w:rPr>
        <w:t xml:space="preserve"> lub w innym miejscu, wskazanym przez Zamawiającego</w:t>
      </w:r>
    </w:p>
    <w:p w14:paraId="7D636020" w14:textId="77777777" w:rsidR="002B531B" w:rsidRPr="00733618" w:rsidRDefault="002B531B" w:rsidP="00733618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FA34907" w14:textId="1CD4BD87" w:rsidR="00954D9D" w:rsidRPr="00733618" w:rsidRDefault="00E91A3A" w:rsidP="00733618">
      <w:pPr>
        <w:pStyle w:val="Akapitzlist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Przewidywana forma realizacji</w:t>
      </w:r>
      <w:r w:rsidRPr="00733618">
        <w:rPr>
          <w:rFonts w:asciiTheme="minorHAnsi" w:hAnsiTheme="minorHAnsi" w:cstheme="minorHAnsi"/>
        </w:rPr>
        <w:t>:</w:t>
      </w:r>
      <w:r w:rsidR="00BF2B3D" w:rsidRPr="00733618">
        <w:rPr>
          <w:rFonts w:asciiTheme="minorHAnsi" w:hAnsiTheme="minorHAnsi" w:cstheme="minorHAnsi"/>
        </w:rPr>
        <w:t xml:space="preserve"> </w:t>
      </w:r>
      <w:r w:rsidR="001F381C" w:rsidRPr="00733618">
        <w:rPr>
          <w:rFonts w:asciiTheme="minorHAnsi" w:hAnsiTheme="minorHAnsi" w:cstheme="minorHAnsi"/>
        </w:rPr>
        <w:t xml:space="preserve">zakup usługi. </w:t>
      </w:r>
    </w:p>
    <w:p w14:paraId="54C1DEDF" w14:textId="77777777" w:rsidR="00760739" w:rsidRPr="00733618" w:rsidRDefault="00760739" w:rsidP="00733618">
      <w:pPr>
        <w:spacing w:line="276" w:lineRule="auto"/>
        <w:rPr>
          <w:rFonts w:asciiTheme="minorHAnsi" w:hAnsiTheme="minorHAnsi" w:cstheme="minorHAnsi"/>
        </w:rPr>
      </w:pPr>
    </w:p>
    <w:p w14:paraId="70FE2E29" w14:textId="66FD66AF" w:rsidR="007705A7" w:rsidRPr="00733618" w:rsidRDefault="007705A7" w:rsidP="00733618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>Termin realizacji:</w:t>
      </w:r>
    </w:p>
    <w:p w14:paraId="521D7462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</w:rPr>
      </w:pPr>
    </w:p>
    <w:p w14:paraId="56982DF4" w14:textId="2D49A951" w:rsidR="007705A7" w:rsidRPr="00733618" w:rsidRDefault="00590E1D" w:rsidP="00733618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Realizacja</w:t>
      </w:r>
      <w:r w:rsidR="005D00D3" w:rsidRPr="00733618">
        <w:rPr>
          <w:rFonts w:asciiTheme="minorHAnsi" w:hAnsiTheme="minorHAnsi" w:cstheme="minorHAnsi"/>
        </w:rPr>
        <w:t xml:space="preserve"> </w:t>
      </w:r>
      <w:r w:rsidR="001E62D4" w:rsidRPr="00733618">
        <w:rPr>
          <w:rFonts w:asciiTheme="minorHAnsi" w:hAnsiTheme="minorHAnsi" w:cstheme="minorHAnsi"/>
        </w:rPr>
        <w:t>doradztwa zawodowego</w:t>
      </w:r>
      <w:r w:rsidR="005D00D3" w:rsidRPr="00733618">
        <w:rPr>
          <w:rFonts w:asciiTheme="minorHAnsi" w:hAnsiTheme="minorHAnsi" w:cstheme="minorHAnsi"/>
        </w:rPr>
        <w:t xml:space="preserve"> jest </w:t>
      </w:r>
      <w:r w:rsidR="007705A7" w:rsidRPr="00733618">
        <w:rPr>
          <w:rFonts w:asciiTheme="minorHAnsi" w:hAnsiTheme="minorHAnsi" w:cstheme="minorHAnsi"/>
        </w:rPr>
        <w:t xml:space="preserve">od </w:t>
      </w:r>
      <w:r w:rsidR="0089401D" w:rsidRPr="00733618">
        <w:rPr>
          <w:rFonts w:asciiTheme="minorHAnsi" w:hAnsiTheme="minorHAnsi" w:cstheme="minorHAnsi"/>
        </w:rPr>
        <w:t>lutego</w:t>
      </w:r>
      <w:r w:rsidR="002B531B" w:rsidRPr="00733618">
        <w:rPr>
          <w:rFonts w:asciiTheme="minorHAnsi" w:hAnsiTheme="minorHAnsi" w:cstheme="minorHAnsi"/>
        </w:rPr>
        <w:t xml:space="preserve"> </w:t>
      </w:r>
      <w:r w:rsidR="007705A7" w:rsidRPr="00733618">
        <w:rPr>
          <w:rFonts w:asciiTheme="minorHAnsi" w:hAnsiTheme="minorHAnsi" w:cstheme="minorHAnsi"/>
        </w:rPr>
        <w:t>202</w:t>
      </w:r>
      <w:r w:rsidR="00F079A9" w:rsidRPr="00733618">
        <w:rPr>
          <w:rFonts w:asciiTheme="minorHAnsi" w:hAnsiTheme="minorHAnsi" w:cstheme="minorHAnsi"/>
        </w:rPr>
        <w:t>3</w:t>
      </w:r>
      <w:r w:rsidR="00B34779" w:rsidRPr="00733618">
        <w:rPr>
          <w:rFonts w:asciiTheme="minorHAnsi" w:hAnsiTheme="minorHAnsi" w:cstheme="minorHAnsi"/>
        </w:rPr>
        <w:t xml:space="preserve"> r. </w:t>
      </w:r>
      <w:r w:rsidR="007705A7" w:rsidRPr="00733618">
        <w:rPr>
          <w:rFonts w:asciiTheme="minorHAnsi" w:hAnsiTheme="minorHAnsi" w:cstheme="minorHAnsi"/>
        </w:rPr>
        <w:t xml:space="preserve"> </w:t>
      </w:r>
      <w:r w:rsidR="002B531B" w:rsidRPr="00733618">
        <w:rPr>
          <w:rFonts w:asciiTheme="minorHAnsi" w:hAnsiTheme="minorHAnsi" w:cstheme="minorHAnsi"/>
        </w:rPr>
        <w:t xml:space="preserve">do </w:t>
      </w:r>
      <w:r w:rsidR="001E62D4" w:rsidRPr="00733618">
        <w:rPr>
          <w:rFonts w:asciiTheme="minorHAnsi" w:hAnsiTheme="minorHAnsi" w:cstheme="minorHAnsi"/>
        </w:rPr>
        <w:t>maja</w:t>
      </w:r>
      <w:r w:rsidR="00E50782" w:rsidRPr="00733618">
        <w:rPr>
          <w:rFonts w:asciiTheme="minorHAnsi" w:hAnsiTheme="minorHAnsi" w:cstheme="minorHAnsi"/>
        </w:rPr>
        <w:t xml:space="preserve"> 2023</w:t>
      </w:r>
      <w:r w:rsidR="002B531B" w:rsidRPr="00733618">
        <w:rPr>
          <w:rFonts w:asciiTheme="minorHAnsi" w:hAnsiTheme="minorHAnsi" w:cstheme="minorHAnsi"/>
        </w:rPr>
        <w:t xml:space="preserve"> roku</w:t>
      </w:r>
      <w:r w:rsidR="00E50782" w:rsidRPr="00733618">
        <w:rPr>
          <w:rFonts w:asciiTheme="minorHAnsi" w:hAnsiTheme="minorHAnsi" w:cstheme="minorHAnsi"/>
        </w:rPr>
        <w:t xml:space="preserve">. </w:t>
      </w:r>
      <w:r w:rsidR="00992221" w:rsidRPr="00733618">
        <w:rPr>
          <w:rFonts w:asciiTheme="minorHAnsi" w:hAnsiTheme="minorHAnsi" w:cstheme="minorHAnsi"/>
        </w:rPr>
        <w:t xml:space="preserve">Spotkania </w:t>
      </w:r>
      <w:r w:rsidR="001E62D4" w:rsidRPr="00733618">
        <w:rPr>
          <w:rFonts w:asciiTheme="minorHAnsi" w:hAnsiTheme="minorHAnsi" w:cstheme="minorHAnsi"/>
        </w:rPr>
        <w:t>z doradzą zawodowym</w:t>
      </w:r>
      <w:r w:rsidR="00992221" w:rsidRPr="00733618">
        <w:rPr>
          <w:rFonts w:asciiTheme="minorHAnsi" w:hAnsiTheme="minorHAnsi" w:cstheme="minorHAnsi"/>
        </w:rPr>
        <w:t xml:space="preserve"> </w:t>
      </w:r>
      <w:r w:rsidR="005D00D3" w:rsidRPr="00733618">
        <w:rPr>
          <w:rFonts w:asciiTheme="minorHAnsi" w:hAnsiTheme="minorHAnsi" w:cstheme="minorHAnsi"/>
        </w:rPr>
        <w:t xml:space="preserve">odbywać się będą </w:t>
      </w:r>
      <w:r w:rsidR="007705A7" w:rsidRPr="00733618">
        <w:rPr>
          <w:rFonts w:asciiTheme="minorHAnsi" w:hAnsiTheme="minorHAnsi" w:cstheme="minorHAnsi"/>
        </w:rPr>
        <w:t xml:space="preserve">w dni robocze, w terminach </w:t>
      </w:r>
      <w:r w:rsidR="002D60AA" w:rsidRPr="00733618">
        <w:rPr>
          <w:rFonts w:asciiTheme="minorHAnsi" w:hAnsiTheme="minorHAnsi" w:cstheme="minorHAnsi"/>
        </w:rPr>
        <w:t>ustalonych</w:t>
      </w:r>
      <w:r w:rsidR="007705A7" w:rsidRPr="00733618">
        <w:rPr>
          <w:rFonts w:asciiTheme="minorHAnsi" w:hAnsiTheme="minorHAnsi" w:cstheme="minorHAnsi"/>
        </w:rPr>
        <w:t xml:space="preserve"> z Zamawiającym</w:t>
      </w:r>
      <w:r w:rsidR="00E50782" w:rsidRPr="00733618">
        <w:rPr>
          <w:rFonts w:asciiTheme="minorHAnsi" w:hAnsiTheme="minorHAnsi" w:cstheme="minorHAnsi"/>
        </w:rPr>
        <w:t xml:space="preserve">. </w:t>
      </w:r>
    </w:p>
    <w:p w14:paraId="473C8965" w14:textId="77777777" w:rsidR="00E85ECC" w:rsidRPr="00733618" w:rsidRDefault="00E85ECC" w:rsidP="00733618">
      <w:pPr>
        <w:spacing w:line="276" w:lineRule="auto"/>
        <w:rPr>
          <w:rFonts w:asciiTheme="minorHAnsi" w:hAnsiTheme="minorHAnsi" w:cstheme="minorHAnsi"/>
        </w:rPr>
      </w:pPr>
    </w:p>
    <w:p w14:paraId="474C876D" w14:textId="27E2214F" w:rsidR="00BF2B3D" w:rsidRPr="00733618" w:rsidRDefault="00521F6F" w:rsidP="00733618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>Warunki udziału w postępowaniu:</w:t>
      </w:r>
    </w:p>
    <w:p w14:paraId="776C2933" w14:textId="77777777" w:rsidR="00BA1F83" w:rsidRPr="00733618" w:rsidRDefault="00BA1F83" w:rsidP="00733618">
      <w:pPr>
        <w:spacing w:line="276" w:lineRule="auto"/>
        <w:ind w:left="284" w:hanging="284"/>
        <w:rPr>
          <w:rFonts w:asciiTheme="minorHAnsi" w:hAnsiTheme="minorHAnsi" w:cstheme="minorHAnsi"/>
        </w:rPr>
      </w:pPr>
    </w:p>
    <w:p w14:paraId="48A2B09D" w14:textId="20A7B763" w:rsidR="00521F6F" w:rsidRPr="00733618" w:rsidRDefault="00636738" w:rsidP="00733618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Oferent </w:t>
      </w:r>
      <w:r w:rsidR="00521F6F" w:rsidRPr="00733618">
        <w:rPr>
          <w:rFonts w:asciiTheme="minorHAnsi" w:hAnsiTheme="minorHAnsi" w:cstheme="minorHAnsi"/>
        </w:rPr>
        <w:t xml:space="preserve">powinien wskazać jedną osobę, która będzie </w:t>
      </w:r>
      <w:r w:rsidR="00E50782" w:rsidRPr="00733618">
        <w:rPr>
          <w:rFonts w:asciiTheme="minorHAnsi" w:hAnsiTheme="minorHAnsi" w:cstheme="minorHAnsi"/>
        </w:rPr>
        <w:t xml:space="preserve">realizować </w:t>
      </w:r>
      <w:r w:rsidR="00F7060E" w:rsidRPr="00733618">
        <w:rPr>
          <w:rFonts w:asciiTheme="minorHAnsi" w:hAnsiTheme="minorHAnsi" w:cstheme="minorHAnsi"/>
        </w:rPr>
        <w:t xml:space="preserve">doradztwo zawodowe dla obywateli Ukrainy </w:t>
      </w:r>
      <w:r w:rsidR="00F7060E" w:rsidRPr="00733618">
        <w:rPr>
          <w:rFonts w:asciiTheme="minorHAnsi" w:hAnsiTheme="minorHAnsi" w:cstheme="minorHAnsi"/>
          <w:w w:val="105"/>
        </w:rPr>
        <w:t>przebywających na terytorium Gminy Miasta Sopotu</w:t>
      </w:r>
      <w:r w:rsidRPr="00733618">
        <w:rPr>
          <w:rFonts w:asciiTheme="minorHAnsi" w:hAnsiTheme="minorHAnsi" w:cstheme="minorHAnsi"/>
          <w:w w:val="105"/>
        </w:rPr>
        <w:t>.</w:t>
      </w:r>
      <w:r w:rsidR="00521F6F" w:rsidRPr="00733618">
        <w:rPr>
          <w:rFonts w:asciiTheme="minorHAnsi" w:hAnsiTheme="minorHAnsi" w:cstheme="minorHAnsi"/>
        </w:rPr>
        <w:t xml:space="preserve"> Osoba ta musi spełniać </w:t>
      </w:r>
      <w:r w:rsidR="00850E79" w:rsidRPr="00733618">
        <w:rPr>
          <w:rFonts w:asciiTheme="minorHAnsi" w:hAnsiTheme="minorHAnsi" w:cstheme="minorHAnsi"/>
        </w:rPr>
        <w:t xml:space="preserve">łącznie </w:t>
      </w:r>
      <w:r w:rsidR="00521F6F" w:rsidRPr="00733618">
        <w:rPr>
          <w:rFonts w:asciiTheme="minorHAnsi" w:hAnsiTheme="minorHAnsi" w:cstheme="minorHAnsi"/>
        </w:rPr>
        <w:t>następujące warunki:</w:t>
      </w:r>
    </w:p>
    <w:p w14:paraId="3C2C734F" w14:textId="171CA964" w:rsidR="00FF5A8B" w:rsidRPr="00733618" w:rsidRDefault="00FF5A8B" w:rsidP="00733618">
      <w:pPr>
        <w:pStyle w:val="Tekstkomentarza"/>
        <w:spacing w:line="276" w:lineRule="auto"/>
        <w:ind w:left="993" w:hanging="284"/>
        <w:rPr>
          <w:rFonts w:asciiTheme="minorHAnsi" w:hAnsiTheme="minorHAnsi" w:cstheme="minorHAnsi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lastRenderedPageBreak/>
        <w:t xml:space="preserve">a) </w:t>
      </w:r>
      <w:r w:rsidR="00E50782" w:rsidRPr="00733618">
        <w:rPr>
          <w:rFonts w:asciiTheme="minorHAnsi" w:hAnsiTheme="minorHAnsi" w:cstheme="minorHAnsi"/>
          <w:sz w:val="24"/>
          <w:szCs w:val="24"/>
        </w:rPr>
        <w:t xml:space="preserve">Posiadać wykształcenie </w:t>
      </w:r>
      <w:r w:rsidRPr="00733618">
        <w:rPr>
          <w:rFonts w:asciiTheme="minorHAnsi" w:hAnsiTheme="minorHAnsi" w:cstheme="minorHAnsi"/>
          <w:sz w:val="24"/>
          <w:szCs w:val="24"/>
        </w:rPr>
        <w:t xml:space="preserve"> wyższe lub inne/dodatkowe kwalifikacje, potwierdzone odpowiednimi zaświadczeniami/certyfikatami, umożliwiające prowadzenie doradztwa zawodowego (np. studia podyplomowe z zakresu doradztwa zawodowego itp.),</w:t>
      </w:r>
    </w:p>
    <w:p w14:paraId="5A497FEB" w14:textId="7C4A5099" w:rsidR="00FF5A8B" w:rsidRPr="00733618" w:rsidRDefault="00FF5A8B" w:rsidP="00733618">
      <w:pPr>
        <w:pStyle w:val="Tekstkomentarza"/>
        <w:spacing w:line="276" w:lineRule="auto"/>
        <w:ind w:left="993" w:hanging="284"/>
        <w:rPr>
          <w:rFonts w:asciiTheme="minorHAnsi" w:hAnsiTheme="minorHAnsi" w:cstheme="minorHAnsi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 xml:space="preserve">b) Posiadać doświadczenie w świadczeniu doradztwa zawodowego w wymiarze minimum 50 godzin (udokumentowane świadectwem pracy/referencjami/zaświadczeniami </w:t>
      </w:r>
      <w:r w:rsidR="007B7A1E" w:rsidRPr="00733618">
        <w:rPr>
          <w:rFonts w:asciiTheme="minorHAnsi" w:hAnsiTheme="minorHAnsi" w:cstheme="minorHAnsi"/>
          <w:sz w:val="24"/>
          <w:szCs w:val="24"/>
        </w:rPr>
        <w:t xml:space="preserve"> </w:t>
      </w:r>
      <w:r w:rsidRPr="00733618">
        <w:rPr>
          <w:rFonts w:asciiTheme="minorHAnsi" w:hAnsiTheme="minorHAnsi" w:cstheme="minorHAnsi"/>
          <w:sz w:val="24"/>
          <w:szCs w:val="24"/>
        </w:rPr>
        <w:t>lub innymi dokumentami).</w:t>
      </w:r>
    </w:p>
    <w:p w14:paraId="744DA81F" w14:textId="66307E53" w:rsidR="00952F0D" w:rsidRPr="00733618" w:rsidRDefault="00952F0D" w:rsidP="00733618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 celu potwierdzenia warunków udziału w postępowaniu, </w:t>
      </w:r>
      <w:r w:rsidR="00636738" w:rsidRPr="00733618">
        <w:rPr>
          <w:rFonts w:asciiTheme="minorHAnsi" w:hAnsiTheme="minorHAnsi" w:cstheme="minorHAnsi"/>
        </w:rPr>
        <w:t>Oferent</w:t>
      </w:r>
      <w:r w:rsidRPr="00733618">
        <w:rPr>
          <w:rFonts w:asciiTheme="minorHAnsi" w:hAnsiTheme="minorHAnsi" w:cstheme="minorHAnsi"/>
        </w:rPr>
        <w:t xml:space="preserve"> musi załączyć do oferty zestawienie informacji o osobie, która będzie uczestniczyć w wykonywaniu zamówienia wraz z informacją na temat jej </w:t>
      </w:r>
      <w:r w:rsidR="006D4735" w:rsidRPr="00733618">
        <w:rPr>
          <w:rFonts w:asciiTheme="minorHAnsi" w:hAnsiTheme="minorHAnsi" w:cstheme="minorHAnsi"/>
        </w:rPr>
        <w:t xml:space="preserve">wykształcenia oraz </w:t>
      </w:r>
      <w:r w:rsidRPr="00733618">
        <w:rPr>
          <w:rFonts w:asciiTheme="minorHAnsi" w:hAnsiTheme="minorHAnsi" w:cstheme="minorHAnsi"/>
        </w:rPr>
        <w:t>doświadczenia zawodowego</w:t>
      </w:r>
      <w:r w:rsidR="006D4735" w:rsidRPr="00733618">
        <w:rPr>
          <w:rFonts w:asciiTheme="minorHAnsi" w:hAnsiTheme="minorHAnsi" w:cstheme="minorHAnsi"/>
        </w:rPr>
        <w:t>,</w:t>
      </w:r>
      <w:r w:rsidRPr="00733618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596A8300" w:rsidR="006D4735" w:rsidRPr="00733618" w:rsidRDefault="006D4735" w:rsidP="00733618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 celu potwierdzenia wykształcenia oraz doświadczenia osoby ujętej w ww. informacji, </w:t>
      </w:r>
      <w:r w:rsidR="00603FD0" w:rsidRPr="00733618">
        <w:rPr>
          <w:rFonts w:asciiTheme="minorHAnsi" w:hAnsiTheme="minorHAnsi" w:cstheme="minorHAnsi"/>
        </w:rPr>
        <w:t xml:space="preserve">Oferent </w:t>
      </w:r>
      <w:r w:rsidRPr="00733618">
        <w:rPr>
          <w:rFonts w:asciiTheme="minorHAnsi" w:hAnsiTheme="minorHAnsi" w:cstheme="minorHAnsi"/>
        </w:rPr>
        <w:t>zobowiązany jest do złożenia kserokopii dyplomów, świadectw pracy/zaświadcze</w:t>
      </w:r>
      <w:r w:rsidR="00A4441C" w:rsidRPr="00733618">
        <w:rPr>
          <w:rFonts w:asciiTheme="minorHAnsi" w:hAnsiTheme="minorHAnsi" w:cstheme="minorHAnsi"/>
        </w:rPr>
        <w:t>ń/</w:t>
      </w:r>
      <w:r w:rsidRPr="00733618">
        <w:rPr>
          <w:rFonts w:asciiTheme="minorHAnsi" w:hAnsiTheme="minorHAnsi" w:cstheme="minorHAnsi"/>
        </w:rPr>
        <w:t xml:space="preserve">referencji </w:t>
      </w:r>
      <w:r w:rsidR="00A4441C" w:rsidRPr="00733618">
        <w:rPr>
          <w:rFonts w:asciiTheme="minorHAnsi" w:hAnsiTheme="minorHAnsi" w:cstheme="minorHAnsi"/>
        </w:rPr>
        <w:t xml:space="preserve">lub innych dokumentów, </w:t>
      </w:r>
      <w:r w:rsidRPr="00733618">
        <w:rPr>
          <w:rFonts w:asciiTheme="minorHAnsi" w:hAnsiTheme="minorHAnsi" w:cstheme="minorHAnsi"/>
        </w:rPr>
        <w:t xml:space="preserve">poświadczonych </w:t>
      </w:r>
      <w:r w:rsidR="00FA02A6" w:rsidRPr="00733618">
        <w:rPr>
          <w:rFonts w:asciiTheme="minorHAnsi" w:hAnsiTheme="minorHAnsi" w:cstheme="minorHAnsi"/>
        </w:rPr>
        <w:t xml:space="preserve">przez Wykonawcę </w:t>
      </w:r>
      <w:r w:rsidRPr="00733618">
        <w:rPr>
          <w:rFonts w:asciiTheme="minorHAnsi" w:hAnsiTheme="minorHAnsi" w:cstheme="minorHAnsi"/>
        </w:rPr>
        <w:t>za zgodność z oryginałem</w:t>
      </w:r>
      <w:r w:rsidR="00FA02A6" w:rsidRPr="00733618">
        <w:rPr>
          <w:rFonts w:asciiTheme="minorHAnsi" w:hAnsiTheme="minorHAnsi" w:cstheme="minorHAnsi"/>
        </w:rPr>
        <w:t>.</w:t>
      </w:r>
    </w:p>
    <w:p w14:paraId="09B48A1A" w14:textId="4D6FEA0C" w:rsidR="00F32693" w:rsidRPr="00733618" w:rsidRDefault="00603FD0" w:rsidP="00733618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Oferent</w:t>
      </w:r>
      <w:r w:rsidR="00521F6F" w:rsidRPr="00733618">
        <w:rPr>
          <w:rFonts w:asciiTheme="minorHAnsi" w:hAnsiTheme="minorHAnsi" w:cstheme="minorHAnsi"/>
        </w:rPr>
        <w:t xml:space="preserve"> nie może być powiązany</w:t>
      </w:r>
      <w:r w:rsidR="00E91A3A" w:rsidRPr="00733618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733618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733618" w:rsidRDefault="00FA02A6" w:rsidP="00733618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733618" w:rsidRDefault="00FA02A6" w:rsidP="00733618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733618" w:rsidRDefault="00FA02A6" w:rsidP="00733618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733618">
        <w:rPr>
          <w:rFonts w:asciiTheme="minorHAnsi" w:hAnsiTheme="minorHAnsi" w:cstheme="minorHAnsi"/>
        </w:rPr>
        <w:br/>
      </w:r>
      <w:r w:rsidRPr="00733618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733618" w:rsidRDefault="00FA02A6" w:rsidP="00733618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2345A541" w14:textId="77777777" w:rsidR="00E85ECC" w:rsidRPr="00733618" w:rsidRDefault="00E85ECC" w:rsidP="00733618">
      <w:pPr>
        <w:pStyle w:val="Nagwek1"/>
        <w:spacing w:line="276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14:paraId="1BAA54C0" w14:textId="1E526056" w:rsidR="00954D9D" w:rsidRPr="00733618" w:rsidRDefault="00E85ECC" w:rsidP="00733618">
      <w:pPr>
        <w:pStyle w:val="Nagwek1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54D9D" w:rsidRPr="00733618">
        <w:rPr>
          <w:rFonts w:asciiTheme="minorHAnsi" w:hAnsiTheme="minorHAnsi" w:cstheme="minorHAnsi"/>
          <w:color w:val="auto"/>
          <w:sz w:val="24"/>
          <w:szCs w:val="24"/>
        </w:rPr>
        <w:t>Zakres obowiązków:</w:t>
      </w:r>
    </w:p>
    <w:p w14:paraId="3C158BDA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</w:rPr>
      </w:pPr>
    </w:p>
    <w:p w14:paraId="665EFC99" w14:textId="743FA6FA" w:rsidR="001742E7" w:rsidRPr="00733618" w:rsidRDefault="005D00D3" w:rsidP="00733618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Prowadzenie </w:t>
      </w:r>
      <w:r w:rsidR="00F7060E" w:rsidRPr="00733618">
        <w:rPr>
          <w:rFonts w:asciiTheme="minorHAnsi" w:hAnsiTheme="minorHAnsi" w:cstheme="minorHAnsi"/>
        </w:rPr>
        <w:t>doradztw</w:t>
      </w:r>
      <w:r w:rsidR="00760739" w:rsidRPr="00733618">
        <w:rPr>
          <w:rFonts w:asciiTheme="minorHAnsi" w:hAnsiTheme="minorHAnsi" w:cstheme="minorHAnsi"/>
        </w:rPr>
        <w:t>a</w:t>
      </w:r>
      <w:r w:rsidR="00F7060E" w:rsidRPr="00733618">
        <w:rPr>
          <w:rFonts w:asciiTheme="minorHAnsi" w:hAnsiTheme="minorHAnsi" w:cstheme="minorHAnsi"/>
        </w:rPr>
        <w:t xml:space="preserve"> zawodowe</w:t>
      </w:r>
      <w:r w:rsidR="00760739" w:rsidRPr="00733618">
        <w:rPr>
          <w:rFonts w:asciiTheme="minorHAnsi" w:hAnsiTheme="minorHAnsi" w:cstheme="minorHAnsi"/>
        </w:rPr>
        <w:t>go</w:t>
      </w:r>
      <w:r w:rsidR="00F7060E" w:rsidRPr="00733618">
        <w:rPr>
          <w:rFonts w:asciiTheme="minorHAnsi" w:hAnsiTheme="minorHAnsi" w:cstheme="minorHAnsi"/>
        </w:rPr>
        <w:t xml:space="preserve"> dla 40  uczestników projektu</w:t>
      </w:r>
      <w:r w:rsidR="001742E7" w:rsidRPr="00733618">
        <w:rPr>
          <w:rFonts w:asciiTheme="minorHAnsi" w:hAnsiTheme="minorHAnsi" w:cstheme="minorHAnsi"/>
        </w:rPr>
        <w:t xml:space="preserve"> „</w:t>
      </w:r>
      <w:r w:rsidR="00DB73B0" w:rsidRPr="00733618">
        <w:rPr>
          <w:rFonts w:asciiTheme="minorHAnsi" w:hAnsiTheme="minorHAnsi" w:cstheme="minorHAnsi"/>
        </w:rPr>
        <w:t>Pomorskie</w:t>
      </w:r>
      <w:r w:rsidR="001742E7" w:rsidRPr="00733618">
        <w:rPr>
          <w:rFonts w:asciiTheme="minorHAnsi" w:hAnsiTheme="minorHAnsi" w:cstheme="minorHAnsi"/>
        </w:rPr>
        <w:t xml:space="preserve"> z Ukrainą”</w:t>
      </w:r>
      <w:r w:rsidR="00F7060E" w:rsidRPr="00733618">
        <w:rPr>
          <w:rFonts w:asciiTheme="minorHAnsi" w:hAnsiTheme="minorHAnsi" w:cstheme="minorHAnsi"/>
        </w:rPr>
        <w:t xml:space="preserve"> -</w:t>
      </w:r>
      <w:r w:rsidR="00DB73B0" w:rsidRPr="00733618">
        <w:rPr>
          <w:rFonts w:asciiTheme="minorHAnsi" w:hAnsiTheme="minorHAnsi" w:cstheme="minorHAnsi"/>
        </w:rPr>
        <w:t xml:space="preserve"> </w:t>
      </w:r>
      <w:r w:rsidR="00F7060E" w:rsidRPr="00733618">
        <w:rPr>
          <w:rFonts w:asciiTheme="minorHAnsi" w:hAnsiTheme="minorHAnsi" w:cstheme="minorHAnsi"/>
        </w:rPr>
        <w:t xml:space="preserve">obywateli Ukrainy </w:t>
      </w:r>
      <w:r w:rsidR="00F7060E" w:rsidRPr="00733618">
        <w:rPr>
          <w:rFonts w:asciiTheme="minorHAnsi" w:hAnsiTheme="minorHAnsi" w:cstheme="minorHAnsi"/>
          <w:w w:val="105"/>
        </w:rPr>
        <w:t>przebywających na terytorium Gminy Miasta Sopotu</w:t>
      </w:r>
      <w:r w:rsidR="001742E7" w:rsidRPr="00733618">
        <w:rPr>
          <w:rFonts w:asciiTheme="minorHAnsi" w:hAnsiTheme="minorHAnsi" w:cstheme="minorHAnsi"/>
          <w:w w:val="105"/>
        </w:rPr>
        <w:t>.</w:t>
      </w:r>
    </w:p>
    <w:p w14:paraId="38CE0794" w14:textId="7DB0A04F" w:rsidR="00954D9D" w:rsidRPr="00733618" w:rsidRDefault="00F7060E" w:rsidP="00733618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 xml:space="preserve"> </w:t>
      </w:r>
      <w:r w:rsidR="001742E7" w:rsidRPr="00733618">
        <w:rPr>
          <w:rFonts w:asciiTheme="minorHAnsi" w:hAnsiTheme="minorHAnsi" w:cstheme="minorHAnsi"/>
          <w:w w:val="105"/>
        </w:rPr>
        <w:t xml:space="preserve">Liczba </w:t>
      </w:r>
      <w:r w:rsidRPr="00733618">
        <w:rPr>
          <w:rFonts w:asciiTheme="minorHAnsi" w:hAnsiTheme="minorHAnsi" w:cstheme="minorHAnsi"/>
          <w:w w:val="105"/>
        </w:rPr>
        <w:t xml:space="preserve"> godzin doradztwa zawodowego</w:t>
      </w:r>
      <w:r w:rsidR="001742E7" w:rsidRPr="00733618">
        <w:rPr>
          <w:rFonts w:asciiTheme="minorHAnsi" w:hAnsiTheme="minorHAnsi" w:cstheme="minorHAnsi"/>
          <w:w w:val="105"/>
        </w:rPr>
        <w:t xml:space="preserve"> przypadająca </w:t>
      </w:r>
      <w:r w:rsidRPr="00733618">
        <w:rPr>
          <w:rFonts w:asciiTheme="minorHAnsi" w:hAnsiTheme="minorHAnsi" w:cstheme="minorHAnsi"/>
          <w:w w:val="105"/>
        </w:rPr>
        <w:t>dla jednego uczestnika projektu</w:t>
      </w:r>
      <w:r w:rsidR="001742E7" w:rsidRPr="00733618">
        <w:rPr>
          <w:rFonts w:asciiTheme="minorHAnsi" w:hAnsiTheme="minorHAnsi" w:cstheme="minorHAnsi"/>
          <w:w w:val="105"/>
        </w:rPr>
        <w:t xml:space="preserve"> – 4 godziny. </w:t>
      </w:r>
      <w:r w:rsidR="001742E7" w:rsidRPr="00733618">
        <w:rPr>
          <w:rFonts w:asciiTheme="minorHAnsi" w:hAnsiTheme="minorHAnsi" w:cstheme="minorHAnsi"/>
        </w:rPr>
        <w:t xml:space="preserve">Łączna liczba godzin doradztwa  zawodowego </w:t>
      </w:r>
      <w:r w:rsidR="00315660" w:rsidRPr="00733618">
        <w:rPr>
          <w:rFonts w:asciiTheme="minorHAnsi" w:hAnsiTheme="minorHAnsi" w:cstheme="minorHAnsi"/>
        </w:rPr>
        <w:t xml:space="preserve"> </w:t>
      </w:r>
      <w:r w:rsidR="001742E7" w:rsidRPr="00733618">
        <w:rPr>
          <w:rFonts w:asciiTheme="minorHAnsi" w:hAnsiTheme="minorHAnsi" w:cstheme="minorHAnsi"/>
        </w:rPr>
        <w:t>przez cały okres realizacji zamówienia – 160 godzin</w:t>
      </w:r>
      <w:r w:rsidR="00760739" w:rsidRPr="00733618">
        <w:rPr>
          <w:rFonts w:asciiTheme="minorHAnsi" w:hAnsiTheme="minorHAnsi" w:cstheme="minorHAnsi"/>
        </w:rPr>
        <w:t>.</w:t>
      </w:r>
    </w:p>
    <w:p w14:paraId="3BF2F172" w14:textId="77777777" w:rsidR="00E32C8C" w:rsidRPr="00733618" w:rsidRDefault="00E32C8C" w:rsidP="0073361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Prowadzenie działań z zakresu doradztwa zawodowego, w tym:</w:t>
      </w:r>
    </w:p>
    <w:p w14:paraId="7566E0AB" w14:textId="2E3326C8" w:rsidR="003C0FFD" w:rsidRPr="00733618" w:rsidRDefault="003C0FFD" w:rsidP="00733618">
      <w:pPr>
        <w:pStyle w:val="Akapitzlist"/>
        <w:widowControl w:val="0"/>
        <w:numPr>
          <w:ilvl w:val="2"/>
          <w:numId w:val="2"/>
        </w:numPr>
        <w:spacing w:line="276" w:lineRule="auto"/>
        <w:ind w:left="993" w:hanging="142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>usługa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służąca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indywidualizacji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wsparcia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oraz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pomocy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w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zakresie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określenia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ścieżki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zawodowej,</w:t>
      </w:r>
      <w:r w:rsidRPr="00733618">
        <w:rPr>
          <w:rFonts w:asciiTheme="minorHAnsi" w:hAnsiTheme="minorHAnsi" w:cstheme="minorHAnsi"/>
          <w:spacing w:val="-5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obejmujące</w:t>
      </w:r>
      <w:r w:rsidRPr="00733618">
        <w:rPr>
          <w:rFonts w:asciiTheme="minorHAnsi" w:hAnsiTheme="minorHAnsi" w:cstheme="minorHAnsi"/>
          <w:spacing w:val="-3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m.in:</w:t>
      </w:r>
    </w:p>
    <w:p w14:paraId="06C60695" w14:textId="3D4490B9" w:rsidR="003C0FFD" w:rsidRPr="00733618" w:rsidRDefault="003C0FFD" w:rsidP="00733618">
      <w:pPr>
        <w:pStyle w:val="Akapitzlist"/>
        <w:widowControl w:val="0"/>
        <w:spacing w:line="276" w:lineRule="auto"/>
        <w:ind w:left="1701" w:hanging="141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>- diagnozę</w:t>
      </w:r>
      <w:r w:rsidRPr="00733618">
        <w:rPr>
          <w:rFonts w:asciiTheme="minorHAnsi" w:hAnsiTheme="minorHAnsi" w:cstheme="minorHAnsi"/>
          <w:spacing w:val="-3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potrzeb</w:t>
      </w:r>
      <w:r w:rsidRPr="00733618">
        <w:rPr>
          <w:rFonts w:asciiTheme="minorHAnsi" w:hAnsiTheme="minorHAnsi" w:cstheme="minorHAnsi"/>
          <w:spacing w:val="-4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i</w:t>
      </w:r>
      <w:r w:rsidRPr="00733618">
        <w:rPr>
          <w:rFonts w:asciiTheme="minorHAnsi" w:hAnsiTheme="minorHAnsi" w:cstheme="minorHAnsi"/>
          <w:spacing w:val="-4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kompetencji</w:t>
      </w:r>
      <w:r w:rsidRPr="00733618">
        <w:rPr>
          <w:rFonts w:asciiTheme="minorHAnsi" w:hAnsiTheme="minorHAnsi" w:cstheme="minorHAnsi"/>
          <w:spacing w:val="-4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Uczestników/czek</w:t>
      </w:r>
      <w:r w:rsidRPr="00733618">
        <w:rPr>
          <w:rFonts w:asciiTheme="minorHAnsi" w:hAnsiTheme="minorHAnsi" w:cstheme="minorHAnsi"/>
          <w:spacing w:val="-2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Projektu,</w:t>
      </w:r>
    </w:p>
    <w:p w14:paraId="75F74723" w14:textId="25D4AB47" w:rsidR="003C0FFD" w:rsidRPr="00733618" w:rsidRDefault="003C0FFD" w:rsidP="00733618">
      <w:pPr>
        <w:pStyle w:val="Akapitzlist"/>
        <w:widowControl w:val="0"/>
        <w:spacing w:line="276" w:lineRule="auto"/>
        <w:ind w:left="1701" w:hanging="141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lastRenderedPageBreak/>
        <w:t>- wsparcie</w:t>
      </w:r>
      <w:r w:rsidRPr="00733618">
        <w:rPr>
          <w:rFonts w:asciiTheme="minorHAnsi" w:hAnsiTheme="minorHAnsi" w:cstheme="minorHAnsi"/>
          <w:spacing w:val="-13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doradcze,</w:t>
      </w:r>
    </w:p>
    <w:p w14:paraId="2A70EEB8" w14:textId="376127F6" w:rsidR="003C0FFD" w:rsidRPr="00733618" w:rsidRDefault="003C0FFD" w:rsidP="00733618">
      <w:pPr>
        <w:pStyle w:val="Akapitzlist"/>
        <w:widowControl w:val="0"/>
        <w:spacing w:line="276" w:lineRule="auto"/>
        <w:ind w:left="1701" w:hanging="141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>- indywidualne</w:t>
      </w:r>
      <w:r w:rsidRPr="00733618">
        <w:rPr>
          <w:rFonts w:asciiTheme="minorHAnsi" w:hAnsiTheme="minorHAnsi" w:cstheme="minorHAnsi"/>
          <w:spacing w:val="9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poradnictwo</w:t>
      </w:r>
      <w:r w:rsidRPr="00733618">
        <w:rPr>
          <w:rFonts w:asciiTheme="minorHAnsi" w:hAnsiTheme="minorHAnsi" w:cstheme="minorHAnsi"/>
          <w:spacing w:val="8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zawodowe,</w:t>
      </w:r>
    </w:p>
    <w:p w14:paraId="4982DCFD" w14:textId="65C2302A" w:rsidR="003C0FFD" w:rsidRPr="00733618" w:rsidRDefault="003C0FFD" w:rsidP="00733618">
      <w:pPr>
        <w:pStyle w:val="Akapitzlist"/>
        <w:widowControl w:val="0"/>
        <w:numPr>
          <w:ilvl w:val="2"/>
          <w:numId w:val="2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>doradztwo m.in. w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zakresie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technik</w:t>
      </w:r>
      <w:r w:rsidRPr="00733618">
        <w:rPr>
          <w:rFonts w:asciiTheme="minorHAnsi" w:hAnsiTheme="minorHAnsi" w:cstheme="minorHAnsi"/>
          <w:spacing w:val="-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aktywnego</w:t>
      </w:r>
      <w:r w:rsidRPr="00733618">
        <w:rPr>
          <w:rFonts w:asciiTheme="minorHAnsi" w:hAnsiTheme="minorHAnsi" w:cstheme="minorHAnsi"/>
          <w:spacing w:val="-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poszukiwania pracy</w:t>
      </w:r>
      <w:r w:rsidRPr="00733618">
        <w:rPr>
          <w:rFonts w:asciiTheme="minorHAnsi" w:hAnsiTheme="minorHAnsi" w:cstheme="minorHAnsi"/>
          <w:spacing w:val="1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 xml:space="preserve">oraz </w:t>
      </w:r>
      <w:r w:rsidRPr="00733618">
        <w:rPr>
          <w:rFonts w:asciiTheme="minorHAnsi" w:hAnsiTheme="minorHAnsi" w:cstheme="minorHAnsi"/>
          <w:spacing w:val="-53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nabywania</w:t>
      </w:r>
      <w:r w:rsidRPr="00733618">
        <w:rPr>
          <w:rFonts w:asciiTheme="minorHAnsi" w:hAnsiTheme="minorHAnsi" w:cstheme="minorHAnsi"/>
          <w:spacing w:val="-5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kompetencji</w:t>
      </w:r>
      <w:r w:rsidRPr="00733618">
        <w:rPr>
          <w:rFonts w:asciiTheme="minorHAnsi" w:hAnsiTheme="minorHAnsi" w:cstheme="minorHAnsi"/>
          <w:spacing w:val="-4"/>
          <w:w w:val="105"/>
        </w:rPr>
        <w:t xml:space="preserve"> </w:t>
      </w:r>
      <w:r w:rsidRPr="00733618">
        <w:rPr>
          <w:rFonts w:asciiTheme="minorHAnsi" w:hAnsiTheme="minorHAnsi" w:cstheme="minorHAnsi"/>
          <w:w w:val="105"/>
        </w:rPr>
        <w:t>kluczowych</w:t>
      </w:r>
      <w:bookmarkStart w:id="4" w:name="_Hlk126670249"/>
      <w:r w:rsidR="00197284" w:rsidRPr="00733618">
        <w:rPr>
          <w:rFonts w:asciiTheme="minorHAnsi" w:hAnsiTheme="minorHAnsi" w:cstheme="minorHAnsi"/>
          <w:w w:val="105"/>
        </w:rPr>
        <w:t>,</w:t>
      </w:r>
    </w:p>
    <w:p w14:paraId="3C64AF13" w14:textId="1B15B74D" w:rsidR="003C0FFD" w:rsidRPr="00733618" w:rsidRDefault="003C0FFD" w:rsidP="00733618">
      <w:pPr>
        <w:pStyle w:val="Akapitzlist"/>
        <w:widowControl w:val="0"/>
        <w:numPr>
          <w:ilvl w:val="2"/>
          <w:numId w:val="2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>wsparcia w sporządzaniu dokumentów aplikacyjnych</w:t>
      </w:r>
      <w:bookmarkStart w:id="5" w:name="_Hlk126670298"/>
      <w:bookmarkEnd w:id="4"/>
      <w:r w:rsidR="00A61FB4" w:rsidRPr="00733618">
        <w:rPr>
          <w:rFonts w:asciiTheme="minorHAnsi" w:hAnsiTheme="minorHAnsi" w:cstheme="minorHAnsi"/>
          <w:w w:val="105"/>
        </w:rPr>
        <w:t xml:space="preserve"> i przygotowania do udziału </w:t>
      </w:r>
      <w:r w:rsidR="00197284" w:rsidRPr="00733618">
        <w:rPr>
          <w:rFonts w:asciiTheme="minorHAnsi" w:hAnsiTheme="minorHAnsi" w:cstheme="minorHAnsi"/>
          <w:w w:val="105"/>
        </w:rPr>
        <w:t>w rozmowach kwalifikacyjnych,</w:t>
      </w:r>
    </w:p>
    <w:p w14:paraId="7D9D4B95" w14:textId="5F9DC162" w:rsidR="003C0FFD" w:rsidRPr="00733618" w:rsidRDefault="003C0FFD" w:rsidP="00733618">
      <w:pPr>
        <w:pStyle w:val="Akapitzlist"/>
        <w:widowControl w:val="0"/>
        <w:numPr>
          <w:ilvl w:val="2"/>
          <w:numId w:val="2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>wsparcia w zakresie zwiększania świadomości na temat obowiązujących przepisów świadczenia pracy</w:t>
      </w:r>
      <w:r w:rsidR="00197284" w:rsidRPr="00733618">
        <w:rPr>
          <w:rFonts w:asciiTheme="minorHAnsi" w:hAnsiTheme="minorHAnsi" w:cstheme="minorHAnsi"/>
          <w:w w:val="105"/>
        </w:rPr>
        <w:t>,</w:t>
      </w:r>
    </w:p>
    <w:p w14:paraId="755E6A41" w14:textId="5AE66AED" w:rsidR="00E32C8C" w:rsidRPr="00733618" w:rsidRDefault="003C0FFD" w:rsidP="00733618">
      <w:pPr>
        <w:pStyle w:val="Akapitzlist"/>
        <w:widowControl w:val="0"/>
        <w:numPr>
          <w:ilvl w:val="2"/>
          <w:numId w:val="2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>wsparcia w zakresie wyboru kursu/szkolenia</w:t>
      </w:r>
      <w:r w:rsidR="00197284" w:rsidRPr="00733618">
        <w:rPr>
          <w:rFonts w:asciiTheme="minorHAnsi" w:hAnsiTheme="minorHAnsi" w:cstheme="minorHAnsi"/>
          <w:w w:val="105"/>
        </w:rPr>
        <w:t>.</w:t>
      </w:r>
      <w:bookmarkEnd w:id="5"/>
    </w:p>
    <w:p w14:paraId="7E525094" w14:textId="1281EB79" w:rsidR="001742E7" w:rsidRPr="00733618" w:rsidRDefault="001742E7" w:rsidP="00733618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Prowadzenie dokumentacji z przebiegu realizacji doradztwa zawodowego:</w:t>
      </w:r>
    </w:p>
    <w:p w14:paraId="48CF447E" w14:textId="14E3AC71" w:rsidR="001742E7" w:rsidRPr="00733618" w:rsidRDefault="001742E7" w:rsidP="00733618">
      <w:pPr>
        <w:pStyle w:val="Tekstpodstawowy"/>
        <w:spacing w:line="276" w:lineRule="auto"/>
        <w:ind w:left="1134" w:right="112" w:hanging="283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>a)</w:t>
      </w:r>
      <w:r w:rsidR="00F7060E" w:rsidRPr="00733618">
        <w:rPr>
          <w:rFonts w:asciiTheme="minorHAnsi" w:hAnsiTheme="minorHAnsi" w:cstheme="minorHAnsi"/>
          <w:sz w:val="24"/>
          <w:szCs w:val="24"/>
        </w:rPr>
        <w:t xml:space="preserve"> opracowania </w:t>
      </w:r>
      <w:r w:rsidR="00F7060E" w:rsidRPr="00733618">
        <w:rPr>
          <w:rFonts w:asciiTheme="minorHAnsi" w:hAnsiTheme="minorHAnsi" w:cstheme="minorHAnsi"/>
          <w:w w:val="105"/>
          <w:sz w:val="24"/>
          <w:szCs w:val="24"/>
        </w:rPr>
        <w:t xml:space="preserve"> diagnozy potrzeb uczestnika,</w:t>
      </w:r>
    </w:p>
    <w:p w14:paraId="035FBE85" w14:textId="77777777" w:rsidR="001742E7" w:rsidRPr="00733618" w:rsidRDefault="001742E7" w:rsidP="00733618">
      <w:pPr>
        <w:pStyle w:val="Tekstpodstawowy"/>
        <w:spacing w:line="276" w:lineRule="auto"/>
        <w:ind w:left="1134" w:right="112" w:hanging="283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b) sporządzenie </w:t>
      </w:r>
      <w:r w:rsidR="00F7060E" w:rsidRPr="00733618">
        <w:rPr>
          <w:rFonts w:asciiTheme="minorHAnsi" w:hAnsiTheme="minorHAnsi" w:cstheme="minorHAnsi"/>
          <w:w w:val="105"/>
          <w:sz w:val="24"/>
          <w:szCs w:val="24"/>
        </w:rPr>
        <w:t xml:space="preserve"> analiz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>y</w:t>
      </w:r>
      <w:r w:rsidR="00F7060E" w:rsidRPr="00733618">
        <w:rPr>
          <w:rFonts w:asciiTheme="minorHAnsi" w:hAnsiTheme="minorHAnsi" w:cstheme="minorHAnsi"/>
          <w:w w:val="105"/>
          <w:sz w:val="24"/>
          <w:szCs w:val="24"/>
        </w:rPr>
        <w:t xml:space="preserve"> możliwości zawodowych uczestnika,</w:t>
      </w:r>
    </w:p>
    <w:p w14:paraId="11068CBF" w14:textId="479A1533" w:rsidR="005104C4" w:rsidRPr="00733618" w:rsidRDefault="001742E7" w:rsidP="00733618">
      <w:pPr>
        <w:pStyle w:val="Tekstpodstawowy"/>
        <w:spacing w:line="276" w:lineRule="auto"/>
        <w:ind w:left="1134" w:right="112" w:hanging="283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w w:val="105"/>
          <w:sz w:val="24"/>
          <w:szCs w:val="24"/>
        </w:rPr>
        <w:t>c)</w:t>
      </w:r>
      <w:r w:rsidR="00F7060E" w:rsidRPr="00733618">
        <w:rPr>
          <w:rFonts w:asciiTheme="minorHAnsi" w:hAnsiTheme="minorHAnsi" w:cstheme="minorHAnsi"/>
          <w:w w:val="105"/>
          <w:sz w:val="24"/>
          <w:szCs w:val="24"/>
        </w:rPr>
        <w:t xml:space="preserve"> sporządzenie indywidualnego planu działań uwzględniającego wybór kursu/szkolenia</w:t>
      </w:r>
      <w:r w:rsidR="005104C4" w:rsidRPr="00733618">
        <w:rPr>
          <w:rFonts w:asciiTheme="minorHAnsi" w:hAnsiTheme="minorHAnsi" w:cstheme="minorHAnsi"/>
          <w:w w:val="105"/>
          <w:sz w:val="24"/>
          <w:szCs w:val="24"/>
        </w:rPr>
        <w:t>,</w:t>
      </w:r>
    </w:p>
    <w:p w14:paraId="36DE08B3" w14:textId="719F478B" w:rsidR="005104C4" w:rsidRPr="00733618" w:rsidRDefault="005104C4" w:rsidP="00733618">
      <w:pPr>
        <w:pStyle w:val="Tekstpodstawowy"/>
        <w:spacing w:line="276" w:lineRule="auto"/>
        <w:ind w:left="1134" w:right="112" w:hanging="283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d) przeprowadzenie badania ankietowego wstępnego oraz końcowego </w:t>
      </w:r>
      <w:r w:rsidR="003745F9" w:rsidRPr="00733618">
        <w:rPr>
          <w:rFonts w:asciiTheme="minorHAnsi" w:hAnsiTheme="minorHAnsi" w:cstheme="minorHAnsi"/>
          <w:w w:val="105"/>
          <w:sz w:val="24"/>
          <w:szCs w:val="24"/>
        </w:rPr>
        <w:t xml:space="preserve">                               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>z wykorzystaniem wzorów ankiet dostarczonych przez zleceniodawcę (Załącznik nr</w:t>
      </w:r>
      <w:r w:rsidR="00110398" w:rsidRPr="00733618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  <w:r w:rsidR="003745F9" w:rsidRPr="00733618">
        <w:rPr>
          <w:rFonts w:asciiTheme="minorHAnsi" w:hAnsiTheme="minorHAnsi" w:cstheme="minorHAnsi"/>
          <w:w w:val="105"/>
          <w:sz w:val="24"/>
          <w:szCs w:val="24"/>
        </w:rPr>
        <w:t>6</w:t>
      </w:r>
      <w:r w:rsidR="00110398" w:rsidRPr="00733618">
        <w:rPr>
          <w:rFonts w:asciiTheme="minorHAnsi" w:hAnsiTheme="minorHAnsi" w:cstheme="minorHAnsi"/>
          <w:w w:val="105"/>
          <w:sz w:val="24"/>
          <w:szCs w:val="24"/>
        </w:rPr>
        <w:t xml:space="preserve"> i </w:t>
      </w:r>
      <w:r w:rsidR="003745F9" w:rsidRPr="00733618">
        <w:rPr>
          <w:rFonts w:asciiTheme="minorHAnsi" w:hAnsiTheme="minorHAnsi" w:cstheme="minorHAnsi"/>
          <w:w w:val="105"/>
          <w:sz w:val="24"/>
          <w:szCs w:val="24"/>
        </w:rPr>
        <w:t>7</w:t>
      </w:r>
      <w:r w:rsidR="00110398" w:rsidRPr="00733618">
        <w:rPr>
          <w:rFonts w:asciiTheme="minorHAnsi" w:hAnsiTheme="minorHAnsi" w:cstheme="minorHAnsi"/>
          <w:w w:val="105"/>
          <w:sz w:val="24"/>
          <w:szCs w:val="24"/>
        </w:rPr>
        <w:t>).</w:t>
      </w:r>
    </w:p>
    <w:p w14:paraId="41425963" w14:textId="63E11E4D" w:rsidR="00F7060E" w:rsidRPr="00733618" w:rsidRDefault="005104C4" w:rsidP="00733618">
      <w:pPr>
        <w:pStyle w:val="Tekstpodstawowy"/>
        <w:spacing w:line="276" w:lineRule="auto"/>
        <w:ind w:left="1134" w:right="112" w:hanging="425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e) przygotowanie i opracowanie dokumentu ewaluacyjnego uczestnika </w:t>
      </w:r>
      <w:r w:rsidR="003745F9" w:rsidRPr="00733618">
        <w:rPr>
          <w:rFonts w:asciiTheme="minorHAnsi" w:hAnsiTheme="minorHAnsi" w:cstheme="minorHAnsi"/>
          <w:w w:val="105"/>
          <w:sz w:val="24"/>
          <w:szCs w:val="24"/>
        </w:rPr>
        <w:t xml:space="preserve">                               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>w wyniku skorzystania z oferty projektowej</w:t>
      </w:r>
      <w:r w:rsidR="00E32C8C" w:rsidRPr="00733618">
        <w:rPr>
          <w:rFonts w:asciiTheme="minorHAnsi" w:hAnsiTheme="minorHAnsi" w:cstheme="minorHAnsi"/>
          <w:w w:val="105"/>
          <w:sz w:val="24"/>
          <w:szCs w:val="24"/>
        </w:rPr>
        <w:t>.</w:t>
      </w:r>
    </w:p>
    <w:p w14:paraId="748C239F" w14:textId="2B1F0C00" w:rsidR="00E85ECC" w:rsidRPr="00733618" w:rsidRDefault="005104C4" w:rsidP="00733618">
      <w:pPr>
        <w:pStyle w:val="Tekstpodstawowy"/>
        <w:numPr>
          <w:ilvl w:val="0"/>
          <w:numId w:val="2"/>
        </w:numPr>
        <w:spacing w:line="276" w:lineRule="auto"/>
        <w:ind w:right="112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w w:val="105"/>
          <w:sz w:val="24"/>
          <w:szCs w:val="24"/>
        </w:rPr>
        <w:t>Kontakt z pracodawcami angażujący</w:t>
      </w:r>
      <w:r w:rsidR="00E32C8C" w:rsidRPr="00733618">
        <w:rPr>
          <w:rFonts w:asciiTheme="minorHAnsi" w:hAnsiTheme="minorHAnsi" w:cstheme="minorHAnsi"/>
          <w:w w:val="105"/>
          <w:sz w:val="24"/>
          <w:szCs w:val="24"/>
        </w:rPr>
        <w:t>mi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 pracowników cudzoziemskich do udziału w projekcie.</w:t>
      </w:r>
    </w:p>
    <w:p w14:paraId="611C3144" w14:textId="77777777" w:rsidR="00E85ECC" w:rsidRPr="00733618" w:rsidRDefault="00E85ECC" w:rsidP="00733618">
      <w:pPr>
        <w:pStyle w:val="Tekstpodstawowy"/>
        <w:spacing w:before="88" w:line="276" w:lineRule="auto"/>
        <w:ind w:left="720" w:right="112"/>
        <w:jc w:val="left"/>
        <w:rPr>
          <w:rFonts w:asciiTheme="minorHAnsi" w:hAnsiTheme="minorHAnsi" w:cstheme="minorHAnsi"/>
          <w:w w:val="105"/>
          <w:sz w:val="24"/>
          <w:szCs w:val="24"/>
        </w:rPr>
      </w:pPr>
    </w:p>
    <w:p w14:paraId="210D195B" w14:textId="3A6A718E" w:rsidR="007D4B1C" w:rsidRPr="00733618" w:rsidRDefault="007D4B1C" w:rsidP="00733618">
      <w:pPr>
        <w:pStyle w:val="Tekstpodstawowy"/>
        <w:numPr>
          <w:ilvl w:val="0"/>
          <w:numId w:val="30"/>
        </w:numPr>
        <w:spacing w:before="88" w:line="276" w:lineRule="auto"/>
        <w:ind w:left="567" w:right="112" w:hanging="567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>Kryterium wyboru oferty</w:t>
      </w:r>
    </w:p>
    <w:p w14:paraId="0835B082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</w:rPr>
      </w:pPr>
    </w:p>
    <w:p w14:paraId="5A47C33F" w14:textId="3D652429" w:rsidR="007D4B1C" w:rsidRPr="00733618" w:rsidRDefault="007D4B1C" w:rsidP="0073361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Po spełnieniu przez wykonawców wszystkich wyże</w:t>
      </w:r>
      <w:r w:rsidR="00901BB7" w:rsidRPr="00733618">
        <w:rPr>
          <w:rFonts w:asciiTheme="minorHAnsi" w:hAnsiTheme="minorHAnsi" w:cstheme="minorHAnsi"/>
        </w:rPr>
        <w:t>j</w:t>
      </w:r>
      <w:r w:rsidRPr="00733618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733618" w:rsidRDefault="004B75B4" w:rsidP="0073361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733618" w:rsidRDefault="007D4B1C" w:rsidP="0073361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 </w:t>
      </w:r>
      <w:r w:rsidR="004B75B4" w:rsidRPr="00733618">
        <w:rPr>
          <w:rFonts w:asciiTheme="minorHAnsi" w:hAnsiTheme="minorHAnsi" w:cstheme="minorHAnsi"/>
        </w:rPr>
        <w:t xml:space="preserve">1. </w:t>
      </w:r>
      <w:r w:rsidR="004B75B4" w:rsidRPr="00733618">
        <w:rPr>
          <w:rStyle w:val="markedcontent"/>
          <w:rFonts w:asciiTheme="minorHAnsi" w:hAnsiTheme="minorHAnsi" w:cstheme="minorHAnsi"/>
        </w:rPr>
        <w:t>Kryteria:</w:t>
      </w:r>
    </w:p>
    <w:p w14:paraId="320FFF86" w14:textId="790142BF" w:rsidR="004B75B4" w:rsidRPr="00733618" w:rsidRDefault="007D4B1C" w:rsidP="00733618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 </w:t>
      </w:r>
      <w:r w:rsidR="004B75B4" w:rsidRPr="00733618">
        <w:rPr>
          <w:rStyle w:val="markedcontent"/>
          <w:rFonts w:asciiTheme="minorHAnsi" w:hAnsiTheme="minorHAnsi" w:cstheme="minorHAnsi"/>
        </w:rPr>
        <w:t xml:space="preserve">a) </w:t>
      </w:r>
      <w:r w:rsidRPr="00733618">
        <w:rPr>
          <w:rStyle w:val="markedcontent"/>
          <w:rFonts w:asciiTheme="minorHAnsi" w:hAnsiTheme="minorHAnsi" w:cstheme="minorHAnsi"/>
        </w:rPr>
        <w:t xml:space="preserve">Cena – </w:t>
      </w:r>
      <w:r w:rsidR="00FF5A8B" w:rsidRPr="00733618">
        <w:rPr>
          <w:rStyle w:val="markedcontent"/>
          <w:rFonts w:asciiTheme="minorHAnsi" w:hAnsiTheme="minorHAnsi" w:cstheme="minorHAnsi"/>
        </w:rPr>
        <w:t xml:space="preserve">60 </w:t>
      </w:r>
      <w:r w:rsidRPr="00733618">
        <w:rPr>
          <w:rStyle w:val="markedcontent"/>
          <w:rFonts w:asciiTheme="minorHAnsi" w:hAnsiTheme="minorHAnsi" w:cstheme="minorHAnsi"/>
        </w:rPr>
        <w:t xml:space="preserve">% (maksymalnie </w:t>
      </w:r>
      <w:r w:rsidR="00FF5A8B" w:rsidRPr="00733618">
        <w:rPr>
          <w:rStyle w:val="markedcontent"/>
          <w:rFonts w:asciiTheme="minorHAnsi" w:hAnsiTheme="minorHAnsi" w:cstheme="minorHAnsi"/>
        </w:rPr>
        <w:t>60</w:t>
      </w:r>
      <w:r w:rsidRPr="00733618">
        <w:rPr>
          <w:rStyle w:val="markedcontent"/>
          <w:rFonts w:asciiTheme="minorHAnsi" w:hAnsiTheme="minorHAnsi" w:cstheme="minorHAnsi"/>
        </w:rPr>
        <w:t xml:space="preserve"> pkt.) </w:t>
      </w:r>
    </w:p>
    <w:p w14:paraId="4E8F4FAF" w14:textId="03F26891" w:rsidR="004B75B4" w:rsidRPr="00733618" w:rsidRDefault="004B75B4" w:rsidP="00733618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 b) </w:t>
      </w:r>
      <w:r w:rsidR="007D4B1C" w:rsidRPr="00733618">
        <w:rPr>
          <w:rStyle w:val="markedcontent"/>
          <w:rFonts w:asciiTheme="minorHAnsi" w:hAnsiTheme="minorHAnsi" w:cstheme="minorHAnsi"/>
        </w:rPr>
        <w:t xml:space="preserve">Doświadczenie </w:t>
      </w:r>
      <w:r w:rsidR="001742E7" w:rsidRPr="00733618">
        <w:rPr>
          <w:rStyle w:val="markedcontent"/>
          <w:rFonts w:asciiTheme="minorHAnsi" w:hAnsiTheme="minorHAnsi" w:cstheme="minorHAnsi"/>
        </w:rPr>
        <w:t>w prowadzeniu doradztwa zawodowego</w:t>
      </w:r>
      <w:r w:rsidR="00850E79" w:rsidRPr="00733618">
        <w:rPr>
          <w:rStyle w:val="markedcontent"/>
          <w:rFonts w:asciiTheme="minorHAnsi" w:hAnsiTheme="minorHAnsi" w:cstheme="minorHAnsi"/>
        </w:rPr>
        <w:t xml:space="preserve"> </w:t>
      </w:r>
      <w:r w:rsidR="007D4B1C" w:rsidRPr="00733618">
        <w:rPr>
          <w:rStyle w:val="markedcontent"/>
          <w:rFonts w:asciiTheme="minorHAnsi" w:hAnsiTheme="minorHAnsi" w:cstheme="minorHAnsi"/>
        </w:rPr>
        <w:t xml:space="preserve">– </w:t>
      </w:r>
      <w:r w:rsidR="00FF5A8B" w:rsidRPr="00733618">
        <w:rPr>
          <w:rStyle w:val="markedcontent"/>
          <w:rFonts w:asciiTheme="minorHAnsi" w:hAnsiTheme="minorHAnsi" w:cstheme="minorHAnsi"/>
        </w:rPr>
        <w:t>40</w:t>
      </w:r>
      <w:r w:rsidR="007D4B1C" w:rsidRPr="00733618">
        <w:rPr>
          <w:rStyle w:val="markedcontent"/>
          <w:rFonts w:asciiTheme="minorHAnsi" w:hAnsiTheme="minorHAnsi" w:cstheme="minorHAnsi"/>
        </w:rPr>
        <w:t xml:space="preserve">% (maksymalnie </w:t>
      </w:r>
      <w:r w:rsidR="00FF5A8B" w:rsidRPr="00733618">
        <w:rPr>
          <w:rStyle w:val="markedcontent"/>
          <w:rFonts w:asciiTheme="minorHAnsi" w:hAnsiTheme="minorHAnsi" w:cstheme="minorHAnsi"/>
        </w:rPr>
        <w:t>4</w:t>
      </w:r>
      <w:r w:rsidR="00E82E08" w:rsidRPr="00733618">
        <w:rPr>
          <w:rStyle w:val="markedcontent"/>
          <w:rFonts w:asciiTheme="minorHAnsi" w:hAnsiTheme="minorHAnsi" w:cstheme="minorHAnsi"/>
        </w:rPr>
        <w:t>0</w:t>
      </w:r>
      <w:r w:rsidR="007D4B1C" w:rsidRPr="00733618">
        <w:rPr>
          <w:rStyle w:val="markedcontent"/>
          <w:rFonts w:asciiTheme="minorHAnsi" w:hAnsiTheme="minorHAnsi" w:cstheme="minorHAnsi"/>
        </w:rPr>
        <w:t xml:space="preserve"> pkt.)</w:t>
      </w:r>
    </w:p>
    <w:p w14:paraId="4528CE41" w14:textId="77777777" w:rsidR="00D40FA1" w:rsidRPr="00733618" w:rsidRDefault="00D40FA1" w:rsidP="0073361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733618" w:rsidRDefault="007D4B1C" w:rsidP="0073361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733618" w:rsidRDefault="00D40FA1" w:rsidP="0073361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848B6AD" w14:textId="118A1857" w:rsidR="00E85ECC" w:rsidRPr="00733618" w:rsidRDefault="007D4B1C" w:rsidP="0073361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733618">
        <w:rPr>
          <w:rStyle w:val="markedcontent"/>
          <w:rFonts w:asciiTheme="minorHAnsi" w:hAnsiTheme="minorHAnsi" w:cstheme="minorHAnsi"/>
        </w:rPr>
        <w:t xml:space="preserve"> </w:t>
      </w:r>
      <w:r w:rsidRPr="00733618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733618">
        <w:rPr>
          <w:rStyle w:val="markedcontent"/>
          <w:rFonts w:asciiTheme="minorHAnsi" w:hAnsiTheme="minorHAnsi" w:cstheme="minorHAnsi"/>
        </w:rPr>
        <w:t>.</w:t>
      </w:r>
    </w:p>
    <w:p w14:paraId="623E6F4F" w14:textId="10410544" w:rsidR="00E85ECC" w:rsidRPr="00733618" w:rsidRDefault="00E85ECC" w:rsidP="0073361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2973B3D5" w14:textId="77777777" w:rsidR="00E85ECC" w:rsidRPr="00733618" w:rsidRDefault="00E85ECC" w:rsidP="0073361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733618" w:rsidRDefault="007D4B1C" w:rsidP="00733618">
      <w:pPr>
        <w:pStyle w:val="Akapitzlist"/>
        <w:numPr>
          <w:ilvl w:val="0"/>
          <w:numId w:val="4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733618" w:rsidRDefault="00BA1F83" w:rsidP="00733618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741F250B" w14:textId="4921EDD3" w:rsidR="00BA1F83" w:rsidRPr="00733618" w:rsidRDefault="007D4B1C" w:rsidP="00733618">
      <w:pPr>
        <w:pStyle w:val="Akapitzlist"/>
        <w:numPr>
          <w:ilvl w:val="0"/>
          <w:numId w:val="5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733618">
        <w:rPr>
          <w:rStyle w:val="markedcontent"/>
          <w:rFonts w:asciiTheme="minorHAnsi" w:hAnsiTheme="minorHAnsi" w:cstheme="minorHAnsi"/>
          <w:u w:val="single"/>
        </w:rPr>
        <w:t>Kryterium cenowe</w:t>
      </w:r>
    </w:p>
    <w:p w14:paraId="02A65849" w14:textId="10291860" w:rsidR="004B75B4" w:rsidRPr="00733618" w:rsidRDefault="007D4B1C" w:rsidP="0073361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733618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733618">
        <w:rPr>
          <w:rStyle w:val="markedcontent"/>
          <w:rFonts w:asciiTheme="minorHAnsi" w:hAnsiTheme="minorHAnsi" w:cstheme="minorHAnsi"/>
        </w:rPr>
        <w:t xml:space="preserve">usługi </w:t>
      </w:r>
      <w:r w:rsidRPr="00733618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733618">
        <w:rPr>
          <w:rStyle w:val="markedcontent"/>
          <w:rFonts w:asciiTheme="minorHAnsi" w:hAnsiTheme="minorHAnsi" w:cstheme="minorHAnsi"/>
        </w:rPr>
        <w:t>,</w:t>
      </w:r>
      <w:r w:rsidRPr="00733618">
        <w:rPr>
          <w:rStyle w:val="markedcontent"/>
          <w:rFonts w:asciiTheme="minorHAnsi" w:hAnsiTheme="minorHAnsi" w:cstheme="minorHAnsi"/>
        </w:rPr>
        <w:t xml:space="preserve"> </w:t>
      </w:r>
      <w:r w:rsidR="00D40FA1" w:rsidRPr="00733618">
        <w:rPr>
          <w:rStyle w:val="markedcontent"/>
          <w:rFonts w:asciiTheme="minorHAnsi" w:hAnsiTheme="minorHAnsi" w:cstheme="minorHAnsi"/>
        </w:rPr>
        <w:br/>
      </w:r>
      <w:r w:rsidRPr="00733618">
        <w:rPr>
          <w:rStyle w:val="markedcontent"/>
          <w:rFonts w:asciiTheme="minorHAnsi" w:hAnsiTheme="minorHAnsi" w:cstheme="minorHAnsi"/>
        </w:rPr>
        <w:lastRenderedPageBreak/>
        <w:t>z dokładnością do dwóch miejsc po przecinku</w:t>
      </w:r>
      <w:r w:rsidR="003C0551" w:rsidRPr="00733618">
        <w:rPr>
          <w:rStyle w:val="markedcontent"/>
          <w:rFonts w:asciiTheme="minorHAnsi" w:hAnsiTheme="minorHAnsi" w:cstheme="minorHAnsi"/>
        </w:rPr>
        <w:t xml:space="preserve">. </w:t>
      </w:r>
      <w:r w:rsidR="006D71A9" w:rsidRPr="00733618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</w:t>
      </w:r>
      <w:r w:rsidR="00D40FA1" w:rsidRPr="00733618">
        <w:rPr>
          <w:rStyle w:val="markedcontent"/>
          <w:rFonts w:asciiTheme="minorHAnsi" w:hAnsiTheme="minorHAnsi" w:cstheme="minorHAnsi"/>
        </w:rPr>
        <w:br/>
      </w:r>
      <w:r w:rsidR="006D71A9" w:rsidRPr="00733618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E122DA6" w14:textId="77777777" w:rsidR="00A4441C" w:rsidRPr="00733618" w:rsidRDefault="00A4441C" w:rsidP="0073361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2400FC0" w14:textId="4758086A" w:rsidR="004B75B4" w:rsidRPr="00733618" w:rsidRDefault="007D4B1C" w:rsidP="0073361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174799EF" w14:textId="77777777" w:rsidR="00603FD0" w:rsidRPr="00733618" w:rsidRDefault="00603FD0" w:rsidP="0073361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63831C5D" w14:textId="77777777" w:rsidR="00A4441C" w:rsidRPr="00733618" w:rsidRDefault="00A4441C" w:rsidP="0073361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3664DCF8" w:rsidR="00A4441C" w:rsidRPr="00733618" w:rsidRDefault="00A4441C" w:rsidP="0073361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Liczba punktów =      _________________________    x </w:t>
      </w:r>
      <w:r w:rsidR="00FF5A8B" w:rsidRPr="00733618">
        <w:rPr>
          <w:rStyle w:val="markedcontent"/>
          <w:rFonts w:asciiTheme="minorHAnsi" w:hAnsiTheme="minorHAnsi" w:cstheme="minorHAnsi"/>
        </w:rPr>
        <w:t>6</w:t>
      </w:r>
      <w:r w:rsidR="00165797" w:rsidRPr="00733618">
        <w:rPr>
          <w:rStyle w:val="markedcontent"/>
          <w:rFonts w:asciiTheme="minorHAnsi" w:hAnsiTheme="minorHAnsi" w:cstheme="minorHAnsi"/>
        </w:rPr>
        <w:t>0</w:t>
      </w:r>
      <w:r w:rsidRPr="00733618">
        <w:rPr>
          <w:rStyle w:val="markedcontent"/>
          <w:rFonts w:asciiTheme="minorHAnsi" w:hAnsiTheme="minorHAnsi" w:cstheme="minorHAnsi"/>
        </w:rPr>
        <w:t xml:space="preserve"> pkt                                                              </w:t>
      </w:r>
    </w:p>
    <w:p w14:paraId="44211572" w14:textId="77777777" w:rsidR="00A4441C" w:rsidRPr="00733618" w:rsidRDefault="00A4441C" w:rsidP="00733618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Pr="00733618" w:rsidRDefault="00BA1F83" w:rsidP="00733618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512C2857" w14:textId="1073690D" w:rsidR="00BA1F83" w:rsidRPr="00733618" w:rsidRDefault="007D4B1C" w:rsidP="00733618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733618">
        <w:rPr>
          <w:rFonts w:asciiTheme="minorHAnsi" w:hAnsiTheme="minorHAnsi" w:cstheme="minorHAnsi"/>
        </w:rPr>
        <w:br/>
      </w:r>
      <w:r w:rsidR="004B75B4" w:rsidRPr="00733618">
        <w:rPr>
          <w:rStyle w:val="markedcontent"/>
          <w:rFonts w:asciiTheme="minorHAnsi" w:hAnsiTheme="minorHAnsi" w:cstheme="minorHAnsi"/>
          <w:u w:val="single"/>
        </w:rPr>
        <w:t xml:space="preserve">b) </w:t>
      </w:r>
      <w:r w:rsidRPr="00733618">
        <w:rPr>
          <w:rStyle w:val="markedcontent"/>
          <w:rFonts w:asciiTheme="minorHAnsi" w:hAnsiTheme="minorHAnsi" w:cstheme="minorHAnsi"/>
          <w:u w:val="single"/>
        </w:rPr>
        <w:t xml:space="preserve">Kryterium doświadczenia </w:t>
      </w:r>
    </w:p>
    <w:p w14:paraId="7B7C11D6" w14:textId="6965583A" w:rsidR="00590E1D" w:rsidRPr="00733618" w:rsidRDefault="007D4B1C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733618">
        <w:rPr>
          <w:rStyle w:val="markedcontent"/>
          <w:rFonts w:asciiTheme="minorHAnsi" w:hAnsiTheme="minorHAnsi" w:cstheme="minorHAnsi"/>
        </w:rPr>
        <w:t xml:space="preserve"> </w:t>
      </w:r>
      <w:r w:rsidRPr="00733618">
        <w:rPr>
          <w:rStyle w:val="markedcontent"/>
          <w:rFonts w:asciiTheme="minorHAnsi" w:hAnsiTheme="minorHAnsi" w:cstheme="minorHAnsi"/>
        </w:rPr>
        <w:t xml:space="preserve">udokumentowany okres pracy zawodowej </w:t>
      </w:r>
      <w:r w:rsidR="002D60AA" w:rsidRPr="00733618">
        <w:rPr>
          <w:rStyle w:val="markedcontent"/>
          <w:rFonts w:asciiTheme="minorHAnsi" w:hAnsiTheme="minorHAnsi" w:cstheme="minorHAnsi"/>
        </w:rPr>
        <w:t xml:space="preserve">osoby wskazanej do wykonywania </w:t>
      </w:r>
      <w:r w:rsidR="00760739" w:rsidRPr="00733618">
        <w:rPr>
          <w:rStyle w:val="markedcontent"/>
          <w:rFonts w:asciiTheme="minorHAnsi" w:hAnsiTheme="minorHAnsi" w:cstheme="minorHAnsi"/>
        </w:rPr>
        <w:t xml:space="preserve">doradztwa zawodowego </w:t>
      </w:r>
      <w:r w:rsidR="00E82E08" w:rsidRPr="00733618">
        <w:rPr>
          <w:rStyle w:val="markedcontent"/>
          <w:rFonts w:asciiTheme="minorHAnsi" w:hAnsiTheme="minorHAnsi" w:cstheme="minorHAnsi"/>
        </w:rPr>
        <w:t xml:space="preserve">w zakresie </w:t>
      </w:r>
      <w:r w:rsidR="001742E7" w:rsidRPr="00733618">
        <w:rPr>
          <w:rFonts w:asciiTheme="minorHAnsi" w:hAnsiTheme="minorHAnsi" w:cstheme="minorHAnsi"/>
        </w:rPr>
        <w:t xml:space="preserve">indywidualnego doradztwa zawodowego </w:t>
      </w:r>
      <w:r w:rsidR="00E82E08" w:rsidRPr="00733618">
        <w:rPr>
          <w:rStyle w:val="markedcontent"/>
          <w:rFonts w:asciiTheme="minorHAnsi" w:hAnsiTheme="minorHAnsi" w:cstheme="minorHAnsi"/>
        </w:rPr>
        <w:t xml:space="preserve">w wymiarze minimum 2 lat </w:t>
      </w:r>
      <w:r w:rsidR="00590E1D" w:rsidRPr="00733618">
        <w:rPr>
          <w:rFonts w:asciiTheme="minorHAnsi" w:hAnsiTheme="minorHAnsi" w:cstheme="minorHAnsi"/>
        </w:rPr>
        <w:t>(udokumentowane świadectwem pracy/referencjami/zaświadczeniami</w:t>
      </w:r>
      <w:r w:rsidR="00C70D60" w:rsidRPr="00733618">
        <w:rPr>
          <w:rFonts w:asciiTheme="minorHAnsi" w:hAnsiTheme="minorHAnsi" w:cstheme="minorHAnsi"/>
        </w:rPr>
        <w:t xml:space="preserve"> lub innymi dokumentami</w:t>
      </w:r>
      <w:r w:rsidR="00590E1D" w:rsidRPr="00733618">
        <w:rPr>
          <w:rFonts w:asciiTheme="minorHAnsi" w:hAnsiTheme="minorHAnsi" w:cstheme="minorHAnsi"/>
        </w:rPr>
        <w:t xml:space="preserve">) </w:t>
      </w:r>
      <w:r w:rsidR="004B75B4" w:rsidRPr="00733618">
        <w:rPr>
          <w:rFonts w:asciiTheme="minorHAnsi" w:hAnsiTheme="minorHAnsi" w:cstheme="minorHAnsi"/>
        </w:rPr>
        <w:t xml:space="preserve"> - </w:t>
      </w:r>
      <w:r w:rsidRPr="00733618">
        <w:rPr>
          <w:rStyle w:val="markedcontent"/>
          <w:rFonts w:asciiTheme="minorHAnsi" w:hAnsiTheme="minorHAnsi" w:cstheme="minorHAnsi"/>
        </w:rPr>
        <w:t xml:space="preserve"> 0-</w:t>
      </w:r>
      <w:r w:rsidR="00E82E08" w:rsidRPr="00733618">
        <w:rPr>
          <w:rStyle w:val="markedcontent"/>
          <w:rFonts w:asciiTheme="minorHAnsi" w:hAnsiTheme="minorHAnsi" w:cstheme="minorHAnsi"/>
        </w:rPr>
        <w:t>20</w:t>
      </w:r>
      <w:r w:rsidRPr="00733618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356B8AB0" w:rsidR="004B75B4" w:rsidRPr="00733618" w:rsidRDefault="00590E1D" w:rsidP="0073361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P</w:t>
      </w:r>
      <w:r w:rsidR="007D4B1C" w:rsidRPr="00733618">
        <w:rPr>
          <w:rStyle w:val="markedcontent"/>
          <w:rFonts w:asciiTheme="minorHAnsi" w:hAnsiTheme="minorHAnsi" w:cstheme="minorHAnsi"/>
        </w:rPr>
        <w:t xml:space="preserve">unkty uwzględniane będą </w:t>
      </w:r>
      <w:r w:rsidR="00E82E08" w:rsidRPr="00733618">
        <w:rPr>
          <w:rStyle w:val="markedcontent"/>
          <w:rFonts w:asciiTheme="minorHAnsi" w:hAnsiTheme="minorHAnsi" w:cstheme="minorHAnsi"/>
        </w:rPr>
        <w:t xml:space="preserve">w zakresie przepracowanych lat, </w:t>
      </w:r>
      <w:r w:rsidRPr="00733618">
        <w:rPr>
          <w:rStyle w:val="markedcontent"/>
          <w:rFonts w:asciiTheme="minorHAnsi" w:hAnsiTheme="minorHAnsi" w:cstheme="minorHAnsi"/>
        </w:rPr>
        <w:t xml:space="preserve"> wg następującej zasady:</w:t>
      </w:r>
      <w:r w:rsidR="007D4B1C" w:rsidRPr="00733618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77BBF356" w:rsidR="007D4B1C" w:rsidRPr="00733618" w:rsidRDefault="008823CD" w:rsidP="00733618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d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o </w:t>
      </w:r>
      <w:r w:rsidR="00FF5A8B" w:rsidRPr="00733618">
        <w:rPr>
          <w:rStyle w:val="markedcontent"/>
          <w:rFonts w:asciiTheme="minorHAnsi" w:hAnsiTheme="minorHAnsi" w:cstheme="minorHAnsi"/>
        </w:rPr>
        <w:t>49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</w:t>
      </w:r>
      <w:r w:rsidR="00FF5A8B" w:rsidRPr="00733618">
        <w:rPr>
          <w:rStyle w:val="markedcontent"/>
          <w:rFonts w:asciiTheme="minorHAnsi" w:hAnsiTheme="minorHAnsi" w:cstheme="minorHAnsi"/>
        </w:rPr>
        <w:t>godzin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– </w:t>
      </w:r>
      <w:r w:rsidR="00FF5A8B" w:rsidRPr="00733618">
        <w:rPr>
          <w:rStyle w:val="markedcontent"/>
          <w:rFonts w:asciiTheme="minorHAnsi" w:hAnsiTheme="minorHAnsi" w:cstheme="minorHAnsi"/>
        </w:rPr>
        <w:t>0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pkt,</w:t>
      </w:r>
    </w:p>
    <w:p w14:paraId="4A30C0B7" w14:textId="361A67F2" w:rsidR="00590E1D" w:rsidRPr="00733618" w:rsidRDefault="008823CD" w:rsidP="00733618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o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d </w:t>
      </w:r>
      <w:r w:rsidR="00FF5A8B" w:rsidRPr="00733618">
        <w:rPr>
          <w:rStyle w:val="markedcontent"/>
          <w:rFonts w:asciiTheme="minorHAnsi" w:hAnsiTheme="minorHAnsi" w:cstheme="minorHAnsi"/>
        </w:rPr>
        <w:t>50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do </w:t>
      </w:r>
      <w:r w:rsidR="00FF5A8B" w:rsidRPr="00733618">
        <w:rPr>
          <w:rStyle w:val="markedcontent"/>
          <w:rFonts w:asciiTheme="minorHAnsi" w:hAnsiTheme="minorHAnsi" w:cstheme="minorHAnsi"/>
        </w:rPr>
        <w:t>149 godzin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– </w:t>
      </w:r>
      <w:r w:rsidR="00E82E08" w:rsidRPr="00733618">
        <w:rPr>
          <w:rStyle w:val="markedcontent"/>
          <w:rFonts w:asciiTheme="minorHAnsi" w:hAnsiTheme="minorHAnsi" w:cstheme="minorHAnsi"/>
        </w:rPr>
        <w:t>1</w:t>
      </w:r>
      <w:r w:rsidR="00FF5A8B" w:rsidRPr="00733618">
        <w:rPr>
          <w:rStyle w:val="markedcontent"/>
          <w:rFonts w:asciiTheme="minorHAnsi" w:hAnsiTheme="minorHAnsi" w:cstheme="minorHAnsi"/>
        </w:rPr>
        <w:t xml:space="preserve">5 </w:t>
      </w:r>
      <w:r w:rsidR="00590E1D" w:rsidRPr="00733618">
        <w:rPr>
          <w:rStyle w:val="markedcontent"/>
          <w:rFonts w:asciiTheme="minorHAnsi" w:hAnsiTheme="minorHAnsi" w:cstheme="minorHAnsi"/>
        </w:rPr>
        <w:t>pkt,</w:t>
      </w:r>
    </w:p>
    <w:p w14:paraId="459713CC" w14:textId="14054085" w:rsidR="007E70B8" w:rsidRPr="00733618" w:rsidRDefault="008823CD" w:rsidP="00733618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o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d </w:t>
      </w:r>
      <w:r w:rsidR="00FF5A8B" w:rsidRPr="00733618">
        <w:rPr>
          <w:rStyle w:val="markedcontent"/>
          <w:rFonts w:asciiTheme="minorHAnsi" w:hAnsiTheme="minorHAnsi" w:cstheme="minorHAnsi"/>
        </w:rPr>
        <w:t>150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do </w:t>
      </w:r>
      <w:r w:rsidR="00E82E08" w:rsidRPr="00733618">
        <w:rPr>
          <w:rStyle w:val="markedcontent"/>
          <w:rFonts w:asciiTheme="minorHAnsi" w:hAnsiTheme="minorHAnsi" w:cstheme="minorHAnsi"/>
        </w:rPr>
        <w:t>1</w:t>
      </w:r>
      <w:r w:rsidR="00FF5A8B" w:rsidRPr="00733618">
        <w:rPr>
          <w:rStyle w:val="markedcontent"/>
          <w:rFonts w:asciiTheme="minorHAnsi" w:hAnsiTheme="minorHAnsi" w:cstheme="minorHAnsi"/>
        </w:rPr>
        <w:t>99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</w:t>
      </w:r>
      <w:r w:rsidR="00FF5A8B" w:rsidRPr="00733618">
        <w:rPr>
          <w:rStyle w:val="markedcontent"/>
          <w:rFonts w:asciiTheme="minorHAnsi" w:hAnsiTheme="minorHAnsi" w:cstheme="minorHAnsi"/>
        </w:rPr>
        <w:t>godzin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– </w:t>
      </w:r>
      <w:r w:rsidR="00FF5A8B" w:rsidRPr="00733618">
        <w:rPr>
          <w:rStyle w:val="markedcontent"/>
          <w:rFonts w:asciiTheme="minorHAnsi" w:hAnsiTheme="minorHAnsi" w:cstheme="minorHAnsi"/>
        </w:rPr>
        <w:t>25</w:t>
      </w:r>
      <w:r w:rsidR="00590E1D" w:rsidRPr="00733618">
        <w:rPr>
          <w:rStyle w:val="markedcontent"/>
          <w:rFonts w:asciiTheme="minorHAnsi" w:hAnsiTheme="minorHAnsi" w:cstheme="minorHAnsi"/>
        </w:rPr>
        <w:t xml:space="preserve"> pkt</w:t>
      </w:r>
      <w:r w:rsidR="00E82E08" w:rsidRPr="00733618">
        <w:rPr>
          <w:rStyle w:val="markedcontent"/>
          <w:rFonts w:asciiTheme="minorHAnsi" w:hAnsiTheme="minorHAnsi" w:cstheme="minorHAnsi"/>
        </w:rPr>
        <w:t>,</w:t>
      </w:r>
    </w:p>
    <w:p w14:paraId="14073D1C" w14:textId="685DEDEB" w:rsidR="00760739" w:rsidRPr="00733618" w:rsidRDefault="00E82E08" w:rsidP="00733618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powyżej </w:t>
      </w:r>
      <w:r w:rsidR="00FF5A8B" w:rsidRPr="00733618">
        <w:rPr>
          <w:rStyle w:val="markedcontent"/>
          <w:rFonts w:asciiTheme="minorHAnsi" w:hAnsiTheme="minorHAnsi" w:cstheme="minorHAnsi"/>
        </w:rPr>
        <w:t>200</w:t>
      </w:r>
      <w:r w:rsidRPr="00733618">
        <w:rPr>
          <w:rStyle w:val="markedcontent"/>
          <w:rFonts w:asciiTheme="minorHAnsi" w:hAnsiTheme="minorHAnsi" w:cstheme="minorHAnsi"/>
        </w:rPr>
        <w:t xml:space="preserve"> </w:t>
      </w:r>
      <w:r w:rsidR="00FF5A8B" w:rsidRPr="00733618">
        <w:rPr>
          <w:rStyle w:val="markedcontent"/>
          <w:rFonts w:asciiTheme="minorHAnsi" w:hAnsiTheme="minorHAnsi" w:cstheme="minorHAnsi"/>
        </w:rPr>
        <w:t>godzin</w:t>
      </w:r>
      <w:r w:rsidRPr="00733618">
        <w:rPr>
          <w:rStyle w:val="markedcontent"/>
          <w:rFonts w:asciiTheme="minorHAnsi" w:hAnsiTheme="minorHAnsi" w:cstheme="minorHAnsi"/>
        </w:rPr>
        <w:t xml:space="preserve"> – </w:t>
      </w:r>
      <w:r w:rsidR="00FF5A8B" w:rsidRPr="00733618">
        <w:rPr>
          <w:rStyle w:val="markedcontent"/>
          <w:rFonts w:asciiTheme="minorHAnsi" w:hAnsiTheme="minorHAnsi" w:cstheme="minorHAnsi"/>
        </w:rPr>
        <w:t>4</w:t>
      </w:r>
      <w:r w:rsidRPr="00733618">
        <w:rPr>
          <w:rStyle w:val="markedcontent"/>
          <w:rFonts w:asciiTheme="minorHAnsi" w:hAnsiTheme="minorHAnsi" w:cstheme="minorHAnsi"/>
        </w:rPr>
        <w:t>0 pkt.</w:t>
      </w:r>
    </w:p>
    <w:p w14:paraId="767D31DA" w14:textId="3BEE5E19" w:rsidR="00E85ECC" w:rsidRPr="00733618" w:rsidRDefault="00E85ECC" w:rsidP="00733618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</w:p>
    <w:p w14:paraId="429CC01F" w14:textId="77777777" w:rsidR="00E85ECC" w:rsidRPr="00733618" w:rsidRDefault="00E85ECC" w:rsidP="00733618">
      <w:pPr>
        <w:pStyle w:val="Akapitzlist"/>
        <w:spacing w:line="276" w:lineRule="auto"/>
        <w:ind w:left="142" w:firstLine="851"/>
        <w:rPr>
          <w:rFonts w:asciiTheme="minorHAnsi" w:hAnsiTheme="minorHAnsi" w:cstheme="minorHAnsi"/>
        </w:rPr>
      </w:pPr>
    </w:p>
    <w:p w14:paraId="29E8E452" w14:textId="200FD804" w:rsidR="00E91A3A" w:rsidRPr="00733618" w:rsidRDefault="00E91A3A" w:rsidP="00733618">
      <w:pPr>
        <w:pStyle w:val="Nagwek1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>Wymagane dokumenty:</w:t>
      </w:r>
    </w:p>
    <w:p w14:paraId="52E0E6E9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</w:rPr>
      </w:pPr>
    </w:p>
    <w:p w14:paraId="3677C94B" w14:textId="2A5A1864" w:rsidR="00126666" w:rsidRPr="00733618" w:rsidRDefault="00E91A3A" w:rsidP="00733618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Uzupełniony formularz ofer</w:t>
      </w:r>
      <w:r w:rsidR="00126666" w:rsidRPr="00733618">
        <w:rPr>
          <w:rFonts w:asciiTheme="minorHAnsi" w:hAnsiTheme="minorHAnsi" w:cstheme="minorHAnsi"/>
        </w:rPr>
        <w:t>to</w:t>
      </w:r>
      <w:r w:rsidR="006D71A9" w:rsidRPr="00733618">
        <w:rPr>
          <w:rFonts w:asciiTheme="minorHAnsi" w:hAnsiTheme="minorHAnsi" w:cstheme="minorHAnsi"/>
        </w:rPr>
        <w:t xml:space="preserve">wy (Załącznik nr 1 do </w:t>
      </w:r>
      <w:r w:rsidR="00A36610" w:rsidRPr="00733618">
        <w:rPr>
          <w:rFonts w:asciiTheme="minorHAnsi" w:hAnsiTheme="minorHAnsi" w:cstheme="minorHAnsi"/>
        </w:rPr>
        <w:t>Z</w:t>
      </w:r>
      <w:r w:rsidR="006D71A9" w:rsidRPr="00733618">
        <w:rPr>
          <w:rFonts w:asciiTheme="minorHAnsi" w:hAnsiTheme="minorHAnsi" w:cstheme="minorHAnsi"/>
        </w:rPr>
        <w:t xml:space="preserve">apytania </w:t>
      </w:r>
      <w:r w:rsidR="00A36610" w:rsidRPr="00733618">
        <w:rPr>
          <w:rFonts w:asciiTheme="minorHAnsi" w:hAnsiTheme="minorHAnsi" w:cstheme="minorHAnsi"/>
        </w:rPr>
        <w:t>O</w:t>
      </w:r>
      <w:r w:rsidR="006D71A9" w:rsidRPr="00733618">
        <w:rPr>
          <w:rFonts w:asciiTheme="minorHAnsi" w:hAnsiTheme="minorHAnsi" w:cstheme="minorHAnsi"/>
        </w:rPr>
        <w:t>fertowego)</w:t>
      </w:r>
      <w:r w:rsidR="00E85ECC" w:rsidRPr="00733618">
        <w:rPr>
          <w:rFonts w:asciiTheme="minorHAnsi" w:hAnsiTheme="minorHAnsi" w:cstheme="minorHAnsi"/>
        </w:rPr>
        <w:t>.</w:t>
      </w:r>
    </w:p>
    <w:p w14:paraId="595B0415" w14:textId="3DD40E0F" w:rsidR="00952F0D" w:rsidRPr="00733618" w:rsidRDefault="00952F0D" w:rsidP="00733618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Informacje o osobie, która będzie uczestniczyć w wykonywaniu zamówienia, zgodnie </w:t>
      </w:r>
      <w:r w:rsidR="00FF5A8B" w:rsidRPr="00733618">
        <w:rPr>
          <w:rFonts w:asciiTheme="minorHAnsi" w:hAnsiTheme="minorHAnsi" w:cstheme="minorHAnsi"/>
        </w:rPr>
        <w:t xml:space="preserve">                      </w:t>
      </w:r>
      <w:r w:rsidRPr="00733618">
        <w:rPr>
          <w:rFonts w:asciiTheme="minorHAnsi" w:hAnsiTheme="minorHAnsi" w:cstheme="minorHAnsi"/>
        </w:rPr>
        <w:t>z warunkami udziału w postępowaniu, określonymi w pkt V zapytania ofertowego – załącznik nr 2</w:t>
      </w:r>
      <w:r w:rsidR="00E85ECC" w:rsidRPr="00733618">
        <w:rPr>
          <w:rFonts w:asciiTheme="minorHAnsi" w:hAnsiTheme="minorHAnsi" w:cstheme="minorHAnsi"/>
        </w:rPr>
        <w:t>.</w:t>
      </w:r>
    </w:p>
    <w:p w14:paraId="5855D73A" w14:textId="0981AEAD" w:rsidR="007E70B8" w:rsidRPr="00733618" w:rsidRDefault="007E70B8" w:rsidP="00733618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733618">
        <w:rPr>
          <w:rFonts w:asciiTheme="minorHAnsi" w:hAnsiTheme="minorHAnsi" w:cstheme="minorHAnsi"/>
        </w:rPr>
        <w:t>3</w:t>
      </w:r>
      <w:r w:rsidRPr="00733618">
        <w:rPr>
          <w:rFonts w:asciiTheme="minorHAnsi" w:hAnsiTheme="minorHAnsi" w:cstheme="minorHAnsi"/>
        </w:rPr>
        <w:t>.</w:t>
      </w:r>
    </w:p>
    <w:p w14:paraId="10E1B227" w14:textId="45C80320" w:rsidR="00E82E08" w:rsidRPr="00733618" w:rsidRDefault="006D71A9" w:rsidP="00733618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Kserokopie dokumentów potwierdzających wykształcenie i doświadczenie zawodowe</w:t>
      </w:r>
      <w:r w:rsidR="00952F0D" w:rsidRPr="00733618">
        <w:rPr>
          <w:rFonts w:asciiTheme="minorHAnsi" w:hAnsiTheme="minorHAnsi" w:cstheme="minorHAnsi"/>
        </w:rPr>
        <w:t xml:space="preserve">, </w:t>
      </w:r>
    </w:p>
    <w:p w14:paraId="47EEA4D9" w14:textId="296E8057" w:rsidR="00E62244" w:rsidRPr="00733618" w:rsidRDefault="00E62244" w:rsidP="00733618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Oświadczenie o wypełnieniu obowiązków informacyjnych RODO – załącznik </w:t>
      </w:r>
      <w:r w:rsidR="00FF5A8B" w:rsidRPr="00733618">
        <w:rPr>
          <w:rFonts w:asciiTheme="minorHAnsi" w:hAnsiTheme="minorHAnsi" w:cstheme="minorHAnsi"/>
        </w:rPr>
        <w:t xml:space="preserve">                                </w:t>
      </w:r>
      <w:r w:rsidRPr="00733618">
        <w:rPr>
          <w:rFonts w:asciiTheme="minorHAnsi" w:hAnsiTheme="minorHAnsi" w:cstheme="minorHAnsi"/>
        </w:rPr>
        <w:t xml:space="preserve">nr </w:t>
      </w:r>
      <w:r w:rsidR="008A7A08" w:rsidRPr="00733618">
        <w:rPr>
          <w:rFonts w:asciiTheme="minorHAnsi" w:hAnsiTheme="minorHAnsi" w:cstheme="minorHAnsi"/>
        </w:rPr>
        <w:t>4</w:t>
      </w:r>
      <w:r w:rsidRPr="00733618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733618" w:rsidRDefault="007E70B8" w:rsidP="0073361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6E5FB226" w14:textId="1907696A" w:rsidR="001415D6" w:rsidRPr="00733618" w:rsidRDefault="001415D6" w:rsidP="00733618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>Informacje uzupełniające:</w:t>
      </w:r>
    </w:p>
    <w:p w14:paraId="4C63C925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</w:rPr>
      </w:pPr>
    </w:p>
    <w:p w14:paraId="2F4CD9FC" w14:textId="41DF8F0E" w:rsidR="001415D6" w:rsidRPr="00733618" w:rsidRDefault="001415D6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733618">
        <w:rPr>
          <w:rFonts w:asciiTheme="minorHAnsi" w:hAnsiTheme="minorHAnsi" w:cstheme="minorHAnsi"/>
        </w:rPr>
        <w:t>Oferenta</w:t>
      </w:r>
      <w:r w:rsidRPr="00733618">
        <w:rPr>
          <w:rFonts w:asciiTheme="minorHAnsi" w:hAnsiTheme="minorHAnsi" w:cstheme="minorHAnsi"/>
        </w:rPr>
        <w:t>, który:</w:t>
      </w:r>
    </w:p>
    <w:p w14:paraId="754B5F6C" w14:textId="7625C10A" w:rsidR="001415D6" w:rsidRPr="00733618" w:rsidRDefault="00A36610" w:rsidP="00733618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</w:t>
      </w:r>
      <w:r w:rsidR="001415D6" w:rsidRPr="00733618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733618" w:rsidRDefault="00A36610" w:rsidP="00733618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n</w:t>
      </w:r>
      <w:r w:rsidR="001415D6" w:rsidRPr="00733618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733618" w:rsidRDefault="00A36610" w:rsidP="00733618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lastRenderedPageBreak/>
        <w:t>z</w:t>
      </w:r>
      <w:r w:rsidR="001415D6" w:rsidRPr="00733618">
        <w:rPr>
          <w:rFonts w:asciiTheme="minorHAnsi" w:hAnsiTheme="minorHAnsi" w:cstheme="minorHAnsi"/>
        </w:rPr>
        <w:t>łoży ofertę niespełniającą kryterium formalnych</w:t>
      </w:r>
      <w:r w:rsidR="003C0551" w:rsidRPr="00733618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733618" w:rsidRDefault="00A36610" w:rsidP="00733618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</w:t>
      </w:r>
      <w:r w:rsidR="001415D6" w:rsidRPr="00733618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733618" w:rsidRDefault="00A36610" w:rsidP="00733618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z</w:t>
      </w:r>
      <w:r w:rsidR="001415D6" w:rsidRPr="00733618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733618" w:rsidRDefault="001415D6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733618" w:rsidRDefault="001415D6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733618">
        <w:rPr>
          <w:rFonts w:asciiTheme="minorHAnsi" w:hAnsiTheme="minorHAnsi" w:cstheme="minorHAnsi"/>
        </w:rPr>
        <w:t xml:space="preserve">Wzór umowy stanowi załącznik nr </w:t>
      </w:r>
      <w:r w:rsidR="008A7A08" w:rsidRPr="00733618">
        <w:rPr>
          <w:rFonts w:asciiTheme="minorHAnsi" w:hAnsiTheme="minorHAnsi" w:cstheme="minorHAnsi"/>
        </w:rPr>
        <w:t>5</w:t>
      </w:r>
      <w:r w:rsidR="003C0551" w:rsidRPr="00733618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733618" w:rsidRDefault="00FF6E5E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Brak usprawiedliwionego stawiennictwa </w:t>
      </w:r>
      <w:r w:rsidR="00D40FA1" w:rsidRPr="00733618">
        <w:rPr>
          <w:rFonts w:asciiTheme="minorHAnsi" w:hAnsiTheme="minorHAnsi" w:cstheme="minorHAnsi"/>
        </w:rPr>
        <w:t>Oferenta</w:t>
      </w:r>
      <w:r w:rsidRPr="00733618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733618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733618" w:rsidRDefault="00FF6E5E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 przypadku uchylania się </w:t>
      </w:r>
      <w:r w:rsidR="00D40FA1" w:rsidRPr="00733618">
        <w:rPr>
          <w:rFonts w:asciiTheme="minorHAnsi" w:hAnsiTheme="minorHAnsi" w:cstheme="minorHAnsi"/>
        </w:rPr>
        <w:t>Oferenta</w:t>
      </w:r>
      <w:r w:rsidRPr="00733618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733618">
        <w:rPr>
          <w:rFonts w:asciiTheme="minorHAnsi" w:hAnsiTheme="minorHAnsi" w:cstheme="minorHAnsi"/>
        </w:rPr>
        <w:t>Oferentem.</w:t>
      </w:r>
    </w:p>
    <w:p w14:paraId="658F62DC" w14:textId="14D45D29" w:rsidR="00FF6E5E" w:rsidRPr="00733618" w:rsidRDefault="00FF6E5E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28A07B66" w:rsidR="00FF6E5E" w:rsidRPr="00733618" w:rsidRDefault="00FF6E5E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733618">
        <w:rPr>
          <w:rFonts w:asciiTheme="minorHAnsi" w:hAnsiTheme="minorHAnsi" w:cstheme="minorHAnsi"/>
        </w:rPr>
        <w:t>zastrzega</w:t>
      </w:r>
      <w:r w:rsidRPr="00733618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733618" w:rsidRDefault="00A36610" w:rsidP="00733618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o</w:t>
      </w:r>
      <w:r w:rsidR="00FF6E5E" w:rsidRPr="00733618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733618" w:rsidRDefault="00A36610" w:rsidP="00733618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o</w:t>
      </w:r>
      <w:r w:rsidR="00FF6E5E" w:rsidRPr="00733618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733618" w:rsidRDefault="00A36610" w:rsidP="00733618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o</w:t>
      </w:r>
      <w:r w:rsidR="00FF6E5E" w:rsidRPr="00733618">
        <w:rPr>
          <w:rFonts w:asciiTheme="minorHAnsi" w:hAnsiTheme="minorHAnsi" w:cstheme="minorHAnsi"/>
        </w:rPr>
        <w:t>statecznej liczby uczestników projektu,</w:t>
      </w:r>
    </w:p>
    <w:p w14:paraId="36EA4750" w14:textId="70449600" w:rsidR="00FF6E5E" w:rsidRPr="00733618" w:rsidRDefault="00A36610" w:rsidP="00733618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m</w:t>
      </w:r>
      <w:r w:rsidR="00FF6E5E" w:rsidRPr="00733618">
        <w:rPr>
          <w:rFonts w:asciiTheme="minorHAnsi" w:hAnsiTheme="minorHAnsi" w:cstheme="minorHAnsi"/>
        </w:rPr>
        <w:t>iejsca realizacji umowy,</w:t>
      </w:r>
    </w:p>
    <w:p w14:paraId="4E9B1E37" w14:textId="160D59E0" w:rsidR="00FF6E5E" w:rsidRPr="00733618" w:rsidRDefault="00FF6E5E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733618" w:rsidRDefault="00A36610" w:rsidP="0073361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</w:t>
      </w:r>
      <w:r w:rsidR="00FF6E5E" w:rsidRPr="00733618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733618" w:rsidRDefault="00A36610" w:rsidP="0073361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c</w:t>
      </w:r>
      <w:r w:rsidR="00FF6E5E" w:rsidRPr="00733618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67C71DAD" w14:textId="29029029" w:rsidR="00FF6E5E" w:rsidRPr="00733618" w:rsidRDefault="00FF6E5E" w:rsidP="00733618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55A69BC2" w14:textId="77777777" w:rsidR="00E82E08" w:rsidRPr="00733618" w:rsidRDefault="00E82E08" w:rsidP="00733618">
      <w:pPr>
        <w:spacing w:line="276" w:lineRule="auto"/>
        <w:ind w:left="284" w:hanging="284"/>
        <w:rPr>
          <w:rFonts w:asciiTheme="minorHAnsi" w:hAnsiTheme="minorHAnsi" w:cstheme="minorHAnsi"/>
        </w:rPr>
      </w:pPr>
    </w:p>
    <w:p w14:paraId="300508B8" w14:textId="1AA6B1E5" w:rsidR="00BA1F83" w:rsidRPr="00733618" w:rsidRDefault="00FF6E5E" w:rsidP="00733618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 xml:space="preserve">Termin i sposób składania oferty </w:t>
      </w:r>
    </w:p>
    <w:p w14:paraId="59E599F4" w14:textId="5896A534" w:rsidR="00D40FA1" w:rsidRPr="00733618" w:rsidRDefault="00D40FA1" w:rsidP="00733618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733618" w:rsidRDefault="00D40FA1" w:rsidP="00733618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Termin związania ofertą: 30 dni. </w:t>
      </w:r>
    </w:p>
    <w:p w14:paraId="12E8C240" w14:textId="5BEEEE3B" w:rsidR="00D40FA1" w:rsidRPr="00733618" w:rsidRDefault="00D40FA1" w:rsidP="00733618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733618">
        <w:rPr>
          <w:rFonts w:asciiTheme="minorHAnsi" w:hAnsiTheme="minorHAnsi" w:cstheme="minorHAnsi"/>
        </w:rPr>
        <w:t>,</w:t>
      </w:r>
      <w:r w:rsidRPr="00733618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BD14ED" w:rsidRPr="00733618">
        <w:rPr>
          <w:rFonts w:asciiTheme="minorHAnsi" w:hAnsiTheme="minorHAnsi" w:cstheme="minorHAnsi"/>
        </w:rPr>
        <w:t>22.02.2023 r.</w:t>
      </w:r>
      <w:r w:rsidRPr="00733618">
        <w:rPr>
          <w:rFonts w:asciiTheme="minorHAnsi" w:hAnsiTheme="minorHAnsi" w:cstheme="minorHAnsi"/>
        </w:rPr>
        <w:t xml:space="preserve"> do godziny </w:t>
      </w:r>
      <w:r w:rsidR="00BD14ED" w:rsidRPr="00733618">
        <w:rPr>
          <w:rFonts w:asciiTheme="minorHAnsi" w:hAnsiTheme="minorHAnsi" w:cstheme="minorHAnsi"/>
        </w:rPr>
        <w:t>10:00.</w:t>
      </w:r>
      <w:r w:rsidRPr="00733618">
        <w:rPr>
          <w:rFonts w:asciiTheme="minorHAnsi" w:hAnsiTheme="minorHAnsi" w:cstheme="minorHAnsi"/>
        </w:rPr>
        <w:t xml:space="preserve">  Liczy się data wpływu do Miejskiego Ośrodka Pomocy Społecznej w Sopocie.  Oferty prosimy składać w</w:t>
      </w:r>
      <w:r w:rsidR="00A36610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>zamkniętej kopercie z dopiskiem:</w:t>
      </w:r>
      <w:r w:rsidR="003745F9" w:rsidRPr="00733618">
        <w:rPr>
          <w:rFonts w:asciiTheme="minorHAnsi" w:hAnsiTheme="minorHAnsi" w:cstheme="minorHAnsi"/>
        </w:rPr>
        <w:t xml:space="preserve"> Doradztwo  zawodowe – Pomorskie z Ukrainą</w:t>
      </w:r>
      <w:r w:rsidR="00BD14ED" w:rsidRPr="00733618">
        <w:rPr>
          <w:rFonts w:asciiTheme="minorHAnsi" w:hAnsiTheme="minorHAnsi" w:cstheme="minorHAnsi"/>
        </w:rPr>
        <w:t>.</w:t>
      </w:r>
    </w:p>
    <w:p w14:paraId="0670D776" w14:textId="77777777" w:rsidR="00D40FA1" w:rsidRPr="00733618" w:rsidRDefault="00D40FA1" w:rsidP="00733618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Oferty złożone po terminie nie będą rozpatrywane.</w:t>
      </w:r>
    </w:p>
    <w:p w14:paraId="320684E9" w14:textId="0CDC29B0" w:rsidR="00D40FA1" w:rsidRPr="00733618" w:rsidRDefault="00D40FA1" w:rsidP="00733618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lastRenderedPageBreak/>
        <w:t xml:space="preserve">Otwarcie ofert nastąpi w siedzibie Zamawiającego w dniu </w:t>
      </w:r>
      <w:r w:rsidR="00BD14ED" w:rsidRPr="00733618">
        <w:rPr>
          <w:rFonts w:asciiTheme="minorHAnsi" w:hAnsiTheme="minorHAnsi" w:cstheme="minorHAnsi"/>
        </w:rPr>
        <w:t>22.02.2023 r.</w:t>
      </w:r>
      <w:r w:rsidRPr="00733618">
        <w:rPr>
          <w:rFonts w:asciiTheme="minorHAnsi" w:hAnsiTheme="minorHAnsi" w:cstheme="minorHAnsi"/>
        </w:rPr>
        <w:t xml:space="preserve">, o godzinie </w:t>
      </w:r>
      <w:r w:rsidR="00BD14ED" w:rsidRPr="00733618">
        <w:rPr>
          <w:rFonts w:asciiTheme="minorHAnsi" w:hAnsiTheme="minorHAnsi" w:cstheme="minorHAnsi"/>
        </w:rPr>
        <w:t xml:space="preserve">11:00, </w:t>
      </w:r>
      <w:r w:rsidRPr="00733618">
        <w:rPr>
          <w:rFonts w:asciiTheme="minorHAnsi" w:hAnsiTheme="minorHAnsi" w:cstheme="minorHAnsi"/>
        </w:rPr>
        <w:t>w pokoju nr 0-7.</w:t>
      </w:r>
    </w:p>
    <w:p w14:paraId="0B0D5C25" w14:textId="77777777" w:rsidR="00760739" w:rsidRPr="00733618" w:rsidRDefault="00760739" w:rsidP="00733618">
      <w:pPr>
        <w:spacing w:line="276" w:lineRule="auto"/>
        <w:rPr>
          <w:rFonts w:asciiTheme="minorHAnsi" w:hAnsiTheme="minorHAnsi" w:cstheme="minorHAnsi"/>
        </w:rPr>
      </w:pPr>
    </w:p>
    <w:p w14:paraId="0F32E4BC" w14:textId="2726A50B" w:rsidR="00BA1F83" w:rsidRPr="00733618" w:rsidRDefault="006D71A9" w:rsidP="00733618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>Oso</w:t>
      </w:r>
      <w:r w:rsidR="00E62244" w:rsidRPr="00733618">
        <w:rPr>
          <w:rFonts w:asciiTheme="minorHAnsi" w:hAnsiTheme="minorHAnsi" w:cstheme="minorHAnsi"/>
          <w:color w:val="auto"/>
          <w:sz w:val="24"/>
          <w:szCs w:val="24"/>
        </w:rPr>
        <w:t>b</w:t>
      </w:r>
      <w:r w:rsidRPr="00733618">
        <w:rPr>
          <w:rFonts w:asciiTheme="minorHAnsi" w:hAnsiTheme="minorHAnsi" w:cstheme="minorHAnsi"/>
          <w:color w:val="auto"/>
          <w:sz w:val="24"/>
          <w:szCs w:val="24"/>
        </w:rPr>
        <w:t>ą do kontaktów w sprawie niniejszego zapytania ofertowego jest:</w:t>
      </w:r>
    </w:p>
    <w:p w14:paraId="109665F9" w14:textId="77777777" w:rsidR="00BD14ED" w:rsidRPr="00733618" w:rsidRDefault="00BD14ED" w:rsidP="00733618"/>
    <w:p w14:paraId="4DCE19BF" w14:textId="4C488D54" w:rsidR="00590E1D" w:rsidRPr="00733618" w:rsidRDefault="00E85ECC" w:rsidP="00733618">
      <w:pPr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733618">
        <w:rPr>
          <w:rFonts w:asciiTheme="minorHAnsi" w:hAnsiTheme="minorHAnsi" w:cstheme="minorHAnsi"/>
          <w:color w:val="000000" w:themeColor="text1"/>
        </w:rPr>
        <w:t>Karolina Jędrzejczak-Lubińska</w:t>
      </w:r>
      <w:r w:rsidR="006D71A9" w:rsidRPr="00733618">
        <w:rPr>
          <w:rFonts w:asciiTheme="minorHAnsi" w:hAnsiTheme="minorHAnsi" w:cstheme="minorHAnsi"/>
          <w:color w:val="000000" w:themeColor="text1"/>
        </w:rPr>
        <w:t xml:space="preserve">, tel. </w:t>
      </w:r>
      <w:r w:rsidRPr="00733618">
        <w:rPr>
          <w:rFonts w:asciiTheme="minorHAnsi" w:hAnsiTheme="minorHAnsi" w:cstheme="minorHAnsi"/>
          <w:color w:val="000000" w:themeColor="text1"/>
        </w:rPr>
        <w:t xml:space="preserve">58 551 17 10 </w:t>
      </w:r>
      <w:r w:rsidR="006D71A9" w:rsidRPr="00733618">
        <w:rPr>
          <w:rFonts w:asciiTheme="minorHAnsi" w:hAnsiTheme="minorHAnsi" w:cstheme="minorHAnsi"/>
          <w:color w:val="000000" w:themeColor="text1"/>
        </w:rPr>
        <w:t xml:space="preserve">wew. </w:t>
      </w:r>
      <w:r w:rsidRPr="00733618">
        <w:rPr>
          <w:rFonts w:asciiTheme="minorHAnsi" w:hAnsiTheme="minorHAnsi" w:cstheme="minorHAnsi"/>
          <w:color w:val="000000" w:themeColor="text1"/>
        </w:rPr>
        <w:t xml:space="preserve">247 </w:t>
      </w:r>
      <w:r w:rsidR="006D71A9" w:rsidRPr="00733618">
        <w:rPr>
          <w:rFonts w:asciiTheme="minorHAnsi" w:hAnsiTheme="minorHAnsi" w:cstheme="minorHAnsi"/>
          <w:color w:val="000000" w:themeColor="text1"/>
        </w:rPr>
        <w:t xml:space="preserve">lub e-mail: </w:t>
      </w:r>
      <w:r w:rsidRPr="00733618">
        <w:rPr>
          <w:rFonts w:asciiTheme="minorHAnsi" w:hAnsiTheme="minorHAnsi" w:cstheme="minorHAnsi"/>
          <w:color w:val="000000" w:themeColor="text1"/>
        </w:rPr>
        <w:t>k.jedrzejczak@mopssopot.pl</w:t>
      </w:r>
    </w:p>
    <w:p w14:paraId="39992F6D" w14:textId="77777777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3A7B5BD4" w14:textId="1A5BEE62" w:rsidR="00590E1D" w:rsidRPr="00733618" w:rsidRDefault="00590E1D" w:rsidP="00733618">
      <w:pPr>
        <w:pStyle w:val="Nagwek1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4"/>
          <w:szCs w:val="24"/>
        </w:rPr>
      </w:pPr>
      <w:r w:rsidRPr="00733618">
        <w:rPr>
          <w:rFonts w:asciiTheme="minorHAnsi" w:hAnsiTheme="minorHAnsi" w:cstheme="minorHAnsi"/>
          <w:color w:val="auto"/>
          <w:sz w:val="24"/>
          <w:szCs w:val="24"/>
        </w:rPr>
        <w:t>Klauzula RODO</w:t>
      </w:r>
    </w:p>
    <w:p w14:paraId="53D4F4BA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</w:rPr>
      </w:pPr>
    </w:p>
    <w:p w14:paraId="28085233" w14:textId="77777777" w:rsidR="006E0FF6" w:rsidRPr="00733618" w:rsidRDefault="006E0FF6" w:rsidP="00733618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733618">
        <w:rPr>
          <w:rFonts w:asciiTheme="minorHAnsi" w:eastAsia="Arial" w:hAnsiTheme="minorHAnsi" w:cstheme="minorHAnsi"/>
          <w:spacing w:val="-11"/>
        </w:rPr>
        <w:t xml:space="preserve"> </w:t>
      </w:r>
      <w:r w:rsidRPr="00733618">
        <w:rPr>
          <w:rFonts w:asciiTheme="minorHAnsi" w:eastAsia="Arial" w:hAnsiTheme="minorHAnsi" w:cstheme="minorHAnsi"/>
        </w:rPr>
        <w:t>dyrektywy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95/46/WE</w:t>
      </w:r>
      <w:r w:rsidRPr="00733618">
        <w:rPr>
          <w:rFonts w:asciiTheme="minorHAnsi" w:eastAsia="Arial" w:hAnsiTheme="minorHAnsi" w:cstheme="minorHAnsi"/>
          <w:spacing w:val="-17"/>
        </w:rPr>
        <w:t xml:space="preserve"> </w:t>
      </w:r>
      <w:r w:rsidRPr="00733618">
        <w:rPr>
          <w:rFonts w:asciiTheme="minorHAnsi" w:eastAsia="Arial" w:hAnsiTheme="minorHAnsi" w:cstheme="minorHAnsi"/>
        </w:rPr>
        <w:t>(ogólne</w:t>
      </w:r>
      <w:r w:rsidRPr="00733618">
        <w:rPr>
          <w:rFonts w:asciiTheme="minorHAnsi" w:eastAsia="Arial" w:hAnsiTheme="minorHAnsi" w:cstheme="minorHAnsi"/>
          <w:spacing w:val="-14"/>
        </w:rPr>
        <w:t xml:space="preserve"> </w:t>
      </w:r>
      <w:r w:rsidRPr="00733618">
        <w:rPr>
          <w:rFonts w:asciiTheme="minorHAnsi" w:eastAsia="Arial" w:hAnsiTheme="minorHAnsi" w:cstheme="minorHAnsi"/>
        </w:rPr>
        <w:t>rozporządzenie</w:t>
      </w:r>
      <w:r w:rsidRPr="00733618">
        <w:rPr>
          <w:rFonts w:asciiTheme="minorHAnsi" w:eastAsia="Arial" w:hAnsiTheme="minorHAnsi" w:cstheme="minorHAnsi"/>
          <w:spacing w:val="-11"/>
        </w:rPr>
        <w:t xml:space="preserve"> </w:t>
      </w:r>
      <w:r w:rsidRPr="00733618">
        <w:rPr>
          <w:rFonts w:asciiTheme="minorHAnsi" w:eastAsia="Arial" w:hAnsiTheme="minorHAnsi" w:cstheme="minorHAnsi"/>
        </w:rPr>
        <w:t>o</w:t>
      </w:r>
      <w:r w:rsidRPr="00733618">
        <w:rPr>
          <w:rFonts w:asciiTheme="minorHAnsi" w:eastAsia="Arial" w:hAnsiTheme="minorHAnsi" w:cstheme="minorHAnsi"/>
          <w:spacing w:val="-11"/>
        </w:rPr>
        <w:t xml:space="preserve"> </w:t>
      </w:r>
      <w:r w:rsidRPr="00733618">
        <w:rPr>
          <w:rFonts w:asciiTheme="minorHAnsi" w:eastAsia="Arial" w:hAnsiTheme="minorHAnsi" w:cstheme="minorHAnsi"/>
        </w:rPr>
        <w:t>ochronie</w:t>
      </w:r>
      <w:r w:rsidRPr="00733618">
        <w:rPr>
          <w:rFonts w:asciiTheme="minorHAnsi" w:eastAsia="Arial" w:hAnsiTheme="minorHAnsi" w:cstheme="minorHAnsi"/>
          <w:spacing w:val="-14"/>
        </w:rPr>
        <w:t xml:space="preserve"> </w:t>
      </w:r>
      <w:r w:rsidRPr="00733618">
        <w:rPr>
          <w:rFonts w:asciiTheme="minorHAnsi" w:eastAsia="Arial" w:hAnsiTheme="minorHAnsi" w:cstheme="minorHAnsi"/>
        </w:rPr>
        <w:t>danych)</w:t>
      </w:r>
      <w:r w:rsidRPr="00733618">
        <w:rPr>
          <w:rFonts w:asciiTheme="minorHAnsi" w:eastAsia="Arial" w:hAnsiTheme="minorHAnsi" w:cstheme="minorHAnsi"/>
          <w:spacing w:val="-10"/>
        </w:rPr>
        <w:t xml:space="preserve"> </w:t>
      </w:r>
      <w:r w:rsidRPr="00733618">
        <w:rPr>
          <w:rFonts w:asciiTheme="minorHAnsi" w:eastAsia="Arial" w:hAnsiTheme="minorHAnsi" w:cstheme="minorHAnsi"/>
        </w:rPr>
        <w:t>(Dz.</w:t>
      </w:r>
      <w:r w:rsidRPr="00733618">
        <w:rPr>
          <w:rFonts w:asciiTheme="minorHAnsi" w:eastAsia="Arial" w:hAnsiTheme="minorHAnsi" w:cstheme="minorHAnsi"/>
          <w:spacing w:val="-12"/>
        </w:rPr>
        <w:t xml:space="preserve"> </w:t>
      </w:r>
      <w:r w:rsidRPr="00733618">
        <w:rPr>
          <w:rFonts w:asciiTheme="minorHAnsi" w:eastAsia="Arial" w:hAnsiTheme="minorHAnsi" w:cstheme="minorHAnsi"/>
        </w:rPr>
        <w:t>Urz.</w:t>
      </w:r>
      <w:r w:rsidRPr="00733618">
        <w:rPr>
          <w:rFonts w:asciiTheme="minorHAnsi" w:eastAsia="Arial" w:hAnsiTheme="minorHAnsi" w:cstheme="minorHAnsi"/>
          <w:spacing w:val="-10"/>
        </w:rPr>
        <w:t xml:space="preserve"> </w:t>
      </w:r>
      <w:r w:rsidRPr="00733618">
        <w:rPr>
          <w:rFonts w:asciiTheme="minorHAnsi" w:eastAsia="Arial" w:hAnsiTheme="minorHAnsi" w:cstheme="minorHAnsi"/>
        </w:rPr>
        <w:t>UE</w:t>
      </w:r>
      <w:r w:rsidRPr="00733618">
        <w:rPr>
          <w:rFonts w:asciiTheme="minorHAnsi" w:eastAsia="Arial" w:hAnsiTheme="minorHAnsi" w:cstheme="minorHAnsi"/>
          <w:spacing w:val="-14"/>
        </w:rPr>
        <w:t xml:space="preserve"> </w:t>
      </w:r>
      <w:r w:rsidRPr="00733618">
        <w:rPr>
          <w:rFonts w:asciiTheme="minorHAnsi" w:eastAsia="Arial" w:hAnsiTheme="minorHAnsi" w:cstheme="minorHAnsi"/>
        </w:rPr>
        <w:t>L</w:t>
      </w:r>
      <w:r w:rsidRPr="00733618">
        <w:rPr>
          <w:rFonts w:asciiTheme="minorHAnsi" w:eastAsia="Arial" w:hAnsiTheme="minorHAnsi" w:cstheme="minorHAnsi"/>
          <w:spacing w:val="-14"/>
        </w:rPr>
        <w:t xml:space="preserve"> </w:t>
      </w:r>
      <w:r w:rsidRPr="00733618">
        <w:rPr>
          <w:rFonts w:asciiTheme="minorHAnsi" w:eastAsia="Arial" w:hAnsiTheme="minorHAnsi" w:cstheme="minorHAnsi"/>
        </w:rPr>
        <w:t>119 z 04.05.2016, str. 1), dalej RODO, informuję,</w:t>
      </w:r>
      <w:r w:rsidRPr="00733618">
        <w:rPr>
          <w:rFonts w:asciiTheme="minorHAnsi" w:eastAsia="Arial" w:hAnsiTheme="minorHAnsi" w:cstheme="minorHAnsi"/>
          <w:spacing w:val="-18"/>
        </w:rPr>
        <w:t xml:space="preserve"> </w:t>
      </w:r>
      <w:r w:rsidRPr="00733618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733618" w:rsidRDefault="006E0FF6" w:rsidP="007336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Administratorem</w:t>
      </w:r>
      <w:r w:rsidRPr="00733618">
        <w:rPr>
          <w:rFonts w:asciiTheme="minorHAnsi" w:eastAsia="Arial" w:hAnsiTheme="minorHAnsi" w:cstheme="minorHAnsi"/>
          <w:spacing w:val="-5"/>
        </w:rPr>
        <w:t xml:space="preserve"> </w:t>
      </w:r>
      <w:r w:rsidRPr="00733618">
        <w:rPr>
          <w:rFonts w:asciiTheme="minorHAnsi" w:eastAsia="Arial" w:hAnsiTheme="minorHAnsi" w:cstheme="minorHAnsi"/>
        </w:rPr>
        <w:t>Pani/Pana</w:t>
      </w:r>
      <w:r w:rsidRPr="00733618">
        <w:rPr>
          <w:rFonts w:asciiTheme="minorHAnsi" w:eastAsia="Arial" w:hAnsiTheme="minorHAnsi" w:cstheme="minorHAnsi"/>
          <w:spacing w:val="-7"/>
        </w:rPr>
        <w:t xml:space="preserve"> </w:t>
      </w:r>
      <w:r w:rsidRPr="00733618">
        <w:rPr>
          <w:rFonts w:asciiTheme="minorHAnsi" w:eastAsia="Arial" w:hAnsiTheme="minorHAnsi" w:cstheme="minorHAnsi"/>
        </w:rPr>
        <w:t>danych</w:t>
      </w:r>
      <w:r w:rsidRPr="00733618">
        <w:rPr>
          <w:rFonts w:asciiTheme="minorHAnsi" w:eastAsia="Arial" w:hAnsiTheme="minorHAnsi" w:cstheme="minorHAnsi"/>
          <w:spacing w:val="-5"/>
        </w:rPr>
        <w:t xml:space="preserve"> </w:t>
      </w:r>
      <w:r w:rsidRPr="00733618">
        <w:rPr>
          <w:rFonts w:asciiTheme="minorHAnsi" w:eastAsia="Arial" w:hAnsiTheme="minorHAnsi" w:cstheme="minorHAnsi"/>
        </w:rPr>
        <w:t>osobowych</w:t>
      </w:r>
      <w:r w:rsidRPr="00733618">
        <w:rPr>
          <w:rFonts w:asciiTheme="minorHAnsi" w:eastAsia="Arial" w:hAnsiTheme="minorHAnsi" w:cstheme="minorHAnsi"/>
          <w:spacing w:val="-6"/>
        </w:rPr>
        <w:t xml:space="preserve"> </w:t>
      </w:r>
      <w:r w:rsidRPr="00733618">
        <w:rPr>
          <w:rFonts w:asciiTheme="minorHAnsi" w:eastAsia="Arial" w:hAnsiTheme="minorHAnsi" w:cstheme="minorHAnsi"/>
        </w:rPr>
        <w:t>jest</w:t>
      </w:r>
      <w:r w:rsidRPr="00733618">
        <w:rPr>
          <w:rFonts w:asciiTheme="minorHAnsi" w:eastAsia="Arial" w:hAnsiTheme="minorHAnsi" w:cstheme="minorHAnsi"/>
          <w:spacing w:val="-5"/>
        </w:rPr>
        <w:t xml:space="preserve"> </w:t>
      </w:r>
      <w:r w:rsidRPr="00733618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733618">
        <w:rPr>
          <w:rFonts w:asciiTheme="minorHAnsi" w:eastAsia="Arial" w:hAnsiTheme="minorHAnsi" w:cstheme="minorHAnsi"/>
        </w:rPr>
        <w:br/>
        <w:t xml:space="preserve">e - mailowy </w:t>
      </w:r>
      <w:hyperlink r:id="rId9" w:history="1">
        <w:r w:rsidRPr="00733618">
          <w:rPr>
            <w:rStyle w:val="Hipercze"/>
            <w:rFonts w:asciiTheme="minorHAnsi" w:eastAsia="Arial" w:hAnsiTheme="minorHAnsi" w:cstheme="minorHAnsi"/>
            <w:color w:val="auto"/>
          </w:rPr>
          <w:t>mops@mopssopot.pl</w:t>
        </w:r>
      </w:hyperlink>
      <w:r w:rsidRPr="00733618">
        <w:rPr>
          <w:rFonts w:asciiTheme="minorHAnsi" w:eastAsia="Arial" w:hAnsiTheme="minorHAnsi" w:cstheme="minorHAnsi"/>
        </w:rPr>
        <w:t>, tel. 58 5511710 dalej zwany MOPS;</w:t>
      </w:r>
    </w:p>
    <w:p w14:paraId="3AC0CD70" w14:textId="5888E9E1" w:rsidR="006E0FF6" w:rsidRPr="00733618" w:rsidRDefault="006E0FF6" w:rsidP="007336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 xml:space="preserve">Kontakt z Inspektorem Ochrony Danych w Miejskim Ośrodku Pomocy Społecznej </w:t>
      </w:r>
      <w:r w:rsidR="003745F9" w:rsidRPr="00733618">
        <w:rPr>
          <w:rFonts w:asciiTheme="minorHAnsi" w:eastAsia="Arial" w:hAnsiTheme="minorHAnsi" w:cstheme="minorHAnsi"/>
        </w:rPr>
        <w:t xml:space="preserve">                   </w:t>
      </w:r>
      <w:r w:rsidRPr="00733618">
        <w:rPr>
          <w:rFonts w:asciiTheme="minorHAnsi" w:eastAsia="Arial" w:hAnsiTheme="minorHAnsi" w:cstheme="minorHAnsi"/>
        </w:rPr>
        <w:t xml:space="preserve">w Sopocie: listownie na adres: ul. Kolejowa 14, kod pocztowy 81-835 lub na adres e – mailowy: </w:t>
      </w:r>
      <w:r w:rsidRPr="00733618">
        <w:rPr>
          <w:rFonts w:asciiTheme="minorHAnsi" w:eastAsia="Arial" w:hAnsiTheme="minorHAnsi" w:cstheme="minorHAnsi"/>
          <w:u w:color="000000"/>
        </w:rPr>
        <w:t>iod@mopssopot.pl</w:t>
      </w:r>
      <w:r w:rsidRPr="00733618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733618" w:rsidRDefault="006E0FF6" w:rsidP="007336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733618" w:rsidRDefault="006E0FF6" w:rsidP="00733618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733618" w:rsidRDefault="006E0FF6" w:rsidP="00733618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733618" w:rsidRDefault="006E0FF6" w:rsidP="007336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Odbiorcami</w:t>
      </w:r>
      <w:r w:rsidRPr="00733618">
        <w:rPr>
          <w:rFonts w:asciiTheme="minorHAnsi" w:eastAsia="Arial" w:hAnsiTheme="minorHAnsi" w:cstheme="minorHAnsi"/>
          <w:spacing w:val="-14"/>
        </w:rPr>
        <w:t xml:space="preserve"> </w:t>
      </w:r>
      <w:r w:rsidRPr="00733618">
        <w:rPr>
          <w:rFonts w:asciiTheme="minorHAnsi" w:eastAsia="Arial" w:hAnsiTheme="minorHAnsi" w:cstheme="minorHAnsi"/>
        </w:rPr>
        <w:t>Pani/Pana</w:t>
      </w:r>
      <w:r w:rsidRPr="00733618">
        <w:rPr>
          <w:rFonts w:asciiTheme="minorHAnsi" w:eastAsia="Arial" w:hAnsiTheme="minorHAnsi" w:cstheme="minorHAnsi"/>
          <w:spacing w:val="-15"/>
        </w:rPr>
        <w:t xml:space="preserve"> </w:t>
      </w:r>
      <w:r w:rsidRPr="00733618">
        <w:rPr>
          <w:rFonts w:asciiTheme="minorHAnsi" w:eastAsia="Arial" w:hAnsiTheme="minorHAnsi" w:cstheme="minorHAnsi"/>
        </w:rPr>
        <w:t>danych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osobowych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będą</w:t>
      </w:r>
      <w:r w:rsidRPr="00733618">
        <w:rPr>
          <w:rFonts w:asciiTheme="minorHAnsi" w:eastAsia="Arial" w:hAnsiTheme="minorHAnsi" w:cstheme="minorHAnsi"/>
          <w:spacing w:val="-14"/>
        </w:rPr>
        <w:t xml:space="preserve"> </w:t>
      </w:r>
      <w:r w:rsidRPr="00733618">
        <w:rPr>
          <w:rFonts w:asciiTheme="minorHAnsi" w:eastAsia="Arial" w:hAnsiTheme="minorHAnsi" w:cstheme="minorHAnsi"/>
        </w:rPr>
        <w:t>osoby</w:t>
      </w:r>
      <w:r w:rsidRPr="00733618">
        <w:rPr>
          <w:rFonts w:asciiTheme="minorHAnsi" w:eastAsia="Arial" w:hAnsiTheme="minorHAnsi" w:cstheme="minorHAnsi"/>
          <w:spacing w:val="-16"/>
        </w:rPr>
        <w:t xml:space="preserve"> </w:t>
      </w:r>
      <w:r w:rsidRPr="00733618">
        <w:rPr>
          <w:rFonts w:asciiTheme="minorHAnsi" w:eastAsia="Arial" w:hAnsiTheme="minorHAnsi" w:cstheme="minorHAnsi"/>
        </w:rPr>
        <w:t>lub</w:t>
      </w:r>
      <w:r w:rsidRPr="00733618">
        <w:rPr>
          <w:rFonts w:asciiTheme="minorHAnsi" w:eastAsia="Arial" w:hAnsiTheme="minorHAnsi" w:cstheme="minorHAnsi"/>
          <w:spacing w:val="-14"/>
        </w:rPr>
        <w:t xml:space="preserve"> </w:t>
      </w:r>
      <w:r w:rsidRPr="00733618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733618" w:rsidRDefault="006E0FF6" w:rsidP="00733618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6" w:name="_Hlk35508643"/>
    </w:p>
    <w:p w14:paraId="32036FBA" w14:textId="77777777" w:rsidR="006E0FF6" w:rsidRPr="00733618" w:rsidRDefault="006E0FF6" w:rsidP="007336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6"/>
    </w:p>
    <w:p w14:paraId="48E207D7" w14:textId="77777777" w:rsidR="006E0FF6" w:rsidRPr="00733618" w:rsidRDefault="006E0FF6" w:rsidP="007336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 xml:space="preserve"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</w:t>
      </w:r>
      <w:r w:rsidRPr="00733618">
        <w:rPr>
          <w:rFonts w:asciiTheme="minorHAnsi" w:eastAsia="Arial" w:hAnsiTheme="minorHAnsi" w:cstheme="minorHAnsi"/>
        </w:rPr>
        <w:lastRenderedPageBreak/>
        <w:t>przepisów ustawy Kodeks cywilny;</w:t>
      </w:r>
    </w:p>
    <w:p w14:paraId="225391B5" w14:textId="77777777" w:rsidR="006E0FF6" w:rsidRPr="00733618" w:rsidRDefault="006E0FF6" w:rsidP="007336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eastAsia="Arial" w:hAnsiTheme="minorHAnsi" w:cstheme="minorHAnsi"/>
        </w:rPr>
        <w:t>W</w:t>
      </w:r>
      <w:r w:rsidRPr="00733618">
        <w:rPr>
          <w:rFonts w:asciiTheme="minorHAnsi" w:eastAsia="Arial" w:hAnsiTheme="minorHAnsi" w:cstheme="minorHAnsi"/>
          <w:spacing w:val="-17"/>
        </w:rPr>
        <w:t xml:space="preserve"> </w:t>
      </w:r>
      <w:r w:rsidRPr="00733618">
        <w:rPr>
          <w:rFonts w:asciiTheme="minorHAnsi" w:eastAsia="Arial" w:hAnsiTheme="minorHAnsi" w:cstheme="minorHAnsi"/>
        </w:rPr>
        <w:t>odniesieniu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do</w:t>
      </w:r>
      <w:r w:rsidRPr="00733618">
        <w:rPr>
          <w:rFonts w:asciiTheme="minorHAnsi" w:eastAsia="Arial" w:hAnsiTheme="minorHAnsi" w:cstheme="minorHAnsi"/>
          <w:spacing w:val="-14"/>
        </w:rPr>
        <w:t xml:space="preserve"> </w:t>
      </w:r>
      <w:r w:rsidRPr="00733618">
        <w:rPr>
          <w:rFonts w:asciiTheme="minorHAnsi" w:eastAsia="Arial" w:hAnsiTheme="minorHAnsi" w:cstheme="minorHAnsi"/>
        </w:rPr>
        <w:t>Pani/Pana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danych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osobowych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decyzje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nie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będą</w:t>
      </w:r>
      <w:r w:rsidRPr="00733618">
        <w:rPr>
          <w:rFonts w:asciiTheme="minorHAnsi" w:eastAsia="Arial" w:hAnsiTheme="minorHAnsi" w:cstheme="minorHAnsi"/>
          <w:spacing w:val="-16"/>
        </w:rPr>
        <w:t xml:space="preserve"> </w:t>
      </w:r>
      <w:r w:rsidRPr="00733618">
        <w:rPr>
          <w:rFonts w:asciiTheme="minorHAnsi" w:eastAsia="Arial" w:hAnsiTheme="minorHAnsi" w:cstheme="minorHAnsi"/>
        </w:rPr>
        <w:t>podejmowane</w:t>
      </w:r>
      <w:r w:rsidRPr="00733618">
        <w:rPr>
          <w:rFonts w:asciiTheme="minorHAnsi" w:eastAsia="Arial" w:hAnsiTheme="minorHAnsi" w:cstheme="minorHAnsi"/>
          <w:spacing w:val="-13"/>
        </w:rPr>
        <w:t xml:space="preserve"> </w:t>
      </w:r>
      <w:r w:rsidRPr="00733618">
        <w:rPr>
          <w:rFonts w:asciiTheme="minorHAnsi" w:eastAsia="Arial" w:hAnsiTheme="minorHAnsi" w:cstheme="minorHAnsi"/>
        </w:rPr>
        <w:t>w</w:t>
      </w:r>
      <w:r w:rsidRPr="00733618">
        <w:rPr>
          <w:rFonts w:asciiTheme="minorHAnsi" w:eastAsia="Arial" w:hAnsiTheme="minorHAnsi" w:cstheme="minorHAnsi"/>
          <w:spacing w:val="-17"/>
        </w:rPr>
        <w:t xml:space="preserve"> </w:t>
      </w:r>
      <w:r w:rsidRPr="00733618">
        <w:rPr>
          <w:rFonts w:asciiTheme="minorHAnsi" w:eastAsia="Arial" w:hAnsiTheme="minorHAnsi" w:cstheme="minorHAnsi"/>
        </w:rPr>
        <w:t>sposób zautomatyzowany, stosowanie do art. 22</w:t>
      </w:r>
      <w:r w:rsidRPr="00733618">
        <w:rPr>
          <w:rFonts w:asciiTheme="minorHAnsi" w:eastAsia="Arial" w:hAnsiTheme="minorHAnsi" w:cstheme="minorHAnsi"/>
          <w:spacing w:val="-18"/>
        </w:rPr>
        <w:t xml:space="preserve"> </w:t>
      </w:r>
      <w:r w:rsidRPr="00733618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733618" w:rsidRDefault="006E0FF6" w:rsidP="007336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733618" w:rsidRDefault="006E0FF6" w:rsidP="007336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733618" w:rsidRDefault="006E0FF6" w:rsidP="007336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733618" w:rsidRDefault="006E0FF6" w:rsidP="007336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733618" w:rsidRDefault="006E0FF6" w:rsidP="007336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733618" w:rsidRDefault="006E0FF6" w:rsidP="007336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70983CD4" w14:textId="77777777" w:rsidR="00E6023A" w:rsidRPr="00733618" w:rsidRDefault="00E6023A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F220666" w14:textId="77777777" w:rsidR="00E6023A" w:rsidRPr="00733618" w:rsidRDefault="00E6023A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1B06A0B" w14:textId="1662A8AF" w:rsidR="008558EA" w:rsidRPr="00733618" w:rsidRDefault="008558EA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1EDFAE5" w14:textId="01BEFB50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6BBD08E" w14:textId="3E3C9CAC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6534F19" w14:textId="350E390A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DAF0EFE" w14:textId="3FDF28B9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F2A242F" w14:textId="3EBB1D41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B5E1BF5" w14:textId="54635B92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2BCDA84" w14:textId="2217B1B4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208FF45" w14:textId="2E359903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93BE29B" w14:textId="69712EF8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623D80E" w14:textId="18246383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70A4493" w14:textId="6FF586C7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9407628" w14:textId="7901ABBA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025FE8C" w14:textId="5CA323FD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9A886A9" w14:textId="5142F4DC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0B87251" w14:textId="0F065177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06FF303" w14:textId="61CA7714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F4734ED" w14:textId="59C6344C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3D13D66" w14:textId="30E92DFB" w:rsidR="00E85ECC" w:rsidRPr="00733618" w:rsidRDefault="00E85ECC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C95CCF2" w14:textId="19E46D28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B3C5A24" w14:textId="055B0347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F99795D" w14:textId="0DD18B9A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AE549DE" w14:textId="094FA8F6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0119AA4" w14:textId="4E666509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93EF3D8" w14:textId="0F1D7CB0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9452FE5" w14:textId="6E4B5ABA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BE47932" w14:textId="670A5518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10CDE04" w14:textId="77777777" w:rsidR="008558EA" w:rsidRPr="00733618" w:rsidRDefault="008558EA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8F19638" w14:textId="77E115C3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>Załącznik nr 1</w:t>
      </w:r>
    </w:p>
    <w:p w14:paraId="071CA077" w14:textId="1D2CFA1A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>Znak sprawy</w:t>
      </w:r>
      <w:r w:rsidR="008823CD" w:rsidRPr="00733618">
        <w:rPr>
          <w:rFonts w:asciiTheme="minorHAnsi" w:hAnsiTheme="minorHAnsi" w:cstheme="minorHAnsi"/>
          <w:iCs/>
        </w:rPr>
        <w:t xml:space="preserve">: </w:t>
      </w:r>
      <w:r w:rsidR="00636738" w:rsidRPr="00733618">
        <w:rPr>
          <w:rStyle w:val="markedcontent"/>
          <w:rFonts w:asciiTheme="minorHAnsi" w:hAnsiTheme="minorHAnsi" w:cstheme="minorHAnsi"/>
          <w:iCs/>
        </w:rPr>
        <w:t>ZSiR.271.3.2023 (1/2023/SZU)</w:t>
      </w:r>
    </w:p>
    <w:p w14:paraId="70449898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  <w:iCs/>
        </w:rPr>
      </w:pPr>
    </w:p>
    <w:p w14:paraId="129EF53C" w14:textId="6A3D8FC5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>ZAMAWIAJĄCY:</w:t>
      </w:r>
    </w:p>
    <w:p w14:paraId="56C1569A" w14:textId="18039D4B" w:rsidR="008823CD" w:rsidRPr="00733618" w:rsidRDefault="008823CD" w:rsidP="00733618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>Gmina Miasta Sopotu</w:t>
      </w:r>
    </w:p>
    <w:p w14:paraId="2B4DC7F5" w14:textId="550928C0" w:rsidR="003745F9" w:rsidRPr="00733618" w:rsidRDefault="003745F9" w:rsidP="00733618">
      <w:pPr>
        <w:pStyle w:val="Default"/>
        <w:spacing w:line="276" w:lineRule="auto"/>
        <w:rPr>
          <w:rFonts w:asciiTheme="minorHAnsi" w:hAnsiTheme="minorHAnsi" w:cstheme="minorHAnsi"/>
          <w:iCs/>
          <w:color w:val="auto"/>
        </w:rPr>
      </w:pPr>
      <w:r w:rsidRPr="00733618">
        <w:rPr>
          <w:rFonts w:asciiTheme="minorHAnsi" w:hAnsiTheme="minorHAnsi" w:cstheme="minorHAnsi"/>
          <w:iCs/>
          <w:color w:val="auto"/>
        </w:rPr>
        <w:t xml:space="preserve">             ul. Tadeusza Kościuszki 2</w:t>
      </w:r>
      <w:r w:rsidR="00BD14ED" w:rsidRPr="00733618">
        <w:rPr>
          <w:rFonts w:asciiTheme="minorHAnsi" w:hAnsiTheme="minorHAnsi" w:cstheme="minorHAnsi"/>
          <w:iCs/>
          <w:color w:val="auto"/>
        </w:rPr>
        <w:t>5</w:t>
      </w:r>
      <w:r w:rsidRPr="00733618">
        <w:rPr>
          <w:rFonts w:asciiTheme="minorHAnsi" w:hAnsiTheme="minorHAnsi" w:cstheme="minorHAnsi"/>
          <w:iCs/>
          <w:color w:val="auto"/>
        </w:rPr>
        <w:t xml:space="preserve">/27 , </w:t>
      </w:r>
    </w:p>
    <w:p w14:paraId="61FCB9E6" w14:textId="200FDD02" w:rsidR="003745F9" w:rsidRPr="00733618" w:rsidRDefault="003745F9" w:rsidP="00733618">
      <w:pPr>
        <w:pStyle w:val="Default"/>
        <w:spacing w:line="276" w:lineRule="auto"/>
        <w:rPr>
          <w:rFonts w:asciiTheme="minorHAnsi" w:hAnsiTheme="minorHAnsi" w:cstheme="minorHAnsi"/>
          <w:iCs/>
          <w:color w:val="auto"/>
        </w:rPr>
      </w:pPr>
      <w:r w:rsidRPr="00733618">
        <w:rPr>
          <w:rFonts w:asciiTheme="minorHAnsi" w:hAnsiTheme="minorHAnsi" w:cstheme="minorHAnsi"/>
          <w:iCs/>
          <w:color w:val="auto"/>
        </w:rPr>
        <w:t xml:space="preserve">             81-704 Sopot</w:t>
      </w:r>
    </w:p>
    <w:p w14:paraId="377499BA" w14:textId="1AC4FF41" w:rsidR="003745F9" w:rsidRPr="00733618" w:rsidRDefault="003745F9" w:rsidP="00733618">
      <w:pPr>
        <w:pStyle w:val="Default"/>
        <w:spacing w:line="276" w:lineRule="auto"/>
        <w:rPr>
          <w:rFonts w:asciiTheme="minorHAnsi" w:hAnsiTheme="minorHAnsi" w:cstheme="minorHAnsi"/>
          <w:iCs/>
          <w:color w:val="auto"/>
        </w:rPr>
      </w:pPr>
      <w:r w:rsidRPr="00733618">
        <w:rPr>
          <w:rFonts w:asciiTheme="minorHAnsi" w:hAnsiTheme="minorHAnsi" w:cstheme="minorHAnsi"/>
          <w:iCs/>
          <w:color w:val="auto"/>
        </w:rPr>
        <w:t xml:space="preserve">            NIP: 585-14-11-941</w:t>
      </w:r>
    </w:p>
    <w:p w14:paraId="72A24385" w14:textId="77777777" w:rsidR="003745F9" w:rsidRPr="00733618" w:rsidRDefault="003745F9" w:rsidP="00733618">
      <w:pPr>
        <w:spacing w:line="276" w:lineRule="auto"/>
        <w:rPr>
          <w:rFonts w:asciiTheme="minorHAnsi" w:hAnsiTheme="minorHAnsi" w:cstheme="minorHAnsi"/>
        </w:rPr>
      </w:pPr>
    </w:p>
    <w:p w14:paraId="2E94672D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0E46EFB5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WYKONAWCA:</w:t>
      </w:r>
    </w:p>
    <w:p w14:paraId="5266BBBC" w14:textId="27248F6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Nazwa firmy/Imię i nazwisko: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>.................................................</w:t>
      </w:r>
      <w:r w:rsidRPr="00733618">
        <w:rPr>
          <w:rFonts w:asciiTheme="minorHAnsi" w:hAnsiTheme="minorHAnsi" w:cstheme="minorHAnsi"/>
        </w:rPr>
        <w:br/>
        <w:t>Adres siedziby/adres zamieszkania: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>.................................................</w:t>
      </w:r>
      <w:r w:rsidRPr="00733618">
        <w:rPr>
          <w:rFonts w:asciiTheme="minorHAnsi" w:hAnsiTheme="minorHAnsi" w:cstheme="minorHAnsi"/>
        </w:rPr>
        <w:br/>
        <w:t>Tel./fax.: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Adres e-mail: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 xml:space="preserve"> </w:t>
      </w:r>
      <w:r w:rsidRPr="00733618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NIP: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733618">
        <w:rPr>
          <w:rFonts w:asciiTheme="minorHAnsi" w:hAnsiTheme="minorHAnsi" w:cstheme="minorHAnsi"/>
        </w:rPr>
        <w:t xml:space="preserve">REGON: 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  <w:u w:val="single"/>
        </w:rPr>
      </w:pPr>
    </w:p>
    <w:p w14:paraId="5556F630" w14:textId="4113EC2A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733618">
        <w:rPr>
          <w:rFonts w:asciiTheme="minorHAnsi" w:hAnsiTheme="minorHAnsi" w:cstheme="minorHAnsi"/>
          <w:u w:val="single"/>
        </w:rPr>
        <w:t>FORMULARZ OFERTOWY</w:t>
      </w:r>
    </w:p>
    <w:p w14:paraId="3457D0C3" w14:textId="77777777" w:rsidR="00603FD0" w:rsidRPr="00733618" w:rsidRDefault="00603FD0" w:rsidP="00733618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DCCA3BA" w14:textId="5ABFAF38" w:rsidR="00FC35ED" w:rsidRPr="00733618" w:rsidRDefault="00FC35ED" w:rsidP="00733618">
      <w:pPr>
        <w:pStyle w:val="Tekstpodstawowy"/>
        <w:spacing w:line="276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>W odpowiedzi na zapytanie ofertowe dotyczące realizacji zamówienia publicznego pn.</w:t>
      </w:r>
      <w:r w:rsidR="00165797" w:rsidRPr="00733618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  <w:r w:rsidR="00394CCD" w:rsidRPr="00733618">
        <w:rPr>
          <w:rFonts w:asciiTheme="minorHAnsi" w:hAnsiTheme="minorHAnsi" w:cstheme="minorHAnsi"/>
          <w:w w:val="105"/>
          <w:sz w:val="24"/>
          <w:szCs w:val="24"/>
        </w:rPr>
        <w:t xml:space="preserve">„Doradztwo zawodowe dla obywateli Ukrainy przebywających na terytorium Gminy Miasta Sopotu dla 40 </w:t>
      </w:r>
      <w:r w:rsidR="00394CCD" w:rsidRPr="00733618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="00394CCD" w:rsidRPr="00733618">
        <w:rPr>
          <w:rFonts w:asciiTheme="minorHAnsi" w:hAnsiTheme="minorHAnsi" w:cstheme="minorHAnsi"/>
          <w:w w:val="105"/>
          <w:sz w:val="24"/>
          <w:szCs w:val="24"/>
        </w:rPr>
        <w:t>uczestników Projektu</w:t>
      </w:r>
      <w:r w:rsidR="00394CCD" w:rsidRPr="00733618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="00394CCD" w:rsidRPr="00733618">
        <w:rPr>
          <w:rFonts w:asciiTheme="minorHAnsi" w:hAnsiTheme="minorHAnsi" w:cstheme="minorHAnsi"/>
          <w:w w:val="105"/>
          <w:sz w:val="24"/>
          <w:szCs w:val="24"/>
        </w:rPr>
        <w:t>„Sopot z Ukrainą ”( Pomorskie z Ukrainą)”</w:t>
      </w:r>
      <w:r w:rsidR="00E85ECC" w:rsidRPr="00733618">
        <w:rPr>
          <w:rFonts w:asciiTheme="minorHAnsi" w:hAnsiTheme="minorHAnsi" w:cstheme="minorHAnsi"/>
          <w:sz w:val="24"/>
          <w:szCs w:val="24"/>
        </w:rPr>
        <w:t xml:space="preserve"> </w:t>
      </w:r>
      <w:r w:rsidRPr="00733618">
        <w:rPr>
          <w:rFonts w:asciiTheme="minorHAnsi" w:hAnsiTheme="minorHAnsi" w:cstheme="minorHAnsi"/>
          <w:sz w:val="24"/>
          <w:szCs w:val="24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733618" w:rsidRDefault="00F84C9B" w:rsidP="00733618">
      <w:pPr>
        <w:spacing w:line="276" w:lineRule="auto"/>
        <w:ind w:firstLine="708"/>
        <w:rPr>
          <w:rFonts w:asciiTheme="minorHAnsi" w:hAnsiTheme="minorHAnsi" w:cstheme="minorHAnsi"/>
        </w:rPr>
      </w:pPr>
    </w:p>
    <w:p w14:paraId="40A0FA58" w14:textId="77777777" w:rsidR="00F84C9B" w:rsidRPr="00733618" w:rsidRDefault="00F84C9B" w:rsidP="00733618">
      <w:pPr>
        <w:pStyle w:val="Akapitzlist"/>
        <w:numPr>
          <w:ilvl w:val="0"/>
          <w:numId w:val="27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733618" w:rsidRDefault="00F84C9B" w:rsidP="00733618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6C919584" w14:textId="77777777" w:rsidR="00F84C9B" w:rsidRPr="00733618" w:rsidRDefault="00F84C9B" w:rsidP="00733618">
      <w:pPr>
        <w:pStyle w:val="Akapitzlist"/>
        <w:numPr>
          <w:ilvl w:val="0"/>
          <w:numId w:val="27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733618" w:rsidRDefault="00F84C9B" w:rsidP="00733618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733618" w:rsidRDefault="00F84C9B" w:rsidP="00733618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08CB89CF" w14:textId="6DF2217F" w:rsidR="00F84C9B" w:rsidRPr="00733618" w:rsidRDefault="00F84C9B" w:rsidP="00733618">
      <w:pPr>
        <w:pStyle w:val="Akapitzlist"/>
        <w:numPr>
          <w:ilvl w:val="0"/>
          <w:numId w:val="27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Cena brutto za wykonanie usługi łącznie w PLN</w:t>
      </w:r>
      <w:r w:rsidR="00684608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 xml:space="preserve"> …………………………………</w:t>
      </w:r>
    </w:p>
    <w:p w14:paraId="0C323324" w14:textId="272D04DA" w:rsidR="00BA1F83" w:rsidRPr="00733618" w:rsidRDefault="00F84C9B" w:rsidP="00733618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(cena brutto 1 godziny zegarowej x łączna liczba godzin danej usługi)</w:t>
      </w:r>
    </w:p>
    <w:p w14:paraId="65B9554F" w14:textId="77777777" w:rsidR="008558EA" w:rsidRPr="008578B0" w:rsidRDefault="008558EA" w:rsidP="00733618">
      <w:pPr>
        <w:spacing w:line="276" w:lineRule="auto"/>
        <w:rPr>
          <w:rFonts w:asciiTheme="minorHAnsi" w:hAnsiTheme="minorHAnsi" w:cstheme="minorHAnsi"/>
          <w:iCs/>
        </w:rPr>
      </w:pPr>
    </w:p>
    <w:p w14:paraId="2C7FC7D9" w14:textId="1FA3B090" w:rsidR="00FC35ED" w:rsidRPr="00733618" w:rsidRDefault="00FC35ED" w:rsidP="00733618">
      <w:pPr>
        <w:spacing w:line="276" w:lineRule="auto"/>
        <w:rPr>
          <w:rFonts w:asciiTheme="minorHAnsi" w:hAnsiTheme="minorHAnsi" w:cstheme="minorHAnsi"/>
          <w:iCs/>
          <w:lang w:val="en-US"/>
        </w:rPr>
      </w:pPr>
      <w:proofErr w:type="spellStart"/>
      <w:r w:rsidRPr="00733618">
        <w:rPr>
          <w:rFonts w:asciiTheme="minorHAnsi" w:hAnsiTheme="minorHAnsi" w:cstheme="minorHAnsi"/>
          <w:iCs/>
          <w:lang w:val="en-US"/>
        </w:rPr>
        <w:t>Oświadcza</w:t>
      </w:r>
      <w:r w:rsidR="008823CD" w:rsidRPr="00733618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733618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733618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733618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733618" w:rsidRDefault="00BA1F83" w:rsidP="00733618">
      <w:pPr>
        <w:spacing w:line="276" w:lineRule="auto"/>
        <w:rPr>
          <w:rFonts w:asciiTheme="minorHAnsi" w:hAnsiTheme="minorHAnsi" w:cstheme="minorHAnsi"/>
          <w:iCs/>
        </w:rPr>
      </w:pPr>
    </w:p>
    <w:p w14:paraId="4D20963A" w14:textId="16E6C7A9" w:rsidR="008823CD" w:rsidRPr="00733618" w:rsidRDefault="008823CD" w:rsidP="00733618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636738" w:rsidRPr="00733618">
        <w:rPr>
          <w:rStyle w:val="markedcontent"/>
          <w:rFonts w:asciiTheme="minorHAnsi" w:hAnsiTheme="minorHAnsi" w:cstheme="minorHAnsi"/>
        </w:rPr>
        <w:t>ZSiR.271.3.2023 (1/2023/SZU),</w:t>
      </w:r>
    </w:p>
    <w:p w14:paraId="762FFCB1" w14:textId="77777777" w:rsidR="008823CD" w:rsidRPr="00733618" w:rsidRDefault="008823CD" w:rsidP="00733618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733618" w:rsidRDefault="008823CD" w:rsidP="00733618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lastRenderedPageBreak/>
        <w:t xml:space="preserve">w pełni akceptuję oraz spełniam wszystkie warunki i wymagania dotyczące udziału </w:t>
      </w:r>
      <w:r w:rsidRPr="00733618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1A4CBCAB" w:rsidR="008823CD" w:rsidRPr="00733618" w:rsidRDefault="008823CD" w:rsidP="00733618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akceptuję wszystkie zapisy zapytania ofertowego nr </w:t>
      </w:r>
      <w:r w:rsidR="00636738" w:rsidRPr="00733618">
        <w:rPr>
          <w:rStyle w:val="markedcontent"/>
          <w:rFonts w:asciiTheme="minorHAnsi" w:hAnsiTheme="minorHAnsi" w:cstheme="minorHAnsi"/>
        </w:rPr>
        <w:t xml:space="preserve">ZSiR.271.3.2023 (1/2023/SZU) </w:t>
      </w:r>
      <w:r w:rsidR="00603FD0" w:rsidRPr="00733618">
        <w:rPr>
          <w:rStyle w:val="markedcontent"/>
          <w:rFonts w:asciiTheme="minorHAnsi" w:hAnsiTheme="minorHAnsi" w:cstheme="minorHAnsi"/>
        </w:rPr>
        <w:br/>
      </w:r>
      <w:r w:rsidRPr="00733618">
        <w:rPr>
          <w:rFonts w:asciiTheme="minorHAnsi" w:hAnsiTheme="minorHAnsi" w:cstheme="minorHAnsi"/>
          <w:iCs/>
        </w:rPr>
        <w:t>i</w:t>
      </w:r>
      <w:r w:rsidR="00603FD0" w:rsidRPr="00733618">
        <w:rPr>
          <w:rFonts w:asciiTheme="minorHAnsi" w:hAnsiTheme="minorHAnsi" w:cstheme="minorHAnsi"/>
          <w:iCs/>
        </w:rPr>
        <w:t xml:space="preserve"> </w:t>
      </w:r>
      <w:r w:rsidRPr="00733618">
        <w:rPr>
          <w:rFonts w:asciiTheme="minorHAnsi" w:hAnsiTheme="minorHAnsi" w:cstheme="minorHAnsi"/>
          <w:iCs/>
        </w:rPr>
        <w:t>zapewniam należytą staranność, terminowość i dyspozycyjność przy realizacji przedmiotowego zamówienia;</w:t>
      </w:r>
    </w:p>
    <w:p w14:paraId="116E5B77" w14:textId="77777777" w:rsidR="008A7A08" w:rsidRPr="00733618" w:rsidRDefault="008823CD" w:rsidP="00733618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Zamawiającego.</w:t>
      </w:r>
    </w:p>
    <w:p w14:paraId="44A5B472" w14:textId="77777777" w:rsidR="008A7A08" w:rsidRPr="00733618" w:rsidRDefault="008A7A08" w:rsidP="0073361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74D85E43" w:rsidR="008A7A08" w:rsidRPr="00733618" w:rsidRDefault="00FC35ED" w:rsidP="0073361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>……………………...… dn. _ _._ _.202</w:t>
      </w:r>
      <w:r w:rsidR="00F179A6" w:rsidRPr="00733618">
        <w:rPr>
          <w:rFonts w:asciiTheme="minorHAnsi" w:hAnsiTheme="minorHAnsi" w:cstheme="minorHAnsi"/>
          <w:iCs/>
        </w:rPr>
        <w:t>3</w:t>
      </w:r>
      <w:r w:rsidRPr="00733618">
        <w:rPr>
          <w:rFonts w:asciiTheme="minorHAnsi" w:hAnsiTheme="minorHAnsi" w:cstheme="minorHAnsi"/>
          <w:iCs/>
        </w:rPr>
        <w:t xml:space="preserve"> r.           </w:t>
      </w:r>
    </w:p>
    <w:p w14:paraId="56B9D420" w14:textId="6CF90F85" w:rsidR="00FC35ED" w:rsidRPr="00733618" w:rsidRDefault="008A7A08" w:rsidP="0073361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        </w:t>
      </w:r>
      <w:r w:rsidR="00FC35ED" w:rsidRPr="00733618">
        <w:rPr>
          <w:rFonts w:asciiTheme="minorHAnsi" w:hAnsiTheme="minorHAnsi" w:cstheme="minorHAnsi"/>
          <w:iCs/>
        </w:rPr>
        <w:t>Miejscowoś</w:t>
      </w:r>
      <w:r w:rsidRPr="00733618">
        <w:rPr>
          <w:rFonts w:asciiTheme="minorHAnsi" w:hAnsiTheme="minorHAnsi" w:cstheme="minorHAnsi"/>
          <w:iCs/>
        </w:rPr>
        <w:t>ć</w:t>
      </w:r>
      <w:r w:rsidR="00FC35ED" w:rsidRPr="00733618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733618" w:rsidRDefault="008823CD" w:rsidP="00733618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733618">
        <w:rPr>
          <w:rFonts w:asciiTheme="minorHAnsi" w:hAnsiTheme="minorHAnsi" w:cstheme="minorHAnsi"/>
          <w:iCs/>
        </w:rPr>
        <w:t xml:space="preserve">       </w:t>
      </w:r>
      <w:r w:rsidR="00FC35ED" w:rsidRPr="00733618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733618" w:rsidRDefault="00FC35ED" w:rsidP="00733618">
      <w:pPr>
        <w:spacing w:line="276" w:lineRule="auto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                         </w:t>
      </w:r>
      <w:r w:rsidR="008823CD" w:rsidRPr="00733618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 w:rsidRPr="00733618">
        <w:rPr>
          <w:rFonts w:asciiTheme="minorHAnsi" w:hAnsiTheme="minorHAnsi" w:cstheme="minorHAnsi"/>
          <w:iCs/>
        </w:rPr>
        <w:t xml:space="preserve">        </w:t>
      </w:r>
      <w:r w:rsidRPr="00733618">
        <w:rPr>
          <w:rFonts w:asciiTheme="minorHAnsi" w:hAnsiTheme="minorHAnsi" w:cstheme="minorHAnsi"/>
          <w:iCs/>
        </w:rPr>
        <w:t xml:space="preserve">podpis </w:t>
      </w:r>
      <w:r w:rsidR="008823CD" w:rsidRPr="00733618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733618" w:rsidRDefault="008A7A08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733618" w:rsidRDefault="008A7A08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29C2A0E" w14:textId="77777777" w:rsidR="00F179A6" w:rsidRPr="00733618" w:rsidRDefault="00F179A6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0733DC5B" w14:textId="228B2F58" w:rsidR="00165797" w:rsidRPr="00733618" w:rsidRDefault="00165797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50A41085" w14:textId="411A9815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34492855" w14:textId="759D2263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283D242E" w14:textId="051FE675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33D8C004" w14:textId="06B1DC93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067B616" w14:textId="55C15D28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61FA869" w14:textId="378CBF07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2D894530" w14:textId="06300D85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C835AF0" w14:textId="5644AF29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2400890B" w14:textId="439639F8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53ACA2A" w14:textId="6B6A9CC0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40C5660" w14:textId="185A9EFB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6791D1A2" w14:textId="60241482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6333A534" w14:textId="4F559DE5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22974A83" w14:textId="211241C8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5472665A" w14:textId="43CD7C96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3D3163EE" w14:textId="2AD36858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0B56CB5E" w14:textId="1BC48EFF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5EAE88CD" w14:textId="68C31B34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66D96E7D" w14:textId="3E709A89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1FAE613B" w14:textId="0F889E76" w:rsidR="008823CD" w:rsidRPr="00733618" w:rsidRDefault="00FC35ED" w:rsidP="00733618">
      <w:pPr>
        <w:spacing w:line="276" w:lineRule="auto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>Załącznik nr 2</w:t>
      </w:r>
    </w:p>
    <w:p w14:paraId="34A116CC" w14:textId="3A736E49" w:rsidR="00D40FA1" w:rsidRPr="00733618" w:rsidRDefault="008823CD" w:rsidP="00733618">
      <w:pPr>
        <w:spacing w:line="276" w:lineRule="auto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Znak sprawy: </w:t>
      </w:r>
      <w:r w:rsidR="00636738" w:rsidRPr="00733618">
        <w:rPr>
          <w:rStyle w:val="markedcontent"/>
          <w:rFonts w:asciiTheme="minorHAnsi" w:hAnsiTheme="minorHAnsi" w:cstheme="minorHAnsi"/>
          <w:iCs/>
        </w:rPr>
        <w:t>ZSiR.271.3.2023 (1/2023/SZU)</w:t>
      </w:r>
    </w:p>
    <w:p w14:paraId="284C08C9" w14:textId="3815BA83" w:rsidR="00FC35ED" w:rsidRPr="00733618" w:rsidRDefault="00FC35ED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733618" w:rsidRDefault="008823CD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Gmina Miasta Sopotu</w:t>
      </w:r>
    </w:p>
    <w:p w14:paraId="12811584" w14:textId="23A42267" w:rsidR="003745F9" w:rsidRPr="00733618" w:rsidRDefault="003745F9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ul. Tadeusza Kościuszki 2</w:t>
      </w:r>
      <w:r w:rsidR="00BD14ED" w:rsidRPr="00733618">
        <w:rPr>
          <w:rFonts w:asciiTheme="minorHAnsi" w:hAnsiTheme="minorHAnsi" w:cstheme="minorHAnsi"/>
          <w:color w:val="auto"/>
        </w:rPr>
        <w:t>5</w:t>
      </w:r>
      <w:r w:rsidRPr="00733618">
        <w:rPr>
          <w:rFonts w:asciiTheme="minorHAnsi" w:hAnsiTheme="minorHAnsi" w:cstheme="minorHAnsi"/>
          <w:color w:val="auto"/>
        </w:rPr>
        <w:t xml:space="preserve">/27 </w:t>
      </w:r>
    </w:p>
    <w:p w14:paraId="7D232591" w14:textId="77777777" w:rsidR="003745F9" w:rsidRPr="00733618" w:rsidRDefault="003745F9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81-704 Sopot</w:t>
      </w:r>
    </w:p>
    <w:p w14:paraId="486529DB" w14:textId="77777777" w:rsidR="003745F9" w:rsidRPr="00733618" w:rsidRDefault="003745F9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NIP: 585-14-11-941</w:t>
      </w:r>
    </w:p>
    <w:p w14:paraId="12A60294" w14:textId="77777777" w:rsidR="00D40FA1" w:rsidRPr="00733618" w:rsidRDefault="00D40FA1" w:rsidP="00733618">
      <w:pPr>
        <w:spacing w:line="276" w:lineRule="auto"/>
        <w:rPr>
          <w:rFonts w:asciiTheme="minorHAnsi" w:hAnsiTheme="minorHAnsi" w:cstheme="minorHAnsi"/>
        </w:rPr>
      </w:pPr>
    </w:p>
    <w:p w14:paraId="586683C4" w14:textId="77777777" w:rsidR="00FC35ED" w:rsidRPr="00733618" w:rsidRDefault="00FC35ED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WYKONAWCA:</w:t>
      </w:r>
    </w:p>
    <w:p w14:paraId="6FD9C972" w14:textId="202F1051" w:rsidR="00FC35ED" w:rsidRPr="00733618" w:rsidRDefault="00FC35ED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Nazwa firmy/Imię i nazwisko: </w:t>
      </w:r>
      <w:r w:rsidRPr="00733618">
        <w:rPr>
          <w:rFonts w:asciiTheme="minorHAnsi" w:hAnsiTheme="minorHAnsi" w:cstheme="minorHAnsi"/>
        </w:rPr>
        <w:tab/>
      </w:r>
      <w:r w:rsidR="008823CD" w:rsidRPr="00733618">
        <w:rPr>
          <w:rFonts w:asciiTheme="minorHAnsi" w:hAnsiTheme="minorHAnsi" w:cstheme="minorHAnsi"/>
        </w:rPr>
        <w:t xml:space="preserve">            </w:t>
      </w:r>
      <w:r w:rsidR="00D40FA1" w:rsidRPr="00733618">
        <w:rPr>
          <w:rFonts w:asciiTheme="minorHAnsi" w:hAnsiTheme="minorHAnsi" w:cstheme="minorHAnsi"/>
        </w:rPr>
        <w:t xml:space="preserve">  </w:t>
      </w:r>
      <w:r w:rsidR="008823CD" w:rsidRPr="00733618">
        <w:rPr>
          <w:rFonts w:asciiTheme="minorHAnsi" w:hAnsiTheme="minorHAnsi" w:cstheme="minorHAnsi"/>
        </w:rPr>
        <w:t xml:space="preserve">  </w:t>
      </w:r>
      <w:r w:rsidRPr="00733618">
        <w:rPr>
          <w:rFonts w:asciiTheme="minorHAnsi" w:hAnsiTheme="minorHAnsi" w:cstheme="minorHAnsi"/>
        </w:rPr>
        <w:t>.................................................</w:t>
      </w:r>
      <w:r w:rsidRPr="00733618">
        <w:rPr>
          <w:rFonts w:asciiTheme="minorHAnsi" w:hAnsiTheme="minorHAnsi" w:cstheme="minorHAnsi"/>
        </w:rPr>
        <w:br/>
        <w:t xml:space="preserve">Adres siedziby/adres zamieszkania: </w:t>
      </w:r>
      <w:r w:rsidRPr="00733618">
        <w:rPr>
          <w:rFonts w:asciiTheme="minorHAnsi" w:hAnsiTheme="minorHAnsi" w:cstheme="minorHAnsi"/>
        </w:rPr>
        <w:tab/>
      </w:r>
      <w:r w:rsidR="008823CD" w:rsidRPr="00733618">
        <w:rPr>
          <w:rFonts w:asciiTheme="minorHAnsi" w:hAnsiTheme="minorHAnsi" w:cstheme="minorHAnsi"/>
        </w:rPr>
        <w:t xml:space="preserve">                </w:t>
      </w:r>
      <w:r w:rsidRPr="00733618">
        <w:rPr>
          <w:rFonts w:asciiTheme="minorHAnsi" w:hAnsiTheme="minorHAnsi" w:cstheme="minorHAnsi"/>
        </w:rPr>
        <w:t>.................................................</w:t>
      </w:r>
      <w:r w:rsidRPr="00733618">
        <w:rPr>
          <w:rFonts w:asciiTheme="minorHAnsi" w:hAnsiTheme="minorHAnsi" w:cstheme="minorHAnsi"/>
        </w:rPr>
        <w:br/>
        <w:t>Tel./fax.: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 xml:space="preserve">            </w:t>
      </w:r>
      <w:r w:rsidR="008823CD" w:rsidRPr="00733618">
        <w:rPr>
          <w:rFonts w:asciiTheme="minorHAnsi" w:hAnsiTheme="minorHAnsi" w:cstheme="minorHAnsi"/>
        </w:rPr>
        <w:t xml:space="preserve">  </w:t>
      </w:r>
      <w:r w:rsidRPr="00733618">
        <w:rPr>
          <w:rFonts w:asciiTheme="minorHAnsi" w:hAnsiTheme="minorHAnsi" w:cstheme="minorHAnsi"/>
        </w:rPr>
        <w:t xml:space="preserve"> </w:t>
      </w:r>
      <w:r w:rsidR="008823CD" w:rsidRPr="00733618">
        <w:rPr>
          <w:rFonts w:asciiTheme="minorHAnsi" w:hAnsiTheme="minorHAnsi" w:cstheme="minorHAnsi"/>
        </w:rPr>
        <w:t xml:space="preserve">  </w:t>
      </w:r>
      <w:r w:rsidRPr="00733618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733618" w:rsidRDefault="00FC35ED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Adres e-mail: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="008823CD" w:rsidRPr="00733618">
        <w:rPr>
          <w:rFonts w:asciiTheme="minorHAnsi" w:hAnsiTheme="minorHAnsi" w:cstheme="minorHAnsi"/>
        </w:rPr>
        <w:t xml:space="preserve">                 </w:t>
      </w:r>
      <w:r w:rsidRPr="00733618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733618" w:rsidRDefault="00FC35ED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NIP: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="008823CD" w:rsidRPr="00733618">
        <w:rPr>
          <w:rFonts w:asciiTheme="minorHAnsi" w:hAnsiTheme="minorHAnsi" w:cstheme="minorHAnsi"/>
        </w:rPr>
        <w:t xml:space="preserve">   </w:t>
      </w:r>
      <w:r w:rsidRPr="00733618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733618" w:rsidRDefault="00FC35ED" w:rsidP="00733618">
      <w:pPr>
        <w:spacing w:line="276" w:lineRule="auto"/>
        <w:rPr>
          <w:rFonts w:asciiTheme="minorHAnsi" w:hAnsiTheme="minorHAnsi" w:cstheme="minorHAnsi"/>
          <w:u w:val="single"/>
        </w:rPr>
      </w:pPr>
      <w:r w:rsidRPr="00733618">
        <w:rPr>
          <w:rFonts w:asciiTheme="minorHAnsi" w:hAnsiTheme="minorHAnsi" w:cstheme="minorHAnsi"/>
        </w:rPr>
        <w:t xml:space="preserve">REGON: 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="008823CD" w:rsidRPr="00733618">
        <w:rPr>
          <w:rFonts w:asciiTheme="minorHAnsi" w:hAnsiTheme="minorHAnsi" w:cstheme="minorHAnsi"/>
        </w:rPr>
        <w:t xml:space="preserve">   </w:t>
      </w:r>
      <w:r w:rsidRPr="00733618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580B0A0" w14:textId="77777777" w:rsidR="00D40FA1" w:rsidRPr="00733618" w:rsidRDefault="00D40FA1" w:rsidP="00733618">
      <w:pPr>
        <w:spacing w:line="276" w:lineRule="auto"/>
        <w:rPr>
          <w:rFonts w:asciiTheme="minorHAnsi" w:hAnsiTheme="minorHAnsi" w:cstheme="minorHAnsi"/>
          <w:u w:val="single"/>
        </w:rPr>
      </w:pPr>
    </w:p>
    <w:p w14:paraId="34BB0392" w14:textId="561195EC" w:rsidR="00FC35ED" w:rsidRPr="00733618" w:rsidRDefault="00FC35ED" w:rsidP="00733618">
      <w:pPr>
        <w:spacing w:line="276" w:lineRule="auto"/>
        <w:rPr>
          <w:rFonts w:asciiTheme="minorHAnsi" w:hAnsiTheme="minorHAnsi" w:cstheme="minorHAnsi"/>
          <w:u w:val="single"/>
        </w:rPr>
      </w:pPr>
      <w:r w:rsidRPr="00733618">
        <w:rPr>
          <w:rFonts w:asciiTheme="minorHAnsi" w:hAnsiTheme="minorHAnsi" w:cstheme="minorHAnsi"/>
          <w:u w:val="single"/>
        </w:rPr>
        <w:t>WYKAZ OSÓB, KTÓRE BĘDĄ UCZESTNICZYĆ W WYKONYWANIU ZAMÓWIENIA ZGODNIE Z WARUNKAMI UDZIAŁU W POSTĘPOWANIU, OKREŚLONYMI W PKT. V ZAPYTANIA OFERTOWEGO.</w:t>
      </w:r>
    </w:p>
    <w:p w14:paraId="65BE8B4B" w14:textId="77777777" w:rsidR="00D40FA1" w:rsidRPr="00733618" w:rsidRDefault="00D40FA1" w:rsidP="00733618">
      <w:pPr>
        <w:spacing w:line="276" w:lineRule="auto"/>
        <w:rPr>
          <w:rFonts w:asciiTheme="minorHAnsi" w:hAnsiTheme="minorHAnsi" w:cstheme="minorHAnsi"/>
          <w:u w:val="single"/>
        </w:rPr>
      </w:pPr>
    </w:p>
    <w:p w14:paraId="0584BE40" w14:textId="46659033" w:rsidR="00FC35ED" w:rsidRPr="00733618" w:rsidRDefault="00FC35ED" w:rsidP="00733618">
      <w:pPr>
        <w:spacing w:line="276" w:lineRule="auto"/>
        <w:rPr>
          <w:rFonts w:asciiTheme="minorHAnsi" w:hAnsiTheme="minorHAnsi" w:cstheme="minorHAnsi"/>
          <w:lang w:val="en-US"/>
        </w:rPr>
      </w:pPr>
      <w:r w:rsidRPr="00733618">
        <w:rPr>
          <w:rFonts w:asciiTheme="minorHAnsi" w:hAnsiTheme="minorHAnsi" w:cstheme="minorHAnsi"/>
        </w:rPr>
        <w:t>Do realizacji niniejszego zamówienia wskazuj</w:t>
      </w:r>
      <w:r w:rsidR="00D40FA1" w:rsidRPr="00733618">
        <w:rPr>
          <w:rFonts w:asciiTheme="minorHAnsi" w:hAnsiTheme="minorHAnsi" w:cstheme="minorHAnsi"/>
        </w:rPr>
        <w:t>ę</w:t>
      </w:r>
      <w:r w:rsidRPr="00733618">
        <w:rPr>
          <w:rFonts w:asciiTheme="minorHAnsi" w:hAnsiTheme="minorHAnsi" w:cstheme="minorHAnsi"/>
        </w:rPr>
        <w:t>:</w:t>
      </w:r>
    </w:p>
    <w:p w14:paraId="1C1B2D86" w14:textId="5300BD9E" w:rsidR="00F84C9B" w:rsidRPr="00733618" w:rsidRDefault="00FC35ED" w:rsidP="00733618">
      <w:pPr>
        <w:numPr>
          <w:ilvl w:val="1"/>
          <w:numId w:val="16"/>
        </w:numPr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733618">
        <w:rPr>
          <w:rFonts w:asciiTheme="minorHAnsi" w:hAnsiTheme="minorHAnsi" w:cstheme="minorHAnsi"/>
          <w:lang w:val="en-US"/>
        </w:rPr>
        <w:t>Imię</w:t>
      </w:r>
      <w:proofErr w:type="spellEnd"/>
      <w:r w:rsidRPr="0073361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733618">
        <w:rPr>
          <w:rFonts w:asciiTheme="minorHAnsi" w:hAnsiTheme="minorHAnsi" w:cstheme="minorHAnsi"/>
          <w:lang w:val="en-US"/>
        </w:rPr>
        <w:t>i</w:t>
      </w:r>
      <w:proofErr w:type="spellEnd"/>
      <w:r w:rsidRPr="0073361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733618">
        <w:rPr>
          <w:rFonts w:asciiTheme="minorHAnsi" w:hAnsiTheme="minorHAnsi" w:cstheme="minorHAnsi"/>
          <w:lang w:val="en-US"/>
        </w:rPr>
        <w:t>nazwisko</w:t>
      </w:r>
      <w:proofErr w:type="spellEnd"/>
      <w:r w:rsidRPr="00733618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733618" w:rsidRDefault="00D40FA1" w:rsidP="00733618">
      <w:pPr>
        <w:spacing w:line="276" w:lineRule="auto"/>
        <w:rPr>
          <w:rFonts w:asciiTheme="minorHAnsi" w:hAnsiTheme="minorHAnsi" w:cstheme="minorHAnsi"/>
        </w:rPr>
      </w:pPr>
    </w:p>
    <w:p w14:paraId="53CC322E" w14:textId="38E2AF31" w:rsidR="00394CCD" w:rsidRPr="00733618" w:rsidRDefault="00FC35ED" w:rsidP="00733618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tbl>
      <w:tblPr>
        <w:tblStyle w:val="Tabela-Siatka"/>
        <w:tblW w:w="8664" w:type="dxa"/>
        <w:tblLayout w:type="fixed"/>
        <w:tblLook w:val="0020" w:firstRow="1" w:lastRow="0" w:firstColumn="0" w:lastColumn="0" w:noHBand="0" w:noVBand="0"/>
      </w:tblPr>
      <w:tblGrid>
        <w:gridCol w:w="6962"/>
        <w:gridCol w:w="1702"/>
      </w:tblGrid>
      <w:tr w:rsidR="00E6023A" w:rsidRPr="00733618" w14:paraId="720EDA02" w14:textId="77777777" w:rsidTr="00760739">
        <w:trPr>
          <w:trHeight w:val="710"/>
        </w:trPr>
        <w:tc>
          <w:tcPr>
            <w:tcW w:w="6962" w:type="dxa"/>
          </w:tcPr>
          <w:p w14:paraId="32B904D2" w14:textId="0A71F96E" w:rsidR="00E6023A" w:rsidRPr="008578B0" w:rsidRDefault="00F179A6" w:rsidP="00733618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Doświadczenie w świadczeniu doradztwa zawodowego w wymiarze :</w:t>
            </w:r>
          </w:p>
        </w:tc>
        <w:tc>
          <w:tcPr>
            <w:tcW w:w="1702" w:type="dxa"/>
          </w:tcPr>
          <w:p w14:paraId="7EFAAEBF" w14:textId="77777777" w:rsidR="00E6023A" w:rsidRPr="00733618" w:rsidRDefault="00E6023A" w:rsidP="00733618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733618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733618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733618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733618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733618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760739" w:rsidRPr="00733618" w14:paraId="58B11D0A" w14:textId="77777777" w:rsidTr="00E6023A">
        <w:trPr>
          <w:trHeight w:val="57"/>
        </w:trPr>
        <w:tc>
          <w:tcPr>
            <w:tcW w:w="6962" w:type="dxa"/>
          </w:tcPr>
          <w:p w14:paraId="1013E2CD" w14:textId="01A7FCCC" w:rsidR="00760739" w:rsidRPr="00733618" w:rsidRDefault="00760739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do 49 godzin </w:t>
            </w:r>
          </w:p>
        </w:tc>
        <w:tc>
          <w:tcPr>
            <w:tcW w:w="1702" w:type="dxa"/>
          </w:tcPr>
          <w:p w14:paraId="65F08F2A" w14:textId="77777777" w:rsidR="00760739" w:rsidRPr="00733618" w:rsidRDefault="00760739" w:rsidP="0073361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760739" w:rsidRPr="00733618" w14:paraId="66B29076" w14:textId="77777777" w:rsidTr="00E6023A">
        <w:trPr>
          <w:trHeight w:val="57"/>
        </w:trPr>
        <w:tc>
          <w:tcPr>
            <w:tcW w:w="6962" w:type="dxa"/>
          </w:tcPr>
          <w:p w14:paraId="1D793A4A" w14:textId="2499D94E" w:rsidR="00760739" w:rsidRPr="00733618" w:rsidRDefault="00760739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50-149 godzin </w:t>
            </w:r>
          </w:p>
        </w:tc>
        <w:tc>
          <w:tcPr>
            <w:tcW w:w="1702" w:type="dxa"/>
          </w:tcPr>
          <w:p w14:paraId="4EBDE978" w14:textId="77777777" w:rsidR="00760739" w:rsidRPr="00733618" w:rsidRDefault="00760739" w:rsidP="0073361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760739" w:rsidRPr="00733618" w14:paraId="516722AC" w14:textId="77777777" w:rsidTr="00E6023A">
        <w:trPr>
          <w:trHeight w:val="57"/>
        </w:trPr>
        <w:tc>
          <w:tcPr>
            <w:tcW w:w="6962" w:type="dxa"/>
          </w:tcPr>
          <w:p w14:paraId="65093CE1" w14:textId="3D324BD8" w:rsidR="00760739" w:rsidRPr="00733618" w:rsidRDefault="00760739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150-199 godzin </w:t>
            </w:r>
          </w:p>
        </w:tc>
        <w:tc>
          <w:tcPr>
            <w:tcW w:w="1702" w:type="dxa"/>
          </w:tcPr>
          <w:p w14:paraId="2E717375" w14:textId="77777777" w:rsidR="00760739" w:rsidRPr="00733618" w:rsidRDefault="00760739" w:rsidP="0073361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760739" w:rsidRPr="00733618" w14:paraId="604497B3" w14:textId="77777777" w:rsidTr="00F179A6">
        <w:trPr>
          <w:trHeight w:val="58"/>
        </w:trPr>
        <w:tc>
          <w:tcPr>
            <w:tcW w:w="6962" w:type="dxa"/>
          </w:tcPr>
          <w:p w14:paraId="23872AB3" w14:textId="4D947FE3" w:rsidR="00760739" w:rsidRPr="00733618" w:rsidRDefault="00760739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Powyżej 200 godzin </w:t>
            </w:r>
          </w:p>
        </w:tc>
        <w:tc>
          <w:tcPr>
            <w:tcW w:w="1702" w:type="dxa"/>
          </w:tcPr>
          <w:p w14:paraId="137DE847" w14:textId="77777777" w:rsidR="00760739" w:rsidRPr="00733618" w:rsidRDefault="00760739" w:rsidP="0073361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05D7FC4" w14:textId="77777777" w:rsidR="00E6023A" w:rsidRPr="00733618" w:rsidRDefault="00E6023A" w:rsidP="00733618">
      <w:pPr>
        <w:spacing w:line="276" w:lineRule="auto"/>
        <w:rPr>
          <w:rFonts w:asciiTheme="minorHAnsi" w:hAnsiTheme="minorHAnsi" w:cstheme="minorHAnsi"/>
        </w:rPr>
      </w:pPr>
    </w:p>
    <w:p w14:paraId="3BD2FAE3" w14:textId="0D4EC29F" w:rsidR="00D40FA1" w:rsidRPr="00733618" w:rsidRDefault="00D40FA1" w:rsidP="00733618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733618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733618" w:rsidRDefault="00D40FA1" w:rsidP="00733618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733618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733618" w:rsidRDefault="00D40FA1" w:rsidP="00733618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733618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733618" w:rsidRDefault="00D40FA1" w:rsidP="00733618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733618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733618" w:rsidRDefault="00D40FA1" w:rsidP="00733618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733618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733618" w:rsidRDefault="00D40FA1" w:rsidP="00733618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733618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733618" w:rsidRDefault="00D40FA1" w:rsidP="00733618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733618">
        <w:rPr>
          <w:rFonts w:asciiTheme="minorHAnsi" w:hAnsiTheme="minorHAnsi" w:cstheme="minorHAnsi"/>
          <w:shd w:val="clear" w:color="auto" w:fill="FFFFFF"/>
        </w:rPr>
        <w:lastRenderedPageBreak/>
        <w:t>……………………………………………………………………………………………………</w:t>
      </w:r>
    </w:p>
    <w:p w14:paraId="20F96782" w14:textId="77777777" w:rsidR="00D40FA1" w:rsidRPr="00733618" w:rsidRDefault="00D40FA1" w:rsidP="00733618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733618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38C03AFB" w14:textId="77777777" w:rsidR="00D40FA1" w:rsidRPr="00733618" w:rsidRDefault="00D40FA1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713ECB78" w14:textId="7AF106CA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………………………………………...… dn. _ _._ _.</w:t>
      </w:r>
      <w:r w:rsidR="00636738" w:rsidRPr="00733618">
        <w:rPr>
          <w:rFonts w:asciiTheme="minorHAnsi" w:hAnsiTheme="minorHAnsi" w:cstheme="minorHAnsi"/>
        </w:rPr>
        <w:t>2023</w:t>
      </w:r>
      <w:r w:rsidRPr="00733618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11A2FB13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3486C3C5" w14:textId="77777777" w:rsidR="00FC35ED" w:rsidRPr="00733618" w:rsidRDefault="00FC35ED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183F8D1C" w14:textId="590247D3" w:rsidR="00E62244" w:rsidRPr="00733618" w:rsidRDefault="00985E6F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733618">
        <w:rPr>
          <w:rFonts w:asciiTheme="minorHAnsi" w:hAnsiTheme="minorHAnsi" w:cstheme="minorHAnsi"/>
        </w:rPr>
        <w:t>……………………………………</w:t>
      </w:r>
      <w:r w:rsidR="008A7A08" w:rsidRPr="00733618">
        <w:rPr>
          <w:rFonts w:asciiTheme="minorHAnsi" w:hAnsiTheme="minorHAnsi" w:cstheme="minorHAnsi"/>
        </w:rPr>
        <w:t xml:space="preserve">  </w:t>
      </w:r>
      <w:r w:rsidR="00BA1F83" w:rsidRPr="00733618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733618" w:rsidRDefault="00BA1F83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733618" w:rsidRDefault="00E62244" w:rsidP="00733618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733618" w:rsidRDefault="00D40FA1" w:rsidP="00733618">
      <w:pPr>
        <w:spacing w:line="276" w:lineRule="auto"/>
        <w:rPr>
          <w:rFonts w:asciiTheme="minorHAnsi" w:hAnsiTheme="minorHAnsi" w:cstheme="minorHAnsi"/>
        </w:rPr>
      </w:pPr>
    </w:p>
    <w:p w14:paraId="66986497" w14:textId="765BBDFA" w:rsidR="0020115A" w:rsidRPr="00733618" w:rsidRDefault="0020115A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389424BE" w14:textId="26526FDB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4399EE70" w14:textId="035D1C47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26127E40" w14:textId="2E822868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5254D860" w14:textId="1BFDB65D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6F49DF4E" w14:textId="0008A528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66B49FB5" w14:textId="3A5FDB17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0A64DDE5" w14:textId="5AA15A2E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B0D7531" w14:textId="4E55DAE0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4EBAA9CD" w14:textId="6A1102EC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29AA15B1" w14:textId="7D0EE7BC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3FDD1F97" w14:textId="6A0A2D12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23700CF1" w14:textId="1CAD47A1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3EA1A94E" w14:textId="5AE8E98E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3454CCB8" w14:textId="343E8A68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5E509045" w14:textId="53BB94C3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5E46D3AE" w14:textId="5E33A80E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EC305DC" w14:textId="1AC4D4E4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0C27EDFF" w14:textId="72E207D5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6453590F" w14:textId="6C8C76D4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63B78FCF" w14:textId="1414EE84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020EEA2A" w14:textId="113A072E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A3232D9" w14:textId="72D59615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06EB8929" w14:textId="14F9A22B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47CF0EE8" w14:textId="6D7BB877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3E60936F" w14:textId="1A04D9E0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472723F7" w14:textId="77777777" w:rsidR="00E85ECC" w:rsidRPr="00733618" w:rsidRDefault="00E85ECC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7919742A" w14:textId="3A36EF7F" w:rsidR="00760739" w:rsidRPr="00733618" w:rsidRDefault="00760739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688EB28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  <w:i/>
        </w:rPr>
      </w:pPr>
    </w:p>
    <w:p w14:paraId="2BDD658B" w14:textId="0542969B" w:rsidR="00061DAA" w:rsidRPr="00733618" w:rsidRDefault="00061DAA" w:rsidP="00733618">
      <w:pPr>
        <w:spacing w:line="276" w:lineRule="auto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733618">
        <w:rPr>
          <w:rFonts w:asciiTheme="minorHAnsi" w:hAnsiTheme="minorHAnsi" w:cstheme="minorHAnsi"/>
          <w:iCs/>
        </w:rPr>
        <w:t>3</w:t>
      </w:r>
    </w:p>
    <w:p w14:paraId="7FB2CD0C" w14:textId="58AE1446" w:rsidR="00985E6F" w:rsidRPr="00733618" w:rsidRDefault="00985E6F" w:rsidP="00733618">
      <w:pPr>
        <w:spacing w:line="276" w:lineRule="auto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Znak sprawy: </w:t>
      </w:r>
      <w:r w:rsidR="00636738" w:rsidRPr="00733618">
        <w:rPr>
          <w:rStyle w:val="markedcontent"/>
          <w:rFonts w:asciiTheme="minorHAnsi" w:hAnsiTheme="minorHAnsi" w:cstheme="minorHAnsi"/>
          <w:iCs/>
        </w:rPr>
        <w:t>ZSiR.271.3.2023 (1/2023/SZU)</w:t>
      </w:r>
    </w:p>
    <w:p w14:paraId="31DD8277" w14:textId="77777777" w:rsidR="00061DAA" w:rsidRPr="00733618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</w:rPr>
      </w:pPr>
    </w:p>
    <w:p w14:paraId="0C50FF61" w14:textId="77777777" w:rsidR="00603FD0" w:rsidRPr="00733618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ZAMAWIAJĄCY:</w:t>
      </w:r>
    </w:p>
    <w:p w14:paraId="5161AEA3" w14:textId="741486BF" w:rsidR="00603FD0" w:rsidRPr="00733618" w:rsidRDefault="00985E6F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Gmina Miasta Sopot</w:t>
      </w:r>
      <w:r w:rsidR="00603FD0" w:rsidRPr="00733618">
        <w:rPr>
          <w:rFonts w:asciiTheme="minorHAnsi" w:hAnsiTheme="minorHAnsi" w:cstheme="minorHAnsi"/>
        </w:rPr>
        <w:t>u</w:t>
      </w:r>
    </w:p>
    <w:p w14:paraId="2BF84903" w14:textId="7BB38E5E" w:rsidR="003745F9" w:rsidRPr="00733618" w:rsidRDefault="003745F9" w:rsidP="00733618">
      <w:pPr>
        <w:spacing w:line="276" w:lineRule="auto"/>
        <w:ind w:left="-142" w:firstLine="142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ul. Tadeusza Kościuszki 2</w:t>
      </w:r>
      <w:r w:rsidR="00BD14ED" w:rsidRPr="00733618">
        <w:rPr>
          <w:rFonts w:asciiTheme="minorHAnsi" w:hAnsiTheme="minorHAnsi" w:cstheme="minorHAnsi"/>
        </w:rPr>
        <w:t>5</w:t>
      </w:r>
      <w:r w:rsidRPr="00733618">
        <w:rPr>
          <w:rFonts w:asciiTheme="minorHAnsi" w:hAnsiTheme="minorHAnsi" w:cstheme="minorHAnsi"/>
        </w:rPr>
        <w:t xml:space="preserve">/27 </w:t>
      </w:r>
    </w:p>
    <w:p w14:paraId="6F15D3CD" w14:textId="5282372F" w:rsidR="003745F9" w:rsidRPr="00733618" w:rsidRDefault="003745F9" w:rsidP="00733618">
      <w:pPr>
        <w:pStyle w:val="Default"/>
        <w:spacing w:line="276" w:lineRule="auto"/>
        <w:ind w:left="-142" w:firstLine="142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81-704 Sopot</w:t>
      </w:r>
    </w:p>
    <w:p w14:paraId="336B45E7" w14:textId="688BF232" w:rsidR="003745F9" w:rsidRPr="00733618" w:rsidRDefault="003745F9" w:rsidP="00733618">
      <w:pPr>
        <w:pStyle w:val="Default"/>
        <w:spacing w:line="276" w:lineRule="auto"/>
        <w:ind w:left="-142" w:firstLine="142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NIP: 585-14-11-941</w:t>
      </w:r>
    </w:p>
    <w:p w14:paraId="2D3A3592" w14:textId="35656E15" w:rsidR="00061DAA" w:rsidRPr="00733618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</w:rPr>
      </w:pPr>
    </w:p>
    <w:p w14:paraId="2D25F583" w14:textId="77777777" w:rsidR="00061DAA" w:rsidRPr="00733618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</w:rPr>
      </w:pPr>
    </w:p>
    <w:p w14:paraId="24486368" w14:textId="77777777" w:rsidR="00061DAA" w:rsidRPr="00733618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WYKONAWCA:</w:t>
      </w:r>
    </w:p>
    <w:p w14:paraId="427CB48D" w14:textId="4F11A33E" w:rsidR="00BD14ED" w:rsidRPr="00733618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Nazwa firmy/Imię i nazwisko: </w:t>
      </w:r>
      <w:r w:rsidRPr="00733618">
        <w:rPr>
          <w:rFonts w:asciiTheme="minorHAnsi" w:hAnsiTheme="minorHAnsi" w:cstheme="minorHAnsi"/>
        </w:rPr>
        <w:tab/>
      </w:r>
      <w:r w:rsidR="00BA1F83" w:rsidRPr="00733618">
        <w:rPr>
          <w:rFonts w:asciiTheme="minorHAnsi" w:hAnsiTheme="minorHAnsi" w:cstheme="minorHAnsi"/>
        </w:rPr>
        <w:t xml:space="preserve">          </w:t>
      </w:r>
      <w:r w:rsidR="00BD14ED" w:rsidRPr="00733618">
        <w:rPr>
          <w:rFonts w:asciiTheme="minorHAnsi" w:hAnsiTheme="minorHAnsi" w:cstheme="minorHAnsi"/>
        </w:rPr>
        <w:t xml:space="preserve"> </w:t>
      </w:r>
      <w:r w:rsidR="00D40FA1" w:rsidRPr="00733618">
        <w:rPr>
          <w:rFonts w:asciiTheme="minorHAnsi" w:hAnsiTheme="minorHAnsi" w:cstheme="minorHAnsi"/>
        </w:rPr>
        <w:t xml:space="preserve">  </w:t>
      </w:r>
      <w:r w:rsidRPr="00733618">
        <w:rPr>
          <w:rFonts w:asciiTheme="minorHAnsi" w:hAnsiTheme="minorHAnsi" w:cstheme="minorHAnsi"/>
        </w:rPr>
        <w:t>.................................................</w:t>
      </w:r>
    </w:p>
    <w:p w14:paraId="217A34DA" w14:textId="77777777" w:rsidR="00BD14ED" w:rsidRPr="00733618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Adres siedziby/adres zamieszkania: </w:t>
      </w:r>
      <w:r w:rsidRPr="00733618">
        <w:rPr>
          <w:rFonts w:asciiTheme="minorHAnsi" w:hAnsiTheme="minorHAnsi" w:cstheme="minorHAnsi"/>
        </w:rPr>
        <w:tab/>
        <w:t xml:space="preserve">         </w:t>
      </w:r>
      <w:r w:rsidR="00E62244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 xml:space="preserve">   .................................................</w:t>
      </w:r>
    </w:p>
    <w:p w14:paraId="081A44D5" w14:textId="10297500" w:rsidR="00061DAA" w:rsidRPr="00733618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Tel./fax.: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8578B0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  <w:lang w:val="en-US"/>
        </w:rPr>
      </w:pPr>
      <w:r w:rsidRPr="008578B0">
        <w:rPr>
          <w:rFonts w:asciiTheme="minorHAnsi" w:hAnsiTheme="minorHAnsi" w:cstheme="minorHAnsi"/>
          <w:lang w:val="en-US"/>
        </w:rPr>
        <w:t>Adres e-mail:</w:t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  <w:t>.................................................</w:t>
      </w:r>
    </w:p>
    <w:p w14:paraId="15E6F607" w14:textId="2CBC53CB" w:rsidR="00061DAA" w:rsidRPr="008578B0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  <w:lang w:val="en-US"/>
        </w:rPr>
      </w:pPr>
      <w:r w:rsidRPr="008578B0">
        <w:rPr>
          <w:rFonts w:asciiTheme="minorHAnsi" w:hAnsiTheme="minorHAnsi" w:cstheme="minorHAnsi"/>
          <w:lang w:val="en-US"/>
        </w:rPr>
        <w:t>NIP:</w:t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="00BD14ED" w:rsidRPr="008578B0">
        <w:rPr>
          <w:rFonts w:asciiTheme="minorHAnsi" w:hAnsiTheme="minorHAnsi" w:cstheme="minorHAnsi"/>
          <w:lang w:val="en-US"/>
        </w:rPr>
        <w:t xml:space="preserve">              </w:t>
      </w:r>
      <w:r w:rsidRPr="008578B0">
        <w:rPr>
          <w:rFonts w:asciiTheme="minorHAnsi" w:hAnsiTheme="minorHAnsi" w:cstheme="minorHAnsi"/>
          <w:lang w:val="en-US"/>
        </w:rPr>
        <w:t>.................................................</w:t>
      </w:r>
    </w:p>
    <w:p w14:paraId="58792968" w14:textId="77777777" w:rsidR="00061DAA" w:rsidRPr="008578B0" w:rsidRDefault="00061DAA" w:rsidP="00733618">
      <w:pPr>
        <w:spacing w:line="276" w:lineRule="auto"/>
        <w:ind w:left="426" w:hanging="426"/>
        <w:rPr>
          <w:rFonts w:asciiTheme="minorHAnsi" w:hAnsiTheme="minorHAnsi" w:cstheme="minorHAnsi"/>
          <w:lang w:val="en-US"/>
        </w:rPr>
      </w:pPr>
      <w:r w:rsidRPr="008578B0">
        <w:rPr>
          <w:rFonts w:asciiTheme="minorHAnsi" w:hAnsiTheme="minorHAnsi" w:cstheme="minorHAnsi"/>
          <w:lang w:val="en-US"/>
        </w:rPr>
        <w:t xml:space="preserve">REGON: </w:t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</w:r>
      <w:r w:rsidRPr="008578B0">
        <w:rPr>
          <w:rFonts w:asciiTheme="minorHAnsi" w:hAnsiTheme="minorHAnsi" w:cstheme="minorHAnsi"/>
          <w:lang w:val="en-US"/>
        </w:rPr>
        <w:tab/>
        <w:t>.................................................</w:t>
      </w:r>
    </w:p>
    <w:p w14:paraId="4E3CC280" w14:textId="77777777" w:rsidR="0078081B" w:rsidRPr="008578B0" w:rsidRDefault="0078081B" w:rsidP="00733618">
      <w:pPr>
        <w:spacing w:line="276" w:lineRule="auto"/>
        <w:rPr>
          <w:rFonts w:asciiTheme="minorHAnsi" w:hAnsiTheme="minorHAnsi" w:cstheme="minorHAnsi"/>
          <w:lang w:val="en-US"/>
        </w:rPr>
      </w:pPr>
    </w:p>
    <w:p w14:paraId="56EDEA4A" w14:textId="77777777" w:rsidR="00603FD0" w:rsidRPr="008578B0" w:rsidRDefault="00603FD0" w:rsidP="00733618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  <w:lang w:val="en-US"/>
        </w:rPr>
      </w:pPr>
    </w:p>
    <w:p w14:paraId="00A70B3D" w14:textId="77777777" w:rsidR="00603FD0" w:rsidRPr="008578B0" w:rsidRDefault="00603FD0" w:rsidP="00733618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  <w:lang w:val="en-US"/>
        </w:rPr>
      </w:pPr>
    </w:p>
    <w:p w14:paraId="66EB9ECF" w14:textId="00420ADA" w:rsidR="00061DAA" w:rsidRPr="00733618" w:rsidRDefault="00061DAA" w:rsidP="00733618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733618">
        <w:rPr>
          <w:rFonts w:asciiTheme="minorHAnsi" w:hAnsiTheme="minorHAnsi" w:cstheme="minorHAnsi"/>
        </w:rPr>
        <w:t xml:space="preserve"> </w:t>
      </w:r>
      <w:r w:rsidRPr="00733618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733618" w:rsidRDefault="00061DAA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5D29FC4F" w14:textId="1604CEC8" w:rsidR="0078081B" w:rsidRPr="00733618" w:rsidRDefault="00061DAA" w:rsidP="00733618">
      <w:pPr>
        <w:pStyle w:val="Tekstpodstawowy"/>
        <w:spacing w:line="276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pn.: </w:t>
      </w:r>
      <w:r w:rsidR="0078081B" w:rsidRPr="0073361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17D9E74" w14:textId="77777777" w:rsidR="0078081B" w:rsidRPr="00733618" w:rsidRDefault="0078081B" w:rsidP="00733618">
      <w:pPr>
        <w:pStyle w:val="Tekstpodstawowy"/>
        <w:spacing w:line="276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</w:p>
    <w:p w14:paraId="47C7BFE4" w14:textId="42BC0275" w:rsidR="0078081B" w:rsidRPr="00733618" w:rsidRDefault="0078081B" w:rsidP="00733618">
      <w:pPr>
        <w:pStyle w:val="Tekstpodstawowy"/>
        <w:spacing w:line="276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„Doradztwo zawodowe dla obywateli Ukrainy przebywających na terytorium Gminy Miasta Sopotu dla 40 </w:t>
      </w:r>
      <w:r w:rsidRPr="00733618">
        <w:rPr>
          <w:rFonts w:asciiTheme="minorHAnsi" w:hAnsiTheme="minorHAnsi" w:cstheme="minorHAnsi"/>
          <w:spacing w:val="-10"/>
          <w:w w:val="105"/>
          <w:sz w:val="24"/>
          <w:szCs w:val="24"/>
        </w:rPr>
        <w:t xml:space="preserve"> 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>uczestników Projektu</w:t>
      </w:r>
      <w:r w:rsidRPr="00733618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>„Sopot z Ukrainą ”( Pomorskie z Ukrainą)”</w:t>
      </w:r>
    </w:p>
    <w:p w14:paraId="78986CD2" w14:textId="77777777" w:rsidR="00BD22A9" w:rsidRPr="00733618" w:rsidRDefault="00BD22A9" w:rsidP="00733618">
      <w:pPr>
        <w:spacing w:line="276" w:lineRule="auto"/>
        <w:rPr>
          <w:rFonts w:asciiTheme="minorHAnsi" w:hAnsiTheme="minorHAnsi" w:cstheme="minorHAnsi"/>
        </w:rPr>
      </w:pPr>
    </w:p>
    <w:p w14:paraId="7C2237E9" w14:textId="0A93B2C6" w:rsidR="00061DAA" w:rsidRPr="00733618" w:rsidRDefault="00FA02A6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o</w:t>
      </w:r>
      <w:r w:rsidR="00061DAA" w:rsidRPr="00733618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733618">
        <w:rPr>
          <w:rFonts w:asciiTheme="minorHAnsi" w:hAnsiTheme="minorHAnsi" w:cstheme="minorHAnsi"/>
        </w:rPr>
        <w:t>ppkt</w:t>
      </w:r>
      <w:proofErr w:type="spellEnd"/>
      <w:r w:rsidR="00061DAA" w:rsidRPr="00733618">
        <w:rPr>
          <w:rFonts w:asciiTheme="minorHAnsi" w:hAnsiTheme="minorHAnsi" w:cstheme="minorHAnsi"/>
        </w:rPr>
        <w:t xml:space="preserve"> 4 zapytania ofertowego)</w:t>
      </w:r>
      <w:r w:rsidRPr="00733618">
        <w:rPr>
          <w:rFonts w:asciiTheme="minorHAnsi" w:hAnsiTheme="minorHAnsi" w:cstheme="minorHAnsi"/>
        </w:rPr>
        <w:t>, tj.:</w:t>
      </w:r>
    </w:p>
    <w:p w14:paraId="58B2DFA2" w14:textId="77777777" w:rsidR="00061DAA" w:rsidRPr="00733618" w:rsidRDefault="00061DAA" w:rsidP="00733618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3470125D" w14:textId="43A9FDC9" w:rsidR="00061DAA" w:rsidRPr="00733618" w:rsidRDefault="00061DAA" w:rsidP="00733618">
      <w:pPr>
        <w:pStyle w:val="Akapitzlist"/>
        <w:numPr>
          <w:ilvl w:val="1"/>
          <w:numId w:val="16"/>
        </w:numPr>
        <w:tabs>
          <w:tab w:val="clear" w:pos="0"/>
          <w:tab w:val="num" w:pos="284"/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733618">
        <w:rPr>
          <w:rStyle w:val="markedcontent"/>
          <w:rFonts w:asciiTheme="minorHAnsi" w:hAnsiTheme="minorHAnsi" w:cstheme="minorHAnsi"/>
        </w:rPr>
        <w:t xml:space="preserve"> </w:t>
      </w:r>
      <w:r w:rsidRPr="00733618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733618" w:rsidRDefault="00061DAA" w:rsidP="00733618">
      <w:pPr>
        <w:pStyle w:val="Akapitzlist"/>
        <w:numPr>
          <w:ilvl w:val="0"/>
          <w:numId w:val="1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733618" w:rsidRDefault="00061DAA" w:rsidP="00733618">
      <w:pPr>
        <w:pStyle w:val="Akapitzlist"/>
        <w:numPr>
          <w:ilvl w:val="0"/>
          <w:numId w:val="1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733618">
        <w:rPr>
          <w:rFonts w:asciiTheme="minorHAnsi" w:hAnsiTheme="minorHAnsi" w:cstheme="minorHAnsi"/>
        </w:rPr>
        <w:br/>
      </w:r>
      <w:r w:rsidRPr="00733618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733618" w:rsidRDefault="00061DAA" w:rsidP="00733618">
      <w:pPr>
        <w:pStyle w:val="Akapitzlist"/>
        <w:numPr>
          <w:ilvl w:val="0"/>
          <w:numId w:val="1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733618">
        <w:rPr>
          <w:rFonts w:asciiTheme="minorHAnsi" w:hAnsiTheme="minorHAnsi" w:cstheme="minorHAnsi"/>
        </w:rPr>
        <w:br/>
      </w:r>
      <w:r w:rsidRPr="00733618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733618" w:rsidRDefault="00061DAA" w:rsidP="00733618">
      <w:pPr>
        <w:pStyle w:val="Akapitzlist"/>
        <w:numPr>
          <w:ilvl w:val="0"/>
          <w:numId w:val="1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lastRenderedPageBreak/>
        <w:t xml:space="preserve">pozostawanie w związku małżeńskim, w stosunku pokrewieństwa lub powinowactwa </w:t>
      </w:r>
      <w:r w:rsidRPr="00733618">
        <w:rPr>
          <w:rFonts w:asciiTheme="minorHAnsi" w:hAnsiTheme="minorHAnsi" w:cstheme="minorHAnsi"/>
        </w:rPr>
        <w:br/>
      </w:r>
      <w:r w:rsidRPr="00733618">
        <w:rPr>
          <w:rStyle w:val="markedcontent"/>
          <w:rFonts w:asciiTheme="minorHAnsi" w:hAnsiTheme="minorHAnsi" w:cstheme="minorHAnsi"/>
        </w:rPr>
        <w:t>w linii prostej, pokrewieństwa lub powinowactwa w linii bocznej do drugiego stopnia lub w stosunku przysposobienia, opieki lub kurateli.</w:t>
      </w:r>
    </w:p>
    <w:p w14:paraId="45984696" w14:textId="77777777" w:rsidR="00061DAA" w:rsidRPr="00733618" w:rsidRDefault="00061DAA" w:rsidP="00733618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733618" w:rsidRDefault="00FA02A6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2B106216" w14:textId="4F835041" w:rsidR="00FA02A6" w:rsidRPr="00733618" w:rsidRDefault="00FA02A6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………………………………………...… dn. _ _._ _.</w:t>
      </w:r>
      <w:r w:rsidR="00636738" w:rsidRPr="00733618">
        <w:rPr>
          <w:rFonts w:asciiTheme="minorHAnsi" w:hAnsiTheme="minorHAnsi" w:cstheme="minorHAnsi"/>
        </w:rPr>
        <w:t>2023</w:t>
      </w:r>
      <w:r w:rsidRPr="00733618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733618" w:rsidRDefault="00FA02A6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733618" w:rsidRDefault="00FA02A6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6C977DAC" w14:textId="77777777" w:rsidR="00FA02A6" w:rsidRPr="00733618" w:rsidRDefault="00FA02A6" w:rsidP="00733618">
      <w:pPr>
        <w:spacing w:line="276" w:lineRule="auto"/>
        <w:ind w:left="708"/>
        <w:rPr>
          <w:rFonts w:asciiTheme="minorHAnsi" w:hAnsiTheme="minorHAnsi" w:cstheme="minorHAnsi"/>
        </w:rPr>
      </w:pPr>
    </w:p>
    <w:p w14:paraId="0ABD1A8F" w14:textId="2225D62A" w:rsidR="00FA02A6" w:rsidRPr="00733618" w:rsidRDefault="00FA02A6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733618">
        <w:rPr>
          <w:rFonts w:asciiTheme="minorHAnsi" w:hAnsiTheme="minorHAnsi" w:cstheme="minorHAnsi"/>
        </w:rPr>
        <w:t xml:space="preserve">                         </w:t>
      </w:r>
      <w:r w:rsidRPr="00733618">
        <w:rPr>
          <w:rFonts w:asciiTheme="minorHAnsi" w:hAnsiTheme="minorHAnsi" w:cstheme="minorHAnsi"/>
        </w:rPr>
        <w:t xml:space="preserve"> </w:t>
      </w:r>
      <w:r w:rsidR="00BA1F83" w:rsidRPr="00733618">
        <w:rPr>
          <w:rFonts w:asciiTheme="minorHAnsi" w:hAnsiTheme="minorHAnsi" w:cstheme="minorHAnsi"/>
        </w:rPr>
        <w:t xml:space="preserve">                         </w:t>
      </w:r>
      <w:r w:rsidR="00BA1F83" w:rsidRPr="00733618">
        <w:rPr>
          <w:rFonts w:asciiTheme="minorHAnsi" w:hAnsiTheme="minorHAnsi" w:cstheme="minorHAnsi"/>
        </w:rPr>
        <w:tab/>
      </w:r>
      <w:r w:rsidR="00BA1F83" w:rsidRPr="00733618">
        <w:rPr>
          <w:rFonts w:asciiTheme="minorHAnsi" w:hAnsiTheme="minorHAnsi" w:cstheme="minorHAnsi"/>
        </w:rPr>
        <w:tab/>
      </w:r>
      <w:r w:rsidR="00BA1F83" w:rsidRPr="00733618">
        <w:rPr>
          <w:rFonts w:asciiTheme="minorHAnsi" w:hAnsiTheme="minorHAnsi" w:cstheme="minorHAnsi"/>
        </w:rPr>
        <w:tab/>
      </w:r>
      <w:r w:rsidR="00BA1F83" w:rsidRPr="00733618">
        <w:rPr>
          <w:rFonts w:asciiTheme="minorHAnsi" w:hAnsiTheme="minorHAnsi" w:cstheme="minorHAnsi"/>
        </w:rPr>
        <w:tab/>
      </w:r>
      <w:r w:rsidR="00BA1F83" w:rsidRPr="00733618">
        <w:rPr>
          <w:rFonts w:asciiTheme="minorHAnsi" w:hAnsiTheme="minorHAnsi" w:cstheme="minorHAnsi"/>
        </w:rPr>
        <w:tab/>
      </w:r>
      <w:r w:rsidR="00BA1F83" w:rsidRPr="00733618">
        <w:rPr>
          <w:rFonts w:asciiTheme="minorHAnsi" w:hAnsiTheme="minorHAnsi" w:cstheme="minorHAnsi"/>
        </w:rPr>
        <w:tab/>
      </w:r>
      <w:r w:rsidR="00BA1F83" w:rsidRPr="00733618">
        <w:rPr>
          <w:rFonts w:asciiTheme="minorHAnsi" w:hAnsiTheme="minorHAnsi" w:cstheme="minorHAnsi"/>
        </w:rPr>
        <w:tab/>
      </w:r>
      <w:r w:rsidR="00BA1F83"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8578B0" w:rsidRDefault="00FA02A6" w:rsidP="00733618">
      <w:pPr>
        <w:spacing w:line="276" w:lineRule="auto"/>
        <w:ind w:left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 xml:space="preserve">podpis </w:t>
      </w:r>
      <w:r w:rsidR="00985E6F" w:rsidRPr="00733618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733618" w:rsidRDefault="00985E6F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733618" w:rsidRDefault="008A7A0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733618" w:rsidRDefault="00BA1F83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733618" w:rsidRDefault="00BA1F83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9191D73" w14:textId="7BAAADE5" w:rsidR="00BA1F83" w:rsidRPr="00733618" w:rsidRDefault="00BA1F83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5DDE13B0" w14:textId="2BA63D8D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394124E" w14:textId="028F0A23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484A559" w14:textId="2FC82FDC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DE0E450" w14:textId="27A39F4A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22A5A3" w14:textId="0B392A32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B147AAF" w14:textId="4BB36018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B7A4E5D" w14:textId="5E1D10DD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C1CC847" w14:textId="173C050A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49A21C7" w14:textId="580EC4A1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99A3FB6" w14:textId="3D8B002F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892E777" w14:textId="56C67248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61B1AE3" w14:textId="28E32B11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DF7F249" w14:textId="1C169C75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A7D085A" w14:textId="19B621FD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B42B0B6" w14:textId="48823319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5EF1F06" w14:textId="0185F3F6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AECE27C" w14:textId="3CB978C7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25B4572" w14:textId="7283EBCB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9F9D297" w14:textId="1010D0D6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0285D62" w14:textId="579368EB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D2CE400" w14:textId="2366E5ED" w:rsidR="00636738" w:rsidRPr="00733618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D8F70E1" w14:textId="42EA343D" w:rsidR="00603FD0" w:rsidRPr="00733618" w:rsidRDefault="00603FD0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DE2F375" w14:textId="77777777" w:rsidR="00603FD0" w:rsidRPr="00733618" w:rsidRDefault="00603FD0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733618" w:rsidRDefault="00BA1F83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733618" w:rsidRDefault="00E62244" w:rsidP="00733618">
      <w:pPr>
        <w:spacing w:line="276" w:lineRule="auto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Załącznik nr </w:t>
      </w:r>
      <w:r w:rsidR="008A7A08" w:rsidRPr="00733618">
        <w:rPr>
          <w:rFonts w:asciiTheme="minorHAnsi" w:hAnsiTheme="minorHAnsi" w:cstheme="minorHAnsi"/>
          <w:iCs/>
        </w:rPr>
        <w:t>4</w:t>
      </w:r>
    </w:p>
    <w:p w14:paraId="63732ADA" w14:textId="519E5686" w:rsidR="00985E6F" w:rsidRPr="00733618" w:rsidRDefault="00985E6F" w:rsidP="00733618">
      <w:pPr>
        <w:spacing w:line="276" w:lineRule="auto"/>
        <w:rPr>
          <w:rFonts w:asciiTheme="minorHAnsi" w:hAnsiTheme="minorHAnsi" w:cstheme="minorHAnsi"/>
          <w:iCs/>
        </w:rPr>
      </w:pPr>
      <w:r w:rsidRPr="00733618">
        <w:rPr>
          <w:rFonts w:asciiTheme="minorHAnsi" w:hAnsiTheme="minorHAnsi" w:cstheme="minorHAnsi"/>
          <w:iCs/>
        </w:rPr>
        <w:t xml:space="preserve">Znak sprawy: </w:t>
      </w:r>
      <w:r w:rsidR="00636738" w:rsidRPr="00733618">
        <w:rPr>
          <w:rStyle w:val="markedcontent"/>
          <w:rFonts w:asciiTheme="minorHAnsi" w:hAnsiTheme="minorHAnsi" w:cstheme="minorHAnsi"/>
          <w:iCs/>
        </w:rPr>
        <w:t>ZSiR.271.3.2023 (1/2023/SZU)</w:t>
      </w:r>
    </w:p>
    <w:p w14:paraId="6C9B90AB" w14:textId="77777777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733618" w:rsidRDefault="00E62244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ZAMAWIAJĄCY:</w:t>
      </w:r>
    </w:p>
    <w:p w14:paraId="00BEE92A" w14:textId="53FEE7FC" w:rsidR="003745F9" w:rsidRPr="00733618" w:rsidRDefault="00985E6F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</w:rPr>
        <w:t>Gmina Miasta Sopotu</w:t>
      </w:r>
      <w:r w:rsidR="00E62244" w:rsidRPr="00733618">
        <w:rPr>
          <w:rFonts w:asciiTheme="minorHAnsi" w:hAnsiTheme="minorHAnsi" w:cstheme="minorHAnsi"/>
        </w:rPr>
        <w:br/>
      </w:r>
      <w:r w:rsidR="003745F9" w:rsidRPr="00733618">
        <w:rPr>
          <w:rFonts w:asciiTheme="minorHAnsi" w:hAnsiTheme="minorHAnsi" w:cstheme="minorHAnsi"/>
          <w:color w:val="auto"/>
        </w:rPr>
        <w:t>ul. Tadeusza Kościuszki 2</w:t>
      </w:r>
      <w:r w:rsidR="00603FD0" w:rsidRPr="00733618">
        <w:rPr>
          <w:rFonts w:asciiTheme="minorHAnsi" w:hAnsiTheme="minorHAnsi" w:cstheme="minorHAnsi"/>
          <w:color w:val="auto"/>
        </w:rPr>
        <w:t>5</w:t>
      </w:r>
      <w:r w:rsidR="003745F9" w:rsidRPr="00733618">
        <w:rPr>
          <w:rFonts w:asciiTheme="minorHAnsi" w:hAnsiTheme="minorHAnsi" w:cstheme="minorHAnsi"/>
          <w:color w:val="auto"/>
        </w:rPr>
        <w:t>/27</w:t>
      </w:r>
    </w:p>
    <w:p w14:paraId="3703A3BC" w14:textId="77777777" w:rsidR="003745F9" w:rsidRPr="00733618" w:rsidRDefault="003745F9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81-704 Sopot</w:t>
      </w:r>
    </w:p>
    <w:p w14:paraId="21AD34F9" w14:textId="77777777" w:rsidR="003745F9" w:rsidRPr="00733618" w:rsidRDefault="003745F9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NIP: 585-14-11-941</w:t>
      </w:r>
    </w:p>
    <w:p w14:paraId="7D748B1B" w14:textId="0CD5F2F3" w:rsidR="00E62244" w:rsidRPr="00733618" w:rsidRDefault="00E62244" w:rsidP="00733618">
      <w:pPr>
        <w:spacing w:line="276" w:lineRule="auto"/>
        <w:rPr>
          <w:rFonts w:asciiTheme="minorHAnsi" w:hAnsiTheme="minorHAnsi" w:cstheme="minorHAnsi"/>
        </w:rPr>
      </w:pPr>
    </w:p>
    <w:p w14:paraId="01CC6DFC" w14:textId="691FA11B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733618">
        <w:rPr>
          <w:rFonts w:asciiTheme="minorHAnsi" w:hAnsiTheme="minorHAnsi" w:cstheme="minorHAnsi"/>
        </w:rPr>
        <w:t>WYKONAWCA:</w:t>
      </w:r>
    </w:p>
    <w:p w14:paraId="1AA40ED4" w14:textId="74380074" w:rsidR="00E62244" w:rsidRPr="00733618" w:rsidRDefault="00E62244" w:rsidP="00733618">
      <w:pPr>
        <w:spacing w:line="276" w:lineRule="auto"/>
        <w:rPr>
          <w:rFonts w:asciiTheme="minorHAnsi" w:hAnsiTheme="minorHAnsi" w:cstheme="minorHAnsi"/>
          <w:kern w:val="1"/>
        </w:rPr>
      </w:pPr>
      <w:r w:rsidRPr="00733618">
        <w:rPr>
          <w:rFonts w:asciiTheme="minorHAnsi" w:hAnsiTheme="minorHAnsi" w:cstheme="minorHAnsi"/>
          <w:kern w:val="1"/>
        </w:rPr>
        <w:t>Nazwa firmy/Imię i nazwisko:</w:t>
      </w:r>
      <w:r w:rsidRPr="00733618">
        <w:rPr>
          <w:rFonts w:asciiTheme="minorHAnsi" w:hAnsiTheme="minorHAnsi" w:cstheme="minorHAnsi"/>
          <w:kern w:val="1"/>
        </w:rPr>
        <w:tab/>
      </w:r>
      <w:r w:rsidRPr="00733618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733618">
        <w:rPr>
          <w:rFonts w:asciiTheme="minorHAnsi" w:hAnsiTheme="minorHAnsi" w:cstheme="minorHAnsi"/>
          <w:kern w:val="1"/>
        </w:rPr>
        <w:br/>
        <w:t>Adres siedziby/adres zamieszkania:</w:t>
      </w:r>
      <w:r w:rsidRPr="00733618">
        <w:rPr>
          <w:rFonts w:asciiTheme="minorHAnsi" w:hAnsiTheme="minorHAnsi" w:cstheme="minorHAnsi"/>
          <w:kern w:val="1"/>
        </w:rPr>
        <w:tab/>
      </w:r>
      <w:r w:rsidRPr="00733618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733618">
        <w:rPr>
          <w:rFonts w:asciiTheme="minorHAnsi" w:hAnsiTheme="minorHAnsi" w:cstheme="minorHAnsi"/>
          <w:kern w:val="1"/>
        </w:rPr>
        <w:br/>
        <w:t>Tel./fax.:</w:t>
      </w:r>
      <w:r w:rsidRPr="00733618">
        <w:rPr>
          <w:rFonts w:asciiTheme="minorHAnsi" w:hAnsiTheme="minorHAnsi" w:cstheme="minorHAnsi"/>
          <w:kern w:val="1"/>
        </w:rPr>
        <w:tab/>
      </w:r>
      <w:r w:rsidRPr="00733618">
        <w:rPr>
          <w:rFonts w:asciiTheme="minorHAnsi" w:hAnsiTheme="minorHAnsi" w:cstheme="minorHAnsi"/>
          <w:kern w:val="1"/>
        </w:rPr>
        <w:tab/>
      </w:r>
      <w:r w:rsidRPr="00733618">
        <w:rPr>
          <w:rFonts w:asciiTheme="minorHAnsi" w:hAnsiTheme="minorHAnsi" w:cstheme="minorHAnsi"/>
          <w:kern w:val="1"/>
        </w:rPr>
        <w:tab/>
      </w:r>
      <w:r w:rsidRPr="00733618">
        <w:rPr>
          <w:rFonts w:asciiTheme="minorHAnsi" w:hAnsiTheme="minorHAnsi" w:cstheme="minorHAnsi"/>
          <w:kern w:val="1"/>
        </w:rPr>
        <w:tab/>
      </w:r>
      <w:r w:rsidRPr="00733618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733618" w:rsidRDefault="00E62244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kern w:val="1"/>
        </w:rPr>
        <w:t>Adres e-mail:</w:t>
      </w:r>
      <w:r w:rsidRPr="00733618">
        <w:rPr>
          <w:rFonts w:asciiTheme="minorHAnsi" w:hAnsiTheme="minorHAnsi" w:cstheme="minorHAnsi"/>
          <w:kern w:val="1"/>
        </w:rPr>
        <w:tab/>
      </w:r>
      <w:r w:rsidRPr="00733618">
        <w:rPr>
          <w:rFonts w:asciiTheme="minorHAnsi" w:hAnsiTheme="minorHAnsi" w:cstheme="minorHAnsi"/>
          <w:kern w:val="1"/>
        </w:rPr>
        <w:tab/>
      </w:r>
      <w:r w:rsidRPr="00733618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NIP: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733618">
        <w:rPr>
          <w:rFonts w:asciiTheme="minorHAnsi" w:hAnsiTheme="minorHAnsi" w:cstheme="minorHAnsi"/>
        </w:rPr>
        <w:t>REGON:</w:t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ab/>
        <w:t>.................................................</w:t>
      </w:r>
    </w:p>
    <w:p w14:paraId="5B37324E" w14:textId="77777777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733618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733618" w:rsidRDefault="00E62244" w:rsidP="00733618">
      <w:pPr>
        <w:spacing w:line="276" w:lineRule="auto"/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733618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733618" w:rsidRDefault="00E62244" w:rsidP="00733618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733618" w:rsidRDefault="00E62244" w:rsidP="00733618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733618" w:rsidRDefault="00E62244" w:rsidP="00733618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409E2472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………………………………………...… dn. _ _._ _.202</w:t>
      </w:r>
      <w:r w:rsidR="00394CCD" w:rsidRPr="00733618">
        <w:rPr>
          <w:rFonts w:asciiTheme="minorHAnsi" w:hAnsiTheme="minorHAnsi" w:cstheme="minorHAnsi"/>
        </w:rPr>
        <w:t>3</w:t>
      </w:r>
      <w:r w:rsidRPr="00733618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733618" w:rsidRDefault="00E62244" w:rsidP="00733618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733618" w:rsidRDefault="00E62244" w:rsidP="00733618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733618" w:rsidRDefault="00E62244" w:rsidP="00733618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733618" w:rsidRDefault="008A7A08" w:rsidP="00733618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733618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733618">
        <w:rPr>
          <w:rFonts w:asciiTheme="minorHAnsi" w:hAnsiTheme="minorHAnsi" w:cstheme="minorHAnsi"/>
        </w:rPr>
        <w:t>……………………………………………………..</w:t>
      </w:r>
    </w:p>
    <w:p w14:paraId="20E71BF1" w14:textId="22D10FAC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733618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733618">
        <w:rPr>
          <w:rFonts w:asciiTheme="minorHAnsi" w:hAnsiTheme="minorHAnsi" w:cstheme="minorHAnsi"/>
          <w:kern w:val="1"/>
        </w:rPr>
        <w:t xml:space="preserve">      </w:t>
      </w:r>
      <w:r w:rsidR="00A36610" w:rsidRPr="00733618">
        <w:rPr>
          <w:rFonts w:asciiTheme="minorHAnsi" w:hAnsiTheme="minorHAnsi" w:cstheme="minorHAnsi"/>
          <w:kern w:val="1"/>
        </w:rPr>
        <w:t xml:space="preserve"> </w:t>
      </w:r>
      <w:r w:rsidRPr="00733618">
        <w:rPr>
          <w:rFonts w:asciiTheme="minorHAnsi" w:hAnsiTheme="minorHAnsi" w:cstheme="minorHAnsi"/>
          <w:kern w:val="1"/>
        </w:rPr>
        <w:t xml:space="preserve">podpis </w:t>
      </w:r>
      <w:r w:rsidR="00A36610" w:rsidRPr="00733618">
        <w:rPr>
          <w:rFonts w:asciiTheme="minorHAnsi" w:hAnsiTheme="minorHAnsi" w:cstheme="minorHAnsi"/>
          <w:kern w:val="1"/>
        </w:rPr>
        <w:t>Oferent</w:t>
      </w:r>
    </w:p>
    <w:p w14:paraId="55A5CD88" w14:textId="646C8B25" w:rsidR="00E62244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322F6B7" w14:textId="5F5F9003" w:rsidR="00733618" w:rsidRDefault="00733618" w:rsidP="00733618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024B281" w14:textId="4AE102E3" w:rsidR="00733618" w:rsidRDefault="00733618" w:rsidP="00733618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5389A67" w14:textId="57883663" w:rsidR="00733618" w:rsidRDefault="00733618" w:rsidP="00733618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1F9B4D0F" w14:textId="77777777" w:rsidR="00733618" w:rsidRPr="00733618" w:rsidRDefault="00733618" w:rsidP="00733618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1ABB520" w14:textId="2B711B3B" w:rsidR="0078081B" w:rsidRPr="00733618" w:rsidRDefault="00E62244" w:rsidP="00733618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733618">
        <w:rPr>
          <w:rFonts w:asciiTheme="minorHAnsi" w:hAnsiTheme="minorHAnsi" w:cstheme="minorHAnsi"/>
        </w:rPr>
        <w:t>*</w:t>
      </w:r>
      <w:r w:rsidRPr="00733618">
        <w:rPr>
          <w:rFonts w:asciiTheme="minorHAnsi" w:hAnsiTheme="minorHAnsi" w:cstheme="minorHAnsi"/>
          <w:kern w:val="1"/>
        </w:rPr>
        <w:t xml:space="preserve"> Należy wypełnić, jeżeli do realizacji zamówienia Wykonawca wskazał osobę inną, niż on sam</w:t>
      </w:r>
      <w:r w:rsidR="00394CCD" w:rsidRPr="00733618">
        <w:rPr>
          <w:rFonts w:asciiTheme="minorHAnsi" w:hAnsiTheme="minorHAnsi" w:cstheme="minorHAnsi"/>
          <w:kern w:val="1"/>
        </w:rPr>
        <w:t>.</w:t>
      </w:r>
    </w:p>
    <w:p w14:paraId="2D2E80F3" w14:textId="4CDB1A54" w:rsidR="00437BA1" w:rsidRPr="008578B0" w:rsidRDefault="00437BA1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C8DDAF1" w14:textId="3914FB89" w:rsidR="00600270" w:rsidRPr="008578B0" w:rsidRDefault="00600270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5028225" w14:textId="426A34C3" w:rsidR="00600270" w:rsidRPr="008578B0" w:rsidRDefault="00600270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F76EDC2" w14:textId="108C3247" w:rsidR="00636738" w:rsidRPr="008578B0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2D9F8C9" w14:textId="77777777" w:rsidR="00636738" w:rsidRPr="008578B0" w:rsidRDefault="00636738" w:rsidP="00733618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4D4EEA3" w14:textId="6FD7CFED" w:rsidR="00E62244" w:rsidRPr="00733618" w:rsidRDefault="00E62244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Załącznik nr </w:t>
      </w:r>
      <w:r w:rsidR="008A7A08" w:rsidRPr="00733618">
        <w:rPr>
          <w:rFonts w:asciiTheme="minorHAnsi" w:hAnsiTheme="minorHAnsi" w:cstheme="minorHAnsi"/>
        </w:rPr>
        <w:t>5</w:t>
      </w:r>
    </w:p>
    <w:p w14:paraId="30CCFBF9" w14:textId="61E818E3" w:rsidR="00E30E47" w:rsidRPr="00733618" w:rsidRDefault="00C771D2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Znak sprawy:</w:t>
      </w:r>
      <w:r w:rsidR="00636738" w:rsidRPr="00733618">
        <w:rPr>
          <w:rFonts w:asciiTheme="minorHAnsi" w:hAnsiTheme="minorHAnsi" w:cstheme="minorHAnsi"/>
        </w:rPr>
        <w:t xml:space="preserve"> </w:t>
      </w:r>
      <w:r w:rsidR="00636738" w:rsidRPr="00733618">
        <w:rPr>
          <w:rStyle w:val="markedcontent"/>
          <w:rFonts w:asciiTheme="minorHAnsi" w:hAnsiTheme="minorHAnsi" w:cstheme="minorHAnsi"/>
        </w:rPr>
        <w:t>ZSiR.271.3.2023 (1/2023/SZU)</w:t>
      </w:r>
    </w:p>
    <w:p w14:paraId="4972971B" w14:textId="77777777" w:rsidR="00636738" w:rsidRPr="00733618" w:rsidRDefault="00636738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55F0B6C5" w14:textId="0B703503" w:rsidR="00E30E47" w:rsidRPr="00733618" w:rsidRDefault="00E30E47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WZÓR UMOWY</w:t>
      </w:r>
    </w:p>
    <w:p w14:paraId="42A350B2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E5B9010" w14:textId="5611231D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69B26FA8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D72628F" w14:textId="3FAE82B2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zawarta w dniu …………………………………. w Sopocie pomiędzy:</w:t>
      </w:r>
    </w:p>
    <w:p w14:paraId="283C02AF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13FBB6F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03B9DE03" w14:textId="6FE8C700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 xml:space="preserve">reprezentowaną przez: Andrzeja Czekaja </w:t>
      </w:r>
      <w:r w:rsidR="00600270" w:rsidRPr="00733618">
        <w:rPr>
          <w:rFonts w:asciiTheme="minorHAnsi" w:hAnsiTheme="minorHAnsi" w:cstheme="minorHAnsi"/>
          <w:color w:val="auto"/>
        </w:rPr>
        <w:t>–</w:t>
      </w:r>
      <w:r w:rsidRPr="00733618">
        <w:rPr>
          <w:rFonts w:asciiTheme="minorHAnsi" w:hAnsiTheme="minorHAnsi" w:cstheme="minorHAnsi"/>
          <w:color w:val="auto"/>
        </w:rPr>
        <w:t xml:space="preserve"> Dyrektora</w:t>
      </w:r>
      <w:r w:rsidR="00600270" w:rsidRPr="00733618">
        <w:rPr>
          <w:rFonts w:asciiTheme="minorHAnsi" w:hAnsiTheme="minorHAnsi" w:cstheme="minorHAnsi"/>
          <w:color w:val="auto"/>
        </w:rPr>
        <w:t xml:space="preserve">, działającego na podstawie pełnomocnictwa nr Or………. </w:t>
      </w:r>
    </w:p>
    <w:p w14:paraId="28743E98" w14:textId="0CEA076A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733618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zwaną/</w:t>
      </w:r>
      <w:proofErr w:type="spellStart"/>
      <w:r w:rsidRPr="00733618">
        <w:rPr>
          <w:rFonts w:asciiTheme="minorHAnsi" w:hAnsiTheme="minorHAnsi" w:cstheme="minorHAnsi"/>
          <w:color w:val="auto"/>
        </w:rPr>
        <w:t>ym</w:t>
      </w:r>
      <w:proofErr w:type="spellEnd"/>
      <w:r w:rsidRPr="00733618">
        <w:rPr>
          <w:rFonts w:asciiTheme="minorHAnsi" w:hAnsiTheme="minorHAnsi" w:cstheme="minorHAnsi"/>
          <w:color w:val="auto"/>
        </w:rPr>
        <w:t xml:space="preserve"> dalej „Wykonawcą”</w:t>
      </w:r>
    </w:p>
    <w:p w14:paraId="015074BE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69B494F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Przedmiot umowy</w:t>
      </w:r>
    </w:p>
    <w:p w14:paraId="654D975D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9C0746F" w14:textId="134A399B" w:rsidR="00760739" w:rsidRPr="00733618" w:rsidRDefault="0020115A" w:rsidP="00733618">
      <w:pPr>
        <w:pStyle w:val="Tekstpodstawowy"/>
        <w:spacing w:line="276" w:lineRule="auto"/>
        <w:ind w:left="142" w:right="397" w:hanging="142"/>
        <w:jc w:val="left"/>
        <w:rPr>
          <w:rFonts w:asciiTheme="minorHAnsi" w:hAnsiTheme="minorHAnsi" w:cstheme="minorHAnsi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>1.</w:t>
      </w:r>
      <w:r w:rsidR="002B4DA0" w:rsidRPr="00733618">
        <w:rPr>
          <w:rFonts w:asciiTheme="minorHAnsi" w:hAnsiTheme="minorHAnsi" w:cstheme="minorHAnsi"/>
          <w:sz w:val="24"/>
          <w:szCs w:val="24"/>
        </w:rPr>
        <w:t xml:space="preserve">Na podstawie niniejszej umowy Zamawiający zleca Wykonawcy  </w:t>
      </w:r>
      <w:r w:rsidR="00BD22A9" w:rsidRPr="00733618">
        <w:rPr>
          <w:rFonts w:asciiTheme="minorHAnsi" w:hAnsiTheme="minorHAnsi" w:cstheme="minorHAnsi"/>
          <w:sz w:val="24"/>
          <w:szCs w:val="24"/>
        </w:rPr>
        <w:t xml:space="preserve">realizację zadania </w:t>
      </w:r>
      <w:r w:rsidR="00394CCD" w:rsidRPr="00733618">
        <w:rPr>
          <w:rFonts w:asciiTheme="minorHAnsi" w:hAnsiTheme="minorHAnsi" w:cstheme="minorHAnsi"/>
          <w:sz w:val="24"/>
          <w:szCs w:val="24"/>
        </w:rPr>
        <w:t xml:space="preserve">pn.: </w:t>
      </w:r>
      <w:r w:rsidR="0078081B" w:rsidRPr="00733618">
        <w:rPr>
          <w:rFonts w:asciiTheme="minorHAnsi" w:hAnsiTheme="minorHAnsi" w:cstheme="minorHAnsi"/>
          <w:sz w:val="24"/>
          <w:szCs w:val="24"/>
        </w:rPr>
        <w:t>„</w:t>
      </w:r>
      <w:r w:rsidR="0078081B" w:rsidRPr="00733618">
        <w:rPr>
          <w:rFonts w:asciiTheme="minorHAnsi" w:hAnsiTheme="minorHAnsi" w:cstheme="minorHAnsi"/>
          <w:w w:val="105"/>
          <w:sz w:val="24"/>
          <w:szCs w:val="24"/>
        </w:rPr>
        <w:t>D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>oradztwo zawodowe dla obywateli Ukrainy przebywających na terytorium Gminy Miasta Sopotu dla 40</w:t>
      </w:r>
      <w:r w:rsidR="0078081B" w:rsidRPr="00733618">
        <w:rPr>
          <w:rFonts w:asciiTheme="minorHAnsi" w:hAnsiTheme="minorHAnsi" w:cstheme="minorHAnsi"/>
          <w:w w:val="105"/>
          <w:sz w:val="24"/>
          <w:szCs w:val="24"/>
        </w:rPr>
        <w:t xml:space="preserve"> - 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>uczestników Projektu</w:t>
      </w:r>
      <w:r w:rsidRPr="00733618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>„</w:t>
      </w:r>
      <w:r w:rsidR="00600270" w:rsidRPr="00733618">
        <w:rPr>
          <w:rFonts w:asciiTheme="minorHAnsi" w:hAnsiTheme="minorHAnsi" w:cstheme="minorHAnsi"/>
          <w:w w:val="105"/>
          <w:sz w:val="24"/>
          <w:szCs w:val="24"/>
        </w:rPr>
        <w:t>Pomorskie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 z Ukrainą”</w:t>
      </w:r>
      <w:r w:rsidR="0078081B" w:rsidRPr="00733618">
        <w:rPr>
          <w:rFonts w:asciiTheme="minorHAnsi" w:hAnsiTheme="minorHAnsi" w:cstheme="minorHAnsi"/>
          <w:w w:val="105"/>
          <w:sz w:val="24"/>
          <w:szCs w:val="24"/>
        </w:rPr>
        <w:t>,</w:t>
      </w:r>
      <w:r w:rsidRPr="00733618">
        <w:rPr>
          <w:rStyle w:val="markedcontent"/>
          <w:rFonts w:asciiTheme="minorHAnsi" w:hAnsiTheme="minorHAnsi" w:cstheme="minorHAnsi"/>
          <w:sz w:val="24"/>
          <w:szCs w:val="24"/>
        </w:rPr>
        <w:t xml:space="preserve"> </w:t>
      </w:r>
      <w:r w:rsidR="00394CCD" w:rsidRPr="00733618">
        <w:rPr>
          <w:rStyle w:val="markedcontent"/>
          <w:rFonts w:asciiTheme="minorHAnsi" w:hAnsiTheme="minorHAnsi" w:cstheme="minorHAnsi"/>
          <w:sz w:val="24"/>
          <w:szCs w:val="24"/>
        </w:rPr>
        <w:t xml:space="preserve">realizowanego </w:t>
      </w:r>
      <w:r w:rsidR="00E7085E" w:rsidRPr="00733618">
        <w:rPr>
          <w:rStyle w:val="markedcontent"/>
          <w:rFonts w:asciiTheme="minorHAnsi" w:hAnsiTheme="minorHAnsi" w:cstheme="minorHAnsi"/>
          <w:sz w:val="24"/>
          <w:szCs w:val="24"/>
        </w:rPr>
        <w:t xml:space="preserve"> </w:t>
      </w:r>
      <w:r w:rsidRPr="00733618">
        <w:rPr>
          <w:rStyle w:val="markedcontent"/>
          <w:rFonts w:asciiTheme="minorHAnsi" w:hAnsiTheme="minorHAnsi" w:cstheme="minorHAnsi"/>
          <w:sz w:val="24"/>
          <w:szCs w:val="24"/>
        </w:rPr>
        <w:t>w</w:t>
      </w:r>
      <w:r w:rsidRPr="00733618">
        <w:rPr>
          <w:rFonts w:asciiTheme="minorHAnsi" w:hAnsiTheme="minorHAnsi" w:cstheme="minorHAnsi"/>
          <w:sz w:val="24"/>
          <w:szCs w:val="24"/>
        </w:rPr>
        <w:t xml:space="preserve"> ramach projektu grantowego pt. </w:t>
      </w:r>
      <w:r w:rsidRPr="00733618">
        <w:rPr>
          <w:rFonts w:asciiTheme="minorHAnsi" w:hAnsiTheme="minorHAnsi" w:cstheme="minorHAnsi"/>
          <w:iCs/>
          <w:sz w:val="24"/>
          <w:szCs w:val="24"/>
        </w:rPr>
        <w:t>„Pomorskie z Ukrainą”</w:t>
      </w:r>
      <w:r w:rsidRPr="00733618">
        <w:rPr>
          <w:rFonts w:asciiTheme="minorHAnsi" w:hAnsiTheme="minorHAnsi" w:cstheme="minorHAnsi"/>
          <w:sz w:val="24"/>
          <w:szCs w:val="24"/>
        </w:rPr>
        <w:t xml:space="preserve">, </w:t>
      </w:r>
      <w:bookmarkStart w:id="7" w:name="_Hlk124936010"/>
      <w:r w:rsidRPr="00733618">
        <w:rPr>
          <w:rFonts w:asciiTheme="minorHAnsi" w:hAnsiTheme="minorHAnsi" w:cstheme="minorHAnsi"/>
          <w:sz w:val="24"/>
          <w:szCs w:val="24"/>
        </w:rPr>
        <w:t xml:space="preserve">Program Operacyjny Województwa Pomorskiego  2014-2020, Oś priorytetowa 14 </w:t>
      </w:r>
      <w:r w:rsidRPr="00733618">
        <w:rPr>
          <w:rStyle w:val="Pogrubienie"/>
          <w:rFonts w:asciiTheme="minorHAnsi" w:hAnsiTheme="minorHAnsi" w:cstheme="minorHAnsi"/>
          <w:b w:val="0"/>
          <w:bCs w:val="0"/>
          <w:color w:val="000000"/>
          <w:spacing w:val="-6"/>
          <w:sz w:val="24"/>
          <w:szCs w:val="24"/>
          <w:shd w:val="clear" w:color="auto" w:fill="FFFFFF"/>
        </w:rPr>
        <w:t>Integracja Imigrantów, Działania 14.1 Integracja Imigrantów realizuje  w trybie nadzwyczajnym projekt p.n. „Pomorskie z Ukrainą”, </w:t>
      </w:r>
      <w:bookmarkEnd w:id="7"/>
    </w:p>
    <w:p w14:paraId="5FD352B6" w14:textId="77777777" w:rsidR="00760739" w:rsidRPr="00733618" w:rsidRDefault="00760739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B9EA84D" w14:textId="5E4B341B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E9C79F8" w14:textId="77777777" w:rsidR="002B4DA0" w:rsidRPr="00733618" w:rsidRDefault="002B4DA0" w:rsidP="00733618">
      <w:pPr>
        <w:pStyle w:val="Default"/>
        <w:numPr>
          <w:ilvl w:val="0"/>
          <w:numId w:val="24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45CA6887" w:rsidR="002B4DA0" w:rsidRPr="00733618" w:rsidRDefault="002B4DA0" w:rsidP="00733618">
      <w:pPr>
        <w:pStyle w:val="Tekstpodstawowy"/>
        <w:numPr>
          <w:ilvl w:val="0"/>
          <w:numId w:val="38"/>
        </w:numPr>
        <w:spacing w:line="276" w:lineRule="auto"/>
        <w:ind w:right="397"/>
        <w:jc w:val="left"/>
        <w:rPr>
          <w:rFonts w:asciiTheme="minorHAnsi" w:hAnsiTheme="minorHAnsi" w:cstheme="minorHAnsi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 xml:space="preserve">Projekcie – rozumie się przez to projekt </w:t>
      </w:r>
      <w:r w:rsidR="00BD22A9" w:rsidRPr="00733618">
        <w:rPr>
          <w:rFonts w:asciiTheme="minorHAnsi" w:hAnsiTheme="minorHAnsi" w:cstheme="minorHAnsi"/>
          <w:sz w:val="24"/>
          <w:szCs w:val="24"/>
        </w:rPr>
        <w:t xml:space="preserve">grantowy pt. </w:t>
      </w:r>
      <w:r w:rsidR="00BD22A9" w:rsidRPr="00733618">
        <w:rPr>
          <w:rFonts w:asciiTheme="minorHAnsi" w:hAnsiTheme="minorHAnsi" w:cstheme="minorHAnsi"/>
          <w:iCs/>
          <w:sz w:val="24"/>
          <w:szCs w:val="24"/>
        </w:rPr>
        <w:t>„</w:t>
      </w:r>
      <w:r w:rsidR="00600270" w:rsidRPr="00733618">
        <w:rPr>
          <w:rFonts w:asciiTheme="minorHAnsi" w:hAnsiTheme="minorHAnsi" w:cstheme="minorHAnsi"/>
          <w:iCs/>
          <w:sz w:val="24"/>
          <w:szCs w:val="24"/>
        </w:rPr>
        <w:t>Pomorskie</w:t>
      </w:r>
      <w:r w:rsidR="0020115A" w:rsidRPr="00733618">
        <w:rPr>
          <w:rFonts w:asciiTheme="minorHAnsi" w:hAnsiTheme="minorHAnsi" w:cstheme="minorHAnsi"/>
          <w:iCs/>
          <w:sz w:val="24"/>
          <w:szCs w:val="24"/>
        </w:rPr>
        <w:t xml:space="preserve"> z Ukrainą”</w:t>
      </w:r>
      <w:r w:rsidR="00BD22A9" w:rsidRPr="00733618">
        <w:rPr>
          <w:rFonts w:asciiTheme="minorHAnsi" w:hAnsiTheme="minorHAnsi" w:cstheme="minorHAnsi"/>
          <w:sz w:val="24"/>
          <w:szCs w:val="24"/>
        </w:rPr>
        <w:t xml:space="preserve">, realizowany w ramach </w:t>
      </w:r>
      <w:r w:rsidR="0020115A" w:rsidRPr="00733618">
        <w:rPr>
          <w:rFonts w:asciiTheme="minorHAnsi" w:hAnsiTheme="minorHAnsi" w:cstheme="minorHAnsi"/>
          <w:sz w:val="24"/>
          <w:szCs w:val="24"/>
        </w:rPr>
        <w:t>Program Operacyjny Województwa Pomorskiego  2014-</w:t>
      </w:r>
      <w:r w:rsidR="0020115A" w:rsidRPr="00733618">
        <w:rPr>
          <w:rFonts w:asciiTheme="minorHAnsi" w:hAnsiTheme="minorHAnsi" w:cstheme="minorHAnsi"/>
          <w:sz w:val="24"/>
          <w:szCs w:val="24"/>
        </w:rPr>
        <w:lastRenderedPageBreak/>
        <w:t xml:space="preserve">2020, Oś priorytetowa 14 </w:t>
      </w:r>
      <w:r w:rsidR="0020115A" w:rsidRPr="00733618">
        <w:rPr>
          <w:rStyle w:val="Pogrubienie"/>
          <w:rFonts w:asciiTheme="minorHAnsi" w:hAnsiTheme="minorHAnsi" w:cstheme="minorHAnsi"/>
          <w:b w:val="0"/>
          <w:bCs w:val="0"/>
          <w:color w:val="000000"/>
          <w:spacing w:val="-6"/>
          <w:sz w:val="24"/>
          <w:szCs w:val="24"/>
          <w:shd w:val="clear" w:color="auto" w:fill="FFFFFF"/>
        </w:rPr>
        <w:t>Integracja Imigrantów, Działania 14.1 Integracja Imigrantów realizuje  w trybie nadzwyczajnym projekt p.n. „Pomorskie z Ukrainą”, </w:t>
      </w:r>
    </w:p>
    <w:p w14:paraId="60060316" w14:textId="1A9E2683" w:rsidR="002B4DA0" w:rsidRPr="00733618" w:rsidRDefault="002B4DA0" w:rsidP="00733618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Godzinie – rozumie się przez to godzinę zegarową, tj. 60 minut </w:t>
      </w:r>
      <w:r w:rsidR="00985E6F" w:rsidRPr="00733618">
        <w:rPr>
          <w:rFonts w:asciiTheme="minorHAnsi" w:hAnsiTheme="minorHAnsi" w:cstheme="minorHAnsi"/>
        </w:rPr>
        <w:t xml:space="preserve">realizacji </w:t>
      </w:r>
      <w:r w:rsidR="00315660" w:rsidRPr="00733618">
        <w:rPr>
          <w:rFonts w:asciiTheme="minorHAnsi" w:hAnsiTheme="minorHAnsi" w:cstheme="minorHAnsi"/>
        </w:rPr>
        <w:t>doradztwa zawodowego</w:t>
      </w:r>
      <w:r w:rsidR="00BD22A9" w:rsidRPr="00733618">
        <w:rPr>
          <w:rFonts w:asciiTheme="minorHAnsi" w:hAnsiTheme="minorHAnsi" w:cstheme="minorHAnsi"/>
        </w:rPr>
        <w:t xml:space="preserve"> w ramach niniejszej umowy;</w:t>
      </w:r>
    </w:p>
    <w:p w14:paraId="6C51E420" w14:textId="77777777" w:rsidR="00315660" w:rsidRPr="00733618" w:rsidRDefault="0031566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7EB638A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0E1EAE4" w14:textId="71AE6946" w:rsidR="0078081B" w:rsidRPr="00733618" w:rsidRDefault="00BD22A9" w:rsidP="00733618">
      <w:pPr>
        <w:pStyle w:val="Akapitzlist"/>
        <w:numPr>
          <w:ilvl w:val="1"/>
          <w:numId w:val="16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Wykonawca zobowiązuje się do przeprowadzenia</w:t>
      </w:r>
      <w:r w:rsidR="0078081B" w:rsidRPr="00733618">
        <w:rPr>
          <w:rFonts w:asciiTheme="minorHAnsi" w:hAnsiTheme="minorHAnsi" w:cstheme="minorHAnsi"/>
        </w:rPr>
        <w:t xml:space="preserve"> usługi</w:t>
      </w:r>
      <w:r w:rsidRPr="00733618">
        <w:rPr>
          <w:rFonts w:asciiTheme="minorHAnsi" w:hAnsiTheme="minorHAnsi" w:cstheme="minorHAnsi"/>
        </w:rPr>
        <w:t xml:space="preserve"> </w:t>
      </w:r>
      <w:r w:rsidR="00315660" w:rsidRPr="00733618">
        <w:rPr>
          <w:rFonts w:asciiTheme="minorHAnsi" w:hAnsiTheme="minorHAnsi" w:cstheme="minorHAnsi"/>
        </w:rPr>
        <w:t>doradztwa zawodowego dla 40  uczestników projektu „</w:t>
      </w:r>
      <w:r w:rsidR="00600270" w:rsidRPr="00733618">
        <w:rPr>
          <w:rFonts w:asciiTheme="minorHAnsi" w:hAnsiTheme="minorHAnsi" w:cstheme="minorHAnsi"/>
        </w:rPr>
        <w:t>Pomorskie</w:t>
      </w:r>
      <w:r w:rsidR="00315660" w:rsidRPr="00733618">
        <w:rPr>
          <w:rFonts w:asciiTheme="minorHAnsi" w:hAnsiTheme="minorHAnsi" w:cstheme="minorHAnsi"/>
        </w:rPr>
        <w:t xml:space="preserve"> z Ukrainą” -</w:t>
      </w:r>
      <w:r w:rsidR="0078081B" w:rsidRPr="00733618">
        <w:rPr>
          <w:rFonts w:asciiTheme="minorHAnsi" w:hAnsiTheme="minorHAnsi" w:cstheme="minorHAnsi"/>
        </w:rPr>
        <w:t xml:space="preserve"> </w:t>
      </w:r>
      <w:r w:rsidR="00315660" w:rsidRPr="00733618">
        <w:rPr>
          <w:rFonts w:asciiTheme="minorHAnsi" w:hAnsiTheme="minorHAnsi" w:cstheme="minorHAnsi"/>
        </w:rPr>
        <w:t xml:space="preserve">obywateli Ukrainy </w:t>
      </w:r>
      <w:r w:rsidR="00315660" w:rsidRPr="00733618">
        <w:rPr>
          <w:rFonts w:asciiTheme="minorHAnsi" w:hAnsiTheme="minorHAnsi" w:cstheme="minorHAnsi"/>
          <w:w w:val="105"/>
        </w:rPr>
        <w:t xml:space="preserve">przebywających </w:t>
      </w:r>
      <w:r w:rsidR="00E7085E" w:rsidRPr="00733618">
        <w:rPr>
          <w:rFonts w:asciiTheme="minorHAnsi" w:hAnsiTheme="minorHAnsi" w:cstheme="minorHAnsi"/>
          <w:w w:val="105"/>
        </w:rPr>
        <w:t xml:space="preserve">                                  </w:t>
      </w:r>
      <w:r w:rsidR="00315660" w:rsidRPr="00733618">
        <w:rPr>
          <w:rFonts w:asciiTheme="minorHAnsi" w:hAnsiTheme="minorHAnsi" w:cstheme="minorHAnsi"/>
          <w:w w:val="105"/>
        </w:rPr>
        <w:t>na terytorium Gminy Miasta Sopotu.</w:t>
      </w:r>
    </w:p>
    <w:p w14:paraId="1573CFBC" w14:textId="271E7984" w:rsidR="0078081B" w:rsidRPr="00733618" w:rsidRDefault="00315660" w:rsidP="00733618">
      <w:pPr>
        <w:pStyle w:val="Akapitzlist"/>
        <w:numPr>
          <w:ilvl w:val="1"/>
          <w:numId w:val="16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  <w:w w:val="105"/>
        </w:rPr>
        <w:t xml:space="preserve">Liczba  godzin doradztwa zawodowego przypadająca dla jednego uczestnika projektu – 4 godziny. </w:t>
      </w:r>
      <w:r w:rsidRPr="00733618">
        <w:rPr>
          <w:rFonts w:asciiTheme="minorHAnsi" w:hAnsiTheme="minorHAnsi" w:cstheme="minorHAnsi"/>
        </w:rPr>
        <w:t xml:space="preserve">Łączna liczba godzin doradztwa zawodowego </w:t>
      </w:r>
      <w:r w:rsidR="0078081B" w:rsidRPr="00733618">
        <w:rPr>
          <w:rFonts w:asciiTheme="minorHAnsi" w:hAnsiTheme="minorHAnsi" w:cstheme="minorHAnsi"/>
        </w:rPr>
        <w:t>do zrealizowania</w:t>
      </w:r>
      <w:r w:rsidRPr="00733618">
        <w:rPr>
          <w:rFonts w:asciiTheme="minorHAnsi" w:hAnsiTheme="minorHAnsi" w:cstheme="minorHAnsi"/>
        </w:rPr>
        <w:t xml:space="preserve"> przez cały okres realizacji zamówienia – 160 godzin</w:t>
      </w:r>
      <w:r w:rsidR="0078081B" w:rsidRPr="00733618">
        <w:rPr>
          <w:rFonts w:asciiTheme="minorHAnsi" w:hAnsiTheme="minorHAnsi" w:cstheme="minorHAnsi"/>
        </w:rPr>
        <w:t>.</w:t>
      </w:r>
    </w:p>
    <w:p w14:paraId="55C13B4F" w14:textId="7E99C61E" w:rsidR="00315660" w:rsidRPr="00733618" w:rsidRDefault="0078081B" w:rsidP="00733618">
      <w:pPr>
        <w:pStyle w:val="Akapitzlist"/>
        <w:numPr>
          <w:ilvl w:val="1"/>
          <w:numId w:val="16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Wykonawca zobowiązuje się do </w:t>
      </w:r>
      <w:r w:rsidR="00437BA1" w:rsidRPr="00733618">
        <w:rPr>
          <w:rFonts w:asciiTheme="minorHAnsi" w:hAnsiTheme="minorHAnsi" w:cstheme="minorHAnsi"/>
        </w:rPr>
        <w:t xml:space="preserve">przygotowywania i </w:t>
      </w:r>
      <w:r w:rsidRPr="00733618">
        <w:rPr>
          <w:rFonts w:asciiTheme="minorHAnsi" w:hAnsiTheme="minorHAnsi" w:cstheme="minorHAnsi"/>
        </w:rPr>
        <w:t>p</w:t>
      </w:r>
      <w:r w:rsidR="00315660" w:rsidRPr="00733618">
        <w:rPr>
          <w:rFonts w:asciiTheme="minorHAnsi" w:hAnsiTheme="minorHAnsi" w:cstheme="minorHAnsi"/>
        </w:rPr>
        <w:t>rowadzeni</w:t>
      </w:r>
      <w:r w:rsidR="00437BA1" w:rsidRPr="00733618">
        <w:rPr>
          <w:rFonts w:asciiTheme="minorHAnsi" w:hAnsiTheme="minorHAnsi" w:cstheme="minorHAnsi"/>
        </w:rPr>
        <w:t xml:space="preserve">a </w:t>
      </w:r>
      <w:r w:rsidR="00315660" w:rsidRPr="00733618">
        <w:rPr>
          <w:rFonts w:asciiTheme="minorHAnsi" w:hAnsiTheme="minorHAnsi" w:cstheme="minorHAnsi"/>
        </w:rPr>
        <w:t>dokumentacji z przebiegu realizacji doradztwa zawodowego</w:t>
      </w:r>
      <w:r w:rsidRPr="00733618">
        <w:rPr>
          <w:rFonts w:asciiTheme="minorHAnsi" w:hAnsiTheme="minorHAnsi" w:cstheme="minorHAnsi"/>
        </w:rPr>
        <w:t>, tj.:</w:t>
      </w:r>
    </w:p>
    <w:p w14:paraId="710D3A23" w14:textId="641747C7" w:rsidR="00315660" w:rsidRPr="00733618" w:rsidRDefault="00315660" w:rsidP="00733618">
      <w:pPr>
        <w:pStyle w:val="Tekstpodstawowy"/>
        <w:spacing w:before="88" w:line="276" w:lineRule="auto"/>
        <w:ind w:left="993" w:right="112" w:hanging="426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 xml:space="preserve">a) opracowania 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 diagnozy potrzeb uczestnika,</w:t>
      </w:r>
    </w:p>
    <w:p w14:paraId="4964B115" w14:textId="77777777" w:rsidR="0078081B" w:rsidRPr="00733618" w:rsidRDefault="00315660" w:rsidP="00733618">
      <w:pPr>
        <w:pStyle w:val="Tekstpodstawowy"/>
        <w:spacing w:before="88" w:line="276" w:lineRule="auto"/>
        <w:ind w:left="993" w:right="112" w:hanging="426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w w:val="105"/>
          <w:sz w:val="24"/>
          <w:szCs w:val="24"/>
        </w:rPr>
        <w:t>b) sporządzeni</w:t>
      </w:r>
      <w:r w:rsidR="0078081B" w:rsidRPr="00733618">
        <w:rPr>
          <w:rFonts w:asciiTheme="minorHAnsi" w:hAnsiTheme="minorHAnsi" w:cstheme="minorHAnsi"/>
          <w:w w:val="105"/>
          <w:sz w:val="24"/>
          <w:szCs w:val="24"/>
        </w:rPr>
        <w:t>a</w:t>
      </w: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 analizy możliwości zawodowych uczestnika,</w:t>
      </w:r>
    </w:p>
    <w:p w14:paraId="6F06097C" w14:textId="1904DDAF" w:rsidR="00315660" w:rsidRPr="00733618" w:rsidRDefault="0078081B" w:rsidP="00733618">
      <w:pPr>
        <w:pStyle w:val="Tekstpodstawowy"/>
        <w:spacing w:before="88" w:line="276" w:lineRule="auto"/>
        <w:ind w:left="993" w:right="112" w:hanging="426"/>
        <w:jc w:val="left"/>
        <w:rPr>
          <w:rFonts w:asciiTheme="minorHAnsi" w:hAnsiTheme="minorHAnsi" w:cstheme="minorHAnsi"/>
          <w:w w:val="105"/>
          <w:sz w:val="24"/>
          <w:szCs w:val="24"/>
        </w:rPr>
      </w:pPr>
      <w:r w:rsidRPr="00733618">
        <w:rPr>
          <w:rFonts w:asciiTheme="minorHAnsi" w:hAnsiTheme="minorHAnsi" w:cstheme="minorHAnsi"/>
          <w:w w:val="105"/>
          <w:sz w:val="24"/>
          <w:szCs w:val="24"/>
        </w:rPr>
        <w:t xml:space="preserve">c) </w:t>
      </w:r>
      <w:r w:rsidR="00315660" w:rsidRPr="00733618">
        <w:rPr>
          <w:rFonts w:asciiTheme="minorHAnsi" w:hAnsiTheme="minorHAnsi" w:cstheme="minorHAnsi"/>
          <w:w w:val="105"/>
          <w:sz w:val="24"/>
          <w:szCs w:val="24"/>
        </w:rPr>
        <w:t xml:space="preserve">sporządzenie indywidualnego planu działań uwzględniającego wybór kursu/szkolenia. </w:t>
      </w:r>
    </w:p>
    <w:p w14:paraId="2B5454C4" w14:textId="77777777" w:rsidR="00BD22A9" w:rsidRPr="00733618" w:rsidRDefault="00BD22A9" w:rsidP="00733618">
      <w:pPr>
        <w:pStyle w:val="Akapitzlist"/>
        <w:numPr>
          <w:ilvl w:val="0"/>
          <w:numId w:val="16"/>
        </w:numPr>
        <w:tabs>
          <w:tab w:val="num" w:pos="284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733618">
        <w:rPr>
          <w:rFonts w:asciiTheme="minorHAnsi" w:hAnsiTheme="minorHAnsi" w:cstheme="minorHAnsi"/>
        </w:rPr>
        <w:br/>
        <w:t>w Sopocie lub w innym miejscu, wskazanym przez Zamawiającego.</w:t>
      </w:r>
    </w:p>
    <w:p w14:paraId="7464B09C" w14:textId="01880EFF" w:rsidR="00BD22A9" w:rsidRPr="00733618" w:rsidRDefault="000E3741" w:rsidP="00733618">
      <w:pPr>
        <w:pStyle w:val="Akapitzlist"/>
        <w:numPr>
          <w:ilvl w:val="0"/>
          <w:numId w:val="16"/>
        </w:numPr>
        <w:tabs>
          <w:tab w:val="num" w:pos="284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Osobą, która będzie </w:t>
      </w:r>
      <w:r w:rsidR="00BD6237" w:rsidRPr="00733618">
        <w:rPr>
          <w:rFonts w:asciiTheme="minorHAnsi" w:hAnsiTheme="minorHAnsi" w:cstheme="minorHAnsi"/>
        </w:rPr>
        <w:t>prowadziła spotkania grup wsparcia</w:t>
      </w:r>
      <w:r w:rsidR="00F84C9B" w:rsidRPr="00733618">
        <w:rPr>
          <w:rFonts w:asciiTheme="minorHAnsi" w:hAnsiTheme="minorHAnsi" w:cstheme="minorHAnsi"/>
        </w:rPr>
        <w:t>, zgodnie ze złożoną Ofertą,</w:t>
      </w:r>
      <w:r w:rsidRPr="00733618">
        <w:rPr>
          <w:rFonts w:asciiTheme="minorHAnsi" w:hAnsiTheme="minorHAnsi" w:cstheme="minorHAnsi"/>
        </w:rPr>
        <w:t xml:space="preserve"> będzie Pan/Pani</w:t>
      </w:r>
      <w:r w:rsidR="0078081B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>……………………………………………….</w:t>
      </w:r>
    </w:p>
    <w:p w14:paraId="0B9ECA87" w14:textId="68E56046" w:rsidR="0078081B" w:rsidRPr="00733618" w:rsidRDefault="0078081B" w:rsidP="00733618">
      <w:pPr>
        <w:pStyle w:val="Akapitzlist"/>
        <w:numPr>
          <w:ilvl w:val="0"/>
          <w:numId w:val="16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Ponadto Wykonawca zobowiązuje się do:</w:t>
      </w:r>
    </w:p>
    <w:p w14:paraId="1F18B0EB" w14:textId="77777777" w:rsidR="002B4DA0" w:rsidRPr="00733618" w:rsidRDefault="002B4DA0" w:rsidP="00733618">
      <w:pPr>
        <w:pStyle w:val="Akapitzlist"/>
        <w:numPr>
          <w:ilvl w:val="0"/>
          <w:numId w:val="20"/>
        </w:numPr>
        <w:tabs>
          <w:tab w:val="num" w:pos="0"/>
        </w:tabs>
        <w:spacing w:line="276" w:lineRule="auto"/>
        <w:ind w:left="851" w:hanging="284"/>
        <w:rPr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733618" w:rsidRDefault="002B4DA0" w:rsidP="00733618">
      <w:pPr>
        <w:pStyle w:val="Akapitzlist"/>
        <w:numPr>
          <w:ilvl w:val="0"/>
          <w:numId w:val="20"/>
        </w:numPr>
        <w:tabs>
          <w:tab w:val="num" w:pos="0"/>
        </w:tabs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733618" w:rsidRDefault="002B4DA0" w:rsidP="00733618">
      <w:pPr>
        <w:pStyle w:val="Akapitzlist"/>
        <w:numPr>
          <w:ilvl w:val="0"/>
          <w:numId w:val="20"/>
        </w:numPr>
        <w:tabs>
          <w:tab w:val="num" w:pos="0"/>
        </w:tabs>
        <w:spacing w:line="276" w:lineRule="auto"/>
        <w:ind w:left="851" w:hanging="284"/>
        <w:rPr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EF9EC1A" w14:textId="77777777" w:rsidR="00C771D2" w:rsidRPr="00733618" w:rsidRDefault="002B4DA0" w:rsidP="00733618">
      <w:pPr>
        <w:pStyle w:val="Akapitzlist"/>
        <w:numPr>
          <w:ilvl w:val="0"/>
          <w:numId w:val="20"/>
        </w:numPr>
        <w:tabs>
          <w:tab w:val="num" w:pos="0"/>
        </w:tabs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</w:t>
      </w:r>
      <w:r w:rsidR="00C771D2" w:rsidRPr="00733618">
        <w:rPr>
          <w:rStyle w:val="markedcontent"/>
          <w:rFonts w:asciiTheme="minorHAnsi" w:hAnsiTheme="minorHAnsi" w:cstheme="minorHAnsi"/>
        </w:rPr>
        <w:t>.</w:t>
      </w:r>
    </w:p>
    <w:p w14:paraId="7BE5FCD1" w14:textId="1787F7E5" w:rsidR="002B4DA0" w:rsidRPr="00733618" w:rsidRDefault="002B4DA0" w:rsidP="00733618">
      <w:pPr>
        <w:pStyle w:val="Akapitzlist"/>
        <w:numPr>
          <w:ilvl w:val="0"/>
          <w:numId w:val="16"/>
        </w:numPr>
        <w:tabs>
          <w:tab w:val="num" w:pos="284"/>
        </w:tabs>
        <w:spacing w:line="276" w:lineRule="auto"/>
        <w:ind w:left="142" w:hanging="142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 przypadku niemożności wykonania przedmiotu umowy w</w:t>
      </w:r>
      <w:r w:rsidR="00C771D2" w:rsidRPr="00733618">
        <w:rPr>
          <w:rFonts w:asciiTheme="minorHAnsi" w:hAnsiTheme="minorHAnsi" w:cstheme="minorHAnsi"/>
        </w:rPr>
        <w:t xml:space="preserve"> terminach ustalonych </w:t>
      </w:r>
      <w:r w:rsidR="0078081B" w:rsidRPr="00733618">
        <w:rPr>
          <w:rFonts w:asciiTheme="minorHAnsi" w:hAnsiTheme="minorHAnsi" w:cstheme="minorHAnsi"/>
        </w:rPr>
        <w:br/>
      </w:r>
      <w:r w:rsidR="00C771D2" w:rsidRPr="00733618">
        <w:rPr>
          <w:rFonts w:asciiTheme="minorHAnsi" w:hAnsiTheme="minorHAnsi" w:cstheme="minorHAnsi"/>
        </w:rPr>
        <w:t xml:space="preserve">z Zamawiającym </w:t>
      </w:r>
      <w:r w:rsidRPr="00733618">
        <w:rPr>
          <w:rFonts w:asciiTheme="minorHAnsi" w:hAnsiTheme="minorHAnsi" w:cstheme="minorHAnsi"/>
        </w:rPr>
        <w:t xml:space="preserve">z przyczyn leżących po stronie Wykonawcy, jest on zobowiązany do niezwłocznego poinformowania Zamawiającego o zaistniałym fakcie.  </w:t>
      </w:r>
    </w:p>
    <w:p w14:paraId="4120CE05" w14:textId="21600628" w:rsidR="002B4DA0" w:rsidRPr="00733618" w:rsidRDefault="002B4DA0" w:rsidP="00733618">
      <w:pPr>
        <w:pStyle w:val="Akapitzlist"/>
        <w:numPr>
          <w:ilvl w:val="0"/>
          <w:numId w:val="16"/>
        </w:numPr>
        <w:tabs>
          <w:tab w:val="num" w:pos="284"/>
        </w:tabs>
        <w:spacing w:line="276" w:lineRule="auto"/>
        <w:ind w:left="142" w:hanging="142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 przypadku braku możliwości realizacji czynności, o których mowa w ust</w:t>
      </w:r>
      <w:r w:rsidR="0078081B" w:rsidRPr="00733618">
        <w:rPr>
          <w:rFonts w:asciiTheme="minorHAnsi" w:hAnsiTheme="minorHAnsi" w:cstheme="minorHAnsi"/>
        </w:rPr>
        <w:t>.</w:t>
      </w:r>
      <w:r w:rsidRPr="00733618">
        <w:rPr>
          <w:rFonts w:asciiTheme="minorHAnsi" w:hAnsiTheme="minorHAnsi" w:cstheme="minorHAnsi"/>
        </w:rPr>
        <w:t xml:space="preserve"> </w:t>
      </w:r>
      <w:r w:rsidR="00C771D2" w:rsidRPr="00733618">
        <w:rPr>
          <w:rFonts w:asciiTheme="minorHAnsi" w:hAnsiTheme="minorHAnsi" w:cstheme="minorHAnsi"/>
        </w:rPr>
        <w:t>1,</w:t>
      </w:r>
      <w:r w:rsidRPr="00733618">
        <w:rPr>
          <w:rFonts w:asciiTheme="minorHAnsi" w:hAnsiTheme="minorHAnsi" w:cstheme="minorHAnsi"/>
        </w:rPr>
        <w:t xml:space="preserve">  z przyczyn niezależnych od Wykonawcy, czynności niezrealizowane </w:t>
      </w:r>
      <w:r w:rsidR="00C771D2" w:rsidRPr="00733618">
        <w:rPr>
          <w:rFonts w:asciiTheme="minorHAnsi" w:hAnsiTheme="minorHAnsi" w:cstheme="minorHAnsi"/>
        </w:rPr>
        <w:t xml:space="preserve">w terminach ustalonych </w:t>
      </w:r>
      <w:r w:rsidR="0078081B" w:rsidRPr="00733618">
        <w:rPr>
          <w:rFonts w:asciiTheme="minorHAnsi" w:hAnsiTheme="minorHAnsi" w:cstheme="minorHAnsi"/>
        </w:rPr>
        <w:br/>
      </w:r>
      <w:r w:rsidR="00C771D2" w:rsidRPr="00733618">
        <w:rPr>
          <w:rFonts w:asciiTheme="minorHAnsi" w:hAnsiTheme="minorHAnsi" w:cstheme="minorHAnsi"/>
        </w:rPr>
        <w:t>z Zamawiającym</w:t>
      </w:r>
      <w:r w:rsidRPr="00733618">
        <w:rPr>
          <w:rFonts w:asciiTheme="minorHAnsi" w:hAnsiTheme="minorHAnsi" w:cstheme="minorHAnsi"/>
        </w:rPr>
        <w:t xml:space="preserve"> mogą być także przeprowadzone przez Wykonawcę w innym terminie, uzgodnionym z Zamawiającym.</w:t>
      </w:r>
    </w:p>
    <w:p w14:paraId="71FD8172" w14:textId="3FD7F66B" w:rsidR="0078081B" w:rsidRPr="00733618" w:rsidRDefault="0078081B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B153A6A" w14:textId="586EE2A7" w:rsidR="00636738" w:rsidRPr="00733618" w:rsidRDefault="00636738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0F9FAF5" w14:textId="011D5E20" w:rsidR="00636738" w:rsidRPr="00733618" w:rsidRDefault="00636738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7E1E924" w14:textId="77777777" w:rsidR="00636738" w:rsidRPr="00733618" w:rsidRDefault="00636738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41F1A6E" w14:textId="77777777" w:rsidR="00636738" w:rsidRPr="00733618" w:rsidRDefault="00636738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F1D634A" w14:textId="50B9D4A2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§ 4.</w:t>
      </w:r>
    </w:p>
    <w:p w14:paraId="2576FEA7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733618" w:rsidRDefault="002B4DA0" w:rsidP="00733618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733618" w:rsidRDefault="002B4DA0" w:rsidP="00733618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733618">
        <w:rPr>
          <w:rFonts w:asciiTheme="minorHAnsi" w:hAnsiTheme="minorHAnsi" w:cstheme="minorHAnsi"/>
          <w:color w:val="auto"/>
        </w:rPr>
        <w:t xml:space="preserve"> maksymalne</w:t>
      </w:r>
      <w:r w:rsidRPr="00733618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733618" w:rsidRDefault="002B4DA0" w:rsidP="00733618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733618" w:rsidRDefault="002B4DA0" w:rsidP="00733618">
      <w:pPr>
        <w:pStyle w:val="Akapitzlis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7777777" w:rsidR="002B4DA0" w:rsidRPr="00733618" w:rsidRDefault="002B4DA0" w:rsidP="00733618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zgodnie z uzgodnionym harmonogramem, na podstawie rachunku/faktury VAT, wystawionego przez Wykonawcę. </w:t>
      </w:r>
    </w:p>
    <w:p w14:paraId="270CAB3A" w14:textId="77777777" w:rsidR="002B4DA0" w:rsidRPr="00733618" w:rsidRDefault="002B4DA0" w:rsidP="00733618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5AB6DF23" w14:textId="135BE4C3" w:rsidR="00437BA1" w:rsidRPr="00733618" w:rsidRDefault="002B4DA0" w:rsidP="00733618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733618">
        <w:rPr>
          <w:rFonts w:asciiTheme="minorHAnsi" w:hAnsiTheme="minorHAnsi" w:cstheme="minorHAnsi"/>
          <w:color w:val="auto"/>
        </w:rPr>
        <w:t xml:space="preserve">, której wzór stanowi załącznik nr </w:t>
      </w:r>
      <w:r w:rsidR="002D60AA" w:rsidRPr="00733618">
        <w:rPr>
          <w:rFonts w:asciiTheme="minorHAnsi" w:hAnsiTheme="minorHAnsi" w:cstheme="minorHAnsi"/>
          <w:color w:val="auto"/>
        </w:rPr>
        <w:t xml:space="preserve">1 </w:t>
      </w:r>
      <w:r w:rsidR="00BD6237" w:rsidRPr="00733618">
        <w:rPr>
          <w:rFonts w:asciiTheme="minorHAnsi" w:hAnsiTheme="minorHAnsi" w:cstheme="minorHAnsi"/>
          <w:color w:val="auto"/>
        </w:rPr>
        <w:t>do niniejszej umowy.</w:t>
      </w:r>
    </w:p>
    <w:p w14:paraId="3CE1AF3E" w14:textId="77777777" w:rsidR="00437BA1" w:rsidRPr="00733618" w:rsidRDefault="00437BA1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D3DA6E1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§ 5.</w:t>
      </w:r>
    </w:p>
    <w:p w14:paraId="4138087D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0601440" w14:textId="77777777" w:rsidR="002B4DA0" w:rsidRPr="00733618" w:rsidRDefault="002B4DA0" w:rsidP="00733618">
      <w:pPr>
        <w:pStyle w:val="Defaul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733618" w:rsidRDefault="002B4DA0" w:rsidP="00733618">
      <w:pPr>
        <w:pStyle w:val="Defaul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733618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733618" w:rsidRDefault="002B4DA0" w:rsidP="00733618">
      <w:pPr>
        <w:pStyle w:val="Akapitzlis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733618" w:rsidRDefault="002B4DA0" w:rsidP="00733618">
      <w:pPr>
        <w:pStyle w:val="Akapitzlis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733618" w:rsidRDefault="002B4DA0" w:rsidP="0073361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1D3A22F" w14:textId="77777777" w:rsidR="002B4DA0" w:rsidRPr="00733618" w:rsidRDefault="002B4DA0" w:rsidP="00733618">
      <w:pPr>
        <w:pStyle w:val="Default"/>
        <w:numPr>
          <w:ilvl w:val="0"/>
          <w:numId w:val="23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F01A849" w14:textId="38459DB1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1BF5DD3" w14:textId="057F4F48" w:rsidR="00636738" w:rsidRPr="00733618" w:rsidRDefault="00636738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01138A7" w14:textId="77777777" w:rsidR="00636738" w:rsidRPr="00733618" w:rsidRDefault="00636738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DA1CFBC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§ 7.</w:t>
      </w:r>
    </w:p>
    <w:p w14:paraId="73AB609F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389FC8C" w14:textId="06087DCC" w:rsidR="002B4DA0" w:rsidRPr="00733618" w:rsidRDefault="002B4DA0" w:rsidP="00733618">
      <w:pPr>
        <w:pStyle w:val="Akapitzlist"/>
        <w:numPr>
          <w:ilvl w:val="0"/>
          <w:numId w:val="26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BB56E1" w:rsidRPr="00733618">
        <w:rPr>
          <w:rFonts w:asciiTheme="minorHAnsi" w:hAnsiTheme="minorHAnsi" w:cstheme="minorHAnsi"/>
        </w:rPr>
        <w:t>2</w:t>
      </w:r>
      <w:r w:rsidRPr="00733618">
        <w:rPr>
          <w:rFonts w:asciiTheme="minorHAnsi" w:hAnsiTheme="minorHAnsi" w:cstheme="minorHAnsi"/>
        </w:rPr>
        <w:t xml:space="preserve"> roku, poz. 1</w:t>
      </w:r>
      <w:r w:rsidR="00BB56E1" w:rsidRPr="00733618">
        <w:rPr>
          <w:rFonts w:asciiTheme="minorHAnsi" w:hAnsiTheme="minorHAnsi" w:cstheme="minorHAnsi"/>
        </w:rPr>
        <w:t xml:space="preserve">360 z </w:t>
      </w:r>
      <w:proofErr w:type="spellStart"/>
      <w:r w:rsidR="00BB56E1" w:rsidRPr="00733618">
        <w:rPr>
          <w:rFonts w:asciiTheme="minorHAnsi" w:hAnsiTheme="minorHAnsi" w:cstheme="minorHAnsi"/>
        </w:rPr>
        <w:t>późn</w:t>
      </w:r>
      <w:proofErr w:type="spellEnd"/>
      <w:r w:rsidR="00BB56E1" w:rsidRPr="00733618">
        <w:rPr>
          <w:rFonts w:asciiTheme="minorHAnsi" w:hAnsiTheme="minorHAnsi" w:cstheme="minorHAnsi"/>
        </w:rPr>
        <w:t>. zm)</w:t>
      </w:r>
      <w:r w:rsidRPr="00733618">
        <w:rPr>
          <w:rFonts w:asciiTheme="minorHAnsi" w:hAnsiTheme="minorHAnsi" w:cstheme="minorHAnsi"/>
        </w:rPr>
        <w:t xml:space="preserve">.  </w:t>
      </w:r>
    </w:p>
    <w:p w14:paraId="3FAA7FCB" w14:textId="77777777" w:rsidR="002B4DA0" w:rsidRPr="00733618" w:rsidRDefault="002B4DA0" w:rsidP="00733618">
      <w:pPr>
        <w:pStyle w:val="Default"/>
        <w:numPr>
          <w:ilvl w:val="0"/>
          <w:numId w:val="26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733618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733618" w:rsidRDefault="002B4DA0" w:rsidP="00733618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4B1490C" w14:textId="77777777" w:rsidR="002B4DA0" w:rsidRPr="00733618" w:rsidRDefault="002B4DA0" w:rsidP="0073361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733618" w:rsidRDefault="002B4DA0" w:rsidP="00733618">
      <w:pPr>
        <w:spacing w:line="276" w:lineRule="auto"/>
        <w:rPr>
          <w:rFonts w:asciiTheme="minorHAnsi" w:hAnsiTheme="minorHAnsi" w:cstheme="minorHAnsi"/>
        </w:rPr>
      </w:pPr>
    </w:p>
    <w:p w14:paraId="39AA69D4" w14:textId="037149BF" w:rsidR="002B4DA0" w:rsidRPr="00733618" w:rsidRDefault="002B4DA0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………………………………………………..                                          ……………………………………………….</w:t>
      </w:r>
    </w:p>
    <w:p w14:paraId="59AAAC2D" w14:textId="116543E7" w:rsidR="002B4DA0" w:rsidRPr="00733618" w:rsidRDefault="002B4DA0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          Wykonawca         </w:t>
      </w:r>
      <w:r w:rsidR="00437BA1" w:rsidRPr="00733618">
        <w:rPr>
          <w:rFonts w:asciiTheme="minorHAnsi" w:hAnsiTheme="minorHAnsi" w:cstheme="minorHAnsi"/>
        </w:rPr>
        <w:t xml:space="preserve">                                                             Zamawiający</w:t>
      </w:r>
      <w:r w:rsidRPr="00733618">
        <w:rPr>
          <w:rFonts w:asciiTheme="minorHAnsi" w:hAnsiTheme="minorHAnsi" w:cstheme="minorHAnsi"/>
        </w:rPr>
        <w:t xml:space="preserve">                                                                                             </w:t>
      </w:r>
    </w:p>
    <w:p w14:paraId="6AAE5E6C" w14:textId="775757FA" w:rsidR="002B4DA0" w:rsidRPr="00733618" w:rsidRDefault="002B4DA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6CD70F19" w14:textId="116B26E6" w:rsidR="00BD6237" w:rsidRPr="00733618" w:rsidRDefault="00BD6237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56BFFFEC" w14:textId="1EC9EDAF" w:rsidR="00BD6237" w:rsidRPr="00733618" w:rsidRDefault="00BD6237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43B00A19" w14:textId="53802B69" w:rsidR="00BD6237" w:rsidRPr="00733618" w:rsidRDefault="00BD6237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770E3C2C" w14:textId="78276CCD" w:rsidR="00BD6237" w:rsidRPr="00733618" w:rsidRDefault="00BD6237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41B777D4" w14:textId="367CD596" w:rsidR="00BD6237" w:rsidRPr="00733618" w:rsidRDefault="00BD6237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589878DF" w14:textId="77777777" w:rsidR="00861DA8" w:rsidRPr="00733618" w:rsidRDefault="00861DA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37C6FC46" w14:textId="77777777" w:rsidR="00C771D2" w:rsidRPr="00733618" w:rsidRDefault="00C771D2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  <w:bookmarkStart w:id="8" w:name="_Hlk109385269"/>
      <w:bookmarkStart w:id="9" w:name="_Hlk115703827"/>
    </w:p>
    <w:p w14:paraId="1EA7380E" w14:textId="77777777" w:rsidR="00C771D2" w:rsidRPr="00733618" w:rsidRDefault="00C771D2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707BADD3" w14:textId="2FB71AB0" w:rsidR="00C771D2" w:rsidRPr="00733618" w:rsidRDefault="00C771D2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1E879860" w14:textId="65E63212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4B1BBD92" w14:textId="0EC4A6F7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29461551" w14:textId="6463193B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48CBCDEA" w14:textId="7928BFA5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2B4D277C" w14:textId="645C5B31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46236607" w14:textId="2449F3FC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4421DDB8" w14:textId="6155277C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1AD8B8AF" w14:textId="5A3F585F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4B2E0AAE" w14:textId="33DC796C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2C2B0318" w14:textId="7425078E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4B9FBEEF" w14:textId="5405F798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03F85B3D" w14:textId="62084DA9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73983EE2" w14:textId="068ECD5B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2F68DBF9" w14:textId="42C352EF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5A5183F3" w14:textId="7DD73C48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453092C3" w14:textId="33636BB5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0827C20B" w14:textId="64B8E989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24E410BA" w14:textId="339D8806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p w14:paraId="3D780ADF" w14:textId="1DF30CD3" w:rsidR="00636738" w:rsidRPr="00733618" w:rsidRDefault="00636738" w:rsidP="00733618">
      <w:pPr>
        <w:pStyle w:val="Akapitzlist"/>
        <w:spacing w:line="276" w:lineRule="auto"/>
        <w:ind w:left="4248"/>
        <w:rPr>
          <w:rFonts w:asciiTheme="minorHAnsi" w:hAnsiTheme="minorHAnsi" w:cstheme="minorHAnsi"/>
        </w:rPr>
      </w:pPr>
    </w:p>
    <w:bookmarkEnd w:id="8"/>
    <w:bookmarkEnd w:id="9"/>
    <w:p w14:paraId="19D7567B" w14:textId="77777777" w:rsidR="00C771D2" w:rsidRPr="00733618" w:rsidRDefault="00C771D2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4B82F4AB" w:rsidR="00BD6237" w:rsidRPr="00733618" w:rsidRDefault="00BD6237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Załącznik nr </w:t>
      </w:r>
      <w:r w:rsidR="00600270" w:rsidRPr="00733618">
        <w:rPr>
          <w:rFonts w:asciiTheme="minorHAnsi" w:hAnsiTheme="minorHAnsi" w:cstheme="minorHAnsi"/>
        </w:rPr>
        <w:t>1</w:t>
      </w:r>
      <w:r w:rsidRPr="00733618">
        <w:rPr>
          <w:rFonts w:asciiTheme="minorHAnsi" w:hAnsiTheme="minorHAnsi" w:cstheme="minorHAnsi"/>
        </w:rPr>
        <w:t xml:space="preserve"> do umowy nr………………..</w:t>
      </w:r>
    </w:p>
    <w:p w14:paraId="4F257330" w14:textId="77777777" w:rsidR="001F588E" w:rsidRPr="00733618" w:rsidRDefault="001F588E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733618" w:rsidRDefault="00BD6237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733618" w:rsidRDefault="00BD6237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52048921" w:rsidR="00BD6237" w:rsidRPr="00733618" w:rsidRDefault="00BD6237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KARTA CZASU PRACY</w:t>
      </w:r>
    </w:p>
    <w:p w14:paraId="130DA2BD" w14:textId="77777777" w:rsidR="00636738" w:rsidRPr="00733618" w:rsidRDefault="00636738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9514D38" w14:textId="406DCC06" w:rsidR="00BD6237" w:rsidRPr="00733618" w:rsidRDefault="00BD6237" w:rsidP="00733618">
      <w:pPr>
        <w:pStyle w:val="Tekstpodstawowy"/>
        <w:spacing w:line="276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 w:rsidRPr="00733618">
        <w:rPr>
          <w:rFonts w:asciiTheme="minorHAnsi" w:hAnsiTheme="minorHAnsi" w:cstheme="minorHAnsi"/>
          <w:sz w:val="24"/>
          <w:szCs w:val="24"/>
        </w:rPr>
        <w:t xml:space="preserve">Okresowa miesięczna ewidencja wykonanych czynności </w:t>
      </w:r>
      <w:r w:rsidR="00C771D2" w:rsidRPr="00733618">
        <w:rPr>
          <w:rFonts w:asciiTheme="minorHAnsi" w:hAnsiTheme="minorHAnsi" w:cstheme="minorHAnsi"/>
          <w:iCs/>
          <w:sz w:val="24"/>
          <w:szCs w:val="24"/>
        </w:rPr>
        <w:t>„</w:t>
      </w:r>
      <w:r w:rsidR="0078081B" w:rsidRPr="00733618">
        <w:rPr>
          <w:rFonts w:asciiTheme="minorHAnsi" w:hAnsiTheme="minorHAnsi" w:cstheme="minorHAnsi"/>
          <w:w w:val="105"/>
          <w:sz w:val="24"/>
          <w:szCs w:val="24"/>
        </w:rPr>
        <w:t>Doradztwo zawodowe dla obywateli Ukrainy przebywających na terytorium Gminy Miasta Sopotu dla 40 - uczestników Projektu</w:t>
      </w:r>
      <w:r w:rsidR="0078081B" w:rsidRPr="00733618">
        <w:rPr>
          <w:rFonts w:asciiTheme="minorHAnsi" w:hAnsiTheme="minorHAnsi" w:cstheme="minorHAnsi"/>
          <w:spacing w:val="-9"/>
          <w:w w:val="105"/>
          <w:sz w:val="24"/>
          <w:szCs w:val="24"/>
        </w:rPr>
        <w:t xml:space="preserve"> </w:t>
      </w:r>
      <w:r w:rsidR="0078081B" w:rsidRPr="00733618">
        <w:rPr>
          <w:rFonts w:asciiTheme="minorHAnsi" w:hAnsiTheme="minorHAnsi" w:cstheme="minorHAnsi"/>
          <w:w w:val="105"/>
          <w:sz w:val="24"/>
          <w:szCs w:val="24"/>
        </w:rPr>
        <w:t>„</w:t>
      </w:r>
      <w:r w:rsidR="00600270" w:rsidRPr="00733618">
        <w:rPr>
          <w:rFonts w:asciiTheme="minorHAnsi" w:hAnsiTheme="minorHAnsi" w:cstheme="minorHAnsi"/>
          <w:w w:val="105"/>
          <w:sz w:val="24"/>
          <w:szCs w:val="24"/>
        </w:rPr>
        <w:t>Pomorskie</w:t>
      </w:r>
      <w:r w:rsidR="0078081B" w:rsidRPr="00733618">
        <w:rPr>
          <w:rFonts w:asciiTheme="minorHAnsi" w:hAnsiTheme="minorHAnsi" w:cstheme="minorHAnsi"/>
          <w:w w:val="105"/>
          <w:sz w:val="24"/>
          <w:szCs w:val="24"/>
        </w:rPr>
        <w:t xml:space="preserve"> z Ukrainą”,</w:t>
      </w:r>
      <w:r w:rsidR="0078081B" w:rsidRPr="00733618">
        <w:rPr>
          <w:rStyle w:val="markedcontent"/>
          <w:rFonts w:asciiTheme="minorHAnsi" w:hAnsiTheme="minorHAnsi" w:cstheme="minorHAnsi"/>
          <w:sz w:val="24"/>
          <w:szCs w:val="24"/>
        </w:rPr>
        <w:t xml:space="preserve"> w</w:t>
      </w:r>
      <w:r w:rsidR="0078081B" w:rsidRPr="00733618">
        <w:rPr>
          <w:rFonts w:asciiTheme="minorHAnsi" w:hAnsiTheme="minorHAnsi" w:cstheme="minorHAnsi"/>
          <w:sz w:val="24"/>
          <w:szCs w:val="24"/>
        </w:rPr>
        <w:t xml:space="preserve"> ramach projektu grantowego pt. </w:t>
      </w:r>
      <w:r w:rsidR="0078081B" w:rsidRPr="00733618">
        <w:rPr>
          <w:rFonts w:asciiTheme="minorHAnsi" w:hAnsiTheme="minorHAnsi" w:cstheme="minorHAnsi"/>
          <w:iCs/>
          <w:sz w:val="24"/>
          <w:szCs w:val="24"/>
        </w:rPr>
        <w:t>„Pomorskie z Ukrainą”</w:t>
      </w:r>
      <w:r w:rsidR="0078081B" w:rsidRPr="00733618">
        <w:rPr>
          <w:rFonts w:asciiTheme="minorHAnsi" w:hAnsiTheme="minorHAnsi" w:cstheme="minorHAnsi"/>
          <w:sz w:val="24"/>
          <w:szCs w:val="24"/>
        </w:rPr>
        <w:t xml:space="preserve">, Program Operacyjny Województwa Pomorskiego  2014-2020, Oś priorytetowa 14 </w:t>
      </w:r>
      <w:r w:rsidR="0078081B" w:rsidRPr="00733618">
        <w:rPr>
          <w:rStyle w:val="Pogrubienie"/>
          <w:rFonts w:asciiTheme="minorHAnsi" w:hAnsiTheme="minorHAnsi" w:cstheme="minorHAnsi"/>
          <w:b w:val="0"/>
          <w:bCs w:val="0"/>
          <w:color w:val="000000"/>
          <w:spacing w:val="-6"/>
          <w:sz w:val="24"/>
          <w:szCs w:val="24"/>
          <w:shd w:val="clear" w:color="auto" w:fill="FFFFFF"/>
        </w:rPr>
        <w:t>Integracja Imigrantów, Działania 14.1 Integracja Imigrantów realizuje  w trybie nadzwyczajnym projekt p.n. „Pomorskie z Ukrainą”, </w:t>
      </w:r>
    </w:p>
    <w:p w14:paraId="10917010" w14:textId="77777777" w:rsidR="00BD6237" w:rsidRPr="00733618" w:rsidRDefault="00BD6237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733618" w:rsidRDefault="00BD6237" w:rsidP="00733618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733618" w:rsidRDefault="00BD6237" w:rsidP="0073361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733618" w:rsidRDefault="00BD6237" w:rsidP="00733618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733618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733618" w:rsidRDefault="00304B57" w:rsidP="00733618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141B18FC" w14:textId="0FB8D711" w:rsidR="00304B57" w:rsidRPr="00733618" w:rsidRDefault="00304B57" w:rsidP="00733618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Osoba </w:t>
      </w:r>
      <w:r w:rsidR="00D313D7" w:rsidRPr="00733618">
        <w:rPr>
          <w:rFonts w:asciiTheme="minorHAnsi" w:hAnsiTheme="minorHAnsi" w:cstheme="minorHAnsi"/>
        </w:rPr>
        <w:t>uczestnicząca w wykonaniu</w:t>
      </w:r>
      <w:r w:rsidRPr="00733618">
        <w:rPr>
          <w:rFonts w:asciiTheme="minorHAnsi" w:hAnsiTheme="minorHAnsi" w:cstheme="minorHAnsi"/>
        </w:rPr>
        <w:t xml:space="preserve"> zamówieni</w:t>
      </w:r>
      <w:r w:rsidR="00D313D7" w:rsidRPr="00733618">
        <w:rPr>
          <w:rFonts w:asciiTheme="minorHAnsi" w:hAnsiTheme="minorHAnsi" w:cstheme="minorHAnsi"/>
        </w:rPr>
        <w:t>a</w:t>
      </w:r>
      <w:r w:rsidRPr="00733618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733618" w:rsidRDefault="00BD6237" w:rsidP="00733618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4A4A2D89" w14:textId="77777777" w:rsidR="00BD6237" w:rsidRPr="00733618" w:rsidRDefault="00BD6237" w:rsidP="00733618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Wykonane zadania:</w:t>
      </w:r>
    </w:p>
    <w:p w14:paraId="1AC1BD89" w14:textId="77777777" w:rsidR="00BD6237" w:rsidRPr="00733618" w:rsidRDefault="00BD6237" w:rsidP="0073361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0644" w:type="dxa"/>
        <w:tblInd w:w="-714" w:type="dxa"/>
        <w:tblLook w:val="04A0" w:firstRow="1" w:lastRow="0" w:firstColumn="1" w:lastColumn="0" w:noHBand="0" w:noVBand="1"/>
      </w:tblPr>
      <w:tblGrid>
        <w:gridCol w:w="1755"/>
        <w:gridCol w:w="4624"/>
        <w:gridCol w:w="1560"/>
        <w:gridCol w:w="2705"/>
      </w:tblGrid>
      <w:tr w:rsidR="00C771D2" w:rsidRPr="00733618" w14:paraId="615F58A6" w14:textId="446EB872" w:rsidTr="00C771D2">
        <w:trPr>
          <w:trHeight w:val="563"/>
        </w:trPr>
        <w:tc>
          <w:tcPr>
            <w:tcW w:w="1755" w:type="dxa"/>
          </w:tcPr>
          <w:p w14:paraId="1590DF4E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4624" w:type="dxa"/>
          </w:tcPr>
          <w:p w14:paraId="54F3F88E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1560" w:type="dxa"/>
          </w:tcPr>
          <w:p w14:paraId="2E933B86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2705" w:type="dxa"/>
          </w:tcPr>
          <w:p w14:paraId="66A6C24E" w14:textId="7E15F951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Podpis prowadzącego szkolenia</w:t>
            </w:r>
          </w:p>
        </w:tc>
      </w:tr>
      <w:tr w:rsidR="00C771D2" w:rsidRPr="00733618" w14:paraId="3A197C4C" w14:textId="267922D3" w:rsidTr="00C771D2">
        <w:trPr>
          <w:trHeight w:val="281"/>
        </w:trPr>
        <w:tc>
          <w:tcPr>
            <w:tcW w:w="1755" w:type="dxa"/>
          </w:tcPr>
          <w:p w14:paraId="21D8B166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111A4869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38589A05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1039AF21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733618" w14:paraId="1093744A" w14:textId="10003A7E" w:rsidTr="00C771D2">
        <w:trPr>
          <w:trHeight w:val="281"/>
        </w:trPr>
        <w:tc>
          <w:tcPr>
            <w:tcW w:w="1755" w:type="dxa"/>
          </w:tcPr>
          <w:p w14:paraId="7EC23836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7BF37031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4523FC50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3D09B68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733618" w14:paraId="6F962BE4" w14:textId="24E6E85B" w:rsidTr="00C771D2">
        <w:trPr>
          <w:trHeight w:val="281"/>
        </w:trPr>
        <w:tc>
          <w:tcPr>
            <w:tcW w:w="1755" w:type="dxa"/>
          </w:tcPr>
          <w:p w14:paraId="03E0EB97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66BAB5E0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3E05128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496CC366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733618" w14:paraId="023DD474" w14:textId="6C90FFD0" w:rsidTr="00C771D2">
        <w:trPr>
          <w:trHeight w:val="281"/>
        </w:trPr>
        <w:tc>
          <w:tcPr>
            <w:tcW w:w="1755" w:type="dxa"/>
          </w:tcPr>
          <w:p w14:paraId="6F1ECB27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0B6484CB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A470955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11B2ADA6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733618" w14:paraId="6BBC956B" w14:textId="0EBC801E" w:rsidTr="00C771D2">
        <w:trPr>
          <w:trHeight w:val="281"/>
        </w:trPr>
        <w:tc>
          <w:tcPr>
            <w:tcW w:w="1755" w:type="dxa"/>
          </w:tcPr>
          <w:p w14:paraId="190C2010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0136C8F4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DC7F988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08BA4F6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733618" w14:paraId="3C21A91A" w14:textId="384455B2" w:rsidTr="00C771D2">
        <w:trPr>
          <w:trHeight w:val="281"/>
        </w:trPr>
        <w:tc>
          <w:tcPr>
            <w:tcW w:w="1755" w:type="dxa"/>
          </w:tcPr>
          <w:p w14:paraId="3CBD2C5C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405B98AB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14FCAA65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30986FE5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733618" w14:paraId="1A869A58" w14:textId="6309830C" w:rsidTr="00C771D2">
        <w:trPr>
          <w:trHeight w:val="281"/>
        </w:trPr>
        <w:tc>
          <w:tcPr>
            <w:tcW w:w="6379" w:type="dxa"/>
            <w:gridSpan w:val="2"/>
          </w:tcPr>
          <w:p w14:paraId="72611E10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1560" w:type="dxa"/>
          </w:tcPr>
          <w:p w14:paraId="12CB40EE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EF561E9" w14:textId="77777777" w:rsidR="00C771D2" w:rsidRPr="00733618" w:rsidRDefault="00C771D2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64FCE38F" w14:textId="2548B83A" w:rsidR="00BD6237" w:rsidRPr="00733618" w:rsidRDefault="00BD6237" w:rsidP="00733618">
      <w:pPr>
        <w:spacing w:line="276" w:lineRule="auto"/>
        <w:ind w:hanging="709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Wynagrodzenie przypadające za czas pracy przepracowany w ramach projektu:</w:t>
      </w:r>
      <w:r w:rsidR="00C771D2" w:rsidRPr="00733618">
        <w:rPr>
          <w:rFonts w:asciiTheme="minorHAnsi" w:hAnsiTheme="minorHAnsi" w:cstheme="minorHAnsi"/>
        </w:rPr>
        <w:t xml:space="preserve"> </w:t>
      </w:r>
      <w:r w:rsidRPr="00733618">
        <w:rPr>
          <w:rFonts w:asciiTheme="minorHAnsi" w:hAnsiTheme="minorHAnsi" w:cstheme="minorHAnsi"/>
        </w:rPr>
        <w:t xml:space="preserve">…………………………. zł </w:t>
      </w:r>
    </w:p>
    <w:p w14:paraId="7DEBE0AE" w14:textId="77777777" w:rsidR="00BD6237" w:rsidRPr="00733618" w:rsidRDefault="00BD6237" w:rsidP="00733618">
      <w:pPr>
        <w:spacing w:line="276" w:lineRule="auto"/>
        <w:rPr>
          <w:rFonts w:asciiTheme="minorHAnsi" w:hAnsiTheme="minorHAnsi" w:cstheme="minorHAnsi"/>
        </w:rPr>
      </w:pPr>
    </w:p>
    <w:p w14:paraId="6013B179" w14:textId="77777777" w:rsidR="00C771D2" w:rsidRPr="00733618" w:rsidRDefault="00C771D2" w:rsidP="00733618">
      <w:pPr>
        <w:spacing w:line="276" w:lineRule="auto"/>
        <w:rPr>
          <w:rFonts w:asciiTheme="minorHAnsi" w:hAnsiTheme="minorHAnsi" w:cstheme="minorHAnsi"/>
        </w:rPr>
      </w:pPr>
    </w:p>
    <w:p w14:paraId="19F66793" w14:textId="77777777" w:rsidR="00C771D2" w:rsidRPr="00733618" w:rsidRDefault="00C771D2" w:rsidP="00733618">
      <w:pPr>
        <w:spacing w:line="276" w:lineRule="auto"/>
        <w:rPr>
          <w:rFonts w:asciiTheme="minorHAnsi" w:hAnsiTheme="minorHAnsi" w:cstheme="minorHAnsi"/>
        </w:rPr>
      </w:pPr>
    </w:p>
    <w:p w14:paraId="5D176D45" w14:textId="6E8C5DC6" w:rsidR="00BD6237" w:rsidRPr="00733618" w:rsidRDefault="00BD6237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733618" w:rsidRDefault="00BD6237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(Data i podpis Wykonawcy)</w:t>
      </w:r>
    </w:p>
    <w:p w14:paraId="05F08230" w14:textId="407B7D01" w:rsidR="00BD6237" w:rsidRPr="00733618" w:rsidRDefault="00BD6237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                                  </w:t>
      </w:r>
      <w:r w:rsidR="00995C5D" w:rsidRPr="00733618">
        <w:rPr>
          <w:rFonts w:asciiTheme="minorHAnsi" w:hAnsiTheme="minorHAnsi" w:cstheme="minorHAnsi"/>
        </w:rPr>
        <w:t xml:space="preserve">                </w:t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995C5D" w:rsidRPr="00733618">
        <w:rPr>
          <w:rFonts w:asciiTheme="minorHAnsi" w:hAnsiTheme="minorHAnsi" w:cstheme="minorHAnsi"/>
        </w:rPr>
        <w:tab/>
      </w:r>
      <w:r w:rsidR="00C771D2" w:rsidRPr="00733618">
        <w:rPr>
          <w:rFonts w:asciiTheme="minorHAnsi" w:hAnsiTheme="minorHAnsi" w:cstheme="minorHAnsi"/>
        </w:rPr>
        <w:tab/>
      </w:r>
      <w:r w:rsidR="00C771D2" w:rsidRPr="00733618">
        <w:rPr>
          <w:rFonts w:asciiTheme="minorHAnsi" w:hAnsiTheme="minorHAnsi" w:cstheme="minorHAnsi"/>
        </w:rPr>
        <w:tab/>
      </w:r>
      <w:r w:rsidR="00C771D2" w:rsidRPr="00733618">
        <w:rPr>
          <w:rFonts w:asciiTheme="minorHAnsi" w:hAnsiTheme="minorHAnsi" w:cstheme="minorHAnsi"/>
        </w:rPr>
        <w:tab/>
      </w:r>
      <w:r w:rsidR="00C771D2" w:rsidRPr="00733618">
        <w:rPr>
          <w:rFonts w:asciiTheme="minorHAnsi" w:hAnsiTheme="minorHAnsi" w:cstheme="minorHAnsi"/>
        </w:rPr>
        <w:tab/>
      </w:r>
      <w:r w:rsidRPr="00733618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76BF0F53" w14:textId="79082620" w:rsidR="00BD6237" w:rsidRPr="00733618" w:rsidRDefault="00BD6237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                                                                        </w:t>
      </w:r>
      <w:r w:rsidR="000C1AEF" w:rsidRPr="00733618">
        <w:rPr>
          <w:rFonts w:asciiTheme="minorHAnsi" w:hAnsiTheme="minorHAnsi" w:cstheme="minorHAnsi"/>
        </w:rPr>
        <w:t xml:space="preserve">       </w:t>
      </w:r>
      <w:r w:rsidR="00636738" w:rsidRPr="00733618">
        <w:rPr>
          <w:rFonts w:asciiTheme="minorHAnsi" w:hAnsiTheme="minorHAnsi" w:cstheme="minorHAnsi"/>
        </w:rPr>
        <w:t xml:space="preserve">   </w:t>
      </w:r>
      <w:r w:rsidRPr="00733618">
        <w:rPr>
          <w:rFonts w:asciiTheme="minorHAnsi" w:hAnsiTheme="minorHAnsi" w:cstheme="minorHAnsi"/>
        </w:rPr>
        <w:t>(Data i podpis Zamawiającego)</w:t>
      </w:r>
    </w:p>
    <w:p w14:paraId="5CA8BDD9" w14:textId="4F38D9EC" w:rsidR="00BD6237" w:rsidRPr="00733618" w:rsidRDefault="00C771D2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lastRenderedPageBreak/>
        <w:t xml:space="preserve"> </w:t>
      </w:r>
    </w:p>
    <w:p w14:paraId="26A1BF69" w14:textId="2638F756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72757010" w14:textId="3886ADA6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  <w:i/>
          <w:iCs/>
        </w:rPr>
      </w:pPr>
      <w:r w:rsidRPr="00733618">
        <w:rPr>
          <w:rFonts w:asciiTheme="minorHAnsi" w:hAnsiTheme="minorHAnsi" w:cstheme="minorHAnsi"/>
          <w:i/>
          <w:iCs/>
        </w:rPr>
        <w:t>Załącznik Nr 6</w:t>
      </w:r>
    </w:p>
    <w:p w14:paraId="24FB409B" w14:textId="4E414D58" w:rsidR="00600270" w:rsidRPr="00733618" w:rsidRDefault="00600270" w:rsidP="00733618">
      <w:pPr>
        <w:spacing w:before="240"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ANKIETA WSTĘPNA</w:t>
      </w:r>
    </w:p>
    <w:p w14:paraId="55EA5366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MONITORUJĄCA POSTĘP W PROCESIE AKTYWIZACJI SPOŁECZNO-ZAWODOWEJ</w:t>
      </w:r>
    </w:p>
    <w:p w14:paraId="198E48C6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028A89CF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Celem ankiety jest wstępne określenie potrzeb i motywacji do udziału w projekcie. </w:t>
      </w:r>
    </w:p>
    <w:p w14:paraId="17D56E51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71F5E208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600270" w:rsidRPr="00733618" w14:paraId="77C969FC" w14:textId="77777777" w:rsidTr="002124C3">
        <w:tc>
          <w:tcPr>
            <w:tcW w:w="3256" w:type="dxa"/>
          </w:tcPr>
          <w:p w14:paraId="00ED3E21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Imię i nazwisko uczestnika/</w:t>
            </w:r>
            <w:proofErr w:type="spellStart"/>
            <w:r w:rsidRPr="00733618">
              <w:rPr>
                <w:rFonts w:asciiTheme="minorHAnsi" w:hAnsiTheme="minorHAnsi" w:cstheme="minorHAnsi"/>
              </w:rPr>
              <w:t>czki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projektu</w:t>
            </w:r>
          </w:p>
          <w:p w14:paraId="287516C9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095" w:type="dxa"/>
          </w:tcPr>
          <w:p w14:paraId="2EF7E999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04F3D11D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303" w:type="dxa"/>
        <w:tblLook w:val="04A0" w:firstRow="1" w:lastRow="0" w:firstColumn="1" w:lastColumn="0" w:noHBand="0" w:noVBand="1"/>
      </w:tblPr>
      <w:tblGrid>
        <w:gridCol w:w="6232"/>
        <w:gridCol w:w="1511"/>
        <w:gridCol w:w="1560"/>
      </w:tblGrid>
      <w:tr w:rsidR="00600270" w:rsidRPr="00733618" w14:paraId="5C874EA1" w14:textId="77777777" w:rsidTr="002124C3">
        <w:tc>
          <w:tcPr>
            <w:tcW w:w="6232" w:type="dxa"/>
          </w:tcPr>
          <w:p w14:paraId="18A9F844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Oświadczenia uczestnika:</w:t>
            </w:r>
          </w:p>
        </w:tc>
        <w:tc>
          <w:tcPr>
            <w:tcW w:w="1511" w:type="dxa"/>
          </w:tcPr>
          <w:p w14:paraId="4BA5FB0E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TAK </w:t>
            </w:r>
          </w:p>
        </w:tc>
        <w:tc>
          <w:tcPr>
            <w:tcW w:w="1560" w:type="dxa"/>
          </w:tcPr>
          <w:p w14:paraId="399D2453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NIE </w:t>
            </w:r>
          </w:p>
        </w:tc>
      </w:tr>
      <w:tr w:rsidR="00600270" w:rsidRPr="00733618" w14:paraId="619CC66B" w14:textId="77777777" w:rsidTr="002124C3">
        <w:tc>
          <w:tcPr>
            <w:tcW w:w="6232" w:type="dxa"/>
          </w:tcPr>
          <w:p w14:paraId="4DE06575" w14:textId="77777777" w:rsidR="00600270" w:rsidRPr="00733618" w:rsidRDefault="00600270" w:rsidP="00733618">
            <w:pPr>
              <w:spacing w:line="276" w:lineRule="auto"/>
              <w:rPr>
                <w:rFonts w:asciiTheme="minorHAnsi" w:eastAsia="Arial" w:hAnsiTheme="minorHAnsi" w:cstheme="minorHAnsi"/>
              </w:rPr>
            </w:pPr>
            <w:r w:rsidRPr="00733618">
              <w:rPr>
                <w:rFonts w:asciiTheme="minorHAnsi" w:eastAsia="Arial" w:hAnsiTheme="minorHAnsi" w:cstheme="minorHAnsi"/>
              </w:rPr>
              <w:t xml:space="preserve">Przebywam na terytorium województwa pomorskiego </w:t>
            </w:r>
            <w:r w:rsidRPr="00733618">
              <w:rPr>
                <w:rFonts w:asciiTheme="minorHAnsi" w:eastAsia="Arial" w:hAnsiTheme="minorHAnsi" w:cstheme="minorHAnsi"/>
              </w:rPr>
              <w:br/>
              <w:t xml:space="preserve">w związku z </w:t>
            </w:r>
            <w:r w:rsidRPr="00733618">
              <w:rPr>
                <w:rFonts w:asciiTheme="minorHAnsi" w:hAnsiTheme="minorHAnsi" w:cstheme="minorHAnsi"/>
              </w:rPr>
              <w:t>działaniami wojennymi w Ukrainie</w:t>
            </w:r>
            <w:r w:rsidRPr="00733618">
              <w:rPr>
                <w:rFonts w:asciiTheme="minorHAnsi" w:eastAsia="Arial" w:hAnsiTheme="minorHAnsi" w:cstheme="minorHAnsi"/>
              </w:rPr>
              <w:t xml:space="preserve"> </w:t>
            </w:r>
          </w:p>
        </w:tc>
        <w:tc>
          <w:tcPr>
            <w:tcW w:w="1511" w:type="dxa"/>
          </w:tcPr>
          <w:p w14:paraId="34A113B8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27E47FF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600270" w:rsidRPr="00733618" w14:paraId="43652C9D" w14:textId="77777777" w:rsidTr="002124C3">
        <w:tc>
          <w:tcPr>
            <w:tcW w:w="6232" w:type="dxa"/>
          </w:tcPr>
          <w:p w14:paraId="5674ED55" w14:textId="77777777" w:rsidR="00600270" w:rsidRPr="00733618" w:rsidRDefault="00600270" w:rsidP="00733618">
            <w:pPr>
              <w:spacing w:line="276" w:lineRule="auto"/>
              <w:rPr>
                <w:rFonts w:asciiTheme="minorHAnsi" w:eastAsia="Arial" w:hAnsiTheme="minorHAnsi" w:cstheme="minorHAnsi"/>
              </w:rPr>
            </w:pPr>
            <w:r w:rsidRPr="00733618">
              <w:rPr>
                <w:rFonts w:asciiTheme="minorHAnsi" w:eastAsia="Arial" w:hAnsiTheme="minorHAnsi" w:cstheme="minorHAnsi"/>
              </w:rPr>
              <w:t>Posiadam nadany numer PESEL ze statusem UKR lub zaświadczenie o objęciu ochroną czasową wystawione przez Szefa Urzędu do Spraw Cudzoziemców</w:t>
            </w:r>
          </w:p>
        </w:tc>
        <w:tc>
          <w:tcPr>
            <w:tcW w:w="1511" w:type="dxa"/>
          </w:tcPr>
          <w:p w14:paraId="5EC1B663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487ECC01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600270" w:rsidRPr="00733618" w14:paraId="00517EF7" w14:textId="77777777" w:rsidTr="002124C3">
        <w:tc>
          <w:tcPr>
            <w:tcW w:w="6232" w:type="dxa"/>
          </w:tcPr>
          <w:p w14:paraId="1B6D4C3E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Wyrażam wolę udziału w projekcie „Pomorskie z Ukrainą” </w:t>
            </w:r>
            <w:r w:rsidRPr="00733618">
              <w:rPr>
                <w:rFonts w:asciiTheme="minorHAnsi" w:hAnsiTheme="minorHAnsi" w:cstheme="minorHAnsi"/>
              </w:rPr>
              <w:br/>
              <w:t xml:space="preserve">i objęcie mnie działaniami mającymi na celu wsparcie osób </w:t>
            </w:r>
            <w:r w:rsidRPr="00733618">
              <w:rPr>
                <w:rFonts w:asciiTheme="minorHAnsi" w:hAnsiTheme="minorHAnsi" w:cstheme="minorHAnsi"/>
              </w:rPr>
              <w:br/>
              <w:t>z doświadczeniem migracji</w:t>
            </w:r>
          </w:p>
        </w:tc>
        <w:tc>
          <w:tcPr>
            <w:tcW w:w="1511" w:type="dxa"/>
          </w:tcPr>
          <w:p w14:paraId="4B12ABC2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6540506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1807DA8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49616B27" w14:textId="77777777" w:rsidR="00600270" w:rsidRPr="00733618" w:rsidRDefault="00600270" w:rsidP="00733618">
      <w:pPr>
        <w:pStyle w:val="Akapitzlist"/>
        <w:numPr>
          <w:ilvl w:val="0"/>
          <w:numId w:val="4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Jakie motywy skłoniły Pana/Panią do wzięcia udziału w projekcie? </w:t>
      </w:r>
    </w:p>
    <w:p w14:paraId="39588638" w14:textId="77777777" w:rsidR="00600270" w:rsidRPr="00733618" w:rsidRDefault="00600270" w:rsidP="00733618">
      <w:p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  (proszę zaznaczyć najważniejsze odpowiedzi) </w:t>
      </w:r>
    </w:p>
    <w:p w14:paraId="1421DE06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chcę wzmocnić moje kompetencje społeczne, by być bardziej samodzielnym i aktywnym;</w:t>
      </w:r>
    </w:p>
    <w:p w14:paraId="724F513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chcę zdobyć nowe kwalifikacje i umiejętności uaktualnić, poszerzyć wiedzę i umiejętności w konkretnej dziedzinie; </w:t>
      </w:r>
    </w:p>
    <w:p w14:paraId="67EA837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chcę znaleźć pracę; </w:t>
      </w:r>
    </w:p>
    <w:p w14:paraId="2AC15A32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chcę poznać kulturę kraju do którego przyjechałem/-łam;</w:t>
      </w:r>
    </w:p>
    <w:p w14:paraId="56AE0954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chcę skorzystać z możliwości zadbania o swoje zdrowie;</w:t>
      </w:r>
    </w:p>
    <w:p w14:paraId="6DA8BB32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potrzebuję wsparcia bytowego lub opiekuńczego; </w:t>
      </w:r>
    </w:p>
    <w:p w14:paraId="7D226BA4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potrzebuję szkoleń językowych </w:t>
      </w:r>
    </w:p>
    <w:p w14:paraId="2C8863CC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inne ...........................................................................................................</w:t>
      </w:r>
    </w:p>
    <w:p w14:paraId="07694E46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6DEC79A4" w14:textId="77777777" w:rsidR="00600270" w:rsidRPr="00733618" w:rsidRDefault="00600270" w:rsidP="00733618">
      <w:pPr>
        <w:pStyle w:val="Akapitzlist"/>
        <w:numPr>
          <w:ilvl w:val="0"/>
          <w:numId w:val="4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Jakie są Pańskie oczekiwania wobec projektu? Jakich rezultatów (np. nabycie kompetencji, wiedzy, motywacji itp.) oczekuje Pan/Pani po udziale w projekcie? </w:t>
      </w:r>
    </w:p>
    <w:p w14:paraId="24037AD9" w14:textId="23F712AC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</w:t>
      </w:r>
      <w:r w:rsidR="00BD14ED" w:rsidRPr="00733618">
        <w:rPr>
          <w:rFonts w:asciiTheme="minorHAnsi" w:hAnsiTheme="minorHAnsi" w:cstheme="minorHAnsi"/>
        </w:rPr>
        <w:t>.............</w:t>
      </w:r>
    </w:p>
    <w:p w14:paraId="348C8A75" w14:textId="2598FBA3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..................................................................................................................................</w:t>
      </w:r>
      <w:r w:rsidR="00BD14ED" w:rsidRPr="00733618">
        <w:rPr>
          <w:rFonts w:asciiTheme="minorHAnsi" w:hAnsiTheme="minorHAnsi" w:cstheme="minorHAnsi"/>
        </w:rPr>
        <w:t>.............</w:t>
      </w:r>
      <w:r w:rsidRPr="00733618">
        <w:rPr>
          <w:rFonts w:asciiTheme="minorHAnsi" w:hAnsiTheme="minorHAnsi" w:cstheme="minorHAnsi"/>
        </w:rPr>
        <w:t>......</w:t>
      </w:r>
    </w:p>
    <w:p w14:paraId="0EA88A1E" w14:textId="2A2F36D2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....................................................................................................................................</w:t>
      </w:r>
      <w:r w:rsidR="00BD14ED" w:rsidRPr="00733618">
        <w:rPr>
          <w:rFonts w:asciiTheme="minorHAnsi" w:hAnsiTheme="minorHAnsi" w:cstheme="minorHAnsi"/>
        </w:rPr>
        <w:t>.............</w:t>
      </w:r>
      <w:r w:rsidRPr="00733618">
        <w:rPr>
          <w:rFonts w:asciiTheme="minorHAnsi" w:hAnsiTheme="minorHAnsi" w:cstheme="minorHAnsi"/>
        </w:rPr>
        <w:t>....</w:t>
      </w:r>
    </w:p>
    <w:p w14:paraId="72C74BAE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62AF478C" w14:textId="77777777" w:rsidR="00600270" w:rsidRPr="00733618" w:rsidRDefault="00600270" w:rsidP="00733618">
      <w:pPr>
        <w:spacing w:line="276" w:lineRule="auto"/>
        <w:ind w:firstLine="4111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lastRenderedPageBreak/>
        <w:t>.............................................................</w:t>
      </w:r>
    </w:p>
    <w:p w14:paraId="7958B114" w14:textId="5919F012" w:rsidR="00600270" w:rsidRPr="00733618" w:rsidRDefault="00BD14ED" w:rsidP="00733618">
      <w:pPr>
        <w:spacing w:line="276" w:lineRule="auto"/>
        <w:ind w:left="3403" w:firstLine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</w:t>
      </w:r>
      <w:r w:rsidR="00600270" w:rsidRPr="00733618">
        <w:rPr>
          <w:rFonts w:asciiTheme="minorHAnsi" w:hAnsiTheme="minorHAnsi" w:cstheme="minorHAnsi"/>
        </w:rPr>
        <w:t>(data i podpis uczestnika/-</w:t>
      </w:r>
      <w:proofErr w:type="spellStart"/>
      <w:r w:rsidR="00600270" w:rsidRPr="00733618">
        <w:rPr>
          <w:rFonts w:asciiTheme="minorHAnsi" w:hAnsiTheme="minorHAnsi" w:cstheme="minorHAnsi"/>
        </w:rPr>
        <w:t>czki</w:t>
      </w:r>
      <w:proofErr w:type="spellEnd"/>
      <w:r w:rsidR="00600270" w:rsidRPr="00733618">
        <w:rPr>
          <w:rFonts w:asciiTheme="minorHAnsi" w:hAnsiTheme="minorHAnsi" w:cstheme="minorHAnsi"/>
        </w:rPr>
        <w:t xml:space="preserve">) </w:t>
      </w:r>
    </w:p>
    <w:p w14:paraId="7363A0E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501FB639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ПОПЕРЕДНЯ АНКЕТА МОНІТОРИНГ ХОДУ ПРОЦЕСУ СОЦІАЛЬНО-ПРОФЕСІЙНОЇ АКТИВІЗАЦІЇ </w:t>
      </w:r>
    </w:p>
    <w:p w14:paraId="6B9E847E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3B4DC32B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proofErr w:type="spellStart"/>
      <w:r w:rsidRPr="00733618">
        <w:rPr>
          <w:rFonts w:asciiTheme="minorHAnsi" w:hAnsiTheme="minorHAnsi" w:cstheme="minorHAnsi"/>
        </w:rPr>
        <w:t>Метою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опитування</w:t>
      </w:r>
      <w:proofErr w:type="spellEnd"/>
      <w:r w:rsidRPr="00733618">
        <w:rPr>
          <w:rFonts w:asciiTheme="minorHAnsi" w:hAnsiTheme="minorHAnsi" w:cstheme="minorHAnsi"/>
        </w:rPr>
        <w:t xml:space="preserve"> є </w:t>
      </w:r>
      <w:proofErr w:type="spellStart"/>
      <w:r w:rsidRPr="00733618">
        <w:rPr>
          <w:rFonts w:asciiTheme="minorHAnsi" w:hAnsiTheme="minorHAnsi" w:cstheme="minorHAnsi"/>
        </w:rPr>
        <w:t>початкове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визначення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потреб</w:t>
      </w:r>
      <w:proofErr w:type="spellEnd"/>
      <w:r w:rsidRPr="00733618">
        <w:rPr>
          <w:rFonts w:asciiTheme="minorHAnsi" w:hAnsiTheme="minorHAnsi" w:cstheme="minorHAnsi"/>
        </w:rPr>
        <w:t xml:space="preserve"> і </w:t>
      </w:r>
      <w:proofErr w:type="spellStart"/>
      <w:r w:rsidRPr="00733618">
        <w:rPr>
          <w:rFonts w:asciiTheme="minorHAnsi" w:hAnsiTheme="minorHAnsi" w:cstheme="minorHAnsi"/>
        </w:rPr>
        <w:t>мотивації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участі</w:t>
      </w:r>
      <w:proofErr w:type="spellEnd"/>
      <w:r w:rsidRPr="00733618">
        <w:rPr>
          <w:rFonts w:asciiTheme="minorHAnsi" w:hAnsiTheme="minorHAnsi" w:cstheme="minorHAnsi"/>
        </w:rPr>
        <w:t xml:space="preserve"> в </w:t>
      </w:r>
      <w:proofErr w:type="spellStart"/>
      <w:r w:rsidRPr="00733618">
        <w:rPr>
          <w:rFonts w:asciiTheme="minorHAnsi" w:hAnsiTheme="minorHAnsi" w:cstheme="minorHAnsi"/>
        </w:rPr>
        <w:t>проекті</w:t>
      </w:r>
      <w:proofErr w:type="spellEnd"/>
    </w:p>
    <w:p w14:paraId="314529F4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600270" w:rsidRPr="00733618" w14:paraId="08846C2F" w14:textId="77777777" w:rsidTr="002124C3">
        <w:tc>
          <w:tcPr>
            <w:tcW w:w="3256" w:type="dxa"/>
          </w:tcPr>
          <w:p w14:paraId="45674D9B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733618">
              <w:rPr>
                <w:rFonts w:asciiTheme="minorHAnsi" w:hAnsiTheme="minorHAnsi" w:cstheme="minorHAnsi"/>
              </w:rPr>
              <w:t>ім'я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та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прізвище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учасника</w:t>
            </w:r>
            <w:proofErr w:type="spellEnd"/>
          </w:p>
        </w:tc>
        <w:tc>
          <w:tcPr>
            <w:tcW w:w="6095" w:type="dxa"/>
          </w:tcPr>
          <w:p w14:paraId="27191697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B370BEF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303" w:type="dxa"/>
        <w:tblLook w:val="04A0" w:firstRow="1" w:lastRow="0" w:firstColumn="1" w:lastColumn="0" w:noHBand="0" w:noVBand="1"/>
      </w:tblPr>
      <w:tblGrid>
        <w:gridCol w:w="6232"/>
        <w:gridCol w:w="1511"/>
        <w:gridCol w:w="1560"/>
      </w:tblGrid>
      <w:tr w:rsidR="00600270" w:rsidRPr="00733618" w14:paraId="08E8C46C" w14:textId="77777777" w:rsidTr="002124C3">
        <w:tc>
          <w:tcPr>
            <w:tcW w:w="6232" w:type="dxa"/>
          </w:tcPr>
          <w:p w14:paraId="69D1A6E3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ДЕКЛАРАЦІЯ УЧАСНИКА</w:t>
            </w:r>
          </w:p>
        </w:tc>
        <w:tc>
          <w:tcPr>
            <w:tcW w:w="1511" w:type="dxa"/>
          </w:tcPr>
          <w:p w14:paraId="2AFC5537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ТАК</w:t>
            </w:r>
          </w:p>
        </w:tc>
        <w:tc>
          <w:tcPr>
            <w:tcW w:w="1560" w:type="dxa"/>
          </w:tcPr>
          <w:p w14:paraId="2D5DF766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НІ</w:t>
            </w:r>
          </w:p>
        </w:tc>
      </w:tr>
      <w:tr w:rsidR="00600270" w:rsidRPr="00733618" w14:paraId="713A9032" w14:textId="77777777" w:rsidTr="002124C3">
        <w:tc>
          <w:tcPr>
            <w:tcW w:w="6232" w:type="dxa"/>
          </w:tcPr>
          <w:p w14:paraId="64C417D5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733618">
              <w:rPr>
                <w:rFonts w:asciiTheme="minorHAnsi" w:hAnsiTheme="minorHAnsi" w:cstheme="minorHAnsi"/>
              </w:rPr>
              <w:t>Перебуваю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на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території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Поморського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воєводства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зв'язку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з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бойовими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діями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в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Україні</w:t>
            </w:r>
            <w:proofErr w:type="spellEnd"/>
          </w:p>
        </w:tc>
        <w:tc>
          <w:tcPr>
            <w:tcW w:w="1511" w:type="dxa"/>
          </w:tcPr>
          <w:p w14:paraId="51D333D9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E78F422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600270" w:rsidRPr="00733618" w14:paraId="648309D5" w14:textId="77777777" w:rsidTr="002124C3">
        <w:tc>
          <w:tcPr>
            <w:tcW w:w="6232" w:type="dxa"/>
          </w:tcPr>
          <w:p w14:paraId="6EBAB1D1" w14:textId="77777777" w:rsidR="00600270" w:rsidRPr="00733618" w:rsidRDefault="00600270" w:rsidP="00733618">
            <w:pPr>
              <w:spacing w:line="276" w:lineRule="auto"/>
              <w:rPr>
                <w:rFonts w:asciiTheme="minorHAnsi" w:eastAsia="Arial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Я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маю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номер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PESEL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зі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статусом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UKR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або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свідоцтво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про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тимчасовий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захист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видане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керівником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Управління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справах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іноземців</w:t>
            </w:r>
            <w:proofErr w:type="spellEnd"/>
          </w:p>
        </w:tc>
        <w:tc>
          <w:tcPr>
            <w:tcW w:w="1511" w:type="dxa"/>
          </w:tcPr>
          <w:p w14:paraId="0B448F3F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60382227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600270" w:rsidRPr="00733618" w14:paraId="5A2D84A1" w14:textId="77777777" w:rsidTr="002124C3">
        <w:tc>
          <w:tcPr>
            <w:tcW w:w="6232" w:type="dxa"/>
          </w:tcPr>
          <w:p w14:paraId="121D1E27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 xml:space="preserve">Я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хотів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би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взяти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участь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проекті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та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прийняти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участь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в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діяльності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спрямованою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на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підтримку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людей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з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досвідом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міграції</w:t>
            </w:r>
            <w:proofErr w:type="spellEnd"/>
          </w:p>
        </w:tc>
        <w:tc>
          <w:tcPr>
            <w:tcW w:w="1511" w:type="dxa"/>
          </w:tcPr>
          <w:p w14:paraId="021A759E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4C1EF1C2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1F460D93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5D838842" w14:textId="77777777" w:rsidR="00600270" w:rsidRPr="00733618" w:rsidRDefault="00600270" w:rsidP="00733618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733618">
        <w:rPr>
          <w:rFonts w:asciiTheme="minorHAnsi" w:hAnsiTheme="minorHAnsi" w:cstheme="minorHAnsi"/>
        </w:rPr>
        <w:t>Які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мотиви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спонукали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вас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взяти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участь</w:t>
      </w:r>
      <w:proofErr w:type="spellEnd"/>
      <w:r w:rsidRPr="00733618">
        <w:rPr>
          <w:rFonts w:asciiTheme="minorHAnsi" w:hAnsiTheme="minorHAnsi" w:cstheme="minorHAnsi"/>
        </w:rPr>
        <w:t xml:space="preserve"> у </w:t>
      </w:r>
      <w:proofErr w:type="spellStart"/>
      <w:r w:rsidRPr="00733618">
        <w:rPr>
          <w:rFonts w:asciiTheme="minorHAnsi" w:hAnsiTheme="minorHAnsi" w:cstheme="minorHAnsi"/>
        </w:rPr>
        <w:t>проекті</w:t>
      </w:r>
      <w:proofErr w:type="spellEnd"/>
      <w:r w:rsidRPr="00733618">
        <w:rPr>
          <w:rFonts w:asciiTheme="minorHAnsi" w:hAnsiTheme="minorHAnsi" w:cstheme="minorHAnsi"/>
        </w:rPr>
        <w:t>? (</w:t>
      </w:r>
      <w:proofErr w:type="spellStart"/>
      <w:r w:rsidRPr="00733618">
        <w:rPr>
          <w:rFonts w:asciiTheme="minorHAnsi" w:hAnsiTheme="minorHAnsi" w:cstheme="minorHAnsi"/>
        </w:rPr>
        <w:t>позначте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найважливіші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відповіді</w:t>
      </w:r>
      <w:proofErr w:type="spellEnd"/>
      <w:r w:rsidRPr="00733618">
        <w:rPr>
          <w:rFonts w:asciiTheme="minorHAnsi" w:hAnsiTheme="minorHAnsi" w:cstheme="minorHAnsi"/>
        </w:rPr>
        <w:t xml:space="preserve">). </w:t>
      </w:r>
    </w:p>
    <w:p w14:paraId="1A0F2D3C" w14:textId="77777777" w:rsidR="00600270" w:rsidRPr="00733618" w:rsidRDefault="00600270" w:rsidP="00733618">
      <w:pPr>
        <w:spacing w:line="276" w:lineRule="auto"/>
        <w:ind w:left="567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Я </w:t>
      </w:r>
      <w:proofErr w:type="spellStart"/>
      <w:r w:rsidRPr="00733618">
        <w:rPr>
          <w:rFonts w:asciiTheme="minorHAnsi" w:hAnsiTheme="minorHAnsi" w:cstheme="minorHAnsi"/>
        </w:rPr>
        <w:t>хочу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зміцнити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свої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соціальні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навички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щоб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бути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більш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незалежним</w:t>
      </w:r>
      <w:proofErr w:type="spellEnd"/>
      <w:r w:rsidRPr="00733618">
        <w:rPr>
          <w:rFonts w:asciiTheme="minorHAnsi" w:hAnsiTheme="minorHAnsi" w:cstheme="minorHAnsi"/>
        </w:rPr>
        <w:t xml:space="preserve"> і </w:t>
      </w:r>
      <w:proofErr w:type="spellStart"/>
      <w:r w:rsidRPr="00733618">
        <w:rPr>
          <w:rFonts w:asciiTheme="minorHAnsi" w:hAnsiTheme="minorHAnsi" w:cstheme="minorHAnsi"/>
        </w:rPr>
        <w:t>активним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534727CB" w14:textId="77777777" w:rsidR="00600270" w:rsidRPr="00733618" w:rsidRDefault="00600270" w:rsidP="00733618">
      <w:pPr>
        <w:spacing w:line="276" w:lineRule="auto"/>
        <w:ind w:left="567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Я </w:t>
      </w:r>
      <w:proofErr w:type="spellStart"/>
      <w:r w:rsidRPr="00733618">
        <w:rPr>
          <w:rFonts w:asciiTheme="minorHAnsi" w:hAnsiTheme="minorHAnsi" w:cstheme="minorHAnsi"/>
        </w:rPr>
        <w:t>хочу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отримати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нову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кваліфікацію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навички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оновити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розширити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свої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знання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навички</w:t>
      </w:r>
      <w:proofErr w:type="spellEnd"/>
      <w:r w:rsidRPr="00733618">
        <w:rPr>
          <w:rFonts w:asciiTheme="minorHAnsi" w:hAnsiTheme="minorHAnsi" w:cstheme="minorHAnsi"/>
        </w:rPr>
        <w:t xml:space="preserve"> в </w:t>
      </w:r>
      <w:proofErr w:type="spellStart"/>
      <w:r w:rsidRPr="00733618">
        <w:rPr>
          <w:rFonts w:asciiTheme="minorHAnsi" w:hAnsiTheme="minorHAnsi" w:cstheme="minorHAnsi"/>
        </w:rPr>
        <w:t>певній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галузі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6BCE7E25" w14:textId="77777777" w:rsidR="00600270" w:rsidRPr="00733618" w:rsidRDefault="00600270" w:rsidP="00733618">
      <w:pPr>
        <w:spacing w:line="276" w:lineRule="auto"/>
        <w:ind w:left="567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Я </w:t>
      </w:r>
      <w:proofErr w:type="spellStart"/>
      <w:r w:rsidRPr="00733618">
        <w:rPr>
          <w:rFonts w:asciiTheme="minorHAnsi" w:hAnsiTheme="minorHAnsi" w:cstheme="minorHAnsi"/>
        </w:rPr>
        <w:t>хочу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знайти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роботу</w:t>
      </w:r>
      <w:proofErr w:type="spellEnd"/>
      <w:r w:rsidRPr="00733618">
        <w:rPr>
          <w:rFonts w:asciiTheme="minorHAnsi" w:hAnsiTheme="minorHAnsi" w:cstheme="minorHAnsi"/>
        </w:rPr>
        <w:t>;</w:t>
      </w:r>
    </w:p>
    <w:p w14:paraId="6BCA44C1" w14:textId="77777777" w:rsidR="00600270" w:rsidRPr="00733618" w:rsidRDefault="00600270" w:rsidP="00733618">
      <w:pPr>
        <w:spacing w:line="276" w:lineRule="auto"/>
        <w:ind w:left="567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Я </w:t>
      </w:r>
      <w:proofErr w:type="spellStart"/>
      <w:r w:rsidRPr="00733618">
        <w:rPr>
          <w:rFonts w:asciiTheme="minorHAnsi" w:hAnsiTheme="minorHAnsi" w:cstheme="minorHAnsi"/>
        </w:rPr>
        <w:t>хочу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дізнатися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культуру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країни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куди</w:t>
      </w:r>
      <w:proofErr w:type="spellEnd"/>
      <w:r w:rsidRPr="00733618">
        <w:rPr>
          <w:rFonts w:asciiTheme="minorHAnsi" w:hAnsiTheme="minorHAnsi" w:cstheme="minorHAnsi"/>
        </w:rPr>
        <w:t xml:space="preserve"> я </w:t>
      </w:r>
      <w:proofErr w:type="spellStart"/>
      <w:r w:rsidRPr="00733618">
        <w:rPr>
          <w:rFonts w:asciiTheme="minorHAnsi" w:hAnsiTheme="minorHAnsi" w:cstheme="minorHAnsi"/>
        </w:rPr>
        <w:t>приїхав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49BC8EEF" w14:textId="77777777" w:rsidR="00600270" w:rsidRPr="00733618" w:rsidRDefault="00600270" w:rsidP="00733618">
      <w:pPr>
        <w:spacing w:line="276" w:lineRule="auto"/>
        <w:ind w:left="567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Я </w:t>
      </w:r>
      <w:proofErr w:type="spellStart"/>
      <w:r w:rsidRPr="00733618">
        <w:rPr>
          <w:rFonts w:asciiTheme="minorHAnsi" w:hAnsiTheme="minorHAnsi" w:cstheme="minorHAnsi"/>
        </w:rPr>
        <w:t>хочу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скористатися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можливістю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подбати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своє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здоров'я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61C4332D" w14:textId="77777777" w:rsidR="00600270" w:rsidRPr="00733618" w:rsidRDefault="00600270" w:rsidP="00733618">
      <w:pPr>
        <w:spacing w:line="276" w:lineRule="auto"/>
        <w:ind w:left="567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Мені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потрібна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життєва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підтримка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чи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догляд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3EEC22B5" w14:textId="77777777" w:rsidR="00600270" w:rsidRPr="00733618" w:rsidRDefault="00600270" w:rsidP="00733618">
      <w:pPr>
        <w:spacing w:line="276" w:lineRule="auto"/>
        <w:ind w:left="567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Мені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потрібна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мовна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підготовка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</w:p>
    <w:p w14:paraId="03FC6009" w14:textId="77777777" w:rsidR="00600270" w:rsidRPr="00733618" w:rsidRDefault="00600270" w:rsidP="00733618">
      <w:pPr>
        <w:spacing w:line="276" w:lineRule="auto"/>
        <w:ind w:left="567" w:hanging="283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інше</w:t>
      </w:r>
      <w:proofErr w:type="spellEnd"/>
    </w:p>
    <w:p w14:paraId="03FCEA6D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18BA1112" w14:textId="77777777" w:rsidR="00600270" w:rsidRPr="00733618" w:rsidRDefault="00600270" w:rsidP="00733618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733618">
        <w:rPr>
          <w:rFonts w:asciiTheme="minorHAnsi" w:hAnsiTheme="minorHAnsi" w:cstheme="minorHAnsi"/>
        </w:rPr>
        <w:t>Які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ваші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очікування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від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проекту</w:t>
      </w:r>
      <w:proofErr w:type="spellEnd"/>
      <w:r w:rsidRPr="00733618">
        <w:rPr>
          <w:rFonts w:asciiTheme="minorHAnsi" w:hAnsiTheme="minorHAnsi" w:cstheme="minorHAnsi"/>
        </w:rPr>
        <w:t xml:space="preserve">? </w:t>
      </w:r>
      <w:proofErr w:type="spellStart"/>
      <w:r w:rsidRPr="00733618">
        <w:rPr>
          <w:rFonts w:asciiTheme="minorHAnsi" w:hAnsiTheme="minorHAnsi" w:cstheme="minorHAnsi"/>
        </w:rPr>
        <w:t>Яких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результатів</w:t>
      </w:r>
      <w:proofErr w:type="spellEnd"/>
      <w:r w:rsidRPr="00733618">
        <w:rPr>
          <w:rFonts w:asciiTheme="minorHAnsi" w:hAnsiTheme="minorHAnsi" w:cstheme="minorHAnsi"/>
        </w:rPr>
        <w:t xml:space="preserve"> (</w:t>
      </w:r>
      <w:proofErr w:type="spellStart"/>
      <w:r w:rsidRPr="00733618">
        <w:rPr>
          <w:rFonts w:asciiTheme="minorHAnsi" w:hAnsiTheme="minorHAnsi" w:cstheme="minorHAnsi"/>
        </w:rPr>
        <w:t>наприклад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набуття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компетенцій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знань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мотивації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тощо</w:t>
      </w:r>
      <w:proofErr w:type="spellEnd"/>
      <w:r w:rsidRPr="00733618">
        <w:rPr>
          <w:rFonts w:asciiTheme="minorHAnsi" w:hAnsiTheme="minorHAnsi" w:cstheme="minorHAnsi"/>
        </w:rPr>
        <w:t xml:space="preserve">) </w:t>
      </w:r>
      <w:proofErr w:type="spellStart"/>
      <w:r w:rsidRPr="00733618">
        <w:rPr>
          <w:rFonts w:asciiTheme="minorHAnsi" w:hAnsiTheme="minorHAnsi" w:cstheme="minorHAnsi"/>
        </w:rPr>
        <w:t>ви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очікуєте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після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участі</w:t>
      </w:r>
      <w:proofErr w:type="spellEnd"/>
      <w:r w:rsidRPr="00733618">
        <w:rPr>
          <w:rFonts w:asciiTheme="minorHAnsi" w:hAnsiTheme="minorHAnsi" w:cstheme="minorHAnsi"/>
        </w:rPr>
        <w:t xml:space="preserve"> в </w:t>
      </w:r>
      <w:proofErr w:type="spellStart"/>
      <w:r w:rsidRPr="00733618">
        <w:rPr>
          <w:rFonts w:asciiTheme="minorHAnsi" w:hAnsiTheme="minorHAnsi" w:cstheme="minorHAnsi"/>
        </w:rPr>
        <w:t>проекті</w:t>
      </w:r>
      <w:proofErr w:type="spellEnd"/>
      <w:r w:rsidRPr="00733618">
        <w:rPr>
          <w:rFonts w:asciiTheme="minorHAnsi" w:hAnsiTheme="minorHAnsi" w:cstheme="minorHAnsi"/>
        </w:rPr>
        <w:t>?</w:t>
      </w:r>
    </w:p>
    <w:p w14:paraId="352D9F3B" w14:textId="75CF0FC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</w:t>
      </w:r>
      <w:r w:rsidR="00BD14ED" w:rsidRPr="00733618">
        <w:rPr>
          <w:rFonts w:asciiTheme="minorHAnsi" w:hAnsiTheme="minorHAnsi" w:cstheme="minorHAnsi"/>
        </w:rPr>
        <w:t>............</w:t>
      </w:r>
    </w:p>
    <w:p w14:paraId="32425D0C" w14:textId="1ABE0E58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</w:t>
      </w:r>
      <w:r w:rsidR="00BD14ED" w:rsidRPr="00733618">
        <w:rPr>
          <w:rFonts w:asciiTheme="minorHAnsi" w:hAnsiTheme="minorHAnsi" w:cstheme="minorHAnsi"/>
        </w:rPr>
        <w:t>...........</w:t>
      </w:r>
      <w:r w:rsidRPr="00733618">
        <w:rPr>
          <w:rFonts w:asciiTheme="minorHAnsi" w:hAnsiTheme="minorHAnsi" w:cstheme="minorHAnsi"/>
        </w:rPr>
        <w:t>.</w:t>
      </w:r>
    </w:p>
    <w:p w14:paraId="36F85B32" w14:textId="20AA151E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</w:t>
      </w:r>
      <w:r w:rsidR="00BD14ED" w:rsidRPr="00733618">
        <w:rPr>
          <w:rFonts w:asciiTheme="minorHAnsi" w:hAnsiTheme="minorHAnsi" w:cstheme="minorHAnsi"/>
        </w:rPr>
        <w:t>...........</w:t>
      </w:r>
    </w:p>
    <w:p w14:paraId="70CF4BBA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5B99121C" w14:textId="77777777" w:rsidR="00600270" w:rsidRPr="00733618" w:rsidRDefault="00600270" w:rsidP="00733618">
      <w:pPr>
        <w:spacing w:line="276" w:lineRule="auto"/>
        <w:ind w:firstLine="4111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.............................................................</w:t>
      </w:r>
    </w:p>
    <w:p w14:paraId="1A58999C" w14:textId="3E891CD6" w:rsidR="00600270" w:rsidRPr="00733618" w:rsidRDefault="00BD14ED" w:rsidP="00733618">
      <w:pPr>
        <w:spacing w:line="276" w:lineRule="auto"/>
        <w:ind w:left="424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          </w:t>
      </w:r>
      <w:proofErr w:type="spellStart"/>
      <w:r w:rsidR="00600270" w:rsidRPr="00733618">
        <w:rPr>
          <w:rFonts w:asciiTheme="minorHAnsi" w:hAnsiTheme="minorHAnsi" w:cstheme="minorHAnsi"/>
        </w:rPr>
        <w:t>дата</w:t>
      </w:r>
      <w:proofErr w:type="spellEnd"/>
      <w:r w:rsidR="00600270" w:rsidRPr="00733618">
        <w:rPr>
          <w:rFonts w:asciiTheme="minorHAnsi" w:hAnsiTheme="minorHAnsi" w:cstheme="minorHAnsi"/>
        </w:rPr>
        <w:t xml:space="preserve"> </w:t>
      </w:r>
      <w:proofErr w:type="spellStart"/>
      <w:r w:rsidR="00600270" w:rsidRPr="00733618">
        <w:rPr>
          <w:rFonts w:asciiTheme="minorHAnsi" w:hAnsiTheme="minorHAnsi" w:cstheme="minorHAnsi"/>
        </w:rPr>
        <w:t>та</w:t>
      </w:r>
      <w:proofErr w:type="spellEnd"/>
      <w:r w:rsidR="00600270" w:rsidRPr="00733618">
        <w:rPr>
          <w:rFonts w:asciiTheme="minorHAnsi" w:hAnsiTheme="minorHAnsi" w:cstheme="minorHAnsi"/>
        </w:rPr>
        <w:t xml:space="preserve"> </w:t>
      </w:r>
      <w:proofErr w:type="spellStart"/>
      <w:r w:rsidR="00600270" w:rsidRPr="00733618">
        <w:rPr>
          <w:rFonts w:asciiTheme="minorHAnsi" w:hAnsiTheme="minorHAnsi" w:cstheme="minorHAnsi"/>
        </w:rPr>
        <w:t>підпис</w:t>
      </w:r>
      <w:proofErr w:type="spellEnd"/>
      <w:r w:rsidR="00600270" w:rsidRPr="00733618">
        <w:rPr>
          <w:rFonts w:asciiTheme="minorHAnsi" w:hAnsiTheme="minorHAnsi" w:cstheme="minorHAnsi"/>
        </w:rPr>
        <w:t xml:space="preserve"> </w:t>
      </w:r>
      <w:proofErr w:type="spellStart"/>
      <w:r w:rsidR="00600270" w:rsidRPr="00733618">
        <w:rPr>
          <w:rFonts w:asciiTheme="minorHAnsi" w:hAnsiTheme="minorHAnsi" w:cstheme="minorHAnsi"/>
        </w:rPr>
        <w:t>учасника</w:t>
      </w:r>
      <w:proofErr w:type="spellEnd"/>
    </w:p>
    <w:p w14:paraId="21C09804" w14:textId="202EF598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44907AF2" w14:textId="75C96EA0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4BA5F2BA" w14:textId="385D9420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79085F32" w14:textId="5138FD9F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6A9B4982" w14:textId="625FE860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14629726" w14:textId="254D5257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225C9CAA" w14:textId="61FB7091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  <w:i/>
          <w:iCs/>
        </w:rPr>
      </w:pPr>
      <w:r w:rsidRPr="00733618">
        <w:rPr>
          <w:rFonts w:asciiTheme="minorHAnsi" w:hAnsiTheme="minorHAnsi" w:cstheme="minorHAnsi"/>
          <w:i/>
          <w:iCs/>
        </w:rPr>
        <w:t>Załącznik Nr 7</w:t>
      </w:r>
    </w:p>
    <w:p w14:paraId="3CA8C0C0" w14:textId="2D241ABB" w:rsidR="00600270" w:rsidRPr="00733618" w:rsidRDefault="00600270" w:rsidP="00733618">
      <w:pPr>
        <w:spacing w:before="120"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A</w:t>
      </w:r>
      <w:r w:rsidR="003F5A09" w:rsidRPr="00733618">
        <w:rPr>
          <w:rFonts w:asciiTheme="minorHAnsi" w:hAnsiTheme="minorHAnsi" w:cstheme="minorHAnsi"/>
        </w:rPr>
        <w:t>N</w:t>
      </w:r>
      <w:r w:rsidRPr="00733618">
        <w:rPr>
          <w:rFonts w:asciiTheme="minorHAnsi" w:hAnsiTheme="minorHAnsi" w:cstheme="minorHAnsi"/>
        </w:rPr>
        <w:t>KIETA PODSUMOWUJĄCA</w:t>
      </w:r>
    </w:p>
    <w:p w14:paraId="30F75493" w14:textId="51C66DA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MONITORUJĄCA POSTĘP W PROCESIE AKTYWIZACJI SPOŁECZNO-ZAWODOWEJ</w:t>
      </w:r>
    </w:p>
    <w:p w14:paraId="20CA0D46" w14:textId="77777777" w:rsidR="003F5A09" w:rsidRPr="00733618" w:rsidRDefault="003F5A09" w:rsidP="00733618">
      <w:pPr>
        <w:spacing w:line="276" w:lineRule="auto"/>
        <w:rPr>
          <w:rFonts w:asciiTheme="minorHAnsi" w:hAnsiTheme="minorHAnsi" w:cstheme="minorHAnsi"/>
        </w:rPr>
      </w:pPr>
    </w:p>
    <w:p w14:paraId="5BDB4781" w14:textId="4A18498A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Celem ankiety jest podsumowanie postępu uczestnika w procesie aktywizacji społeczno-zawodowej. </w:t>
      </w:r>
    </w:p>
    <w:p w14:paraId="065303BF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4"/>
      </w:tblGrid>
      <w:tr w:rsidR="00600270" w:rsidRPr="00733618" w14:paraId="422EB749" w14:textId="77777777" w:rsidTr="002124C3">
        <w:tc>
          <w:tcPr>
            <w:tcW w:w="3256" w:type="dxa"/>
          </w:tcPr>
          <w:p w14:paraId="39C36EBC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733618">
              <w:rPr>
                <w:rFonts w:asciiTheme="minorHAnsi" w:hAnsiTheme="minorHAnsi" w:cstheme="minorHAnsi"/>
              </w:rPr>
              <w:t>Imię i nazwisko uczestnika/</w:t>
            </w:r>
            <w:proofErr w:type="spellStart"/>
            <w:r w:rsidRPr="00733618">
              <w:rPr>
                <w:rFonts w:asciiTheme="minorHAnsi" w:hAnsiTheme="minorHAnsi" w:cstheme="minorHAnsi"/>
              </w:rPr>
              <w:t>czki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projektu</w:t>
            </w:r>
          </w:p>
        </w:tc>
        <w:tc>
          <w:tcPr>
            <w:tcW w:w="5806" w:type="dxa"/>
          </w:tcPr>
          <w:p w14:paraId="197BEC8E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153A5219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796C561B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4C303F85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1. Z jakich form wsparcia korzystał Pan/ korzystała Pani w projekcie? </w:t>
      </w:r>
    </w:p>
    <w:p w14:paraId="7201B8F1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(proszę zaznaczyć odpowiedzi lub dopisać) </w:t>
      </w:r>
    </w:p>
    <w:p w14:paraId="4720D768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szkolenia, kursy zawodowe;</w:t>
      </w:r>
    </w:p>
    <w:p w14:paraId="51F4935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działania integracyjne (np. festyny, spotkania integracyjne itp.);</w:t>
      </w:r>
    </w:p>
    <w:p w14:paraId="2EC4386F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uczestnictwo w wydarzeniach kulturalnych;</w:t>
      </w:r>
    </w:p>
    <w:p w14:paraId="38B5C208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wsparcie zdrowotne;</w:t>
      </w:r>
    </w:p>
    <w:p w14:paraId="2FE1803A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wsparcie bytowe lub opiekuńcze;</w:t>
      </w:r>
    </w:p>
    <w:p w14:paraId="79010A4F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wsparcie psychologiczne;</w:t>
      </w:r>
    </w:p>
    <w:p w14:paraId="37F55F5A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tłumaczenia;</w:t>
      </w:r>
    </w:p>
    <w:p w14:paraId="5B57D3D7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inne ...............................................................................................................................</w:t>
      </w:r>
    </w:p>
    <w:p w14:paraId="26B80EC0" w14:textId="77777777" w:rsidR="00600270" w:rsidRPr="00733618" w:rsidRDefault="00600270" w:rsidP="00733618">
      <w:pPr>
        <w:spacing w:before="120"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2. Uczestnictwo w projekcie spowodowało u Pana /Pani postęp w procesie aktywizacji społeczno-zawodowej w następującym obszarze:</w:t>
      </w:r>
    </w:p>
    <w:p w14:paraId="7E1AB3DD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(proszę zaznaczyć odpowiedzi lub dopisać)</w:t>
      </w:r>
    </w:p>
    <w:p w14:paraId="6173168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rozpoczęcie nauki;</w:t>
      </w:r>
    </w:p>
    <w:p w14:paraId="17331806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wzmocnienie motywacji do pracy zawodowej i/lub do szukania pracy;</w:t>
      </w:r>
    </w:p>
    <w:p w14:paraId="1E2D6AC2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zwiększenie pewności siebie i własnych umiejętności;</w:t>
      </w:r>
    </w:p>
    <w:p w14:paraId="4F656061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poprawa umiejętności rozwiązywania pojawiających się problemów;</w:t>
      </w:r>
    </w:p>
    <w:p w14:paraId="7F2F4326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podjęcie wolontariatu;</w:t>
      </w:r>
    </w:p>
    <w:p w14:paraId="533007CF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poprawa stanu zdrowia;</w:t>
      </w:r>
    </w:p>
    <w:p w14:paraId="74A8658A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ograniczenie nałogów;</w:t>
      </w:r>
    </w:p>
    <w:p w14:paraId="7B4C5B1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doświadczenie widocznej poprawy w funkcjonowaniu (w przypadku osób </w:t>
      </w:r>
      <w:r w:rsidRPr="00733618">
        <w:rPr>
          <w:rFonts w:asciiTheme="minorHAnsi" w:hAnsiTheme="minorHAnsi" w:cstheme="minorHAnsi"/>
        </w:rPr>
        <w:br/>
        <w:t>z niepełnosprawnością);</w:t>
      </w:r>
    </w:p>
    <w:p w14:paraId="3B4E5F7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□ inne ...........................................................................................................</w:t>
      </w:r>
    </w:p>
    <w:p w14:paraId="73903B5C" w14:textId="77777777" w:rsidR="002E2D7F" w:rsidRPr="00733618" w:rsidRDefault="002E2D7F" w:rsidP="00733618">
      <w:pPr>
        <w:spacing w:line="276" w:lineRule="auto"/>
        <w:ind w:firstLine="4111"/>
        <w:rPr>
          <w:rFonts w:asciiTheme="minorHAnsi" w:hAnsiTheme="minorHAnsi" w:cstheme="minorHAnsi"/>
        </w:rPr>
      </w:pPr>
    </w:p>
    <w:p w14:paraId="259A2060" w14:textId="73EA035F" w:rsidR="00600270" w:rsidRPr="00733618" w:rsidRDefault="00600270" w:rsidP="00733618">
      <w:pPr>
        <w:spacing w:line="276" w:lineRule="auto"/>
        <w:ind w:firstLine="4111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__________________________</w:t>
      </w:r>
    </w:p>
    <w:p w14:paraId="24D8D42D" w14:textId="77777777" w:rsidR="00600270" w:rsidRPr="00733618" w:rsidRDefault="00600270" w:rsidP="00733618">
      <w:pPr>
        <w:spacing w:line="276" w:lineRule="auto"/>
        <w:ind w:left="3403" w:firstLine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(data i podpis uczestnika/-</w:t>
      </w:r>
      <w:proofErr w:type="spellStart"/>
      <w:r w:rsidRPr="00733618">
        <w:rPr>
          <w:rFonts w:asciiTheme="minorHAnsi" w:hAnsiTheme="minorHAnsi" w:cstheme="minorHAnsi"/>
        </w:rPr>
        <w:t>czki</w:t>
      </w:r>
      <w:proofErr w:type="spellEnd"/>
      <w:r w:rsidRPr="00733618">
        <w:rPr>
          <w:rFonts w:asciiTheme="minorHAnsi" w:hAnsiTheme="minorHAnsi" w:cstheme="minorHAnsi"/>
        </w:rPr>
        <w:t xml:space="preserve">) </w:t>
      </w:r>
    </w:p>
    <w:p w14:paraId="2D5078E6" w14:textId="77777777" w:rsidR="00600270" w:rsidRPr="00733618" w:rsidRDefault="00600270" w:rsidP="00733618">
      <w:pPr>
        <w:spacing w:before="240" w:line="276" w:lineRule="auto"/>
        <w:rPr>
          <w:rFonts w:asciiTheme="minorHAnsi" w:hAnsiTheme="minorHAnsi" w:cstheme="minorHAnsi"/>
        </w:rPr>
      </w:pPr>
    </w:p>
    <w:p w14:paraId="033ACC07" w14:textId="77777777" w:rsidR="00600270" w:rsidRPr="00733618" w:rsidRDefault="00600270" w:rsidP="00733618">
      <w:pPr>
        <w:spacing w:before="240"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lastRenderedPageBreak/>
        <w:t xml:space="preserve">ПІДСУМОК ОПИТУВАННЯ МОНІТОРИНГ ПРОГРЕСУ ПРОЦЕСУ СОЦІАЛЬНО-ПРОФЕСІЙНОЇ АКТИВІЗАЦІЇ </w:t>
      </w:r>
    </w:p>
    <w:p w14:paraId="01B1CC10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1CEE390A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proofErr w:type="spellStart"/>
      <w:r w:rsidRPr="00733618">
        <w:rPr>
          <w:rFonts w:asciiTheme="minorHAnsi" w:hAnsiTheme="minorHAnsi" w:cstheme="minorHAnsi"/>
        </w:rPr>
        <w:t>Мета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опитування</w:t>
      </w:r>
      <w:proofErr w:type="spellEnd"/>
      <w:r w:rsidRPr="00733618">
        <w:rPr>
          <w:rFonts w:asciiTheme="minorHAnsi" w:hAnsiTheme="minorHAnsi" w:cstheme="minorHAnsi"/>
        </w:rPr>
        <w:t xml:space="preserve"> – </w:t>
      </w:r>
      <w:proofErr w:type="spellStart"/>
      <w:r w:rsidRPr="00733618">
        <w:rPr>
          <w:rFonts w:asciiTheme="minorHAnsi" w:hAnsiTheme="minorHAnsi" w:cstheme="minorHAnsi"/>
        </w:rPr>
        <w:t>підбити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підсумки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прогресу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учасника</w:t>
      </w:r>
      <w:proofErr w:type="spellEnd"/>
      <w:r w:rsidRPr="00733618">
        <w:rPr>
          <w:rFonts w:asciiTheme="minorHAnsi" w:hAnsiTheme="minorHAnsi" w:cstheme="minorHAnsi"/>
        </w:rPr>
        <w:t xml:space="preserve"> в </w:t>
      </w:r>
      <w:proofErr w:type="spellStart"/>
      <w:r w:rsidRPr="00733618">
        <w:rPr>
          <w:rFonts w:asciiTheme="minorHAnsi" w:hAnsiTheme="minorHAnsi" w:cstheme="minorHAnsi"/>
        </w:rPr>
        <w:t>процесі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соціальної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професійної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активізації</w:t>
      </w:r>
      <w:proofErr w:type="spellEnd"/>
      <w:r w:rsidRPr="00733618">
        <w:rPr>
          <w:rFonts w:asciiTheme="minorHAnsi" w:hAnsiTheme="minorHAnsi" w:cstheme="minorHAnsi"/>
        </w:rPr>
        <w:t xml:space="preserve">. </w:t>
      </w:r>
    </w:p>
    <w:p w14:paraId="7A0EFA15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2B9CFECD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5"/>
        <w:gridCol w:w="5805"/>
      </w:tblGrid>
      <w:tr w:rsidR="00600270" w:rsidRPr="00733618" w14:paraId="45249D9E" w14:textId="77777777" w:rsidTr="002124C3">
        <w:tc>
          <w:tcPr>
            <w:tcW w:w="3256" w:type="dxa"/>
            <w:shd w:val="clear" w:color="auto" w:fill="auto"/>
          </w:tcPr>
          <w:p w14:paraId="40E7CC06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733618">
              <w:rPr>
                <w:rFonts w:asciiTheme="minorHAnsi" w:hAnsiTheme="minorHAnsi" w:cstheme="minorHAnsi"/>
              </w:rPr>
              <w:t>ім'я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та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прізвище</w:t>
            </w:r>
            <w:proofErr w:type="spellEnd"/>
            <w:r w:rsidRPr="0073361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33618">
              <w:rPr>
                <w:rFonts w:asciiTheme="minorHAnsi" w:hAnsiTheme="minorHAnsi" w:cstheme="minorHAnsi"/>
              </w:rPr>
              <w:t>учасника</w:t>
            </w:r>
            <w:proofErr w:type="spellEnd"/>
          </w:p>
        </w:tc>
        <w:tc>
          <w:tcPr>
            <w:tcW w:w="5806" w:type="dxa"/>
          </w:tcPr>
          <w:p w14:paraId="178ADBF2" w14:textId="77777777" w:rsidR="00600270" w:rsidRPr="00733618" w:rsidRDefault="00600270" w:rsidP="0073361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28BF93E9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589A1F7E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1. </w:t>
      </w:r>
      <w:proofErr w:type="spellStart"/>
      <w:r w:rsidRPr="00733618">
        <w:rPr>
          <w:rFonts w:asciiTheme="minorHAnsi" w:hAnsiTheme="minorHAnsi" w:cstheme="minorHAnsi"/>
        </w:rPr>
        <w:t>Які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форми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підтримки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отримали</w:t>
      </w:r>
      <w:proofErr w:type="spellEnd"/>
      <w:r w:rsidRPr="00733618">
        <w:rPr>
          <w:rFonts w:asciiTheme="minorHAnsi" w:hAnsiTheme="minorHAnsi" w:cstheme="minorHAnsi"/>
        </w:rPr>
        <w:t xml:space="preserve"> в </w:t>
      </w:r>
      <w:proofErr w:type="spellStart"/>
      <w:r w:rsidRPr="00733618">
        <w:rPr>
          <w:rFonts w:asciiTheme="minorHAnsi" w:hAnsiTheme="minorHAnsi" w:cstheme="minorHAnsi"/>
        </w:rPr>
        <w:t>проекті</w:t>
      </w:r>
      <w:proofErr w:type="spellEnd"/>
      <w:r w:rsidRPr="00733618">
        <w:rPr>
          <w:rFonts w:asciiTheme="minorHAnsi" w:hAnsiTheme="minorHAnsi" w:cstheme="minorHAnsi"/>
        </w:rPr>
        <w:t>? (</w:t>
      </w:r>
      <w:proofErr w:type="spellStart"/>
      <w:r w:rsidRPr="00733618">
        <w:rPr>
          <w:rFonts w:asciiTheme="minorHAnsi" w:hAnsiTheme="minorHAnsi" w:cstheme="minorHAnsi"/>
        </w:rPr>
        <w:t>будь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ласка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введіть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свою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відповідь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або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додайте</w:t>
      </w:r>
      <w:proofErr w:type="spellEnd"/>
      <w:r w:rsidRPr="00733618">
        <w:rPr>
          <w:rFonts w:asciiTheme="minorHAnsi" w:hAnsiTheme="minorHAnsi" w:cstheme="minorHAnsi"/>
        </w:rPr>
        <w:t xml:space="preserve">) </w:t>
      </w:r>
    </w:p>
    <w:p w14:paraId="2BB71A6A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курси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професійне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навчання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2A7D0EBB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інтеграційні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заходи</w:t>
      </w:r>
      <w:proofErr w:type="spellEnd"/>
      <w:r w:rsidRPr="00733618">
        <w:rPr>
          <w:rFonts w:asciiTheme="minorHAnsi" w:hAnsiTheme="minorHAnsi" w:cstheme="minorHAnsi"/>
        </w:rPr>
        <w:t xml:space="preserve"> (</w:t>
      </w:r>
      <w:proofErr w:type="spellStart"/>
      <w:r w:rsidRPr="00733618">
        <w:rPr>
          <w:rFonts w:asciiTheme="minorHAnsi" w:hAnsiTheme="minorHAnsi" w:cstheme="minorHAnsi"/>
        </w:rPr>
        <w:t>наприклад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ярмарки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інтеграційні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зустрічі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тощо</w:t>
      </w:r>
      <w:proofErr w:type="spellEnd"/>
      <w:r w:rsidRPr="00733618">
        <w:rPr>
          <w:rFonts w:asciiTheme="minorHAnsi" w:hAnsiTheme="minorHAnsi" w:cstheme="minorHAnsi"/>
        </w:rPr>
        <w:t xml:space="preserve">); </w:t>
      </w:r>
    </w:p>
    <w:p w14:paraId="1AAAD495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участь</w:t>
      </w:r>
      <w:proofErr w:type="spellEnd"/>
      <w:r w:rsidRPr="00733618">
        <w:rPr>
          <w:rFonts w:asciiTheme="minorHAnsi" w:hAnsiTheme="minorHAnsi" w:cstheme="minorHAnsi"/>
        </w:rPr>
        <w:t xml:space="preserve"> у </w:t>
      </w:r>
      <w:proofErr w:type="spellStart"/>
      <w:r w:rsidRPr="00733618">
        <w:rPr>
          <w:rFonts w:asciiTheme="minorHAnsi" w:hAnsiTheme="minorHAnsi" w:cstheme="minorHAnsi"/>
        </w:rPr>
        <w:t>культурних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заходах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26AA17E5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підтримка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здоров'я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666375C5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підтримка</w:t>
      </w:r>
      <w:proofErr w:type="spellEnd"/>
      <w:r w:rsidRPr="00733618">
        <w:rPr>
          <w:rFonts w:asciiTheme="minorHAnsi" w:hAnsiTheme="minorHAnsi" w:cstheme="minorHAnsi"/>
        </w:rPr>
        <w:t xml:space="preserve"> (</w:t>
      </w:r>
      <w:proofErr w:type="spellStart"/>
      <w:r w:rsidRPr="00733618">
        <w:rPr>
          <w:rFonts w:asciiTheme="minorHAnsi" w:hAnsiTheme="minorHAnsi" w:cstheme="minorHAnsi"/>
        </w:rPr>
        <w:t>наприклад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житло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їжа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притулок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одяг</w:t>
      </w:r>
      <w:proofErr w:type="spellEnd"/>
      <w:r w:rsidRPr="00733618">
        <w:rPr>
          <w:rFonts w:asciiTheme="minorHAnsi" w:hAnsiTheme="minorHAnsi" w:cstheme="minorHAnsi"/>
        </w:rPr>
        <w:t xml:space="preserve">) </w:t>
      </w:r>
    </w:p>
    <w:p w14:paraId="10A9EEA5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психологічна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підтримка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6234EEE1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переклади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23BD1DC2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інше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</w:p>
    <w:p w14:paraId="292B6429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00AE33B8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2. </w:t>
      </w:r>
      <w:proofErr w:type="spellStart"/>
      <w:r w:rsidRPr="00733618">
        <w:rPr>
          <w:rFonts w:asciiTheme="minorHAnsi" w:hAnsiTheme="minorHAnsi" w:cstheme="minorHAnsi"/>
        </w:rPr>
        <w:t>Участь</w:t>
      </w:r>
      <w:proofErr w:type="spellEnd"/>
      <w:r w:rsidRPr="00733618">
        <w:rPr>
          <w:rFonts w:asciiTheme="minorHAnsi" w:hAnsiTheme="minorHAnsi" w:cstheme="minorHAnsi"/>
        </w:rPr>
        <w:t xml:space="preserve"> у </w:t>
      </w:r>
      <w:proofErr w:type="spellStart"/>
      <w:r w:rsidRPr="00733618">
        <w:rPr>
          <w:rFonts w:asciiTheme="minorHAnsi" w:hAnsiTheme="minorHAnsi" w:cstheme="minorHAnsi"/>
        </w:rPr>
        <w:t>проекті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призвела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до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вашого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прогресу</w:t>
      </w:r>
      <w:proofErr w:type="spellEnd"/>
      <w:r w:rsidRPr="00733618">
        <w:rPr>
          <w:rFonts w:asciiTheme="minorHAnsi" w:hAnsiTheme="minorHAnsi" w:cstheme="minorHAnsi"/>
        </w:rPr>
        <w:t xml:space="preserve"> в </w:t>
      </w:r>
      <w:proofErr w:type="spellStart"/>
      <w:r w:rsidRPr="00733618">
        <w:rPr>
          <w:rFonts w:asciiTheme="minorHAnsi" w:hAnsiTheme="minorHAnsi" w:cstheme="minorHAnsi"/>
        </w:rPr>
        <w:t>процесі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соціальної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професійної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активізації</w:t>
      </w:r>
      <w:proofErr w:type="spellEnd"/>
      <w:r w:rsidRPr="00733618">
        <w:rPr>
          <w:rFonts w:asciiTheme="minorHAnsi" w:hAnsiTheme="minorHAnsi" w:cstheme="minorHAnsi"/>
        </w:rPr>
        <w:t xml:space="preserve"> в </w:t>
      </w:r>
      <w:proofErr w:type="spellStart"/>
      <w:r w:rsidRPr="00733618">
        <w:rPr>
          <w:rFonts w:asciiTheme="minorHAnsi" w:hAnsiTheme="minorHAnsi" w:cstheme="minorHAnsi"/>
        </w:rPr>
        <w:t>наступному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напрямку</w:t>
      </w:r>
      <w:proofErr w:type="spellEnd"/>
      <w:r w:rsidRPr="00733618">
        <w:rPr>
          <w:rFonts w:asciiTheme="minorHAnsi" w:hAnsiTheme="minorHAnsi" w:cstheme="minorHAnsi"/>
        </w:rPr>
        <w:t>: (</w:t>
      </w:r>
      <w:proofErr w:type="spellStart"/>
      <w:r w:rsidRPr="00733618">
        <w:rPr>
          <w:rFonts w:asciiTheme="minorHAnsi" w:hAnsiTheme="minorHAnsi" w:cstheme="minorHAnsi"/>
        </w:rPr>
        <w:t>будь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ласка</w:t>
      </w:r>
      <w:proofErr w:type="spellEnd"/>
      <w:r w:rsidRPr="00733618">
        <w:rPr>
          <w:rFonts w:asciiTheme="minorHAnsi" w:hAnsiTheme="minorHAnsi" w:cstheme="minorHAnsi"/>
        </w:rPr>
        <w:t xml:space="preserve">, </w:t>
      </w:r>
      <w:proofErr w:type="spellStart"/>
      <w:r w:rsidRPr="00733618">
        <w:rPr>
          <w:rFonts w:asciiTheme="minorHAnsi" w:hAnsiTheme="minorHAnsi" w:cstheme="minorHAnsi"/>
        </w:rPr>
        <w:t>виберіть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відповіді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або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додайте</w:t>
      </w:r>
      <w:proofErr w:type="spellEnd"/>
      <w:r w:rsidRPr="00733618">
        <w:rPr>
          <w:rFonts w:asciiTheme="minorHAnsi" w:hAnsiTheme="minorHAnsi" w:cstheme="minorHAnsi"/>
        </w:rPr>
        <w:t xml:space="preserve">) </w:t>
      </w:r>
    </w:p>
    <w:p w14:paraId="3602BD83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початок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навчання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222D0FC1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посилення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мотивації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до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праці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та</w:t>
      </w:r>
      <w:proofErr w:type="spellEnd"/>
      <w:r w:rsidRPr="00733618">
        <w:rPr>
          <w:rFonts w:asciiTheme="minorHAnsi" w:hAnsiTheme="minorHAnsi" w:cstheme="minorHAnsi"/>
        </w:rPr>
        <w:t>/</w:t>
      </w:r>
      <w:proofErr w:type="spellStart"/>
      <w:r w:rsidRPr="00733618">
        <w:rPr>
          <w:rFonts w:asciiTheme="minorHAnsi" w:hAnsiTheme="minorHAnsi" w:cstheme="minorHAnsi"/>
        </w:rPr>
        <w:t>або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пошуку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роботи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35C210CB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підвищення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впевненості</w:t>
      </w:r>
      <w:proofErr w:type="spellEnd"/>
      <w:r w:rsidRPr="00733618">
        <w:rPr>
          <w:rFonts w:asciiTheme="minorHAnsi" w:hAnsiTheme="minorHAnsi" w:cstheme="minorHAnsi"/>
        </w:rPr>
        <w:t xml:space="preserve"> в </w:t>
      </w:r>
      <w:proofErr w:type="spellStart"/>
      <w:r w:rsidRPr="00733618">
        <w:rPr>
          <w:rFonts w:asciiTheme="minorHAnsi" w:hAnsiTheme="minorHAnsi" w:cstheme="minorHAnsi"/>
        </w:rPr>
        <w:t>собі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власних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навичках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710AFFA1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підвищення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здатності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вирішувати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виникаючі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проблеми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4DFDB30E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волонтерство</w:t>
      </w:r>
      <w:proofErr w:type="spellEnd"/>
      <w:r w:rsidRPr="00733618">
        <w:rPr>
          <w:rFonts w:asciiTheme="minorHAnsi" w:hAnsiTheme="minorHAnsi" w:cstheme="minorHAnsi"/>
        </w:rPr>
        <w:t xml:space="preserve">; □ </w:t>
      </w:r>
      <w:proofErr w:type="spellStart"/>
      <w:r w:rsidRPr="00733618">
        <w:rPr>
          <w:rFonts w:asciiTheme="minorHAnsi" w:hAnsiTheme="minorHAnsi" w:cstheme="minorHAnsi"/>
        </w:rPr>
        <w:t>покращення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стану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здоров'я</w:t>
      </w:r>
      <w:proofErr w:type="spellEnd"/>
      <w:r w:rsidRPr="00733618">
        <w:rPr>
          <w:rFonts w:asciiTheme="minorHAnsi" w:hAnsiTheme="minorHAnsi" w:cstheme="minorHAnsi"/>
        </w:rPr>
        <w:t>;</w:t>
      </w:r>
    </w:p>
    <w:p w14:paraId="18CB0BC3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зменшення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залежностей</w:t>
      </w:r>
      <w:proofErr w:type="spellEnd"/>
      <w:r w:rsidRPr="00733618">
        <w:rPr>
          <w:rFonts w:asciiTheme="minorHAnsi" w:hAnsiTheme="minorHAnsi" w:cstheme="minorHAnsi"/>
        </w:rPr>
        <w:t xml:space="preserve">; </w:t>
      </w:r>
    </w:p>
    <w:p w14:paraId="408EEBFD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досвід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видимого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поліпшення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функціонування</w:t>
      </w:r>
      <w:proofErr w:type="spellEnd"/>
      <w:r w:rsidRPr="00733618">
        <w:rPr>
          <w:rFonts w:asciiTheme="minorHAnsi" w:hAnsiTheme="minorHAnsi" w:cstheme="minorHAnsi"/>
        </w:rPr>
        <w:t xml:space="preserve"> (у </w:t>
      </w:r>
      <w:proofErr w:type="spellStart"/>
      <w:r w:rsidRPr="00733618">
        <w:rPr>
          <w:rFonts w:asciiTheme="minorHAnsi" w:hAnsiTheme="minorHAnsi" w:cstheme="minorHAnsi"/>
        </w:rPr>
        <w:t>разі</w:t>
      </w:r>
      <w:proofErr w:type="spellEnd"/>
      <w:r w:rsidRPr="00733618">
        <w:rPr>
          <w:rFonts w:asciiTheme="minorHAnsi" w:hAnsiTheme="minorHAnsi" w:cstheme="minorHAnsi"/>
        </w:rPr>
        <w:t xml:space="preserve"> з </w:t>
      </w:r>
      <w:proofErr w:type="spellStart"/>
      <w:r w:rsidRPr="00733618">
        <w:rPr>
          <w:rFonts w:asciiTheme="minorHAnsi" w:hAnsiTheme="minorHAnsi" w:cstheme="minorHAnsi"/>
        </w:rPr>
        <w:t>обмеженими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можливостями</w:t>
      </w:r>
      <w:proofErr w:type="spellEnd"/>
      <w:r w:rsidRPr="00733618">
        <w:rPr>
          <w:rFonts w:asciiTheme="minorHAnsi" w:hAnsiTheme="minorHAnsi" w:cstheme="minorHAnsi"/>
        </w:rPr>
        <w:t xml:space="preserve">); </w:t>
      </w:r>
    </w:p>
    <w:p w14:paraId="460032EF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□ </w:t>
      </w:r>
      <w:proofErr w:type="spellStart"/>
      <w:r w:rsidRPr="00733618">
        <w:rPr>
          <w:rFonts w:asciiTheme="minorHAnsi" w:hAnsiTheme="minorHAnsi" w:cstheme="minorHAnsi"/>
        </w:rPr>
        <w:t>інше</w:t>
      </w:r>
      <w:proofErr w:type="spellEnd"/>
      <w:r w:rsidRPr="00733618">
        <w:rPr>
          <w:rFonts w:asciiTheme="minorHAnsi" w:hAnsiTheme="minorHAnsi" w:cstheme="minorHAnsi"/>
        </w:rPr>
        <w:t>…………………..</w:t>
      </w:r>
    </w:p>
    <w:p w14:paraId="10AED57E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1E40EE02" w14:textId="77777777" w:rsidR="00600270" w:rsidRPr="00733618" w:rsidRDefault="00600270" w:rsidP="00733618">
      <w:pPr>
        <w:spacing w:line="276" w:lineRule="auto"/>
        <w:rPr>
          <w:rFonts w:asciiTheme="minorHAnsi" w:hAnsiTheme="minorHAnsi" w:cstheme="minorHAnsi"/>
        </w:rPr>
      </w:pPr>
    </w:p>
    <w:p w14:paraId="3BF79526" w14:textId="77777777" w:rsidR="00600270" w:rsidRPr="00733618" w:rsidRDefault="00600270" w:rsidP="00733618">
      <w:pPr>
        <w:spacing w:line="276" w:lineRule="auto"/>
        <w:ind w:firstLine="4111"/>
        <w:rPr>
          <w:rFonts w:asciiTheme="minorHAnsi" w:hAnsiTheme="minorHAnsi" w:cstheme="minorHAnsi"/>
        </w:rPr>
      </w:pPr>
    </w:p>
    <w:p w14:paraId="2421A527" w14:textId="77777777" w:rsidR="00600270" w:rsidRPr="00733618" w:rsidRDefault="00600270" w:rsidP="00733618">
      <w:pPr>
        <w:spacing w:line="276" w:lineRule="auto"/>
        <w:ind w:firstLine="4111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>__________________________</w:t>
      </w:r>
    </w:p>
    <w:p w14:paraId="39C9948C" w14:textId="77777777" w:rsidR="00600270" w:rsidRPr="00733618" w:rsidRDefault="00600270" w:rsidP="00733618">
      <w:pPr>
        <w:spacing w:line="276" w:lineRule="auto"/>
        <w:ind w:left="3403" w:firstLine="708"/>
        <w:rPr>
          <w:rFonts w:asciiTheme="minorHAnsi" w:hAnsiTheme="minorHAnsi" w:cstheme="minorHAnsi"/>
        </w:rPr>
      </w:pPr>
      <w:r w:rsidRPr="00733618">
        <w:rPr>
          <w:rFonts w:asciiTheme="minorHAnsi" w:hAnsiTheme="minorHAnsi" w:cstheme="minorHAnsi"/>
        </w:rPr>
        <w:t xml:space="preserve"> (</w:t>
      </w:r>
      <w:proofErr w:type="spellStart"/>
      <w:r w:rsidRPr="00733618">
        <w:rPr>
          <w:rFonts w:asciiTheme="minorHAnsi" w:hAnsiTheme="minorHAnsi" w:cstheme="minorHAnsi"/>
        </w:rPr>
        <w:t>дата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та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підпис</w:t>
      </w:r>
      <w:proofErr w:type="spellEnd"/>
      <w:r w:rsidRPr="00733618">
        <w:rPr>
          <w:rFonts w:asciiTheme="minorHAnsi" w:hAnsiTheme="minorHAnsi" w:cstheme="minorHAnsi"/>
        </w:rPr>
        <w:t xml:space="preserve"> </w:t>
      </w:r>
      <w:proofErr w:type="spellStart"/>
      <w:r w:rsidRPr="00733618">
        <w:rPr>
          <w:rFonts w:asciiTheme="minorHAnsi" w:hAnsiTheme="minorHAnsi" w:cstheme="minorHAnsi"/>
        </w:rPr>
        <w:t>учасника</w:t>
      </w:r>
      <w:proofErr w:type="spellEnd"/>
      <w:r w:rsidRPr="00733618">
        <w:rPr>
          <w:rFonts w:asciiTheme="minorHAnsi" w:hAnsiTheme="minorHAnsi" w:cstheme="minorHAnsi"/>
        </w:rPr>
        <w:t>)</w:t>
      </w:r>
    </w:p>
    <w:p w14:paraId="05548E5D" w14:textId="77777777" w:rsidR="00600270" w:rsidRPr="00733618" w:rsidRDefault="00600270" w:rsidP="00733618">
      <w:pPr>
        <w:spacing w:line="276" w:lineRule="auto"/>
        <w:ind w:firstLine="4111"/>
        <w:rPr>
          <w:rFonts w:asciiTheme="minorHAnsi" w:hAnsiTheme="minorHAnsi" w:cstheme="minorHAnsi"/>
        </w:rPr>
      </w:pPr>
    </w:p>
    <w:p w14:paraId="061A5E85" w14:textId="77777777" w:rsidR="00600270" w:rsidRPr="00733618" w:rsidRDefault="0060027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3B206B0C" w14:textId="77777777" w:rsidR="00603FD0" w:rsidRPr="00733618" w:rsidRDefault="00603FD0" w:rsidP="00733618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sectPr w:rsidR="00603FD0" w:rsidRPr="00733618" w:rsidSect="006D4735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2A163" w14:textId="77777777" w:rsidR="00CD7063" w:rsidRDefault="00CD7063">
      <w:r>
        <w:separator/>
      </w:r>
    </w:p>
  </w:endnote>
  <w:endnote w:type="continuationSeparator" w:id="0">
    <w:p w14:paraId="4E3F08B3" w14:textId="77777777" w:rsidR="00CD7063" w:rsidRDefault="00CD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6CCF4" w14:textId="77777777" w:rsidR="00CD7063" w:rsidRDefault="00CD7063">
      <w:r>
        <w:separator/>
      </w:r>
    </w:p>
  </w:footnote>
  <w:footnote w:type="continuationSeparator" w:id="0">
    <w:p w14:paraId="4E0EA5D2" w14:textId="77777777" w:rsidR="00CD7063" w:rsidRDefault="00CD7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14F8DC3" w:rsidR="007F2ADB" w:rsidRPr="007F2ADB" w:rsidRDefault="00F179A6" w:rsidP="007F2ADB">
    <w:pPr>
      <w:pStyle w:val="Nagwek"/>
    </w:pPr>
    <w:r w:rsidRPr="009F2DF8">
      <w:rPr>
        <w:noProof/>
      </w:rPr>
      <w:drawing>
        <wp:inline distT="0" distB="0" distL="0" distR="0" wp14:anchorId="4C0881D9" wp14:editId="43FE54D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013D49F6" w:rsidR="007B2500" w:rsidRDefault="00EF172D" w:rsidP="00335A85">
    <w:pPr>
      <w:pStyle w:val="Nagwek"/>
      <w:ind w:left="-142" w:firstLine="284"/>
    </w:pPr>
    <w:r w:rsidRPr="009F2DF8">
      <w:rPr>
        <w:noProof/>
      </w:rPr>
      <w:drawing>
        <wp:inline distT="0" distB="0" distL="0" distR="0" wp14:anchorId="274B10AD" wp14:editId="1C7D671C">
          <wp:extent cx="5759450" cy="476885"/>
          <wp:effectExtent l="0" t="0" r="0" b="0"/>
          <wp:docPr id="15" name="Obraz 1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8AF234B"/>
    <w:multiLevelType w:val="hybridMultilevel"/>
    <w:tmpl w:val="601A3652"/>
    <w:lvl w:ilvl="0" w:tplc="CD26AA76">
      <w:start w:val="1"/>
      <w:numFmt w:val="upperRoman"/>
      <w:lvlText w:val="%1."/>
      <w:lvlJc w:val="left"/>
      <w:pPr>
        <w:ind w:left="396" w:hanging="396"/>
      </w:pPr>
      <w:rPr>
        <w:rFonts w:ascii="Arial" w:eastAsia="Arial" w:hAnsi="Arial" w:cs="Arial" w:hint="default"/>
        <w:b/>
        <w:bCs/>
        <w:spacing w:val="0"/>
        <w:w w:val="110"/>
        <w:sz w:val="20"/>
        <w:szCs w:val="20"/>
        <w:lang w:val="pl-PL" w:eastAsia="en-US" w:bidi="ar-SA"/>
      </w:rPr>
    </w:lvl>
    <w:lvl w:ilvl="1" w:tplc="DF84550C">
      <w:start w:val="1"/>
      <w:numFmt w:val="decimal"/>
      <w:lvlText w:val="%2."/>
      <w:lvlJc w:val="left"/>
      <w:pPr>
        <w:ind w:left="512" w:hanging="396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pl-PL" w:eastAsia="en-US" w:bidi="ar-SA"/>
      </w:rPr>
    </w:lvl>
    <w:lvl w:ilvl="2" w:tplc="110E889A">
      <w:start w:val="1"/>
      <w:numFmt w:val="lowerLetter"/>
      <w:lvlText w:val="%3)"/>
      <w:lvlJc w:val="left"/>
      <w:pPr>
        <w:ind w:left="284" w:hanging="284"/>
      </w:pPr>
      <w:rPr>
        <w:rFonts w:ascii="Microsoft Sans Serif" w:eastAsia="Microsoft Sans Serif" w:hAnsi="Microsoft Sans Serif" w:cs="Microsoft Sans Serif" w:hint="default"/>
        <w:spacing w:val="-1"/>
        <w:w w:val="95"/>
        <w:sz w:val="20"/>
        <w:szCs w:val="20"/>
        <w:lang w:val="pl-PL" w:eastAsia="en-US" w:bidi="ar-SA"/>
      </w:rPr>
    </w:lvl>
    <w:lvl w:ilvl="3" w:tplc="E5D0165E">
      <w:numFmt w:val="bullet"/>
      <w:lvlText w:val=""/>
      <w:lvlJc w:val="left"/>
      <w:pPr>
        <w:ind w:left="1306" w:hanging="339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4" w:tplc="59FC9F9C">
      <w:numFmt w:val="bullet"/>
      <w:lvlText w:val="•"/>
      <w:lvlJc w:val="left"/>
      <w:pPr>
        <w:ind w:left="1300" w:hanging="339"/>
      </w:pPr>
      <w:rPr>
        <w:rFonts w:hint="default"/>
        <w:lang w:val="pl-PL" w:eastAsia="en-US" w:bidi="ar-SA"/>
      </w:rPr>
    </w:lvl>
    <w:lvl w:ilvl="5" w:tplc="B0FE990E">
      <w:numFmt w:val="bullet"/>
      <w:lvlText w:val="•"/>
      <w:lvlJc w:val="left"/>
      <w:pPr>
        <w:ind w:left="2634" w:hanging="339"/>
      </w:pPr>
      <w:rPr>
        <w:rFonts w:hint="default"/>
        <w:lang w:val="pl-PL" w:eastAsia="en-US" w:bidi="ar-SA"/>
      </w:rPr>
    </w:lvl>
    <w:lvl w:ilvl="6" w:tplc="149E4278">
      <w:numFmt w:val="bullet"/>
      <w:lvlText w:val="•"/>
      <w:lvlJc w:val="left"/>
      <w:pPr>
        <w:ind w:left="3968" w:hanging="339"/>
      </w:pPr>
      <w:rPr>
        <w:rFonts w:hint="default"/>
        <w:lang w:val="pl-PL" w:eastAsia="en-US" w:bidi="ar-SA"/>
      </w:rPr>
    </w:lvl>
    <w:lvl w:ilvl="7" w:tplc="56BE4416">
      <w:numFmt w:val="bullet"/>
      <w:lvlText w:val="•"/>
      <w:lvlJc w:val="left"/>
      <w:pPr>
        <w:ind w:left="5303" w:hanging="339"/>
      </w:pPr>
      <w:rPr>
        <w:rFonts w:hint="default"/>
        <w:lang w:val="pl-PL" w:eastAsia="en-US" w:bidi="ar-SA"/>
      </w:rPr>
    </w:lvl>
    <w:lvl w:ilvl="8" w:tplc="9008FEDE">
      <w:numFmt w:val="bullet"/>
      <w:lvlText w:val="•"/>
      <w:lvlJc w:val="left"/>
      <w:pPr>
        <w:ind w:left="6637" w:hanging="339"/>
      </w:pPr>
      <w:rPr>
        <w:rFonts w:hint="default"/>
        <w:lang w:val="pl-PL" w:eastAsia="en-US" w:bidi="ar-SA"/>
      </w:r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2160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4A6529"/>
    <w:multiLevelType w:val="hybridMultilevel"/>
    <w:tmpl w:val="7D0CC44A"/>
    <w:lvl w:ilvl="0" w:tplc="9218501A">
      <w:start w:val="8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4C121170"/>
    <w:multiLevelType w:val="hybridMultilevel"/>
    <w:tmpl w:val="F11EA9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040BB8E">
      <w:start w:val="1"/>
      <w:numFmt w:val="lowerLetter"/>
      <w:lvlText w:val="%3."/>
      <w:lvlJc w:val="right"/>
      <w:pPr>
        <w:ind w:left="2160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4374C4A"/>
    <w:multiLevelType w:val="hybridMultilevel"/>
    <w:tmpl w:val="32FAF84A"/>
    <w:lvl w:ilvl="0" w:tplc="F0A806AC">
      <w:start w:val="1"/>
      <w:numFmt w:val="decimal"/>
      <w:lvlText w:val="%1."/>
      <w:lvlJc w:val="left"/>
      <w:pPr>
        <w:ind w:left="1439" w:hanging="341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pl-PL" w:eastAsia="en-US" w:bidi="ar-SA"/>
      </w:rPr>
    </w:lvl>
    <w:lvl w:ilvl="1" w:tplc="04150011">
      <w:start w:val="1"/>
      <w:numFmt w:val="decimal"/>
      <w:lvlText w:val="%2)"/>
      <w:lvlJc w:val="left"/>
      <w:pPr>
        <w:ind w:left="1146" w:hanging="360"/>
      </w:pPr>
    </w:lvl>
    <w:lvl w:ilvl="2" w:tplc="2E56FD94">
      <w:numFmt w:val="bullet"/>
      <w:lvlText w:val=""/>
      <w:lvlJc w:val="left"/>
      <w:pPr>
        <w:ind w:left="2231" w:hanging="339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3" w:tplc="B3B0D562">
      <w:numFmt w:val="bullet"/>
      <w:lvlText w:val="•"/>
      <w:lvlJc w:val="left"/>
      <w:pPr>
        <w:ind w:left="3368" w:hanging="339"/>
      </w:pPr>
      <w:rPr>
        <w:rFonts w:hint="default"/>
        <w:lang w:val="pl-PL" w:eastAsia="en-US" w:bidi="ar-SA"/>
      </w:rPr>
    </w:lvl>
    <w:lvl w:ilvl="4" w:tplc="BB66E99E">
      <w:numFmt w:val="bullet"/>
      <w:lvlText w:val="•"/>
      <w:lvlJc w:val="left"/>
      <w:pPr>
        <w:ind w:left="4496" w:hanging="339"/>
      </w:pPr>
      <w:rPr>
        <w:rFonts w:hint="default"/>
        <w:lang w:val="pl-PL" w:eastAsia="en-US" w:bidi="ar-SA"/>
      </w:rPr>
    </w:lvl>
    <w:lvl w:ilvl="5" w:tplc="102A96F0">
      <w:numFmt w:val="bullet"/>
      <w:lvlText w:val="•"/>
      <w:lvlJc w:val="left"/>
      <w:pPr>
        <w:ind w:left="5624" w:hanging="339"/>
      </w:pPr>
      <w:rPr>
        <w:rFonts w:hint="default"/>
        <w:lang w:val="pl-PL" w:eastAsia="en-US" w:bidi="ar-SA"/>
      </w:rPr>
    </w:lvl>
    <w:lvl w:ilvl="6" w:tplc="F912B5C4">
      <w:numFmt w:val="bullet"/>
      <w:lvlText w:val="•"/>
      <w:lvlJc w:val="left"/>
      <w:pPr>
        <w:ind w:left="6753" w:hanging="339"/>
      </w:pPr>
      <w:rPr>
        <w:rFonts w:hint="default"/>
        <w:lang w:val="pl-PL" w:eastAsia="en-US" w:bidi="ar-SA"/>
      </w:rPr>
    </w:lvl>
    <w:lvl w:ilvl="7" w:tplc="B5E46D8C">
      <w:numFmt w:val="bullet"/>
      <w:lvlText w:val="•"/>
      <w:lvlJc w:val="left"/>
      <w:pPr>
        <w:ind w:left="7881" w:hanging="339"/>
      </w:pPr>
      <w:rPr>
        <w:rFonts w:hint="default"/>
        <w:lang w:val="pl-PL" w:eastAsia="en-US" w:bidi="ar-SA"/>
      </w:rPr>
    </w:lvl>
    <w:lvl w:ilvl="8" w:tplc="F8AED68A">
      <w:numFmt w:val="bullet"/>
      <w:lvlText w:val="•"/>
      <w:lvlJc w:val="left"/>
      <w:pPr>
        <w:ind w:left="9009" w:hanging="339"/>
      </w:pPr>
      <w:rPr>
        <w:rFonts w:hint="default"/>
        <w:lang w:val="pl-PL" w:eastAsia="en-US" w:bidi="ar-SA"/>
      </w:rPr>
    </w:lvl>
  </w:abstractNum>
  <w:abstractNum w:abstractNumId="36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E410BF2"/>
    <w:multiLevelType w:val="hybridMultilevel"/>
    <w:tmpl w:val="3084B4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67F38C0"/>
    <w:multiLevelType w:val="hybridMultilevel"/>
    <w:tmpl w:val="3084B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211939">
    <w:abstractNumId w:val="44"/>
  </w:num>
  <w:num w:numId="2" w16cid:durableId="1945334636">
    <w:abstractNumId w:val="20"/>
  </w:num>
  <w:num w:numId="3" w16cid:durableId="825633459">
    <w:abstractNumId w:val="23"/>
  </w:num>
  <w:num w:numId="4" w16cid:durableId="1783912506">
    <w:abstractNumId w:val="27"/>
  </w:num>
  <w:num w:numId="5" w16cid:durableId="1026716240">
    <w:abstractNumId w:val="22"/>
  </w:num>
  <w:num w:numId="6" w16cid:durableId="25176643">
    <w:abstractNumId w:val="11"/>
  </w:num>
  <w:num w:numId="7" w16cid:durableId="271516597">
    <w:abstractNumId w:val="7"/>
  </w:num>
  <w:num w:numId="8" w16cid:durableId="396973813">
    <w:abstractNumId w:val="24"/>
  </w:num>
  <w:num w:numId="9" w16cid:durableId="70125063">
    <w:abstractNumId w:val="38"/>
  </w:num>
  <w:num w:numId="10" w16cid:durableId="422529930">
    <w:abstractNumId w:val="10"/>
  </w:num>
  <w:num w:numId="11" w16cid:durableId="1266888156">
    <w:abstractNumId w:val="25"/>
  </w:num>
  <w:num w:numId="12" w16cid:durableId="1784183471">
    <w:abstractNumId w:val="34"/>
  </w:num>
  <w:num w:numId="13" w16cid:durableId="66610603">
    <w:abstractNumId w:val="16"/>
  </w:num>
  <w:num w:numId="14" w16cid:durableId="90853747">
    <w:abstractNumId w:val="30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8"/>
  </w:num>
  <w:num w:numId="21" w16cid:durableId="1245803948">
    <w:abstractNumId w:val="32"/>
  </w:num>
  <w:num w:numId="22" w16cid:durableId="1583030581">
    <w:abstractNumId w:val="12"/>
  </w:num>
  <w:num w:numId="23" w16cid:durableId="769161664">
    <w:abstractNumId w:val="4"/>
  </w:num>
  <w:num w:numId="24" w16cid:durableId="942492880">
    <w:abstractNumId w:val="31"/>
  </w:num>
  <w:num w:numId="25" w16cid:durableId="1880239128">
    <w:abstractNumId w:val="36"/>
  </w:num>
  <w:num w:numId="26" w16cid:durableId="699479264">
    <w:abstractNumId w:val="21"/>
  </w:num>
  <w:num w:numId="27" w16cid:durableId="1046221150">
    <w:abstractNumId w:val="40"/>
  </w:num>
  <w:num w:numId="28" w16cid:durableId="2001887473">
    <w:abstractNumId w:val="14"/>
  </w:num>
  <w:num w:numId="29" w16cid:durableId="1994677153">
    <w:abstractNumId w:val="15"/>
  </w:num>
  <w:num w:numId="30" w16cid:durableId="1566141891">
    <w:abstractNumId w:val="18"/>
  </w:num>
  <w:num w:numId="31" w16cid:durableId="612859488">
    <w:abstractNumId w:val="19"/>
  </w:num>
  <w:num w:numId="32" w16cid:durableId="179048753">
    <w:abstractNumId w:val="42"/>
  </w:num>
  <w:num w:numId="33" w16cid:durableId="58792297">
    <w:abstractNumId w:val="17"/>
  </w:num>
  <w:num w:numId="34" w16cid:durableId="741298945">
    <w:abstractNumId w:val="37"/>
  </w:num>
  <w:num w:numId="35" w16cid:durableId="1295527922">
    <w:abstractNumId w:val="9"/>
  </w:num>
  <w:num w:numId="36" w16cid:durableId="699357467">
    <w:abstractNumId w:val="43"/>
  </w:num>
  <w:num w:numId="37" w16cid:durableId="1724140901">
    <w:abstractNumId w:val="39"/>
  </w:num>
  <w:num w:numId="38" w16cid:durableId="318122217">
    <w:abstractNumId w:val="41"/>
  </w:num>
  <w:num w:numId="39" w16cid:durableId="714892416">
    <w:abstractNumId w:val="35"/>
  </w:num>
  <w:num w:numId="40" w16cid:durableId="1535657780">
    <w:abstractNumId w:val="26"/>
  </w:num>
  <w:num w:numId="41" w16cid:durableId="866211253">
    <w:abstractNumId w:val="13"/>
  </w:num>
  <w:num w:numId="42" w16cid:durableId="1488326499">
    <w:abstractNumId w:val="33"/>
  </w:num>
  <w:num w:numId="43" w16cid:durableId="1082600926">
    <w:abstractNumId w:val="2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2C0C"/>
    <w:rsid w:val="00021EC8"/>
    <w:rsid w:val="00030D25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A75A1"/>
    <w:rsid w:val="000C1AEF"/>
    <w:rsid w:val="000C3ED9"/>
    <w:rsid w:val="000C6337"/>
    <w:rsid w:val="000D283E"/>
    <w:rsid w:val="000E3741"/>
    <w:rsid w:val="000F34FC"/>
    <w:rsid w:val="001062DB"/>
    <w:rsid w:val="00110398"/>
    <w:rsid w:val="00124D4A"/>
    <w:rsid w:val="00126666"/>
    <w:rsid w:val="001304E7"/>
    <w:rsid w:val="00130B23"/>
    <w:rsid w:val="001415D6"/>
    <w:rsid w:val="00165797"/>
    <w:rsid w:val="001742E7"/>
    <w:rsid w:val="00180AC9"/>
    <w:rsid w:val="00197284"/>
    <w:rsid w:val="001B210F"/>
    <w:rsid w:val="001E62D4"/>
    <w:rsid w:val="001F381C"/>
    <w:rsid w:val="001F3ED5"/>
    <w:rsid w:val="001F588E"/>
    <w:rsid w:val="0020115A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D60AA"/>
    <w:rsid w:val="002E2D7F"/>
    <w:rsid w:val="002F5457"/>
    <w:rsid w:val="00304B57"/>
    <w:rsid w:val="00315660"/>
    <w:rsid w:val="00315901"/>
    <w:rsid w:val="00320AAC"/>
    <w:rsid w:val="00325198"/>
    <w:rsid w:val="00335A85"/>
    <w:rsid w:val="003505CA"/>
    <w:rsid w:val="0035482A"/>
    <w:rsid w:val="003619F2"/>
    <w:rsid w:val="00365820"/>
    <w:rsid w:val="00371661"/>
    <w:rsid w:val="003745F9"/>
    <w:rsid w:val="00374725"/>
    <w:rsid w:val="00381A15"/>
    <w:rsid w:val="00394CCD"/>
    <w:rsid w:val="003A4696"/>
    <w:rsid w:val="003C0551"/>
    <w:rsid w:val="003C0FFD"/>
    <w:rsid w:val="003C554F"/>
    <w:rsid w:val="003E7980"/>
    <w:rsid w:val="003E7F1C"/>
    <w:rsid w:val="003F5A09"/>
    <w:rsid w:val="0040149C"/>
    <w:rsid w:val="00412687"/>
    <w:rsid w:val="00414478"/>
    <w:rsid w:val="00415106"/>
    <w:rsid w:val="00437BA1"/>
    <w:rsid w:val="0047084C"/>
    <w:rsid w:val="00492BD3"/>
    <w:rsid w:val="004A56E5"/>
    <w:rsid w:val="004B271D"/>
    <w:rsid w:val="004B70BD"/>
    <w:rsid w:val="004B75B4"/>
    <w:rsid w:val="004F3F6C"/>
    <w:rsid w:val="00502705"/>
    <w:rsid w:val="005104C4"/>
    <w:rsid w:val="0052111D"/>
    <w:rsid w:val="00521F6F"/>
    <w:rsid w:val="005351F2"/>
    <w:rsid w:val="005402C9"/>
    <w:rsid w:val="00557CDF"/>
    <w:rsid w:val="00565088"/>
    <w:rsid w:val="00573C5D"/>
    <w:rsid w:val="005760A9"/>
    <w:rsid w:val="00580A94"/>
    <w:rsid w:val="00590E1D"/>
    <w:rsid w:val="00594464"/>
    <w:rsid w:val="005C4F12"/>
    <w:rsid w:val="005D00D3"/>
    <w:rsid w:val="005E0026"/>
    <w:rsid w:val="00600270"/>
    <w:rsid w:val="0060242E"/>
    <w:rsid w:val="00603FD0"/>
    <w:rsid w:val="00611C1D"/>
    <w:rsid w:val="00616D10"/>
    <w:rsid w:val="00622781"/>
    <w:rsid w:val="006227D7"/>
    <w:rsid w:val="0062645C"/>
    <w:rsid w:val="0063565A"/>
    <w:rsid w:val="00636738"/>
    <w:rsid w:val="00640BFF"/>
    <w:rsid w:val="00684608"/>
    <w:rsid w:val="00690CE4"/>
    <w:rsid w:val="0069155C"/>
    <w:rsid w:val="0069621B"/>
    <w:rsid w:val="006B4267"/>
    <w:rsid w:val="006D4735"/>
    <w:rsid w:val="006D71A9"/>
    <w:rsid w:val="006E0FF6"/>
    <w:rsid w:val="006E75A2"/>
    <w:rsid w:val="006E76A4"/>
    <w:rsid w:val="006F209E"/>
    <w:rsid w:val="00721E9D"/>
    <w:rsid w:val="00727F94"/>
    <w:rsid w:val="00733618"/>
    <w:rsid w:val="007337EB"/>
    <w:rsid w:val="00745D18"/>
    <w:rsid w:val="00751D69"/>
    <w:rsid w:val="00760739"/>
    <w:rsid w:val="007705A7"/>
    <w:rsid w:val="00776530"/>
    <w:rsid w:val="0078081B"/>
    <w:rsid w:val="00791E8E"/>
    <w:rsid w:val="00793BD5"/>
    <w:rsid w:val="007A0109"/>
    <w:rsid w:val="007B2500"/>
    <w:rsid w:val="007B7A1E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558EA"/>
    <w:rsid w:val="008578B0"/>
    <w:rsid w:val="00861DA8"/>
    <w:rsid w:val="00863A79"/>
    <w:rsid w:val="00873501"/>
    <w:rsid w:val="00874926"/>
    <w:rsid w:val="00876326"/>
    <w:rsid w:val="008823CD"/>
    <w:rsid w:val="008857D6"/>
    <w:rsid w:val="0089401D"/>
    <w:rsid w:val="008945D9"/>
    <w:rsid w:val="00894D4B"/>
    <w:rsid w:val="008A7A08"/>
    <w:rsid w:val="008C5429"/>
    <w:rsid w:val="008D2F59"/>
    <w:rsid w:val="008E0C41"/>
    <w:rsid w:val="008E0D40"/>
    <w:rsid w:val="009010C2"/>
    <w:rsid w:val="00901BB7"/>
    <w:rsid w:val="00926C39"/>
    <w:rsid w:val="009448B2"/>
    <w:rsid w:val="00952F0D"/>
    <w:rsid w:val="00954D9D"/>
    <w:rsid w:val="009571EE"/>
    <w:rsid w:val="00985E6F"/>
    <w:rsid w:val="00992221"/>
    <w:rsid w:val="00995C5D"/>
    <w:rsid w:val="009963B1"/>
    <w:rsid w:val="00997EF3"/>
    <w:rsid w:val="009A5CA3"/>
    <w:rsid w:val="009D71C1"/>
    <w:rsid w:val="009F2CF0"/>
    <w:rsid w:val="009F2DF8"/>
    <w:rsid w:val="00A04690"/>
    <w:rsid w:val="00A36610"/>
    <w:rsid w:val="00A40DD3"/>
    <w:rsid w:val="00A4441C"/>
    <w:rsid w:val="00A61FB4"/>
    <w:rsid w:val="00A666D3"/>
    <w:rsid w:val="00A74A2D"/>
    <w:rsid w:val="00A8311B"/>
    <w:rsid w:val="00A9327B"/>
    <w:rsid w:val="00AA1918"/>
    <w:rsid w:val="00AD1EFE"/>
    <w:rsid w:val="00AD1FF5"/>
    <w:rsid w:val="00B00C65"/>
    <w:rsid w:val="00B01F08"/>
    <w:rsid w:val="00B03B9F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56E1"/>
    <w:rsid w:val="00BB76D0"/>
    <w:rsid w:val="00BC363C"/>
    <w:rsid w:val="00BD14ED"/>
    <w:rsid w:val="00BD22A9"/>
    <w:rsid w:val="00BD6237"/>
    <w:rsid w:val="00BF2B3D"/>
    <w:rsid w:val="00C019F8"/>
    <w:rsid w:val="00C04F08"/>
    <w:rsid w:val="00C165B9"/>
    <w:rsid w:val="00C47DC1"/>
    <w:rsid w:val="00C55121"/>
    <w:rsid w:val="00C62C24"/>
    <w:rsid w:val="00C635B6"/>
    <w:rsid w:val="00C64BF4"/>
    <w:rsid w:val="00C70D60"/>
    <w:rsid w:val="00C771D2"/>
    <w:rsid w:val="00CB13D7"/>
    <w:rsid w:val="00CB6A35"/>
    <w:rsid w:val="00CD7063"/>
    <w:rsid w:val="00CE005B"/>
    <w:rsid w:val="00D0361A"/>
    <w:rsid w:val="00D30ADD"/>
    <w:rsid w:val="00D313D7"/>
    <w:rsid w:val="00D40FA1"/>
    <w:rsid w:val="00D43A0D"/>
    <w:rsid w:val="00D46867"/>
    <w:rsid w:val="00D526F3"/>
    <w:rsid w:val="00D70316"/>
    <w:rsid w:val="00DA2034"/>
    <w:rsid w:val="00DB73B0"/>
    <w:rsid w:val="00DC1BF6"/>
    <w:rsid w:val="00DC733E"/>
    <w:rsid w:val="00DE41C0"/>
    <w:rsid w:val="00DF1639"/>
    <w:rsid w:val="00DF57BE"/>
    <w:rsid w:val="00E06500"/>
    <w:rsid w:val="00E135B8"/>
    <w:rsid w:val="00E21C94"/>
    <w:rsid w:val="00E2529D"/>
    <w:rsid w:val="00E30E47"/>
    <w:rsid w:val="00E32C8C"/>
    <w:rsid w:val="00E50782"/>
    <w:rsid w:val="00E57060"/>
    <w:rsid w:val="00E6023A"/>
    <w:rsid w:val="00E62244"/>
    <w:rsid w:val="00E7085E"/>
    <w:rsid w:val="00E74153"/>
    <w:rsid w:val="00E80FE7"/>
    <w:rsid w:val="00E82E08"/>
    <w:rsid w:val="00E85ECC"/>
    <w:rsid w:val="00E87616"/>
    <w:rsid w:val="00E91A3A"/>
    <w:rsid w:val="00EA5C16"/>
    <w:rsid w:val="00EB5B93"/>
    <w:rsid w:val="00EC1206"/>
    <w:rsid w:val="00ED5173"/>
    <w:rsid w:val="00EF000D"/>
    <w:rsid w:val="00EF10AB"/>
    <w:rsid w:val="00EF172D"/>
    <w:rsid w:val="00F079A9"/>
    <w:rsid w:val="00F179A6"/>
    <w:rsid w:val="00F31910"/>
    <w:rsid w:val="00F32693"/>
    <w:rsid w:val="00F41FFC"/>
    <w:rsid w:val="00F47361"/>
    <w:rsid w:val="00F545A3"/>
    <w:rsid w:val="00F7060E"/>
    <w:rsid w:val="00F84C9B"/>
    <w:rsid w:val="00FA02A6"/>
    <w:rsid w:val="00FB0F02"/>
    <w:rsid w:val="00FB2083"/>
    <w:rsid w:val="00FB31D6"/>
    <w:rsid w:val="00FB4B1A"/>
    <w:rsid w:val="00FB5706"/>
    <w:rsid w:val="00FC35ED"/>
    <w:rsid w:val="00FF5A8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6227D7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27D7"/>
    <w:rPr>
      <w:rFonts w:ascii="Microsoft Sans Serif" w:eastAsia="Microsoft Sans Serif" w:hAnsi="Microsoft Sans Serif" w:cs="Microsoft Sans Serif"/>
      <w:lang w:eastAsia="en-US"/>
    </w:rPr>
  </w:style>
  <w:style w:type="character" w:styleId="Pogrubienie">
    <w:name w:val="Strong"/>
    <w:basedOn w:val="Domylnaczcionkaakapitu"/>
    <w:uiPriority w:val="22"/>
    <w:qFormat/>
    <w:rsid w:val="006227D7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C64BF4"/>
    <w:rPr>
      <w:rFonts w:ascii="Arial" w:hAnsi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5E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doradztwa-905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ops@mopssopot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27</TotalTime>
  <Pages>1</Pages>
  <Words>5264</Words>
  <Characters>31586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ZSiR.271.3.2023 Zapytanie ofertowe na doradztwo zawodowe</dc:title>
  <dc:subject/>
  <dc:creator>DEFS - Cygert Piotr</dc:creator>
  <cp:keywords/>
  <cp:lastModifiedBy>Sebastian Rutkowski</cp:lastModifiedBy>
  <cp:revision>6</cp:revision>
  <cp:lastPrinted>2023-02-14T09:52:00Z</cp:lastPrinted>
  <dcterms:created xsi:type="dcterms:W3CDTF">2023-02-14T09:49:00Z</dcterms:created>
  <dcterms:modified xsi:type="dcterms:W3CDTF">2023-02-14T12:19:00Z</dcterms:modified>
</cp:coreProperties>
</file>