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7582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>Gmina Miasta Sopotu</w:t>
      </w:r>
    </w:p>
    <w:p w14:paraId="47ADC462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7053BA5E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57218F06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3D78C228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5CBD3E5D" w14:textId="4C67DCD9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NIP: </w:t>
      </w:r>
      <w:r w:rsidR="00D313D7" w:rsidRPr="00EC1D89">
        <w:rPr>
          <w:rFonts w:asciiTheme="minorHAnsi" w:hAnsiTheme="minorHAnsi" w:cstheme="minorHAnsi"/>
          <w:color w:val="auto"/>
        </w:rPr>
        <w:t>585-11-21-077</w:t>
      </w:r>
    </w:p>
    <w:p w14:paraId="630E5AB6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REGON: 002834956 </w:t>
      </w:r>
    </w:p>
    <w:p w14:paraId="38BAEBA8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>nr telefonu 058 / 551 17 10</w:t>
      </w:r>
    </w:p>
    <w:p w14:paraId="75EF6950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nr faksu 058 / 555 04 07 </w:t>
      </w:r>
    </w:p>
    <w:p w14:paraId="7CA827BB" w14:textId="77777777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5A0932EF" w14:textId="77777777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805780B" w14:textId="3C51F774" w:rsidR="00A4441C" w:rsidRPr="00EC1D89" w:rsidRDefault="00A4441C" w:rsidP="0037464B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ZAPYTANIE OFERTOWE Nr</w:t>
      </w:r>
      <w:r w:rsidR="00667A12">
        <w:rPr>
          <w:rStyle w:val="markedcontent"/>
          <w:rFonts w:asciiTheme="minorHAnsi" w:hAnsiTheme="minorHAnsi" w:cstheme="minorHAnsi"/>
        </w:rPr>
        <w:t xml:space="preserve"> ZSiR.271.</w:t>
      </w:r>
      <w:r w:rsidR="00472670">
        <w:rPr>
          <w:rStyle w:val="markedcontent"/>
          <w:rFonts w:asciiTheme="minorHAnsi" w:hAnsiTheme="minorHAnsi" w:cstheme="minorHAnsi"/>
        </w:rPr>
        <w:t>6</w:t>
      </w:r>
      <w:r w:rsidR="00D80CEA">
        <w:rPr>
          <w:rStyle w:val="markedcontent"/>
          <w:rFonts w:asciiTheme="minorHAnsi" w:hAnsiTheme="minorHAnsi" w:cstheme="minorHAnsi"/>
        </w:rPr>
        <w:t>.</w:t>
      </w:r>
      <w:r w:rsidR="00667A12">
        <w:rPr>
          <w:rStyle w:val="markedcontent"/>
          <w:rFonts w:asciiTheme="minorHAnsi" w:hAnsiTheme="minorHAnsi" w:cstheme="minorHAnsi"/>
        </w:rPr>
        <w:t>2022 (</w:t>
      </w:r>
      <w:r w:rsidR="00472670">
        <w:rPr>
          <w:rStyle w:val="markedcontent"/>
          <w:rFonts w:asciiTheme="minorHAnsi" w:hAnsiTheme="minorHAnsi" w:cstheme="minorHAnsi"/>
        </w:rPr>
        <w:t>2</w:t>
      </w:r>
      <w:r w:rsidR="00667A12">
        <w:rPr>
          <w:rStyle w:val="markedcontent"/>
          <w:rFonts w:asciiTheme="minorHAnsi" w:hAnsiTheme="minorHAnsi" w:cstheme="minorHAnsi"/>
        </w:rPr>
        <w:t>/202</w:t>
      </w:r>
      <w:r w:rsidR="004A44F6">
        <w:rPr>
          <w:rStyle w:val="markedcontent"/>
          <w:rFonts w:asciiTheme="minorHAnsi" w:hAnsiTheme="minorHAnsi" w:cstheme="minorHAnsi"/>
        </w:rPr>
        <w:t>3</w:t>
      </w:r>
      <w:r w:rsidR="00667A12">
        <w:rPr>
          <w:rStyle w:val="markedcontent"/>
          <w:rFonts w:asciiTheme="minorHAnsi" w:hAnsiTheme="minorHAnsi" w:cstheme="minorHAnsi"/>
        </w:rPr>
        <w:t xml:space="preserve">/DU) </w:t>
      </w:r>
      <w:r w:rsidRPr="00EC1D89">
        <w:rPr>
          <w:rStyle w:val="markedcontent"/>
          <w:rFonts w:asciiTheme="minorHAnsi" w:hAnsiTheme="minorHAnsi" w:cstheme="minorHAnsi"/>
        </w:rPr>
        <w:t>z dnia</w:t>
      </w:r>
      <w:r w:rsidR="001F69F5">
        <w:rPr>
          <w:rStyle w:val="markedcontent"/>
          <w:rFonts w:asciiTheme="minorHAnsi" w:hAnsiTheme="minorHAnsi" w:cstheme="minorHAnsi"/>
        </w:rPr>
        <w:t xml:space="preserve"> </w:t>
      </w:r>
      <w:r w:rsidR="00472670">
        <w:rPr>
          <w:rStyle w:val="markedcontent"/>
          <w:rFonts w:asciiTheme="minorHAnsi" w:hAnsiTheme="minorHAnsi" w:cstheme="minorHAnsi"/>
        </w:rPr>
        <w:t>2</w:t>
      </w:r>
      <w:r w:rsidR="001C7419">
        <w:rPr>
          <w:rStyle w:val="markedcontent"/>
          <w:rFonts w:asciiTheme="minorHAnsi" w:hAnsiTheme="minorHAnsi" w:cstheme="minorHAnsi"/>
        </w:rPr>
        <w:t>9</w:t>
      </w:r>
      <w:r w:rsidR="001F69F5">
        <w:rPr>
          <w:rStyle w:val="markedcontent"/>
          <w:rFonts w:asciiTheme="minorHAnsi" w:hAnsiTheme="minorHAnsi" w:cstheme="minorHAnsi"/>
        </w:rPr>
        <w:t>.0</w:t>
      </w:r>
      <w:r w:rsidR="00472670">
        <w:rPr>
          <w:rStyle w:val="markedcontent"/>
          <w:rFonts w:asciiTheme="minorHAnsi" w:hAnsiTheme="minorHAnsi" w:cstheme="minorHAnsi"/>
        </w:rPr>
        <w:t>3</w:t>
      </w:r>
      <w:r w:rsidR="001F69F5">
        <w:rPr>
          <w:rStyle w:val="markedcontent"/>
          <w:rFonts w:asciiTheme="minorHAnsi" w:hAnsiTheme="minorHAnsi" w:cstheme="minorHAnsi"/>
        </w:rPr>
        <w:t>.2023</w:t>
      </w:r>
      <w:r w:rsidR="00946395">
        <w:rPr>
          <w:rStyle w:val="markedcontent"/>
          <w:rFonts w:asciiTheme="minorHAnsi" w:hAnsiTheme="minorHAnsi" w:cstheme="minorHAnsi"/>
        </w:rPr>
        <w:t xml:space="preserve"> r.</w:t>
      </w:r>
    </w:p>
    <w:p w14:paraId="74DB0267" w14:textId="77777777" w:rsidR="00A4441C" w:rsidRPr="00EC1D89" w:rsidRDefault="00A4441C" w:rsidP="0037464B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</w:p>
    <w:p w14:paraId="10F82368" w14:textId="77777777" w:rsidR="00A4441C" w:rsidRPr="00EC1D89" w:rsidRDefault="00A4441C" w:rsidP="0037464B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W IMIENIU GMINY MIASTA SOPOTU</w:t>
      </w:r>
    </w:p>
    <w:p w14:paraId="1A72F52C" w14:textId="77777777" w:rsidR="00A4441C" w:rsidRPr="00EC1D89" w:rsidRDefault="00A4441C" w:rsidP="0037464B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473448CA" w14:textId="77777777" w:rsidR="00A4441C" w:rsidRPr="00EC1D89" w:rsidRDefault="00A4441C" w:rsidP="0037464B">
      <w:pPr>
        <w:spacing w:line="276" w:lineRule="auto"/>
        <w:jc w:val="center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     81-835  Sopot</w:t>
      </w:r>
    </w:p>
    <w:p w14:paraId="3BD942E0" w14:textId="77777777" w:rsidR="00A4441C" w:rsidRPr="00EC1D89" w:rsidRDefault="00A4441C" w:rsidP="0037464B">
      <w:pPr>
        <w:spacing w:line="276" w:lineRule="auto"/>
        <w:jc w:val="center"/>
        <w:rPr>
          <w:rFonts w:asciiTheme="minorHAnsi" w:hAnsiTheme="minorHAnsi" w:cstheme="minorHAnsi"/>
        </w:rPr>
      </w:pPr>
    </w:p>
    <w:p w14:paraId="18E76EE2" w14:textId="77777777" w:rsidR="00A4441C" w:rsidRPr="00EC1D89" w:rsidRDefault="00A4441C" w:rsidP="0037464B">
      <w:pPr>
        <w:spacing w:line="276" w:lineRule="auto"/>
        <w:jc w:val="center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tel.   058 551 17 10,  058 551 44 19  fax 058 555 04 07</w:t>
      </w:r>
    </w:p>
    <w:p w14:paraId="01958FF9" w14:textId="77777777" w:rsidR="00A4441C" w:rsidRPr="00EC1D89" w:rsidRDefault="00A4441C" w:rsidP="0037464B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strony internetowej  :  www.mopssopot.pl</w:t>
      </w:r>
    </w:p>
    <w:p w14:paraId="61C0FBF4" w14:textId="77777777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438E97D5" w14:textId="2FBBA27F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zaprasza do udziału w postępowaniu o udzielenie zamówienia o wartości szacunkowej nie przekraczającej kwoty 130 000 zł netto, prowadzone z wyłączeniem przepisów ustawy Prawo Zamówień Publicznych z dnia 11 września 2019 r. (Dz.U. z 202</w:t>
      </w:r>
      <w:r w:rsidR="00D80CEA">
        <w:rPr>
          <w:rStyle w:val="markedcontent"/>
          <w:rFonts w:asciiTheme="minorHAnsi" w:hAnsiTheme="minorHAnsi" w:cstheme="minorHAnsi"/>
        </w:rPr>
        <w:t>2</w:t>
      </w:r>
      <w:r w:rsidRPr="00EC1D89">
        <w:rPr>
          <w:rStyle w:val="markedcontent"/>
          <w:rFonts w:asciiTheme="minorHAnsi" w:hAnsiTheme="minorHAnsi" w:cstheme="minorHAnsi"/>
        </w:rPr>
        <w:t xml:space="preserve"> r., poz. 1</w:t>
      </w:r>
      <w:r w:rsidR="00D80CEA">
        <w:rPr>
          <w:rStyle w:val="markedcontent"/>
          <w:rFonts w:asciiTheme="minorHAnsi" w:hAnsiTheme="minorHAnsi" w:cstheme="minorHAnsi"/>
        </w:rPr>
        <w:t>710</w:t>
      </w:r>
      <w:r w:rsidRPr="00EC1D89">
        <w:rPr>
          <w:rStyle w:val="markedcontent"/>
          <w:rFonts w:asciiTheme="minorHAnsi" w:hAnsiTheme="minorHAnsi" w:cstheme="minorHAnsi"/>
        </w:rPr>
        <w:t>) na:</w:t>
      </w:r>
    </w:p>
    <w:p w14:paraId="7D07B3D9" w14:textId="77777777" w:rsidR="00C8483E" w:rsidRPr="00EC1D89" w:rsidRDefault="00C8483E" w:rsidP="00C8483E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D371801" w14:textId="4AAE1D0B" w:rsidR="002C637F" w:rsidRDefault="002C637F" w:rsidP="002C637F">
      <w:pPr>
        <w:spacing w:line="276" w:lineRule="auto"/>
        <w:rPr>
          <w:rFonts w:asciiTheme="minorHAnsi" w:hAnsiTheme="minorHAnsi" w:cstheme="minorHAnsi"/>
        </w:rPr>
      </w:pPr>
      <w:r w:rsidRPr="00E56979">
        <w:rPr>
          <w:rFonts w:asciiTheme="minorHAnsi" w:hAnsiTheme="minorHAnsi" w:cstheme="minorHAnsi"/>
        </w:rPr>
        <w:t>„Szkolenie dla opiekunów osób zależnych z zakresu pielęgnacji i opieki nad osobami niesamodzielnym</w:t>
      </w:r>
      <w:r>
        <w:rPr>
          <w:rFonts w:asciiTheme="minorHAnsi" w:hAnsiTheme="minorHAnsi" w:cstheme="minorHAnsi"/>
        </w:rPr>
        <w:t>i w ramach projektu „Sopot – Dostępne Usługi (etap 2)</w:t>
      </w:r>
      <w:r w:rsidRPr="00E56979">
        <w:rPr>
          <w:rFonts w:asciiTheme="minorHAnsi" w:hAnsiTheme="minorHAnsi" w:cstheme="minorHAnsi"/>
        </w:rPr>
        <w:t>”</w:t>
      </w:r>
    </w:p>
    <w:p w14:paraId="149D16B3" w14:textId="77777777" w:rsidR="00946395" w:rsidRPr="00E56979" w:rsidRDefault="00946395" w:rsidP="002C637F">
      <w:pPr>
        <w:spacing w:line="276" w:lineRule="auto"/>
        <w:rPr>
          <w:rFonts w:asciiTheme="minorHAnsi" w:hAnsiTheme="minorHAnsi" w:cstheme="minorHAnsi"/>
        </w:rPr>
      </w:pPr>
    </w:p>
    <w:p w14:paraId="633BA6F0" w14:textId="77777777" w:rsidR="00946395" w:rsidRPr="00BA1F83" w:rsidRDefault="00946395" w:rsidP="00946395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Niniejsze postępowanie prowadzone jest zgodnie ze szczególnymi warunkami realizacji zamówień publicznych, udzielonych zgodnie z zasadą konkurencyjności, określoną w  „</w:t>
      </w:r>
      <w:r w:rsidRPr="00BA1F83">
        <w:rPr>
          <w:rFonts w:asciiTheme="minorHAnsi" w:hAnsiTheme="minorHAnsi" w:cstheme="minorHAnsi"/>
        </w:rPr>
        <w:t xml:space="preserve">Wytycznych dotyczących udzielania zamówień w ramach Regionalnego Programu Operacyjnego Województwa Pomorskiego na lata 2014- 2020.” </w:t>
      </w:r>
    </w:p>
    <w:p w14:paraId="02801F7B" w14:textId="77777777" w:rsidR="00946395" w:rsidRPr="00BA1F83" w:rsidRDefault="00946395" w:rsidP="00946395">
      <w:pPr>
        <w:rPr>
          <w:rStyle w:val="markedcontent"/>
          <w:rFonts w:asciiTheme="minorHAnsi" w:hAnsiTheme="minorHAnsi" w:cstheme="minorHAnsi"/>
        </w:rPr>
      </w:pPr>
    </w:p>
    <w:p w14:paraId="08446071" w14:textId="77777777" w:rsidR="00946395" w:rsidRPr="00BA1F83" w:rsidRDefault="00946395" w:rsidP="00946395">
      <w:pPr>
        <w:spacing w:line="276" w:lineRule="auto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Zamówienie w ramach projektu „Sopot – Dostępne Usługi (etap 2)”, który jest  współfinansowany przez Unię Europejską ze środków Europejskiego Fundusz Społecznego </w:t>
      </w:r>
      <w:r w:rsidRPr="00BA1F83">
        <w:rPr>
          <w:rStyle w:val="markedcontent"/>
          <w:rFonts w:asciiTheme="minorHAnsi" w:hAnsiTheme="minorHAnsi" w:cstheme="minorHAnsi"/>
        </w:rPr>
        <w:br/>
        <w:t xml:space="preserve">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RPPM.06.02.01-22-0003/19.</w:t>
      </w:r>
    </w:p>
    <w:p w14:paraId="4F1A9FAE" w14:textId="77777777" w:rsidR="00A4441C" w:rsidRPr="00EC1D89" w:rsidRDefault="00A4441C" w:rsidP="002421CF">
      <w:pPr>
        <w:spacing w:line="276" w:lineRule="auto"/>
        <w:rPr>
          <w:rFonts w:asciiTheme="minorHAnsi" w:hAnsiTheme="minorHAnsi" w:cstheme="minorHAnsi"/>
        </w:rPr>
      </w:pPr>
    </w:p>
    <w:p w14:paraId="2D6EB11F" w14:textId="36788183" w:rsidR="00667A12" w:rsidRPr="00667A12" w:rsidRDefault="00A4441C" w:rsidP="002421CF">
      <w:pPr>
        <w:pStyle w:val="Nagwek3"/>
        <w:spacing w:line="276" w:lineRule="auto"/>
        <w:rPr>
          <w:rFonts w:asciiTheme="minorHAnsi" w:hAnsiTheme="minorHAnsi" w:cstheme="minorHAnsi"/>
          <w:color w:val="000000" w:themeColor="text1"/>
          <w:sz w:val="27"/>
          <w:szCs w:val="27"/>
        </w:rPr>
      </w:pPr>
      <w:r w:rsidRPr="00667A12">
        <w:rPr>
          <w:rFonts w:asciiTheme="minorHAnsi" w:hAnsiTheme="minorHAnsi" w:cstheme="minorHAnsi"/>
          <w:color w:val="000000" w:themeColor="text1"/>
        </w:rPr>
        <w:t xml:space="preserve">Kod CPV: </w:t>
      </w:r>
      <w:r w:rsidR="009E0F9D" w:rsidRPr="009E0F9D">
        <w:rPr>
          <w:rFonts w:asciiTheme="minorHAnsi" w:hAnsiTheme="minorHAnsi" w:cstheme="minorHAnsi"/>
          <w:color w:val="000000" w:themeColor="text1"/>
        </w:rPr>
        <w:t>80510000-2</w:t>
      </w:r>
    </w:p>
    <w:p w14:paraId="628F8E34" w14:textId="38A31B68" w:rsidR="00BF2B3D" w:rsidRDefault="00BF2B3D" w:rsidP="002421CF">
      <w:pPr>
        <w:spacing w:line="276" w:lineRule="auto"/>
        <w:rPr>
          <w:rFonts w:asciiTheme="minorHAnsi" w:hAnsiTheme="minorHAnsi" w:cstheme="minorHAnsi"/>
        </w:rPr>
      </w:pPr>
    </w:p>
    <w:p w14:paraId="35CD48CD" w14:textId="77777777" w:rsidR="00373984" w:rsidRPr="00EC1D89" w:rsidRDefault="00373984" w:rsidP="002421CF">
      <w:pPr>
        <w:spacing w:line="276" w:lineRule="auto"/>
        <w:rPr>
          <w:rFonts w:asciiTheme="minorHAnsi" w:hAnsiTheme="minorHAnsi" w:cstheme="minorHAnsi"/>
        </w:rPr>
      </w:pPr>
    </w:p>
    <w:p w14:paraId="39E8F289" w14:textId="3146533F" w:rsidR="00BA1F83" w:rsidRPr="00920E94" w:rsidRDefault="004A56E5" w:rsidP="0037464B">
      <w:pPr>
        <w:pStyle w:val="Nagwek1"/>
        <w:numPr>
          <w:ilvl w:val="0"/>
          <w:numId w:val="2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lastRenderedPageBreak/>
        <w:t>Zamawiający:</w:t>
      </w:r>
      <w:r w:rsidR="00BF2B3D" w:rsidRPr="00EC1D89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167492EF" w14:textId="14DE8012" w:rsidR="00D80CEA" w:rsidRPr="00920E94" w:rsidRDefault="004A56E5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  <w:r w:rsidR="00920E94">
        <w:rPr>
          <w:rFonts w:asciiTheme="minorHAnsi" w:hAnsiTheme="minorHAnsi" w:cstheme="minorHAnsi"/>
        </w:rPr>
        <w:t xml:space="preserve">, </w:t>
      </w:r>
      <w:r w:rsidRPr="00920E94">
        <w:rPr>
          <w:rFonts w:asciiTheme="minorHAnsi" w:hAnsiTheme="minorHAnsi" w:cstheme="minorHAnsi"/>
        </w:rPr>
        <w:t>ul. Tadeusza Kościuszki 25/27</w:t>
      </w:r>
      <w:r w:rsidR="00920E94">
        <w:rPr>
          <w:rFonts w:asciiTheme="minorHAnsi" w:hAnsiTheme="minorHAnsi" w:cstheme="minorHAnsi"/>
        </w:rPr>
        <w:t xml:space="preserve">, </w:t>
      </w:r>
      <w:r w:rsidRPr="00920E94">
        <w:rPr>
          <w:rFonts w:asciiTheme="minorHAnsi" w:hAnsiTheme="minorHAnsi" w:cstheme="minorHAnsi"/>
        </w:rPr>
        <w:t xml:space="preserve">81-704 Sopot, </w:t>
      </w:r>
    </w:p>
    <w:p w14:paraId="6163E494" w14:textId="11C039C2" w:rsidR="004A56E5" w:rsidRPr="00EC1D89" w:rsidRDefault="004A56E5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 5851411941</w:t>
      </w:r>
    </w:p>
    <w:p w14:paraId="547211FB" w14:textId="512A2816" w:rsidR="00D80CEA" w:rsidRPr="00920E94" w:rsidRDefault="004A56E5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imieniu której działa: </w:t>
      </w:r>
      <w:r w:rsidR="00BF2B3D" w:rsidRPr="00EC1D89">
        <w:rPr>
          <w:rFonts w:asciiTheme="minorHAnsi" w:hAnsiTheme="minorHAnsi" w:cstheme="minorHAnsi"/>
        </w:rPr>
        <w:t xml:space="preserve">Miejski Ośrodek Pomocy Społecznej w Sopocie, </w:t>
      </w:r>
      <w:r w:rsidR="00BF2B3D" w:rsidRPr="00920E94">
        <w:rPr>
          <w:rFonts w:asciiTheme="minorHAnsi" w:hAnsiTheme="minorHAnsi" w:cstheme="minorHAnsi"/>
        </w:rPr>
        <w:t xml:space="preserve">ul. Kolejowa 14, </w:t>
      </w:r>
    </w:p>
    <w:p w14:paraId="092E28C5" w14:textId="2D028341" w:rsidR="00954D9D" w:rsidRPr="00EC1D89" w:rsidRDefault="00BF2B3D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  <w:r w:rsidR="00954D9D" w:rsidRPr="00EC1D89">
        <w:rPr>
          <w:rFonts w:asciiTheme="minorHAnsi" w:hAnsiTheme="minorHAnsi" w:cstheme="minorHAnsi"/>
        </w:rPr>
        <w:t>.</w:t>
      </w:r>
    </w:p>
    <w:p w14:paraId="661A3EEC" w14:textId="77777777" w:rsidR="004A56E5" w:rsidRPr="00EC1D89" w:rsidRDefault="004A56E5" w:rsidP="002421CF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38AD57D3" w:rsidR="004A56E5" w:rsidRPr="00EC1D89" w:rsidRDefault="004A56E5" w:rsidP="0037464B">
      <w:pPr>
        <w:pStyle w:val="Nagwek1"/>
        <w:numPr>
          <w:ilvl w:val="0"/>
          <w:numId w:val="2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Przedmiot zapytania:</w:t>
      </w:r>
    </w:p>
    <w:p w14:paraId="6D0EFC43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76927272" w14:textId="35C481B7" w:rsidR="00862F07" w:rsidRPr="00862F07" w:rsidRDefault="004A56E5" w:rsidP="00862F07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8483E">
        <w:rPr>
          <w:rFonts w:asciiTheme="minorHAnsi" w:hAnsiTheme="minorHAnsi" w:cstheme="minorHAnsi"/>
        </w:rPr>
        <w:t xml:space="preserve">Przedmiotem zapytania jest </w:t>
      </w:r>
      <w:r w:rsidR="00C8483E" w:rsidRPr="00C8483E">
        <w:rPr>
          <w:rFonts w:asciiTheme="minorHAnsi" w:hAnsiTheme="minorHAnsi" w:cstheme="minorHAnsi"/>
        </w:rPr>
        <w:t>realizacja szkolenia dla opiekunów osób zależnych z zakresu pielęgnacji i opieki nad osobami niesamodzielnymi</w:t>
      </w:r>
      <w:r w:rsidR="00E2659C">
        <w:rPr>
          <w:rFonts w:asciiTheme="minorHAnsi" w:hAnsiTheme="minorHAnsi" w:cstheme="minorHAnsi"/>
        </w:rPr>
        <w:t xml:space="preserve"> – </w:t>
      </w:r>
      <w:r w:rsidR="00E34F08" w:rsidRPr="00C8483E">
        <w:rPr>
          <w:rFonts w:asciiTheme="minorHAnsi" w:hAnsiTheme="minorHAnsi" w:cstheme="minorHAnsi"/>
        </w:rPr>
        <w:t xml:space="preserve">18 </w:t>
      </w:r>
      <w:r w:rsidR="00456A6B" w:rsidRPr="00C8483E">
        <w:rPr>
          <w:rFonts w:asciiTheme="minorHAnsi" w:hAnsiTheme="minorHAnsi" w:cstheme="minorHAnsi"/>
        </w:rPr>
        <w:t>uczestnikó</w:t>
      </w:r>
      <w:r w:rsidR="00E34F08" w:rsidRPr="00C8483E">
        <w:rPr>
          <w:rFonts w:asciiTheme="minorHAnsi" w:hAnsiTheme="minorHAnsi" w:cstheme="minorHAnsi"/>
        </w:rPr>
        <w:t>w</w:t>
      </w:r>
      <w:r w:rsidR="003A1BD3" w:rsidRPr="00C8483E">
        <w:rPr>
          <w:rFonts w:asciiTheme="minorHAnsi" w:hAnsiTheme="minorHAnsi" w:cstheme="minorHAnsi"/>
        </w:rPr>
        <w:t xml:space="preserve"> </w:t>
      </w:r>
      <w:r w:rsidRPr="00C8483E">
        <w:rPr>
          <w:rFonts w:asciiTheme="minorHAnsi" w:hAnsiTheme="minorHAnsi" w:cstheme="minorHAnsi"/>
        </w:rPr>
        <w:t>projektu pn. „Sopot – Dostępne Usługi (etap 2)”</w:t>
      </w:r>
      <w:r w:rsidR="00DD454B" w:rsidRPr="00C8483E">
        <w:rPr>
          <w:rFonts w:asciiTheme="minorHAnsi" w:hAnsiTheme="minorHAnsi" w:cstheme="minorHAnsi"/>
        </w:rPr>
        <w:t>.</w:t>
      </w:r>
    </w:p>
    <w:p w14:paraId="0CB1EAB7" w14:textId="33894C4C" w:rsidR="00862F07" w:rsidRDefault="00862F07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9E0F9D">
        <w:rPr>
          <w:rFonts w:asciiTheme="minorHAnsi" w:hAnsiTheme="minorHAnsi" w:cstheme="minorHAnsi"/>
        </w:rPr>
        <w:t>Szkolenie dla opiekunów osób zależnych – uczestników projektu – dotyczyć będzie pielęgnacji i opieki nad osobami niesamodzielnymi, z niepełnosprawnościami.</w:t>
      </w:r>
      <w:r w:rsidR="009E0F9D" w:rsidRPr="009E0F9D">
        <w:rPr>
          <w:rFonts w:asciiTheme="minorHAnsi" w:hAnsiTheme="minorHAnsi" w:cstheme="minorHAnsi"/>
        </w:rPr>
        <w:t xml:space="preserve"> Dzięki uczestnictwu w szkoleniu uczestnicy projektu będą mogli wzmocnić swoje kompetencje i nabyć nowe umiejętności, które znacząco ułatwią im pielęgnację osoby z niepełnosprawnością. </w:t>
      </w:r>
    </w:p>
    <w:p w14:paraId="3540CDB0" w14:textId="0C4CF441" w:rsidR="001F5A26" w:rsidRPr="001F5A26" w:rsidRDefault="001F5A26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Tematyka szkolenia powinna obejmować m.</w:t>
      </w:r>
      <w:r w:rsidRPr="001F5A26">
        <w:rPr>
          <w:rFonts w:asciiTheme="minorHAnsi" w:hAnsiTheme="minorHAnsi" w:cstheme="minorHAnsi"/>
        </w:rPr>
        <w:t>in.: podstawową wiedzę odnośnie schorzeń przewlekłych i ich skutków dla zdrowia, praktyczne umiejętności w zakresie</w:t>
      </w:r>
      <w:r>
        <w:rPr>
          <w:rFonts w:asciiTheme="minorHAnsi" w:hAnsiTheme="minorHAnsi" w:cstheme="minorHAnsi"/>
        </w:rPr>
        <w:t xml:space="preserve"> </w:t>
      </w:r>
      <w:r w:rsidRPr="001F5A26">
        <w:rPr>
          <w:rFonts w:asciiTheme="minorHAnsi" w:hAnsiTheme="minorHAnsi" w:cstheme="minorHAnsi"/>
        </w:rPr>
        <w:t>higieny i pielęgnacji całego ciała, profilaktyki przeciwodleżynowej, pomiaru podstawowych parametrów życiowych, karmienia</w:t>
      </w:r>
      <w:r>
        <w:rPr>
          <w:rFonts w:asciiTheme="minorHAnsi" w:hAnsiTheme="minorHAnsi" w:cstheme="minorHAnsi"/>
        </w:rPr>
        <w:t>,</w:t>
      </w:r>
      <w:r w:rsidRPr="001F5A26">
        <w:rPr>
          <w:rFonts w:asciiTheme="minorHAnsi" w:hAnsiTheme="minorHAnsi" w:cstheme="minorHAnsi"/>
        </w:rPr>
        <w:t xml:space="preserve"> zapewnienia bezpieczeństwa podopiecznemu, a także komunikacji z podopiecznym, organizowania czasu wolnego i pierwszej pomocy w stanach zagrożenia zdrowia.</w:t>
      </w:r>
    </w:p>
    <w:p w14:paraId="65DCCFCD" w14:textId="1E350257" w:rsidR="00862F07" w:rsidRDefault="00862F07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Szkolenia odbywać się będą w 3 grupach, po 70 godzin szkolenia na każdą grupę.</w:t>
      </w:r>
    </w:p>
    <w:p w14:paraId="043AF12D" w14:textId="561CB200" w:rsidR="001A18F8" w:rsidRDefault="00701E1B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 każdą grupę przypadać będzie</w:t>
      </w:r>
      <w:r w:rsidR="009E0F9D">
        <w:rPr>
          <w:rFonts w:asciiTheme="minorHAnsi" w:hAnsiTheme="minorHAnsi" w:cstheme="minorHAnsi"/>
        </w:rPr>
        <w:t xml:space="preserve"> 5 cykl</w:t>
      </w:r>
      <w:r>
        <w:rPr>
          <w:rFonts w:asciiTheme="minorHAnsi" w:hAnsiTheme="minorHAnsi" w:cstheme="minorHAnsi"/>
        </w:rPr>
        <w:t>i</w:t>
      </w:r>
      <w:r w:rsidR="009E0F9D">
        <w:rPr>
          <w:rFonts w:asciiTheme="minorHAnsi" w:hAnsiTheme="minorHAnsi" w:cstheme="minorHAnsi"/>
        </w:rPr>
        <w:t xml:space="preserve"> po 2 dni szkoleniowe</w:t>
      </w:r>
      <w:r w:rsidR="00746B53">
        <w:rPr>
          <w:rFonts w:asciiTheme="minorHAnsi" w:hAnsiTheme="minorHAnsi" w:cstheme="minorHAnsi"/>
        </w:rPr>
        <w:t xml:space="preserve"> (10 dni szkoleniowych).</w:t>
      </w:r>
      <w:r w:rsidR="001A18F8">
        <w:rPr>
          <w:rFonts w:asciiTheme="minorHAnsi" w:hAnsiTheme="minorHAnsi" w:cstheme="minorHAnsi"/>
        </w:rPr>
        <w:t xml:space="preserve"> J</w:t>
      </w:r>
      <w:r w:rsidR="009E0F9D">
        <w:rPr>
          <w:rFonts w:asciiTheme="minorHAnsi" w:hAnsiTheme="minorHAnsi" w:cstheme="minorHAnsi"/>
        </w:rPr>
        <w:t>eden dzień szkoleniowy to 7 godzin zegarowych zajęć szkoleniowych</w:t>
      </w:r>
      <w:r w:rsidR="001A18F8">
        <w:rPr>
          <w:rFonts w:asciiTheme="minorHAnsi" w:hAnsiTheme="minorHAnsi" w:cstheme="minorHAnsi"/>
        </w:rPr>
        <w:t>.</w:t>
      </w:r>
      <w:r w:rsidR="009E0F9D">
        <w:rPr>
          <w:rFonts w:asciiTheme="minorHAnsi" w:hAnsiTheme="minorHAnsi" w:cstheme="minorHAnsi"/>
        </w:rPr>
        <w:t xml:space="preserve"> </w:t>
      </w:r>
    </w:p>
    <w:p w14:paraId="15ED9999" w14:textId="742BDF6F" w:rsidR="001A18F8" w:rsidRDefault="009E0F9D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Łącznie </w:t>
      </w:r>
      <w:r w:rsidR="001A18F8">
        <w:rPr>
          <w:rFonts w:asciiTheme="minorHAnsi" w:hAnsiTheme="minorHAnsi" w:cstheme="minorHAnsi"/>
        </w:rPr>
        <w:t xml:space="preserve">odbędzie się </w:t>
      </w:r>
      <w:r>
        <w:rPr>
          <w:rFonts w:asciiTheme="minorHAnsi" w:hAnsiTheme="minorHAnsi" w:cstheme="minorHAnsi"/>
        </w:rPr>
        <w:t>15 cykli szkoleniowych</w:t>
      </w:r>
      <w:r w:rsidR="00803540">
        <w:rPr>
          <w:rFonts w:asciiTheme="minorHAnsi" w:hAnsiTheme="minorHAnsi" w:cstheme="minorHAnsi"/>
        </w:rPr>
        <w:t xml:space="preserve"> (5 cykli x 3 grupy).</w:t>
      </w:r>
    </w:p>
    <w:p w14:paraId="72A792E0" w14:textId="687B9FC2" w:rsidR="009E0F9D" w:rsidRPr="00862F07" w:rsidRDefault="001A18F8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Łącznie odbędzie się 30 dni szkoleniowych (15 cykli </w:t>
      </w:r>
      <w:r w:rsidR="00803540">
        <w:rPr>
          <w:rFonts w:asciiTheme="minorHAnsi" w:hAnsiTheme="minorHAnsi" w:cstheme="minorHAnsi"/>
        </w:rPr>
        <w:t xml:space="preserve">x </w:t>
      </w:r>
      <w:r>
        <w:rPr>
          <w:rFonts w:asciiTheme="minorHAnsi" w:hAnsiTheme="minorHAnsi" w:cstheme="minorHAnsi"/>
        </w:rPr>
        <w:t>2 dni</w:t>
      </w:r>
      <w:r w:rsidR="00803540">
        <w:rPr>
          <w:rFonts w:asciiTheme="minorHAnsi" w:hAnsiTheme="minorHAnsi" w:cstheme="minorHAnsi"/>
        </w:rPr>
        <w:t xml:space="preserve"> szkoleniowe</w:t>
      </w:r>
      <w:r>
        <w:rPr>
          <w:rFonts w:asciiTheme="minorHAnsi" w:hAnsiTheme="minorHAnsi" w:cstheme="minorHAnsi"/>
        </w:rPr>
        <w:t xml:space="preserve">). </w:t>
      </w:r>
    </w:p>
    <w:p w14:paraId="2DF3AF6D" w14:textId="6A80D19A" w:rsidR="00456A6B" w:rsidRDefault="00456A6B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Zaplanowana</w:t>
      </w:r>
      <w:r w:rsidR="00FE6271">
        <w:rPr>
          <w:rFonts w:asciiTheme="minorHAnsi" w:hAnsiTheme="minorHAnsi" w:cstheme="minorHAnsi"/>
        </w:rPr>
        <w:t>, całkowita</w:t>
      </w:r>
      <w:r w:rsidRPr="00EC1D89">
        <w:rPr>
          <w:rFonts w:asciiTheme="minorHAnsi" w:hAnsiTheme="minorHAnsi" w:cstheme="minorHAnsi"/>
        </w:rPr>
        <w:t xml:space="preserve"> liczba godzin </w:t>
      </w:r>
      <w:r w:rsidR="00C8483E">
        <w:rPr>
          <w:rFonts w:asciiTheme="minorHAnsi" w:hAnsiTheme="minorHAnsi" w:cstheme="minorHAnsi"/>
        </w:rPr>
        <w:t>szkolenia</w:t>
      </w:r>
      <w:r w:rsidR="00FE6271">
        <w:rPr>
          <w:rFonts w:asciiTheme="minorHAnsi" w:hAnsiTheme="minorHAnsi" w:cstheme="minorHAnsi"/>
        </w:rPr>
        <w:t xml:space="preserve"> do wykonania</w:t>
      </w:r>
      <w:r w:rsidRPr="00EC1D89">
        <w:rPr>
          <w:rFonts w:asciiTheme="minorHAnsi" w:hAnsiTheme="minorHAnsi" w:cstheme="minorHAnsi"/>
        </w:rPr>
        <w:t xml:space="preserve">: </w:t>
      </w:r>
      <w:r w:rsidR="0050268E">
        <w:rPr>
          <w:rFonts w:asciiTheme="minorHAnsi" w:hAnsiTheme="minorHAnsi" w:cstheme="minorHAnsi"/>
        </w:rPr>
        <w:t>210</w:t>
      </w:r>
      <w:r w:rsidRPr="00EC1D89">
        <w:rPr>
          <w:rFonts w:asciiTheme="minorHAnsi" w:hAnsiTheme="minorHAnsi" w:cstheme="minorHAnsi"/>
        </w:rPr>
        <w:t xml:space="preserve"> godzin</w:t>
      </w:r>
      <w:r w:rsidR="00862F07">
        <w:rPr>
          <w:rFonts w:asciiTheme="minorHAnsi" w:hAnsiTheme="minorHAnsi" w:cstheme="minorHAnsi"/>
        </w:rPr>
        <w:t>.</w:t>
      </w:r>
    </w:p>
    <w:p w14:paraId="4A19AD0B" w14:textId="2230DD38" w:rsidR="00701E1B" w:rsidRPr="00701E1B" w:rsidRDefault="00E2659C" w:rsidP="00701E1B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Oferent zobowiązany będzie również do zorganizowania </w:t>
      </w:r>
      <w:r w:rsidR="00701E1B">
        <w:rPr>
          <w:rFonts w:asciiTheme="minorHAnsi" w:hAnsiTheme="minorHAnsi" w:cstheme="minorHAnsi"/>
        </w:rPr>
        <w:t>sali szkoleniowej oraz catering</w:t>
      </w:r>
      <w:r>
        <w:rPr>
          <w:rFonts w:asciiTheme="minorHAnsi" w:hAnsiTheme="minorHAnsi" w:cstheme="minorHAnsi"/>
        </w:rPr>
        <w:t>u</w:t>
      </w:r>
      <w:r w:rsidR="00701E1B">
        <w:rPr>
          <w:rFonts w:asciiTheme="minorHAnsi" w:hAnsiTheme="minorHAnsi" w:cstheme="minorHAnsi"/>
        </w:rPr>
        <w:t xml:space="preserve"> na każde spotkanie szkoleniowe.  </w:t>
      </w:r>
    </w:p>
    <w:p w14:paraId="390FCBA0" w14:textId="160E7C06" w:rsidR="006E48F9" w:rsidRDefault="004B271D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Usługa </w:t>
      </w:r>
      <w:r w:rsidR="007705A7" w:rsidRPr="00EC1D89">
        <w:rPr>
          <w:rFonts w:asciiTheme="minorHAnsi" w:hAnsiTheme="minorHAnsi" w:cstheme="minorHAnsi"/>
        </w:rPr>
        <w:t>będzie wykonywan</w:t>
      </w:r>
      <w:r w:rsidRPr="00EC1D89">
        <w:rPr>
          <w:rFonts w:asciiTheme="minorHAnsi" w:hAnsiTheme="minorHAnsi" w:cstheme="minorHAnsi"/>
        </w:rPr>
        <w:t>a</w:t>
      </w:r>
      <w:r w:rsidR="007705A7" w:rsidRPr="00EC1D89">
        <w:rPr>
          <w:rFonts w:asciiTheme="minorHAnsi" w:hAnsiTheme="minorHAnsi" w:cstheme="minorHAnsi"/>
        </w:rPr>
        <w:t xml:space="preserve"> </w:t>
      </w:r>
      <w:r w:rsidR="00701E1B">
        <w:rPr>
          <w:rFonts w:asciiTheme="minorHAnsi" w:hAnsiTheme="minorHAnsi" w:cstheme="minorHAnsi"/>
        </w:rPr>
        <w:t xml:space="preserve">w granicach administracyjnych </w:t>
      </w:r>
      <w:r w:rsidR="001F5A26">
        <w:rPr>
          <w:rFonts w:asciiTheme="minorHAnsi" w:hAnsiTheme="minorHAnsi" w:cstheme="minorHAnsi"/>
        </w:rPr>
        <w:t>M</w:t>
      </w:r>
      <w:r w:rsidR="00701E1B">
        <w:rPr>
          <w:rFonts w:asciiTheme="minorHAnsi" w:hAnsiTheme="minorHAnsi" w:cstheme="minorHAnsi"/>
        </w:rPr>
        <w:t>iasta Sopotu.</w:t>
      </w:r>
    </w:p>
    <w:p w14:paraId="7D636020" w14:textId="77777777" w:rsidR="002B531B" w:rsidRPr="00EC1D89" w:rsidRDefault="002B531B" w:rsidP="002421CF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</w:p>
    <w:p w14:paraId="58975542" w14:textId="5950C31C" w:rsidR="007D4B1C" w:rsidRDefault="00E91A3A" w:rsidP="0037464B">
      <w:pPr>
        <w:pStyle w:val="Akapitzlist"/>
        <w:numPr>
          <w:ilvl w:val="0"/>
          <w:numId w:val="20"/>
        </w:numPr>
        <w:spacing w:line="276" w:lineRule="auto"/>
        <w:ind w:left="426" w:hanging="426"/>
        <w:rPr>
          <w:rFonts w:asciiTheme="minorHAnsi" w:hAnsiTheme="minorHAnsi" w:cstheme="minorHAnsi"/>
          <w:sz w:val="28"/>
          <w:szCs w:val="28"/>
        </w:rPr>
      </w:pPr>
      <w:r w:rsidRPr="00EC1D89">
        <w:rPr>
          <w:rStyle w:val="Nagwek1Znak"/>
          <w:rFonts w:asciiTheme="minorHAnsi" w:hAnsiTheme="minorHAnsi" w:cstheme="minorHAnsi"/>
          <w:color w:val="auto"/>
          <w:sz w:val="28"/>
          <w:szCs w:val="28"/>
        </w:rPr>
        <w:t>Przewidywana forma realizacji</w:t>
      </w:r>
      <w:r w:rsidRPr="00EC1D89">
        <w:rPr>
          <w:rFonts w:asciiTheme="minorHAnsi" w:hAnsiTheme="minorHAnsi" w:cstheme="minorHAnsi"/>
          <w:sz w:val="28"/>
          <w:szCs w:val="28"/>
        </w:rPr>
        <w:t>:</w:t>
      </w:r>
      <w:r w:rsidR="00BF2B3D" w:rsidRPr="00EC1D89">
        <w:rPr>
          <w:rFonts w:asciiTheme="minorHAnsi" w:hAnsiTheme="minorHAnsi" w:cstheme="minorHAnsi"/>
          <w:sz w:val="28"/>
          <w:szCs w:val="28"/>
        </w:rPr>
        <w:t xml:space="preserve"> </w:t>
      </w:r>
      <w:r w:rsidR="001F381C" w:rsidRPr="00EC1D89">
        <w:rPr>
          <w:rFonts w:asciiTheme="minorHAnsi" w:hAnsiTheme="minorHAnsi" w:cstheme="minorHAnsi"/>
          <w:sz w:val="28"/>
          <w:szCs w:val="28"/>
        </w:rPr>
        <w:t xml:space="preserve">zakup usługi. </w:t>
      </w:r>
    </w:p>
    <w:p w14:paraId="0A59F153" w14:textId="77777777" w:rsidR="00920E94" w:rsidRPr="00920E94" w:rsidRDefault="00920E94" w:rsidP="0037464B">
      <w:pPr>
        <w:spacing w:line="276" w:lineRule="auto"/>
        <w:ind w:left="426" w:hanging="426"/>
        <w:rPr>
          <w:rFonts w:asciiTheme="minorHAnsi" w:hAnsiTheme="minorHAnsi" w:cstheme="minorHAnsi"/>
          <w:sz w:val="28"/>
          <w:szCs w:val="28"/>
        </w:rPr>
      </w:pPr>
    </w:p>
    <w:p w14:paraId="70FE2E29" w14:textId="5869137C" w:rsidR="007705A7" w:rsidRPr="00EC1D89" w:rsidRDefault="007705A7" w:rsidP="0037464B">
      <w:pPr>
        <w:pStyle w:val="Nagwek1"/>
        <w:numPr>
          <w:ilvl w:val="0"/>
          <w:numId w:val="2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Termin realizacji:</w:t>
      </w:r>
    </w:p>
    <w:p w14:paraId="521D7462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5B88B7B2" w14:textId="310F82B5" w:rsidR="002C637F" w:rsidRPr="002C637F" w:rsidRDefault="002C637F" w:rsidP="002C637F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</w:rPr>
        <w:t>Realizacja szkoleń</w:t>
      </w:r>
      <w:r w:rsidRPr="00055118">
        <w:rPr>
          <w:rFonts w:asciiTheme="minorHAnsi" w:hAnsiTheme="minorHAnsi" w:cstheme="minorHAnsi"/>
        </w:rPr>
        <w:t xml:space="preserve"> </w:t>
      </w:r>
      <w:r w:rsidR="001F5A26">
        <w:rPr>
          <w:rFonts w:asciiTheme="minorHAnsi" w:hAnsiTheme="minorHAnsi" w:cstheme="minorHAnsi"/>
        </w:rPr>
        <w:t>planowana jest</w:t>
      </w:r>
      <w:r w:rsidRPr="00055118">
        <w:rPr>
          <w:rFonts w:asciiTheme="minorHAnsi" w:hAnsiTheme="minorHAnsi" w:cstheme="minorHAnsi"/>
        </w:rPr>
        <w:t xml:space="preserve"> od </w:t>
      </w:r>
      <w:r w:rsidR="00472670">
        <w:rPr>
          <w:rFonts w:asciiTheme="minorHAnsi" w:hAnsiTheme="minorHAnsi" w:cstheme="minorHAnsi"/>
        </w:rPr>
        <w:t xml:space="preserve">kwietnia </w:t>
      </w:r>
      <w:r w:rsidRPr="00055118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3</w:t>
      </w:r>
      <w:r w:rsidRPr="00055118">
        <w:rPr>
          <w:rFonts w:asciiTheme="minorHAnsi" w:hAnsiTheme="minorHAnsi" w:cstheme="minorHAnsi"/>
        </w:rPr>
        <w:t xml:space="preserve"> roku do maksymalnie </w:t>
      </w:r>
      <w:r w:rsidR="00472670">
        <w:rPr>
          <w:rFonts w:asciiTheme="minorHAnsi" w:hAnsiTheme="minorHAnsi" w:cstheme="minorHAnsi"/>
        </w:rPr>
        <w:t>15</w:t>
      </w:r>
      <w:r w:rsidRPr="00055118">
        <w:rPr>
          <w:rFonts w:asciiTheme="minorHAnsi" w:hAnsiTheme="minorHAnsi" w:cstheme="minorHAnsi"/>
        </w:rPr>
        <w:t xml:space="preserve"> </w:t>
      </w:r>
      <w:r w:rsidR="00472670">
        <w:rPr>
          <w:rFonts w:asciiTheme="minorHAnsi" w:hAnsiTheme="minorHAnsi" w:cstheme="minorHAnsi"/>
        </w:rPr>
        <w:t xml:space="preserve">września </w:t>
      </w:r>
      <w:r w:rsidRPr="00055118">
        <w:rPr>
          <w:rFonts w:asciiTheme="minorHAnsi" w:hAnsiTheme="minorHAnsi" w:cstheme="minorHAnsi"/>
        </w:rPr>
        <w:t>2023 r., w dni powszednie</w:t>
      </w:r>
      <w:r>
        <w:rPr>
          <w:rFonts w:asciiTheme="minorHAnsi" w:hAnsiTheme="minorHAnsi" w:cstheme="minorHAnsi"/>
        </w:rPr>
        <w:t>, w t</w:t>
      </w:r>
      <w:r w:rsidRPr="002C637F">
        <w:rPr>
          <w:rFonts w:asciiTheme="minorHAnsi" w:hAnsiTheme="minorHAnsi" w:cstheme="minorHAnsi"/>
        </w:rPr>
        <w:t>ermi</w:t>
      </w:r>
      <w:r>
        <w:rPr>
          <w:rFonts w:asciiTheme="minorHAnsi" w:hAnsiTheme="minorHAnsi" w:cstheme="minorHAnsi"/>
        </w:rPr>
        <w:t>ach</w:t>
      </w:r>
      <w:r w:rsidRPr="002C637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szczegółowo ustalonych z Zamawiającym.</w:t>
      </w:r>
    </w:p>
    <w:p w14:paraId="26FC15A9" w14:textId="778A15CC" w:rsidR="002C637F" w:rsidRPr="002C637F" w:rsidRDefault="002C637F" w:rsidP="002C637F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BA1F83">
        <w:rPr>
          <w:rFonts w:asciiTheme="minorHAnsi" w:hAnsiTheme="minorHAnsi" w:cstheme="minorHAnsi"/>
        </w:rPr>
        <w:lastRenderedPageBreak/>
        <w:t xml:space="preserve">Dopuszcza się ukończenie </w:t>
      </w:r>
      <w:r>
        <w:rPr>
          <w:rFonts w:asciiTheme="minorHAnsi" w:hAnsiTheme="minorHAnsi" w:cstheme="minorHAnsi"/>
        </w:rPr>
        <w:t>realizacji szkoleń</w:t>
      </w:r>
      <w:r w:rsidRPr="00BA1F83">
        <w:rPr>
          <w:rFonts w:asciiTheme="minorHAnsi" w:hAnsiTheme="minorHAnsi" w:cstheme="minorHAnsi"/>
        </w:rPr>
        <w:t xml:space="preserve"> przed </w:t>
      </w:r>
      <w:r w:rsidR="00472670">
        <w:rPr>
          <w:rFonts w:asciiTheme="minorHAnsi" w:hAnsiTheme="minorHAnsi" w:cstheme="minorHAnsi"/>
        </w:rPr>
        <w:t>15</w:t>
      </w:r>
      <w:r w:rsidR="001A18F8">
        <w:rPr>
          <w:rFonts w:asciiTheme="minorHAnsi" w:hAnsiTheme="minorHAnsi" w:cstheme="minorHAnsi"/>
        </w:rPr>
        <w:t xml:space="preserve"> </w:t>
      </w:r>
      <w:r w:rsidR="00472670">
        <w:rPr>
          <w:rFonts w:asciiTheme="minorHAnsi" w:hAnsiTheme="minorHAnsi" w:cstheme="minorHAnsi"/>
        </w:rPr>
        <w:t xml:space="preserve">września </w:t>
      </w:r>
      <w:r w:rsidRPr="00BA1F83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3</w:t>
      </w:r>
      <w:r w:rsidRPr="00BA1F83">
        <w:rPr>
          <w:rFonts w:asciiTheme="minorHAnsi" w:hAnsiTheme="minorHAnsi" w:cstheme="minorHAnsi"/>
        </w:rPr>
        <w:t xml:space="preserve"> r., po zrealizowaniu założonych godzin, przekazaniu dokumentacji </w:t>
      </w:r>
      <w:r>
        <w:rPr>
          <w:rFonts w:asciiTheme="minorHAnsi" w:hAnsiTheme="minorHAnsi" w:cstheme="minorHAnsi"/>
        </w:rPr>
        <w:t>z realizacji szkoleń</w:t>
      </w:r>
      <w:r w:rsidRPr="00BA1F83">
        <w:rPr>
          <w:rFonts w:asciiTheme="minorHAnsi" w:hAnsiTheme="minorHAnsi" w:cstheme="minorHAnsi"/>
        </w:rPr>
        <w:t xml:space="preserve"> oraz uprzednim ustaleniu terminu odbioru zlecenia z Zamawiającym</w:t>
      </w:r>
      <w:r>
        <w:rPr>
          <w:rFonts w:asciiTheme="minorHAnsi" w:hAnsiTheme="minorHAnsi" w:cstheme="minorHAnsi"/>
        </w:rPr>
        <w:t>.</w:t>
      </w:r>
    </w:p>
    <w:p w14:paraId="4FB4DF7A" w14:textId="77777777" w:rsidR="002C637F" w:rsidRDefault="002C637F" w:rsidP="002421CF">
      <w:pPr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14:paraId="0289F86C" w14:textId="77777777" w:rsidR="00701E1B" w:rsidRPr="00757408" w:rsidRDefault="00701E1B" w:rsidP="001F5A26">
      <w:pPr>
        <w:spacing w:line="276" w:lineRule="auto"/>
        <w:ind w:left="284" w:hanging="284"/>
        <w:rPr>
          <w:rFonts w:asciiTheme="minorHAnsi" w:hAnsiTheme="minorHAnsi" w:cstheme="minorHAnsi"/>
          <w:sz w:val="28"/>
          <w:szCs w:val="28"/>
        </w:rPr>
      </w:pPr>
    </w:p>
    <w:p w14:paraId="474C876D" w14:textId="1A8D36E9" w:rsidR="00BF2B3D" w:rsidRDefault="006E48F9" w:rsidP="001F5A26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Theme="minorHAnsi" w:hAnsiTheme="minorHAnsi" w:cstheme="minorHAnsi"/>
          <w:sz w:val="28"/>
          <w:szCs w:val="28"/>
        </w:rPr>
      </w:pPr>
      <w:r w:rsidRPr="00055118">
        <w:rPr>
          <w:rFonts w:asciiTheme="minorHAnsi" w:hAnsiTheme="minorHAnsi" w:cstheme="minorHAnsi"/>
          <w:sz w:val="28"/>
          <w:szCs w:val="28"/>
        </w:rPr>
        <w:t>Warunki udziału w postępowaniu</w:t>
      </w:r>
    </w:p>
    <w:p w14:paraId="368043C4" w14:textId="77777777" w:rsidR="00E55DEC" w:rsidRPr="00055118" w:rsidRDefault="00E55DEC" w:rsidP="002421CF">
      <w:pPr>
        <w:pStyle w:val="Akapitzlist"/>
        <w:spacing w:line="276" w:lineRule="auto"/>
        <w:ind w:left="1080"/>
        <w:rPr>
          <w:rFonts w:asciiTheme="minorHAnsi" w:hAnsiTheme="minorHAnsi" w:cstheme="minorHAnsi"/>
          <w:sz w:val="28"/>
          <w:szCs w:val="28"/>
        </w:rPr>
      </w:pPr>
    </w:p>
    <w:p w14:paraId="776C2933" w14:textId="0A4FCC3C" w:rsidR="00BA1F83" w:rsidRPr="00651893" w:rsidRDefault="003A1BD3" w:rsidP="002421CF">
      <w:pPr>
        <w:pStyle w:val="Akapitzlist"/>
        <w:numPr>
          <w:ilvl w:val="0"/>
          <w:numId w:val="1"/>
        </w:numPr>
        <w:spacing w:line="276" w:lineRule="auto"/>
        <w:ind w:left="709" w:hanging="370"/>
        <w:rPr>
          <w:rFonts w:asciiTheme="minorHAnsi" w:hAnsiTheme="minorHAnsi" w:cstheme="minorHAnsi"/>
        </w:rPr>
      </w:pPr>
      <w:r w:rsidRPr="00055118">
        <w:rPr>
          <w:rFonts w:asciiTheme="minorHAnsi" w:hAnsiTheme="minorHAnsi" w:cstheme="minorHAnsi"/>
        </w:rPr>
        <w:t>O udzielenie zamówienia mogą ubiegać się Oferenci, którzy posiadają uprawnienia do wykonywania wymaganej przedmiotem zamówienia działalności, posiadają niezbędną wiedzę i doświadczenie, dysponują potencjałem technicznym, osobami zdolnymi do wykonywania zamówienia oraz znajdują się w sytuacji finansowej i ekonomicznej zapewniającej wykonanie zamówienia.</w:t>
      </w:r>
    </w:p>
    <w:p w14:paraId="48A2B09D" w14:textId="4F48EF66" w:rsidR="00521F6F" w:rsidRDefault="00213256" w:rsidP="002421CF">
      <w:pPr>
        <w:pStyle w:val="Akapitzlist"/>
        <w:numPr>
          <w:ilvl w:val="0"/>
          <w:numId w:val="1"/>
        </w:numPr>
        <w:spacing w:line="276" w:lineRule="auto"/>
        <w:ind w:left="709" w:hanging="370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Oferent</w:t>
      </w:r>
      <w:r w:rsidR="00521F6F" w:rsidRPr="00EC1D89">
        <w:rPr>
          <w:rFonts w:asciiTheme="minorHAnsi" w:hAnsiTheme="minorHAnsi" w:cstheme="minorHAnsi"/>
        </w:rPr>
        <w:t xml:space="preserve"> powinien wskazać osobę</w:t>
      </w:r>
      <w:r w:rsidR="003F02F0">
        <w:rPr>
          <w:rFonts w:asciiTheme="minorHAnsi" w:hAnsiTheme="minorHAnsi" w:cstheme="minorHAnsi"/>
        </w:rPr>
        <w:t xml:space="preserve"> (osoby)</w:t>
      </w:r>
      <w:r w:rsidR="00521F6F" w:rsidRPr="00EC1D89">
        <w:rPr>
          <w:rFonts w:asciiTheme="minorHAnsi" w:hAnsiTheme="minorHAnsi" w:cstheme="minorHAnsi"/>
        </w:rPr>
        <w:t xml:space="preserve">, która będzie </w:t>
      </w:r>
      <w:r w:rsidR="001F5A26">
        <w:rPr>
          <w:rFonts w:asciiTheme="minorHAnsi" w:hAnsiTheme="minorHAnsi" w:cstheme="minorHAnsi"/>
        </w:rPr>
        <w:t xml:space="preserve">realizować szkolenia w ramach projektu. </w:t>
      </w:r>
      <w:r w:rsidRPr="00EC1D89">
        <w:rPr>
          <w:rFonts w:asciiTheme="minorHAnsi" w:hAnsiTheme="minorHAnsi" w:cstheme="minorHAnsi"/>
        </w:rPr>
        <w:t xml:space="preserve"> </w:t>
      </w:r>
      <w:r w:rsidR="00521F6F" w:rsidRPr="00EC1D89">
        <w:rPr>
          <w:rFonts w:asciiTheme="minorHAnsi" w:hAnsiTheme="minorHAnsi" w:cstheme="minorHAnsi"/>
        </w:rPr>
        <w:t>Osoba</w:t>
      </w:r>
      <w:r w:rsidR="003F02F0">
        <w:rPr>
          <w:rFonts w:asciiTheme="minorHAnsi" w:hAnsiTheme="minorHAnsi" w:cstheme="minorHAnsi"/>
        </w:rPr>
        <w:t xml:space="preserve"> (osoby)</w:t>
      </w:r>
      <w:r w:rsidR="00521F6F" w:rsidRPr="00EC1D89">
        <w:rPr>
          <w:rFonts w:asciiTheme="minorHAnsi" w:hAnsiTheme="minorHAnsi" w:cstheme="minorHAnsi"/>
        </w:rPr>
        <w:t xml:space="preserve"> ta musi spełniać </w:t>
      </w:r>
      <w:r w:rsidR="00651893">
        <w:rPr>
          <w:rFonts w:asciiTheme="minorHAnsi" w:hAnsiTheme="minorHAnsi" w:cstheme="minorHAnsi"/>
        </w:rPr>
        <w:t xml:space="preserve">łącznie </w:t>
      </w:r>
      <w:r w:rsidR="00521F6F" w:rsidRPr="00EC1D89">
        <w:rPr>
          <w:rFonts w:asciiTheme="minorHAnsi" w:hAnsiTheme="minorHAnsi" w:cstheme="minorHAnsi"/>
        </w:rPr>
        <w:t>następujące warunki:</w:t>
      </w:r>
    </w:p>
    <w:p w14:paraId="30B98B7F" w14:textId="3B87E029" w:rsidR="00701E1B" w:rsidRPr="00701E1B" w:rsidRDefault="00701E1B" w:rsidP="00701E1B">
      <w:pPr>
        <w:pStyle w:val="Akapitzlist"/>
        <w:numPr>
          <w:ilvl w:val="0"/>
          <w:numId w:val="23"/>
        </w:numPr>
        <w:spacing w:line="276" w:lineRule="auto"/>
        <w:ind w:left="1134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920517">
        <w:rPr>
          <w:rFonts w:asciiTheme="minorHAnsi" w:hAnsiTheme="minorHAnsi" w:cstheme="minorHAnsi"/>
        </w:rPr>
        <w:t xml:space="preserve">osiadać </w:t>
      </w:r>
      <w:r>
        <w:rPr>
          <w:rFonts w:asciiTheme="minorHAnsi" w:hAnsiTheme="minorHAnsi" w:cstheme="minorHAnsi"/>
        </w:rPr>
        <w:t xml:space="preserve">doświadczenie zawodowe w pracy z osobami z niepełnosprawnością </w:t>
      </w:r>
      <w:r w:rsidR="004A44F6">
        <w:rPr>
          <w:rFonts w:asciiTheme="minorHAnsi" w:hAnsiTheme="minorHAnsi" w:cstheme="minorHAnsi"/>
        </w:rPr>
        <w:t xml:space="preserve">i ich opiekunami </w:t>
      </w:r>
      <w:r>
        <w:rPr>
          <w:rFonts w:asciiTheme="minorHAnsi" w:hAnsiTheme="minorHAnsi" w:cstheme="minorHAnsi"/>
        </w:rPr>
        <w:t xml:space="preserve">w wymiarze minimum 2 lat, </w:t>
      </w:r>
      <w:r w:rsidRPr="00651893">
        <w:rPr>
          <w:rFonts w:asciiTheme="minorHAnsi" w:hAnsiTheme="minorHAnsi" w:cstheme="minorHAnsi"/>
        </w:rPr>
        <w:t>potwierdzone świadectwam</w:t>
      </w:r>
      <w:r>
        <w:rPr>
          <w:rFonts w:asciiTheme="minorHAnsi" w:hAnsiTheme="minorHAnsi" w:cstheme="minorHAnsi"/>
        </w:rPr>
        <w:t xml:space="preserve">i </w:t>
      </w:r>
      <w:r w:rsidRPr="00651893">
        <w:rPr>
          <w:rFonts w:asciiTheme="minorHAnsi" w:hAnsiTheme="minorHAnsi" w:cstheme="minorHAnsi"/>
        </w:rPr>
        <w:t>pracy/zaświadczeniami/referencjami lub innymi dokumentami</w:t>
      </w:r>
      <w:r w:rsidR="004D0D08">
        <w:rPr>
          <w:rFonts w:asciiTheme="minorHAnsi" w:hAnsiTheme="minorHAnsi" w:cstheme="minorHAnsi"/>
        </w:rPr>
        <w:t>,</w:t>
      </w:r>
    </w:p>
    <w:p w14:paraId="35C0594B" w14:textId="2539221A" w:rsidR="00213256" w:rsidRPr="00651893" w:rsidRDefault="001B62F9" w:rsidP="00701E1B">
      <w:pPr>
        <w:pStyle w:val="Akapitzlist"/>
        <w:numPr>
          <w:ilvl w:val="0"/>
          <w:numId w:val="2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651893">
        <w:rPr>
          <w:rFonts w:asciiTheme="minorHAnsi" w:hAnsiTheme="minorHAnsi" w:cstheme="minorHAnsi"/>
        </w:rPr>
        <w:t xml:space="preserve">posiada </w:t>
      </w:r>
      <w:r w:rsidR="00213256" w:rsidRPr="00651893">
        <w:rPr>
          <w:rFonts w:asciiTheme="minorHAnsi" w:hAnsiTheme="minorHAnsi" w:cstheme="minorHAnsi"/>
        </w:rPr>
        <w:t xml:space="preserve">doświadczenie </w:t>
      </w:r>
      <w:r w:rsidR="000D6449">
        <w:rPr>
          <w:rFonts w:asciiTheme="minorHAnsi" w:hAnsiTheme="minorHAnsi" w:cstheme="minorHAnsi"/>
        </w:rPr>
        <w:t>w pr</w:t>
      </w:r>
      <w:r w:rsidR="00701E1B">
        <w:rPr>
          <w:rFonts w:asciiTheme="minorHAnsi" w:hAnsiTheme="minorHAnsi" w:cstheme="minorHAnsi"/>
        </w:rPr>
        <w:t>owadzeniu szkoleń z zakresu pielęgnacji osób z niepełnosprawnością w wymiarze minimum 50 godzin</w:t>
      </w:r>
      <w:r w:rsidR="000D6449">
        <w:rPr>
          <w:rFonts w:asciiTheme="minorHAnsi" w:hAnsiTheme="minorHAnsi" w:cstheme="minorHAnsi"/>
        </w:rPr>
        <w:t xml:space="preserve">, </w:t>
      </w:r>
      <w:r w:rsidR="00A7035A" w:rsidRPr="00651893">
        <w:rPr>
          <w:rFonts w:asciiTheme="minorHAnsi" w:hAnsiTheme="minorHAnsi" w:cstheme="minorHAnsi"/>
        </w:rPr>
        <w:t xml:space="preserve">potwierdzone świadectwami pracy/zaświadczeniami/referencjami lub innymi dokumentami. </w:t>
      </w:r>
    </w:p>
    <w:p w14:paraId="744DA81F" w14:textId="7F703A94" w:rsidR="00952F0D" w:rsidRPr="00EC1D89" w:rsidRDefault="00952F0D" w:rsidP="002421CF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celu potwierdzenia warunków udziału w postępowaniu, </w:t>
      </w:r>
      <w:r w:rsidR="00E34F08">
        <w:rPr>
          <w:rFonts w:asciiTheme="minorHAnsi" w:hAnsiTheme="minorHAnsi" w:cstheme="minorHAnsi"/>
        </w:rPr>
        <w:t xml:space="preserve">Oferent </w:t>
      </w:r>
      <w:r w:rsidRPr="00EC1D89">
        <w:rPr>
          <w:rFonts w:asciiTheme="minorHAnsi" w:hAnsiTheme="minorHAnsi" w:cstheme="minorHAnsi"/>
        </w:rPr>
        <w:t>musi załączyć do oferty zestawienie informacji o osobie</w:t>
      </w:r>
      <w:r w:rsidR="003F02F0">
        <w:rPr>
          <w:rFonts w:asciiTheme="minorHAnsi" w:hAnsiTheme="minorHAnsi" w:cstheme="minorHAnsi"/>
        </w:rPr>
        <w:t xml:space="preserve"> (osobach)</w:t>
      </w:r>
      <w:r w:rsidRPr="00EC1D89">
        <w:rPr>
          <w:rFonts w:asciiTheme="minorHAnsi" w:hAnsiTheme="minorHAnsi" w:cstheme="minorHAnsi"/>
        </w:rPr>
        <w:t>, która będzie uczestniczyć w wykonywaniu zamówienia wraz z informacją na temat jej doświadczenia zawodowego</w:t>
      </w:r>
      <w:r w:rsidR="006D4735" w:rsidRPr="00EC1D89">
        <w:rPr>
          <w:rFonts w:asciiTheme="minorHAnsi" w:hAnsiTheme="minorHAnsi" w:cstheme="minorHAnsi"/>
        </w:rPr>
        <w:t>,</w:t>
      </w:r>
      <w:r w:rsidRPr="00EC1D89">
        <w:rPr>
          <w:rFonts w:asciiTheme="minorHAnsi" w:hAnsiTheme="minorHAnsi" w:cstheme="minorHAnsi"/>
        </w:rPr>
        <w:t xml:space="preserve"> niezbędn</w:t>
      </w:r>
      <w:r w:rsidR="004D0D08">
        <w:rPr>
          <w:rFonts w:asciiTheme="minorHAnsi" w:hAnsiTheme="minorHAnsi" w:cstheme="minorHAnsi"/>
        </w:rPr>
        <w:t>ego</w:t>
      </w:r>
      <w:r w:rsidRPr="00EC1D89">
        <w:rPr>
          <w:rFonts w:asciiTheme="minorHAnsi" w:hAnsiTheme="minorHAnsi" w:cstheme="minorHAnsi"/>
        </w:rPr>
        <w:t xml:space="preserve"> do wykonania zamówienia. Wykaz należy sporządzić zgodnie ze wzorem, stanowiącym załącznik nr 2 do niniejszego zapytania ofertowego.</w:t>
      </w:r>
    </w:p>
    <w:p w14:paraId="53CA100F" w14:textId="2FCC107D" w:rsidR="006D4735" w:rsidRPr="00EC1D89" w:rsidRDefault="006D4735" w:rsidP="002421CF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celu potwierdzenia doświadczenia osoby </w:t>
      </w:r>
      <w:r w:rsidR="003F02F0">
        <w:rPr>
          <w:rFonts w:asciiTheme="minorHAnsi" w:hAnsiTheme="minorHAnsi" w:cstheme="minorHAnsi"/>
        </w:rPr>
        <w:t xml:space="preserve">(osób) </w:t>
      </w:r>
      <w:r w:rsidRPr="00EC1D89">
        <w:rPr>
          <w:rFonts w:asciiTheme="minorHAnsi" w:hAnsiTheme="minorHAnsi" w:cstheme="minorHAnsi"/>
        </w:rPr>
        <w:t xml:space="preserve">ujętej w ww. informacji, </w:t>
      </w:r>
      <w:r w:rsidR="00E34F08">
        <w:rPr>
          <w:rFonts w:asciiTheme="minorHAnsi" w:hAnsiTheme="minorHAnsi" w:cstheme="minorHAnsi"/>
        </w:rPr>
        <w:t>Oferent</w:t>
      </w:r>
      <w:r w:rsidRPr="00EC1D89">
        <w:rPr>
          <w:rFonts w:asciiTheme="minorHAnsi" w:hAnsiTheme="minorHAnsi" w:cstheme="minorHAnsi"/>
        </w:rPr>
        <w:t xml:space="preserve"> zobowiązany jest do złożenia kserokopii świadectw pracy/zaświadcze</w:t>
      </w:r>
      <w:r w:rsidR="00A4441C" w:rsidRPr="00EC1D89">
        <w:rPr>
          <w:rFonts w:asciiTheme="minorHAnsi" w:hAnsiTheme="minorHAnsi" w:cstheme="minorHAnsi"/>
        </w:rPr>
        <w:t>ń/</w:t>
      </w:r>
      <w:r w:rsidRPr="00EC1D89">
        <w:rPr>
          <w:rFonts w:asciiTheme="minorHAnsi" w:hAnsiTheme="minorHAnsi" w:cstheme="minorHAnsi"/>
        </w:rPr>
        <w:t xml:space="preserve">referencji </w:t>
      </w:r>
      <w:r w:rsidR="00A4441C" w:rsidRPr="00EC1D89">
        <w:rPr>
          <w:rFonts w:asciiTheme="minorHAnsi" w:hAnsiTheme="minorHAnsi" w:cstheme="minorHAnsi"/>
        </w:rPr>
        <w:t xml:space="preserve">lub innych dokumentów, </w:t>
      </w:r>
      <w:r w:rsidRPr="00EC1D89">
        <w:rPr>
          <w:rFonts w:asciiTheme="minorHAnsi" w:hAnsiTheme="minorHAnsi" w:cstheme="minorHAnsi"/>
        </w:rPr>
        <w:t xml:space="preserve">poświadczonych </w:t>
      </w:r>
      <w:r w:rsidR="00FA02A6" w:rsidRPr="00EC1D89">
        <w:rPr>
          <w:rFonts w:asciiTheme="minorHAnsi" w:hAnsiTheme="minorHAnsi" w:cstheme="minorHAnsi"/>
        </w:rPr>
        <w:t xml:space="preserve">przez </w:t>
      </w:r>
      <w:r w:rsidR="00E55DEC">
        <w:rPr>
          <w:rFonts w:asciiTheme="minorHAnsi" w:hAnsiTheme="minorHAnsi" w:cstheme="minorHAnsi"/>
        </w:rPr>
        <w:t>Oferenta</w:t>
      </w:r>
      <w:r w:rsidR="00FA02A6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>za zgodność z oryginałem</w:t>
      </w:r>
      <w:r w:rsidR="00FA02A6" w:rsidRPr="00EC1D89">
        <w:rPr>
          <w:rFonts w:asciiTheme="minorHAnsi" w:hAnsiTheme="minorHAnsi" w:cstheme="minorHAnsi"/>
        </w:rPr>
        <w:t>.</w:t>
      </w:r>
    </w:p>
    <w:p w14:paraId="09B48A1A" w14:textId="5CD91E55" w:rsidR="00F32693" w:rsidRPr="00EC1D89" w:rsidRDefault="00262E85" w:rsidP="002421CF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Oferent</w:t>
      </w:r>
      <w:r w:rsidR="00521F6F" w:rsidRPr="00EC1D89">
        <w:rPr>
          <w:rFonts w:asciiTheme="minorHAnsi" w:hAnsiTheme="minorHAnsi" w:cstheme="minorHAnsi"/>
        </w:rPr>
        <w:t xml:space="preserve"> nie może być powiązany</w:t>
      </w:r>
      <w:r w:rsidR="00E91A3A" w:rsidRPr="00EC1D89">
        <w:rPr>
          <w:rFonts w:asciiTheme="minorHAnsi" w:hAnsiTheme="minorHAnsi" w:cstheme="minorHAnsi"/>
        </w:rPr>
        <w:t xml:space="preserve"> z Zamawiającym osobowo lub kapitałowo. Przez powiązania kapitałowe lub osobowe rozumie się </w:t>
      </w:r>
      <w:r w:rsidR="00FA02A6" w:rsidRPr="00EC1D89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102BFA5C" w14:textId="3C975CF9" w:rsidR="00FA02A6" w:rsidRPr="00EC1D89" w:rsidRDefault="00FA02A6" w:rsidP="002421CF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2305EA3" w14:textId="43B9AF99" w:rsidR="00FA02A6" w:rsidRPr="00EC1D89" w:rsidRDefault="00FA02A6" w:rsidP="002421CF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4AB4412" w14:textId="77777777" w:rsidR="00FA02A6" w:rsidRPr="00EC1D89" w:rsidRDefault="00FA02A6" w:rsidP="002421CF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 xml:space="preserve">pełnomocnika; </w:t>
      </w:r>
    </w:p>
    <w:p w14:paraId="4792D261" w14:textId="1049E97C" w:rsidR="002421CF" w:rsidRPr="001F69F5" w:rsidRDefault="00FA02A6" w:rsidP="002421CF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210D195B" w14:textId="66131201" w:rsidR="007D4B1C" w:rsidRPr="00EC1D89" w:rsidRDefault="007D4B1C" w:rsidP="0037464B">
      <w:pPr>
        <w:pStyle w:val="Nagwek1"/>
        <w:numPr>
          <w:ilvl w:val="0"/>
          <w:numId w:val="2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lastRenderedPageBreak/>
        <w:t>Kryterium wyboru oferty:</w:t>
      </w:r>
    </w:p>
    <w:p w14:paraId="0835B082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5A47C33F" w14:textId="3D652429" w:rsidR="007D4B1C" w:rsidRPr="00EC1D89" w:rsidRDefault="007D4B1C" w:rsidP="002421CF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Po spełnieniu przez wykonawców wszystkich wyże</w:t>
      </w:r>
      <w:r w:rsidR="00901BB7" w:rsidRPr="00EC1D89">
        <w:rPr>
          <w:rFonts w:asciiTheme="minorHAnsi" w:hAnsiTheme="minorHAnsi" w:cstheme="minorHAnsi"/>
        </w:rPr>
        <w:t>j</w:t>
      </w:r>
      <w:r w:rsidRPr="00EC1D89">
        <w:rPr>
          <w:rFonts w:asciiTheme="minorHAnsi" w:hAnsiTheme="minorHAnsi" w:cstheme="minorHAnsi"/>
        </w:rPr>
        <w:t xml:space="preserve"> wymienionych warunków, ocena ofert zostanie dokonana zgodnie z następującymi kryteriami:</w:t>
      </w:r>
    </w:p>
    <w:p w14:paraId="1C436641" w14:textId="77777777" w:rsidR="004B75B4" w:rsidRPr="00EC1D89" w:rsidRDefault="004B75B4" w:rsidP="002421CF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EC1D89" w:rsidRDefault="007D4B1C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</w:t>
      </w:r>
      <w:r w:rsidR="004B75B4" w:rsidRPr="00EC1D89">
        <w:rPr>
          <w:rFonts w:asciiTheme="minorHAnsi" w:hAnsiTheme="minorHAnsi" w:cstheme="minorHAnsi"/>
        </w:rPr>
        <w:t xml:space="preserve">1. </w:t>
      </w:r>
      <w:r w:rsidR="004B75B4" w:rsidRPr="00EC1D89">
        <w:rPr>
          <w:rStyle w:val="markedcontent"/>
          <w:rFonts w:asciiTheme="minorHAnsi" w:hAnsiTheme="minorHAnsi" w:cstheme="minorHAnsi"/>
        </w:rPr>
        <w:t>Kryteria:</w:t>
      </w:r>
    </w:p>
    <w:p w14:paraId="320FFF86" w14:textId="2E73BA25" w:rsidR="004B75B4" w:rsidRPr="00EC1D89" w:rsidRDefault="007D4B1C" w:rsidP="0037464B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</w:t>
      </w:r>
      <w:r w:rsidR="004B75B4" w:rsidRPr="00EC1D89">
        <w:rPr>
          <w:rStyle w:val="markedcontent"/>
          <w:rFonts w:asciiTheme="minorHAnsi" w:hAnsiTheme="minorHAnsi" w:cstheme="minorHAnsi"/>
        </w:rPr>
        <w:t xml:space="preserve">a) </w:t>
      </w:r>
      <w:r w:rsidRPr="00EC1D89">
        <w:rPr>
          <w:rStyle w:val="markedcontent"/>
          <w:rFonts w:asciiTheme="minorHAnsi" w:hAnsiTheme="minorHAnsi" w:cstheme="minorHAnsi"/>
        </w:rPr>
        <w:t xml:space="preserve">Cena – </w:t>
      </w:r>
      <w:r w:rsidR="00085D1E" w:rsidRPr="00EC1D89">
        <w:rPr>
          <w:rStyle w:val="markedcontent"/>
          <w:rFonts w:asciiTheme="minorHAnsi" w:hAnsiTheme="minorHAnsi" w:cstheme="minorHAnsi"/>
        </w:rPr>
        <w:t>6</w:t>
      </w:r>
      <w:r w:rsidRPr="00EC1D89">
        <w:rPr>
          <w:rStyle w:val="markedcontent"/>
          <w:rFonts w:asciiTheme="minorHAnsi" w:hAnsiTheme="minorHAnsi" w:cstheme="minorHAnsi"/>
        </w:rPr>
        <w:t xml:space="preserve">0% (maksymalnie </w:t>
      </w:r>
      <w:r w:rsidR="00EF10AB" w:rsidRPr="00EC1D89">
        <w:rPr>
          <w:rStyle w:val="markedcontent"/>
          <w:rFonts w:asciiTheme="minorHAnsi" w:hAnsiTheme="minorHAnsi" w:cstheme="minorHAnsi"/>
        </w:rPr>
        <w:t>6</w:t>
      </w:r>
      <w:r w:rsidRPr="00EC1D89">
        <w:rPr>
          <w:rStyle w:val="markedcontent"/>
          <w:rFonts w:asciiTheme="minorHAnsi" w:hAnsiTheme="minorHAnsi" w:cstheme="minorHAnsi"/>
        </w:rPr>
        <w:t xml:space="preserve">0 pkt.) </w:t>
      </w:r>
    </w:p>
    <w:p w14:paraId="4E8F4FAF" w14:textId="32B79E35" w:rsidR="004B75B4" w:rsidRDefault="004B75B4" w:rsidP="0037464B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b) </w:t>
      </w:r>
      <w:r w:rsidR="007D4B1C" w:rsidRPr="00EC1D89">
        <w:rPr>
          <w:rStyle w:val="markedcontent"/>
          <w:rFonts w:asciiTheme="minorHAnsi" w:hAnsiTheme="minorHAnsi" w:cstheme="minorHAnsi"/>
        </w:rPr>
        <w:t xml:space="preserve">Doświadczenie </w:t>
      </w:r>
      <w:r w:rsidR="0037464B" w:rsidRPr="004A44F6">
        <w:rPr>
          <w:rStyle w:val="markedcontent"/>
          <w:rFonts w:asciiTheme="minorHAnsi" w:hAnsiTheme="minorHAnsi" w:cstheme="minorHAnsi"/>
        </w:rPr>
        <w:t xml:space="preserve">w zakresie </w:t>
      </w:r>
      <w:r w:rsidR="0037464B" w:rsidRPr="004A44F6">
        <w:rPr>
          <w:rFonts w:asciiTheme="minorHAnsi" w:hAnsiTheme="minorHAnsi" w:cstheme="minorHAnsi"/>
        </w:rPr>
        <w:t>pracy z osobami z niepełnosprawnością</w:t>
      </w:r>
      <w:r w:rsidR="0037464B" w:rsidRPr="00EC1D89">
        <w:rPr>
          <w:rStyle w:val="markedcontent"/>
          <w:rFonts w:asciiTheme="minorHAnsi" w:hAnsiTheme="minorHAnsi" w:cstheme="minorHAnsi"/>
        </w:rPr>
        <w:t xml:space="preserve"> </w:t>
      </w:r>
      <w:r w:rsidR="007D4B1C" w:rsidRPr="00EC1D89">
        <w:rPr>
          <w:rStyle w:val="markedcontent"/>
          <w:rFonts w:asciiTheme="minorHAnsi" w:hAnsiTheme="minorHAnsi" w:cstheme="minorHAnsi"/>
        </w:rPr>
        <w:t xml:space="preserve">– </w:t>
      </w:r>
      <w:r w:rsidR="0037464B">
        <w:rPr>
          <w:rStyle w:val="markedcontent"/>
          <w:rFonts w:asciiTheme="minorHAnsi" w:hAnsiTheme="minorHAnsi" w:cstheme="minorHAnsi"/>
        </w:rPr>
        <w:t>20</w:t>
      </w:r>
      <w:r w:rsidR="007D4B1C" w:rsidRPr="00EC1D89">
        <w:rPr>
          <w:rStyle w:val="markedcontent"/>
          <w:rFonts w:asciiTheme="minorHAnsi" w:hAnsiTheme="minorHAnsi" w:cstheme="minorHAnsi"/>
        </w:rPr>
        <w:t xml:space="preserve">% (maksymalnie </w:t>
      </w:r>
      <w:r w:rsidR="0037464B">
        <w:rPr>
          <w:rStyle w:val="markedcontent"/>
          <w:rFonts w:asciiTheme="minorHAnsi" w:hAnsiTheme="minorHAnsi" w:cstheme="minorHAnsi"/>
        </w:rPr>
        <w:t>20</w:t>
      </w:r>
      <w:r w:rsidR="007D4B1C" w:rsidRPr="00EC1D89">
        <w:rPr>
          <w:rStyle w:val="markedcontent"/>
          <w:rFonts w:asciiTheme="minorHAnsi" w:hAnsiTheme="minorHAnsi" w:cstheme="minorHAnsi"/>
        </w:rPr>
        <w:t xml:space="preserve"> pkt.)</w:t>
      </w:r>
    </w:p>
    <w:p w14:paraId="5578CB2A" w14:textId="790C3F1F" w:rsidR="0037464B" w:rsidRDefault="0037464B" w:rsidP="0037464B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c)</w:t>
      </w:r>
      <w:r w:rsidR="00472670">
        <w:rPr>
          <w:rStyle w:val="markedcontent"/>
          <w:rFonts w:asciiTheme="minorHAnsi" w:hAnsiTheme="minorHAnsi" w:cstheme="minorHAnsi"/>
        </w:rPr>
        <w:t xml:space="preserve"> Doświadczenie</w:t>
      </w:r>
      <w:r>
        <w:rPr>
          <w:rStyle w:val="markedcontent"/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 zakresie prowadzenia szkoleń z zakresu pielęgnacji osób z niepełnosprawnością – 20% (</w:t>
      </w:r>
      <w:r w:rsidRPr="00EC1D89">
        <w:rPr>
          <w:rStyle w:val="markedcontent"/>
          <w:rFonts w:asciiTheme="minorHAnsi" w:hAnsiTheme="minorHAnsi" w:cstheme="minorHAnsi"/>
        </w:rPr>
        <w:t xml:space="preserve">maksymalnie </w:t>
      </w:r>
      <w:r>
        <w:rPr>
          <w:rStyle w:val="markedcontent"/>
          <w:rFonts w:asciiTheme="minorHAnsi" w:hAnsiTheme="minorHAnsi" w:cstheme="minorHAnsi"/>
        </w:rPr>
        <w:t>20</w:t>
      </w:r>
      <w:r w:rsidRPr="00EC1D89">
        <w:rPr>
          <w:rStyle w:val="markedcontent"/>
          <w:rFonts w:asciiTheme="minorHAnsi" w:hAnsiTheme="minorHAnsi" w:cstheme="minorHAnsi"/>
        </w:rPr>
        <w:t xml:space="preserve"> pkt.)</w:t>
      </w:r>
    </w:p>
    <w:p w14:paraId="4528CE41" w14:textId="77777777" w:rsidR="00D40FA1" w:rsidRPr="004D0D08" w:rsidRDefault="00D40FA1" w:rsidP="004D0D0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3085D2DD" w14:textId="497D7EB0" w:rsidR="004B75B4" w:rsidRPr="00EC1D89" w:rsidRDefault="007D4B1C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6E71EF11" w14:textId="77777777" w:rsidR="00D40FA1" w:rsidRPr="00EC1D89" w:rsidRDefault="00D40FA1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23ED43CE" w:rsidR="004B75B4" w:rsidRPr="00EC1D89" w:rsidRDefault="007D4B1C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EC1D89">
        <w:rPr>
          <w:rStyle w:val="markedcontent"/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EC1D89">
        <w:rPr>
          <w:rStyle w:val="markedcontent"/>
          <w:rFonts w:asciiTheme="minorHAnsi" w:hAnsiTheme="minorHAnsi" w:cstheme="minorHAnsi"/>
        </w:rPr>
        <w:t>.</w:t>
      </w:r>
    </w:p>
    <w:p w14:paraId="604F0D93" w14:textId="77777777" w:rsidR="00D40FA1" w:rsidRPr="00EC1D89" w:rsidRDefault="00D40FA1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58398BB4" w:rsidR="004B75B4" w:rsidRPr="00262E85" w:rsidRDefault="007D4B1C" w:rsidP="002421CF">
      <w:pPr>
        <w:pStyle w:val="Akapitzlist"/>
        <w:numPr>
          <w:ilvl w:val="0"/>
          <w:numId w:val="24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262E85">
        <w:rPr>
          <w:rStyle w:val="markedcontent"/>
          <w:rFonts w:asciiTheme="minorHAnsi" w:hAnsiTheme="minorHAnsi" w:cstheme="minorHAnsi"/>
        </w:rPr>
        <w:t>Sposób wyliczenia punktacji:</w:t>
      </w:r>
    </w:p>
    <w:p w14:paraId="240E222F" w14:textId="77777777" w:rsidR="00BA1F83" w:rsidRPr="00EC1D89" w:rsidRDefault="00BA1F83" w:rsidP="002421CF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14FCD6B6" w14:textId="77CC4FD2" w:rsidR="004B75B4" w:rsidRPr="00EC1D89" w:rsidRDefault="007D4B1C" w:rsidP="002421CF">
      <w:pPr>
        <w:pStyle w:val="Akapitzlist"/>
        <w:numPr>
          <w:ilvl w:val="0"/>
          <w:numId w:val="3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  <w:r w:rsidRPr="00EC1D89">
        <w:rPr>
          <w:rStyle w:val="markedcontent"/>
          <w:rFonts w:asciiTheme="minorHAnsi" w:hAnsiTheme="minorHAnsi" w:cstheme="minorHAnsi"/>
          <w:u w:val="single"/>
        </w:rPr>
        <w:t>Kryterium cenowe</w:t>
      </w:r>
    </w:p>
    <w:p w14:paraId="741F250B" w14:textId="77777777" w:rsidR="00BA1F83" w:rsidRPr="00EC1D89" w:rsidRDefault="00BA1F83" w:rsidP="002421CF">
      <w:pPr>
        <w:pStyle w:val="Akapitzlist"/>
        <w:spacing w:line="276" w:lineRule="auto"/>
        <w:ind w:left="851"/>
        <w:rPr>
          <w:rStyle w:val="markedcontent"/>
          <w:rFonts w:asciiTheme="minorHAnsi" w:hAnsiTheme="minorHAnsi" w:cstheme="minorHAnsi"/>
          <w:u w:val="single"/>
        </w:rPr>
      </w:pPr>
    </w:p>
    <w:p w14:paraId="02A65849" w14:textId="2726CA67" w:rsidR="004B75B4" w:rsidRDefault="007D4B1C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Ocenie podlegać będzie cena brutto </w:t>
      </w:r>
      <w:r w:rsidR="008A7A08" w:rsidRPr="00EC1D89">
        <w:rPr>
          <w:rStyle w:val="markedcontent"/>
          <w:rFonts w:asciiTheme="minorHAnsi" w:hAnsiTheme="minorHAnsi" w:cstheme="minorHAnsi"/>
        </w:rPr>
        <w:t xml:space="preserve">za </w:t>
      </w:r>
      <w:r w:rsidR="007956A1">
        <w:rPr>
          <w:rStyle w:val="markedcontent"/>
          <w:rFonts w:asciiTheme="minorHAnsi" w:hAnsiTheme="minorHAnsi" w:cstheme="minorHAnsi"/>
        </w:rPr>
        <w:t xml:space="preserve">realizację </w:t>
      </w:r>
      <w:r w:rsidR="002C45F8">
        <w:rPr>
          <w:rStyle w:val="markedcontent"/>
          <w:rFonts w:asciiTheme="minorHAnsi" w:hAnsiTheme="minorHAnsi" w:cstheme="minorHAnsi"/>
        </w:rPr>
        <w:t>całości zamówienia</w:t>
      </w:r>
      <w:r w:rsidR="007956A1">
        <w:rPr>
          <w:rStyle w:val="markedcontent"/>
          <w:rFonts w:asciiTheme="minorHAnsi" w:hAnsiTheme="minorHAnsi" w:cstheme="minorHAnsi"/>
        </w:rPr>
        <w:t>,</w:t>
      </w:r>
      <w:r w:rsidR="00FF6E5E" w:rsidRPr="00EC1D89">
        <w:rPr>
          <w:rStyle w:val="markedcontent"/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EC1D89">
        <w:rPr>
          <w:rStyle w:val="markedcontent"/>
          <w:rFonts w:asciiTheme="minorHAnsi" w:hAnsiTheme="minorHAnsi" w:cstheme="minorHAnsi"/>
        </w:rPr>
        <w:t>,</w:t>
      </w:r>
      <w:r w:rsidRPr="00EC1D89">
        <w:rPr>
          <w:rStyle w:val="markedcontent"/>
          <w:rFonts w:asciiTheme="minorHAnsi" w:hAnsiTheme="minorHAnsi" w:cstheme="minorHAnsi"/>
        </w:rPr>
        <w:t xml:space="preserve"> z dokładnością do dwóch miejsc po przecinku</w:t>
      </w:r>
      <w:r w:rsidR="003C0551" w:rsidRPr="00EC1D89">
        <w:rPr>
          <w:rStyle w:val="markedcontent"/>
          <w:rFonts w:asciiTheme="minorHAnsi" w:hAnsiTheme="minorHAnsi" w:cstheme="minorHAnsi"/>
        </w:rPr>
        <w:t xml:space="preserve">. </w:t>
      </w:r>
      <w:r w:rsidR="006D71A9" w:rsidRPr="00EC1D89">
        <w:rPr>
          <w:rStyle w:val="markedcontent"/>
          <w:rFonts w:asciiTheme="minorHAnsi" w:hAnsiTheme="minorHAnsi" w:cstheme="minorHAnsi"/>
        </w:rPr>
        <w:t xml:space="preserve">Zaproponowana przez </w:t>
      </w:r>
      <w:r w:rsidR="00262E85">
        <w:rPr>
          <w:rStyle w:val="markedcontent"/>
          <w:rFonts w:asciiTheme="minorHAnsi" w:hAnsiTheme="minorHAnsi" w:cstheme="minorHAnsi"/>
        </w:rPr>
        <w:t>Oferenta</w:t>
      </w:r>
      <w:r w:rsidR="006D71A9" w:rsidRPr="00EC1D89">
        <w:rPr>
          <w:rStyle w:val="markedcontent"/>
          <w:rFonts w:asciiTheme="minorHAnsi" w:hAnsiTheme="minorHAnsi" w:cstheme="minorHAnsi"/>
        </w:rPr>
        <w:t xml:space="preserve"> kwota brutto za wykonanie zamówienia musi uwzględniać wszystkie koszty związane z wykonaniem zamówienia, w tym dojazd we własnym zakresie, podatki, ubezpieczenie ZUS,</w:t>
      </w:r>
      <w:r w:rsidR="00307C5C">
        <w:rPr>
          <w:rStyle w:val="markedcontent"/>
          <w:rFonts w:asciiTheme="minorHAnsi" w:hAnsiTheme="minorHAnsi" w:cstheme="minorHAnsi"/>
        </w:rPr>
        <w:t xml:space="preserve"> wynajem sali, catering</w:t>
      </w:r>
      <w:r w:rsidR="006D71A9" w:rsidRPr="00EC1D89">
        <w:rPr>
          <w:rStyle w:val="markedcontent"/>
          <w:rFonts w:asciiTheme="minorHAnsi" w:hAnsiTheme="minorHAnsi" w:cstheme="minorHAnsi"/>
        </w:rPr>
        <w:t xml:space="preserve"> itp. </w:t>
      </w:r>
    </w:p>
    <w:p w14:paraId="7C0BB919" w14:textId="77777777" w:rsidR="007F7BDE" w:rsidRPr="00EC1D89" w:rsidRDefault="007F7BDE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5C6F9654" w14:textId="44F459A9" w:rsidR="007F7BDE" w:rsidRDefault="007F7BDE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Każdy Oferent, niezależnie od tego czy prowadzi czy nie prowadzi działalność gospodarczą, w ofercie podaje cenę brutto, tj. zawierającą pełny koszt ponoszony przez Zamawiającego. Oznacza to, że w przypadku firm i osób prowadzących działalność gospodarczą cena zawiera podatek VAT, a w przypadku osób fizycznych z którymi będzie zawarta umowa cywilno-prawna cena zawiera wynagrodzenie brutto wraz z kosztami Zamawiającego.</w:t>
      </w:r>
    </w:p>
    <w:p w14:paraId="6D209351" w14:textId="15C06BFC" w:rsidR="002C45F8" w:rsidRDefault="002C45F8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11FB6935" w14:textId="475D01D7" w:rsidR="002C45F8" w:rsidRDefault="002C45F8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Przy czym</w:t>
      </w:r>
      <w:r w:rsidR="00472670">
        <w:rPr>
          <w:rStyle w:val="markedcontent"/>
          <w:rFonts w:asciiTheme="minorHAnsi" w:hAnsiTheme="minorHAnsi" w:cstheme="minorHAnsi"/>
        </w:rPr>
        <w:t>:</w:t>
      </w:r>
    </w:p>
    <w:p w14:paraId="24EC6A7E" w14:textId="779A3761" w:rsidR="002C45F8" w:rsidRDefault="002C45F8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Cena za usługę trenera za godzinę nie może przekroczyć 150 zł </w:t>
      </w:r>
      <w:r w:rsidR="00746B53">
        <w:rPr>
          <w:rStyle w:val="markedcontent"/>
          <w:rFonts w:asciiTheme="minorHAnsi" w:hAnsiTheme="minorHAnsi" w:cstheme="minorHAnsi"/>
        </w:rPr>
        <w:t>.</w:t>
      </w:r>
    </w:p>
    <w:p w14:paraId="6605604D" w14:textId="2FCA1BD3" w:rsidR="002C45F8" w:rsidRDefault="002C45F8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Cena za wynajem sali szkoleniowej za godzinę nie może przekroczyć 75 zł</w:t>
      </w:r>
      <w:r w:rsidR="00746B53">
        <w:rPr>
          <w:rStyle w:val="markedcontent"/>
          <w:rFonts w:asciiTheme="minorHAnsi" w:hAnsiTheme="minorHAnsi" w:cstheme="minorHAnsi"/>
        </w:rPr>
        <w:t>.</w:t>
      </w:r>
    </w:p>
    <w:p w14:paraId="1A1AF277" w14:textId="2DCB094D" w:rsidR="002C45F8" w:rsidRDefault="002C45F8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Cena za catering za osobodzień nie może przekroczyć 25 zł. </w:t>
      </w:r>
    </w:p>
    <w:p w14:paraId="06BF0A45" w14:textId="77777777" w:rsidR="00262E85" w:rsidRPr="007F7BDE" w:rsidRDefault="00262E85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94114ED" w14:textId="77777777" w:rsidR="00472670" w:rsidRDefault="00472670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31760C2" w14:textId="77777777" w:rsidR="00472670" w:rsidRDefault="00472670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2400FC0" w14:textId="70CC9259" w:rsidR="004B75B4" w:rsidRDefault="007D4B1C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lastRenderedPageBreak/>
        <w:t xml:space="preserve">Punkty za cenę będą obliczane wg wzoru: </w:t>
      </w:r>
    </w:p>
    <w:p w14:paraId="29ED0737" w14:textId="77777777" w:rsidR="00262E85" w:rsidRPr="00EC1D89" w:rsidRDefault="00262E85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63831C5D" w14:textId="77777777" w:rsidR="00A4441C" w:rsidRPr="00EC1D89" w:rsidRDefault="00A4441C" w:rsidP="002421CF">
      <w:pPr>
        <w:pStyle w:val="Akapitzlist"/>
        <w:spacing w:line="276" w:lineRule="auto"/>
        <w:ind w:left="510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37E415B2" w14:textId="76052FF6" w:rsidR="00A4441C" w:rsidRPr="00EC1D89" w:rsidRDefault="00A4441C" w:rsidP="002421CF">
      <w:pPr>
        <w:pStyle w:val="Akapitzlist"/>
        <w:spacing w:line="276" w:lineRule="auto"/>
        <w:ind w:left="510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Liczba punktów = </w:t>
      </w:r>
      <w:r w:rsidR="00920E94">
        <w:rPr>
          <w:rStyle w:val="markedcontent"/>
          <w:rFonts w:asciiTheme="minorHAnsi" w:hAnsiTheme="minorHAnsi" w:cstheme="minorHAnsi"/>
        </w:rPr>
        <w:t xml:space="preserve">    </w:t>
      </w:r>
      <w:r w:rsidRPr="00EC1D89">
        <w:rPr>
          <w:rStyle w:val="markedcontent"/>
          <w:rFonts w:asciiTheme="minorHAnsi" w:hAnsiTheme="minorHAnsi" w:cstheme="minorHAnsi"/>
        </w:rPr>
        <w:t xml:space="preserve"> ________________________    x 60 pkt                                                              </w:t>
      </w:r>
    </w:p>
    <w:p w14:paraId="44211572" w14:textId="3407F583" w:rsidR="00A4441C" w:rsidRPr="00EC1D89" w:rsidRDefault="00A4441C" w:rsidP="002421CF">
      <w:pPr>
        <w:pStyle w:val="Akapitzlist"/>
        <w:spacing w:line="276" w:lineRule="auto"/>
        <w:ind w:left="510" w:hanging="284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                                     </w:t>
      </w:r>
      <w:r w:rsidR="00920E94">
        <w:rPr>
          <w:rStyle w:val="markedcontent"/>
          <w:rFonts w:asciiTheme="minorHAnsi" w:hAnsiTheme="minorHAnsi" w:cstheme="minorHAnsi"/>
        </w:rPr>
        <w:t xml:space="preserve">  </w:t>
      </w:r>
      <w:r w:rsidRPr="00EC1D89">
        <w:rPr>
          <w:rStyle w:val="markedcontent"/>
          <w:rFonts w:asciiTheme="minorHAnsi" w:hAnsiTheme="minorHAnsi" w:cstheme="minorHAnsi"/>
        </w:rPr>
        <w:t xml:space="preserve">  cena badanej oferty</w:t>
      </w:r>
    </w:p>
    <w:p w14:paraId="11BAFD80" w14:textId="77777777" w:rsidR="00701E1B" w:rsidRPr="0037464B" w:rsidRDefault="00701E1B" w:rsidP="0037464B">
      <w:pPr>
        <w:spacing w:line="276" w:lineRule="auto"/>
        <w:rPr>
          <w:rFonts w:asciiTheme="minorHAnsi" w:hAnsiTheme="minorHAnsi" w:cstheme="minorHAnsi"/>
        </w:rPr>
      </w:pPr>
    </w:p>
    <w:p w14:paraId="11F28E12" w14:textId="3E9C83D1" w:rsidR="00E55DEC" w:rsidRDefault="007D4B1C" w:rsidP="004A44F6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</w:rPr>
        <w:br/>
      </w:r>
      <w:r w:rsidR="004B75B4" w:rsidRPr="00EC1D89">
        <w:rPr>
          <w:rStyle w:val="markedcontent"/>
          <w:rFonts w:asciiTheme="minorHAnsi" w:hAnsiTheme="minorHAnsi" w:cstheme="minorHAnsi"/>
          <w:u w:val="single"/>
        </w:rPr>
        <w:t xml:space="preserve">b) </w:t>
      </w:r>
      <w:r w:rsidRPr="00EC1D89">
        <w:rPr>
          <w:rStyle w:val="markedcontent"/>
          <w:rFonts w:asciiTheme="minorHAnsi" w:hAnsiTheme="minorHAnsi" w:cstheme="minorHAnsi"/>
          <w:u w:val="single"/>
        </w:rPr>
        <w:t xml:space="preserve">Kryterium doświadczenia </w:t>
      </w:r>
    </w:p>
    <w:p w14:paraId="1579C863" w14:textId="77777777" w:rsidR="004A44F6" w:rsidRPr="004A44F6" w:rsidRDefault="004A44F6" w:rsidP="004A44F6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</w:p>
    <w:p w14:paraId="70BCEB20" w14:textId="5484A176" w:rsidR="00701E1B" w:rsidRPr="004A44F6" w:rsidRDefault="00701E1B" w:rsidP="004D0D08">
      <w:pPr>
        <w:spacing w:line="276" w:lineRule="auto"/>
        <w:ind w:left="142" w:hanging="142"/>
        <w:rPr>
          <w:rStyle w:val="markedcontent"/>
          <w:rFonts w:asciiTheme="minorHAnsi" w:hAnsiTheme="minorHAnsi" w:cstheme="minorHAnsi"/>
        </w:rPr>
      </w:pPr>
      <w:r w:rsidRPr="004A44F6">
        <w:rPr>
          <w:rStyle w:val="markedcontent"/>
          <w:rFonts w:asciiTheme="minorHAnsi" w:hAnsiTheme="minorHAnsi" w:cstheme="minorHAnsi"/>
        </w:rPr>
        <w:t xml:space="preserve">- Ocenie w ramach kryterium będzie podlegać udokumentowany okres pracy zawodowej </w:t>
      </w:r>
      <w:r w:rsidRPr="004A44F6">
        <w:rPr>
          <w:rFonts w:asciiTheme="minorHAnsi" w:hAnsiTheme="minorHAnsi" w:cstheme="minorHAnsi"/>
        </w:rPr>
        <w:t>osoby wskazanej do wykonania szkoleń</w:t>
      </w:r>
      <w:r w:rsidRPr="004A44F6">
        <w:rPr>
          <w:rStyle w:val="markedcontent"/>
          <w:rFonts w:asciiTheme="minorHAnsi" w:hAnsiTheme="minorHAnsi" w:cstheme="minorHAnsi"/>
        </w:rPr>
        <w:t xml:space="preserve"> w zakresie </w:t>
      </w:r>
      <w:r w:rsidR="004A44F6" w:rsidRPr="004A44F6">
        <w:rPr>
          <w:rFonts w:asciiTheme="minorHAnsi" w:hAnsiTheme="minorHAnsi" w:cstheme="minorHAnsi"/>
        </w:rPr>
        <w:t>pracy z osobami z niepełnosprawnością i ich opiekunami w wymiarze minimum 2 lat, potwierdzon</w:t>
      </w:r>
      <w:r w:rsidR="004D0D08">
        <w:rPr>
          <w:rFonts w:asciiTheme="minorHAnsi" w:hAnsiTheme="minorHAnsi" w:cstheme="minorHAnsi"/>
        </w:rPr>
        <w:t>y</w:t>
      </w:r>
      <w:r w:rsidR="004A44F6" w:rsidRPr="004A44F6">
        <w:rPr>
          <w:rFonts w:asciiTheme="minorHAnsi" w:hAnsiTheme="minorHAnsi" w:cstheme="minorHAnsi"/>
        </w:rPr>
        <w:t xml:space="preserve"> świadectwami pracy/zaświadczeniami/referencjami lub innymi dokumentami. </w:t>
      </w:r>
      <w:r w:rsidR="004A44F6">
        <w:rPr>
          <w:rFonts w:asciiTheme="minorHAnsi" w:hAnsiTheme="minorHAnsi" w:cstheme="minorHAnsi"/>
        </w:rPr>
        <w:t xml:space="preserve"> </w:t>
      </w:r>
      <w:r w:rsidRPr="004A44F6">
        <w:rPr>
          <w:rFonts w:asciiTheme="minorHAnsi" w:hAnsiTheme="minorHAnsi" w:cstheme="minorHAnsi"/>
        </w:rPr>
        <w:t xml:space="preserve">- </w:t>
      </w:r>
      <w:r w:rsidRPr="004A44F6">
        <w:rPr>
          <w:rStyle w:val="markedcontent"/>
          <w:rFonts w:asciiTheme="minorHAnsi" w:hAnsiTheme="minorHAnsi" w:cstheme="minorHAnsi"/>
        </w:rPr>
        <w:t xml:space="preserve"> 0-20 pkt. </w:t>
      </w:r>
    </w:p>
    <w:p w14:paraId="1A950F42" w14:textId="05B54C11" w:rsidR="00701E1B" w:rsidRPr="00920517" w:rsidRDefault="004D0D08" w:rsidP="004D0D08">
      <w:pPr>
        <w:pStyle w:val="Akapitzlist"/>
        <w:spacing w:line="276" w:lineRule="auto"/>
        <w:ind w:left="142" w:hanging="142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   </w:t>
      </w:r>
      <w:r w:rsidR="00701E1B" w:rsidRPr="00920517">
        <w:rPr>
          <w:rStyle w:val="markedcontent"/>
          <w:rFonts w:asciiTheme="minorHAnsi" w:hAnsiTheme="minorHAnsi" w:cstheme="minorHAnsi"/>
        </w:rPr>
        <w:t>Punkty uwzględniane będą w zakresie przepracowanych lat, w</w:t>
      </w:r>
      <w:r>
        <w:rPr>
          <w:rStyle w:val="markedcontent"/>
          <w:rFonts w:asciiTheme="minorHAnsi" w:hAnsiTheme="minorHAnsi" w:cstheme="minorHAnsi"/>
        </w:rPr>
        <w:t>edłu</w:t>
      </w:r>
      <w:r w:rsidR="00701E1B" w:rsidRPr="00920517">
        <w:rPr>
          <w:rStyle w:val="markedcontent"/>
          <w:rFonts w:asciiTheme="minorHAnsi" w:hAnsiTheme="minorHAnsi" w:cstheme="minorHAnsi"/>
        </w:rPr>
        <w:t xml:space="preserve">g następującej zasady: </w:t>
      </w:r>
    </w:p>
    <w:p w14:paraId="6377085A" w14:textId="3C388651" w:rsidR="00701E1B" w:rsidRPr="00920517" w:rsidRDefault="00701E1B" w:rsidP="004A44F6">
      <w:pPr>
        <w:pStyle w:val="Akapitzlist"/>
        <w:spacing w:line="276" w:lineRule="auto"/>
        <w:ind w:left="709"/>
        <w:rPr>
          <w:rStyle w:val="markedcontent"/>
          <w:rFonts w:asciiTheme="minorHAnsi" w:hAnsiTheme="minorHAnsi" w:cstheme="minorHAnsi"/>
        </w:rPr>
      </w:pPr>
      <w:r w:rsidRPr="00920517">
        <w:rPr>
          <w:rStyle w:val="markedcontent"/>
          <w:rFonts w:asciiTheme="minorHAnsi" w:hAnsiTheme="minorHAnsi" w:cstheme="minorHAnsi"/>
        </w:rPr>
        <w:t xml:space="preserve">poniżej 2 lat – </w:t>
      </w:r>
      <w:r w:rsidR="004A44F6">
        <w:rPr>
          <w:rStyle w:val="markedcontent"/>
          <w:rFonts w:asciiTheme="minorHAnsi" w:hAnsiTheme="minorHAnsi" w:cstheme="minorHAnsi"/>
        </w:rPr>
        <w:t>oferty nie spełniające kryterium doświadczenia nie będą brane pod uwagę</w:t>
      </w:r>
    </w:p>
    <w:p w14:paraId="6888596E" w14:textId="77777777" w:rsidR="00701E1B" w:rsidRPr="00920517" w:rsidRDefault="00701E1B" w:rsidP="004A44F6">
      <w:pPr>
        <w:pStyle w:val="Akapitzlist"/>
        <w:spacing w:line="276" w:lineRule="auto"/>
        <w:ind w:left="709"/>
        <w:rPr>
          <w:rStyle w:val="markedcontent"/>
          <w:rFonts w:asciiTheme="minorHAnsi" w:hAnsiTheme="minorHAnsi" w:cstheme="minorHAnsi"/>
        </w:rPr>
      </w:pPr>
      <w:r w:rsidRPr="00920517">
        <w:rPr>
          <w:rStyle w:val="markedcontent"/>
          <w:rFonts w:asciiTheme="minorHAnsi" w:hAnsiTheme="minorHAnsi" w:cstheme="minorHAnsi"/>
        </w:rPr>
        <w:t>od 2 do 5 lat – 10 pkt,</w:t>
      </w:r>
    </w:p>
    <w:p w14:paraId="51DBD103" w14:textId="77777777" w:rsidR="00701E1B" w:rsidRPr="00920517" w:rsidRDefault="00701E1B" w:rsidP="004A44F6">
      <w:pPr>
        <w:pStyle w:val="Akapitzlist"/>
        <w:spacing w:line="276" w:lineRule="auto"/>
        <w:ind w:left="709"/>
        <w:rPr>
          <w:rStyle w:val="markedcontent"/>
          <w:rFonts w:asciiTheme="minorHAnsi" w:hAnsiTheme="minorHAnsi" w:cstheme="minorHAnsi"/>
        </w:rPr>
      </w:pPr>
      <w:r w:rsidRPr="00920517">
        <w:rPr>
          <w:rStyle w:val="markedcontent"/>
          <w:rFonts w:asciiTheme="minorHAnsi" w:hAnsiTheme="minorHAnsi" w:cstheme="minorHAnsi"/>
        </w:rPr>
        <w:t>od 6 do 10 lat – 15 pkt,</w:t>
      </w:r>
    </w:p>
    <w:p w14:paraId="78EE4A2F" w14:textId="2B90EED3" w:rsidR="00701E1B" w:rsidRDefault="00701E1B" w:rsidP="004A44F6">
      <w:pPr>
        <w:pStyle w:val="Akapitzlist"/>
        <w:spacing w:line="276" w:lineRule="auto"/>
        <w:ind w:left="709"/>
        <w:rPr>
          <w:rStyle w:val="markedcontent"/>
          <w:rFonts w:asciiTheme="minorHAnsi" w:hAnsiTheme="minorHAnsi" w:cstheme="minorHAnsi"/>
        </w:rPr>
      </w:pPr>
      <w:r w:rsidRPr="00920517">
        <w:rPr>
          <w:rStyle w:val="markedcontent"/>
          <w:rFonts w:asciiTheme="minorHAnsi" w:hAnsiTheme="minorHAnsi" w:cstheme="minorHAnsi"/>
        </w:rPr>
        <w:t>powyżej 10 lat – 20 pkt.</w:t>
      </w:r>
    </w:p>
    <w:p w14:paraId="51CCB47C" w14:textId="7D70BF6E" w:rsidR="004A44F6" w:rsidRDefault="004A44F6" w:rsidP="004A44F6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96CCB15" w14:textId="4DD047A8" w:rsidR="004A44F6" w:rsidRDefault="004A44F6" w:rsidP="004D0D08">
      <w:pPr>
        <w:spacing w:line="276" w:lineRule="auto"/>
        <w:ind w:left="142" w:hanging="142"/>
        <w:rPr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-  </w:t>
      </w:r>
      <w:r w:rsidRPr="004A44F6">
        <w:rPr>
          <w:rStyle w:val="markedcontent"/>
          <w:rFonts w:asciiTheme="minorHAnsi" w:hAnsiTheme="minorHAnsi" w:cstheme="minorHAnsi"/>
        </w:rPr>
        <w:t xml:space="preserve">Ocenie w ramach kryterium będzie podlegać udokumentowany okres pracy zawodowej </w:t>
      </w:r>
      <w:r w:rsidRPr="004A44F6">
        <w:rPr>
          <w:rFonts w:asciiTheme="minorHAnsi" w:hAnsiTheme="minorHAnsi" w:cstheme="minorHAnsi"/>
        </w:rPr>
        <w:t>osoby wskazanej do wykonania szkoleń</w:t>
      </w:r>
      <w:r w:rsidRPr="004A44F6">
        <w:rPr>
          <w:rStyle w:val="markedcontent"/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 zakresie prowadzenia szkoleń z zakresu pielęgnacji osób z niepełnosprawnością w wymiarze minimum 50 godzin, </w:t>
      </w:r>
      <w:r w:rsidRPr="00651893">
        <w:rPr>
          <w:rFonts w:asciiTheme="minorHAnsi" w:hAnsiTheme="minorHAnsi" w:cstheme="minorHAnsi"/>
        </w:rPr>
        <w:t>potwierdzone świadectwami pracy/zaświadczeniami/referencjami lub innymi dokumentami.</w:t>
      </w:r>
      <w:r>
        <w:rPr>
          <w:rFonts w:asciiTheme="minorHAnsi" w:hAnsiTheme="minorHAnsi" w:cstheme="minorHAnsi"/>
        </w:rPr>
        <w:t xml:space="preserve"> -  0-20 pkt</w:t>
      </w:r>
    </w:p>
    <w:p w14:paraId="75FFC536" w14:textId="0D0F9409" w:rsidR="004A44F6" w:rsidRPr="006A07C3" w:rsidRDefault="004D0D08" w:rsidP="004D0D08">
      <w:pPr>
        <w:spacing w:line="276" w:lineRule="auto"/>
        <w:ind w:left="142" w:hanging="142"/>
        <w:jc w:val="both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   </w:t>
      </w:r>
      <w:r w:rsidR="004A44F6" w:rsidRPr="006A07C3">
        <w:rPr>
          <w:rStyle w:val="markedcontent"/>
          <w:rFonts w:asciiTheme="minorHAnsi" w:hAnsiTheme="minorHAnsi" w:cstheme="minorHAnsi"/>
        </w:rPr>
        <w:t xml:space="preserve">Punkty uwzględniane będą w </w:t>
      </w:r>
      <w:r w:rsidR="004A44F6">
        <w:rPr>
          <w:rStyle w:val="markedcontent"/>
          <w:rFonts w:asciiTheme="minorHAnsi" w:hAnsiTheme="minorHAnsi" w:cstheme="minorHAnsi"/>
        </w:rPr>
        <w:t xml:space="preserve">ujęciu godzinowym, </w:t>
      </w:r>
      <w:r w:rsidR="004A44F6" w:rsidRPr="006A07C3">
        <w:rPr>
          <w:rStyle w:val="markedcontent"/>
          <w:rFonts w:asciiTheme="minorHAnsi" w:hAnsiTheme="minorHAnsi" w:cstheme="minorHAnsi"/>
        </w:rPr>
        <w:t>w</w:t>
      </w:r>
      <w:r>
        <w:rPr>
          <w:rStyle w:val="markedcontent"/>
          <w:rFonts w:asciiTheme="minorHAnsi" w:hAnsiTheme="minorHAnsi" w:cstheme="minorHAnsi"/>
        </w:rPr>
        <w:t>edłu</w:t>
      </w:r>
      <w:r w:rsidR="004A44F6" w:rsidRPr="006A07C3">
        <w:rPr>
          <w:rStyle w:val="markedcontent"/>
          <w:rFonts w:asciiTheme="minorHAnsi" w:hAnsiTheme="minorHAnsi" w:cstheme="minorHAnsi"/>
        </w:rPr>
        <w:t xml:space="preserve">g następującej zasady: </w:t>
      </w:r>
    </w:p>
    <w:p w14:paraId="703D9D21" w14:textId="77777777" w:rsidR="004A44F6" w:rsidRPr="006A07C3" w:rsidRDefault="004A44F6" w:rsidP="004A44F6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6A07C3">
        <w:rPr>
          <w:rStyle w:val="markedcontent"/>
          <w:rFonts w:asciiTheme="minorHAnsi" w:hAnsiTheme="minorHAnsi" w:cstheme="minorHAnsi"/>
        </w:rPr>
        <w:t>do 49 godzin – oferty nie spełniające kryterium doświadczenia nie będą brane pod uwagę,</w:t>
      </w:r>
    </w:p>
    <w:p w14:paraId="06C1E637" w14:textId="71C1E3E9" w:rsidR="004A44F6" w:rsidRPr="006A07C3" w:rsidRDefault="004A44F6" w:rsidP="004A44F6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6A07C3">
        <w:rPr>
          <w:rStyle w:val="markedcontent"/>
          <w:rFonts w:asciiTheme="minorHAnsi" w:hAnsiTheme="minorHAnsi" w:cstheme="minorHAnsi"/>
        </w:rPr>
        <w:t>od 50 do 149 godzin – 1</w:t>
      </w:r>
      <w:r w:rsidR="0037464B">
        <w:rPr>
          <w:rStyle w:val="markedcontent"/>
          <w:rFonts w:asciiTheme="minorHAnsi" w:hAnsiTheme="minorHAnsi" w:cstheme="minorHAnsi"/>
        </w:rPr>
        <w:t>0</w:t>
      </w:r>
      <w:r w:rsidRPr="006A07C3">
        <w:rPr>
          <w:rStyle w:val="markedcontent"/>
          <w:rFonts w:asciiTheme="minorHAnsi" w:hAnsiTheme="minorHAnsi" w:cstheme="minorHAnsi"/>
        </w:rPr>
        <w:t xml:space="preserve"> pkt,</w:t>
      </w:r>
    </w:p>
    <w:p w14:paraId="57A97CC2" w14:textId="23DCB280" w:rsidR="004A44F6" w:rsidRPr="006A07C3" w:rsidRDefault="004A44F6" w:rsidP="004A44F6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6A07C3">
        <w:rPr>
          <w:rStyle w:val="markedcontent"/>
          <w:rFonts w:asciiTheme="minorHAnsi" w:hAnsiTheme="minorHAnsi" w:cstheme="minorHAnsi"/>
        </w:rPr>
        <w:t xml:space="preserve">od 150 do 199 godzin – </w:t>
      </w:r>
      <w:r w:rsidR="0037464B">
        <w:rPr>
          <w:rStyle w:val="markedcontent"/>
          <w:rFonts w:asciiTheme="minorHAnsi" w:hAnsiTheme="minorHAnsi" w:cstheme="minorHAnsi"/>
        </w:rPr>
        <w:t>15</w:t>
      </w:r>
      <w:r w:rsidRPr="006A07C3">
        <w:rPr>
          <w:rStyle w:val="markedcontent"/>
          <w:rFonts w:asciiTheme="minorHAnsi" w:hAnsiTheme="minorHAnsi" w:cstheme="minorHAnsi"/>
        </w:rPr>
        <w:t xml:space="preserve"> pkt,</w:t>
      </w:r>
    </w:p>
    <w:p w14:paraId="1C2401D6" w14:textId="18AD92AC" w:rsidR="004A44F6" w:rsidRPr="006A07C3" w:rsidRDefault="004A44F6" w:rsidP="004A44F6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6A07C3">
        <w:rPr>
          <w:rStyle w:val="markedcontent"/>
          <w:rFonts w:asciiTheme="minorHAnsi" w:hAnsiTheme="minorHAnsi" w:cstheme="minorHAnsi"/>
        </w:rPr>
        <w:t xml:space="preserve">powyżej 200 godzin – </w:t>
      </w:r>
      <w:r w:rsidR="0037464B">
        <w:rPr>
          <w:rStyle w:val="markedcontent"/>
          <w:rFonts w:asciiTheme="minorHAnsi" w:hAnsiTheme="minorHAnsi" w:cstheme="minorHAnsi"/>
        </w:rPr>
        <w:t>2</w:t>
      </w:r>
      <w:r w:rsidRPr="006A07C3">
        <w:rPr>
          <w:rStyle w:val="markedcontent"/>
          <w:rFonts w:asciiTheme="minorHAnsi" w:hAnsiTheme="minorHAnsi" w:cstheme="minorHAnsi"/>
        </w:rPr>
        <w:t>0 pkt.</w:t>
      </w:r>
    </w:p>
    <w:p w14:paraId="2A07F53A" w14:textId="19F2B00E" w:rsidR="0037464B" w:rsidRDefault="0037464B" w:rsidP="0037464B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E58CCF9" w14:textId="77777777" w:rsidR="004D0D08" w:rsidRPr="0037464B" w:rsidRDefault="004D0D08" w:rsidP="0037464B">
      <w:pPr>
        <w:spacing w:line="276" w:lineRule="auto"/>
        <w:rPr>
          <w:rFonts w:asciiTheme="minorHAnsi" w:hAnsiTheme="minorHAnsi" w:cstheme="minorHAnsi"/>
        </w:rPr>
      </w:pPr>
    </w:p>
    <w:p w14:paraId="29E8E452" w14:textId="39141D1C" w:rsidR="00E91A3A" w:rsidRPr="00313CE9" w:rsidRDefault="00E91A3A" w:rsidP="0037464B">
      <w:pPr>
        <w:pStyle w:val="Nagwek1"/>
        <w:numPr>
          <w:ilvl w:val="0"/>
          <w:numId w:val="2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Wymaga</w:t>
      </w:r>
      <w:r w:rsidRPr="00313CE9">
        <w:rPr>
          <w:rFonts w:asciiTheme="minorHAnsi" w:hAnsiTheme="minorHAnsi" w:cstheme="minorHAnsi"/>
          <w:color w:val="auto"/>
          <w:sz w:val="28"/>
          <w:szCs w:val="28"/>
        </w:rPr>
        <w:t>ne dokumenty:</w:t>
      </w:r>
    </w:p>
    <w:p w14:paraId="52E0E6E9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3677C94B" w14:textId="3700F6A5" w:rsidR="00126666" w:rsidRPr="00EC1D89" w:rsidRDefault="00E91A3A" w:rsidP="002421CF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Uzupełniony formularz ofer</w:t>
      </w:r>
      <w:r w:rsidR="00126666" w:rsidRPr="00EC1D89">
        <w:rPr>
          <w:rFonts w:asciiTheme="minorHAnsi" w:hAnsiTheme="minorHAnsi" w:cstheme="minorHAnsi"/>
        </w:rPr>
        <w:t>to</w:t>
      </w:r>
      <w:r w:rsidR="006D71A9" w:rsidRPr="00EC1D89">
        <w:rPr>
          <w:rFonts w:asciiTheme="minorHAnsi" w:hAnsiTheme="minorHAnsi" w:cstheme="minorHAnsi"/>
        </w:rPr>
        <w:t xml:space="preserve">wy (Załącznik nr 1 do </w:t>
      </w:r>
      <w:r w:rsidR="00A36610" w:rsidRPr="00EC1D89">
        <w:rPr>
          <w:rFonts w:asciiTheme="minorHAnsi" w:hAnsiTheme="minorHAnsi" w:cstheme="minorHAnsi"/>
        </w:rPr>
        <w:t>Z</w:t>
      </w:r>
      <w:r w:rsidR="006D71A9" w:rsidRPr="00EC1D89">
        <w:rPr>
          <w:rFonts w:asciiTheme="minorHAnsi" w:hAnsiTheme="minorHAnsi" w:cstheme="minorHAnsi"/>
        </w:rPr>
        <w:t xml:space="preserve">apytania </w:t>
      </w:r>
      <w:r w:rsidR="00A36610" w:rsidRPr="00EC1D89">
        <w:rPr>
          <w:rFonts w:asciiTheme="minorHAnsi" w:hAnsiTheme="minorHAnsi" w:cstheme="minorHAnsi"/>
        </w:rPr>
        <w:t>O</w:t>
      </w:r>
      <w:r w:rsidR="006D71A9" w:rsidRPr="00EC1D89">
        <w:rPr>
          <w:rFonts w:asciiTheme="minorHAnsi" w:hAnsiTheme="minorHAnsi" w:cstheme="minorHAnsi"/>
        </w:rPr>
        <w:t>fertowego)</w:t>
      </w:r>
    </w:p>
    <w:p w14:paraId="595B0415" w14:textId="7898B062" w:rsidR="00952F0D" w:rsidRPr="00EC1D89" w:rsidRDefault="00952F0D" w:rsidP="002421CF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Informacje o osobie, która będzie uczestniczyć w wykonywaniu zamówienia, zgodnie </w:t>
      </w:r>
      <w:r w:rsidR="00920E94">
        <w:rPr>
          <w:rFonts w:asciiTheme="minorHAnsi" w:hAnsiTheme="minorHAnsi" w:cstheme="minorHAnsi"/>
        </w:rPr>
        <w:br/>
      </w:r>
      <w:r w:rsidRPr="00EC1D89">
        <w:rPr>
          <w:rFonts w:asciiTheme="minorHAnsi" w:hAnsiTheme="minorHAnsi" w:cstheme="minorHAnsi"/>
        </w:rPr>
        <w:t>z warunkami udziału w postępowaniu, określonymi w pkt V zapytania ofertowego – załącznik nr 2,</w:t>
      </w:r>
    </w:p>
    <w:p w14:paraId="5855D73A" w14:textId="0981AEAD" w:rsidR="007E70B8" w:rsidRPr="00EC1D89" w:rsidRDefault="007E70B8" w:rsidP="002421CF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8A7A08" w:rsidRPr="00EC1D89">
        <w:rPr>
          <w:rFonts w:asciiTheme="minorHAnsi" w:hAnsiTheme="minorHAnsi" w:cstheme="minorHAnsi"/>
        </w:rPr>
        <w:t>3</w:t>
      </w:r>
      <w:r w:rsidRPr="00EC1D89">
        <w:rPr>
          <w:rFonts w:asciiTheme="minorHAnsi" w:hAnsiTheme="minorHAnsi" w:cstheme="minorHAnsi"/>
        </w:rPr>
        <w:t>.</w:t>
      </w:r>
    </w:p>
    <w:p w14:paraId="59033CF7" w14:textId="3C75BD65" w:rsidR="001415D6" w:rsidRPr="00EC1D89" w:rsidRDefault="006D71A9" w:rsidP="002421CF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lastRenderedPageBreak/>
        <w:t>Kserokopie dokumentów potwierdzających doświadczenie zawodowe</w:t>
      </w:r>
      <w:r w:rsidR="004A44F6">
        <w:rPr>
          <w:rFonts w:asciiTheme="minorHAnsi" w:hAnsiTheme="minorHAnsi" w:cstheme="minorHAnsi"/>
        </w:rPr>
        <w:t xml:space="preserve"> osoby uczestniczącej w wykonaniu przedmiotu zamówienia, </w:t>
      </w:r>
      <w:r w:rsidR="00FA02A6" w:rsidRPr="00EC1D89">
        <w:rPr>
          <w:rFonts w:asciiTheme="minorHAnsi" w:hAnsiTheme="minorHAnsi" w:cstheme="minorHAnsi"/>
        </w:rPr>
        <w:t xml:space="preserve">poświadczone przez </w:t>
      </w:r>
      <w:r w:rsidR="004A44F6">
        <w:rPr>
          <w:rFonts w:asciiTheme="minorHAnsi" w:hAnsiTheme="minorHAnsi" w:cstheme="minorHAnsi"/>
        </w:rPr>
        <w:t xml:space="preserve">Oferenta </w:t>
      </w:r>
      <w:r w:rsidR="00FA02A6" w:rsidRPr="00EC1D89">
        <w:rPr>
          <w:rFonts w:asciiTheme="minorHAnsi" w:hAnsiTheme="minorHAnsi" w:cstheme="minorHAnsi"/>
        </w:rPr>
        <w:t xml:space="preserve">za zgodność z oryginałem. </w:t>
      </w:r>
    </w:p>
    <w:p w14:paraId="47EEA4D9" w14:textId="44B8BAB6" w:rsidR="00E62244" w:rsidRDefault="00E62244" w:rsidP="004D0D08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Oświadczenie o wypełnieniu obowiązków informacyjnych RODO – załącznik nr </w:t>
      </w:r>
      <w:r w:rsidR="008A7A08" w:rsidRPr="00EC1D89">
        <w:rPr>
          <w:rFonts w:asciiTheme="minorHAnsi" w:hAnsiTheme="minorHAnsi" w:cstheme="minorHAnsi"/>
        </w:rPr>
        <w:t>4</w:t>
      </w:r>
      <w:r w:rsidRPr="00EC1D89">
        <w:rPr>
          <w:rFonts w:asciiTheme="minorHAnsi" w:hAnsiTheme="minorHAnsi" w:cstheme="minorHAnsi"/>
        </w:rPr>
        <w:t xml:space="preserve"> (jeśli dotyczy).</w:t>
      </w:r>
    </w:p>
    <w:p w14:paraId="5B7C5F20" w14:textId="2BCBDD1D" w:rsidR="007E70B8" w:rsidRPr="004D0D08" w:rsidRDefault="001F5A26" w:rsidP="004D0D08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4D0D08">
        <w:rPr>
          <w:rFonts w:asciiTheme="minorHAnsi" w:hAnsiTheme="minorHAnsi" w:cstheme="minorHAnsi"/>
        </w:rPr>
        <w:t>Przykładowy program szkolenia</w:t>
      </w:r>
      <w:r w:rsidR="004D0D08">
        <w:rPr>
          <w:rFonts w:asciiTheme="minorHAnsi" w:hAnsiTheme="minorHAnsi" w:cstheme="minorHAnsi"/>
        </w:rPr>
        <w:t>.</w:t>
      </w:r>
    </w:p>
    <w:p w14:paraId="6E5FB226" w14:textId="1907696A" w:rsidR="001415D6" w:rsidRPr="00EC1D89" w:rsidRDefault="001415D6" w:rsidP="001F69F5">
      <w:pPr>
        <w:pStyle w:val="Nagwek1"/>
        <w:numPr>
          <w:ilvl w:val="0"/>
          <w:numId w:val="20"/>
        </w:numPr>
        <w:spacing w:line="276" w:lineRule="auto"/>
        <w:ind w:left="567" w:hanging="567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Informacje uzupełniające:</w:t>
      </w:r>
    </w:p>
    <w:p w14:paraId="4C63C925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2F4CD9FC" w14:textId="41DF8F0E" w:rsidR="001415D6" w:rsidRPr="00EC1D89" w:rsidRDefault="001415D6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niniejszym postępowaniu zostanie odrzucona oferta </w:t>
      </w:r>
      <w:r w:rsidR="00D40FA1" w:rsidRPr="00EC1D89">
        <w:rPr>
          <w:rFonts w:asciiTheme="minorHAnsi" w:hAnsiTheme="minorHAnsi" w:cstheme="minorHAnsi"/>
        </w:rPr>
        <w:t>Oferenta</w:t>
      </w:r>
      <w:r w:rsidRPr="00EC1D89">
        <w:rPr>
          <w:rFonts w:asciiTheme="minorHAnsi" w:hAnsiTheme="minorHAnsi" w:cstheme="minorHAnsi"/>
        </w:rPr>
        <w:t>, który:</w:t>
      </w:r>
    </w:p>
    <w:p w14:paraId="754B5F6C" w14:textId="7625C10A" w:rsidR="001415D6" w:rsidRPr="00EC1D89" w:rsidRDefault="00A36610" w:rsidP="002421CF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</w:t>
      </w:r>
      <w:r w:rsidR="001415D6" w:rsidRPr="00EC1D89">
        <w:rPr>
          <w:rFonts w:asciiTheme="minorHAnsi" w:hAnsiTheme="minorHAnsi" w:cstheme="minorHAnsi"/>
        </w:rPr>
        <w:t>ozostaje z Zamawiającym w powiązaniu osobowym bądź kapitałowym,</w:t>
      </w:r>
    </w:p>
    <w:p w14:paraId="279CB572" w14:textId="378C651E" w:rsidR="001415D6" w:rsidRPr="00EC1D89" w:rsidRDefault="00A36610" w:rsidP="002421CF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</w:t>
      </w:r>
      <w:r w:rsidR="001415D6" w:rsidRPr="00EC1D89">
        <w:rPr>
          <w:rFonts w:asciiTheme="minorHAnsi" w:hAnsiTheme="minorHAnsi" w:cstheme="minorHAnsi"/>
        </w:rPr>
        <w:t>ie spełnia wymagań, określonych w punkcie V zapytania ofertowego,</w:t>
      </w:r>
    </w:p>
    <w:p w14:paraId="1B9BE840" w14:textId="1F922905" w:rsidR="001415D6" w:rsidRPr="00EC1D89" w:rsidRDefault="00A36610" w:rsidP="002421CF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</w:t>
      </w:r>
      <w:r w:rsidR="001415D6" w:rsidRPr="00EC1D89">
        <w:rPr>
          <w:rFonts w:asciiTheme="minorHAnsi" w:hAnsiTheme="minorHAnsi" w:cstheme="minorHAnsi"/>
        </w:rPr>
        <w:t>łoży ofertę niespełniającą kryterium formalnych</w:t>
      </w:r>
      <w:r w:rsidR="003C0551" w:rsidRPr="00EC1D89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38D7529D" w:rsidR="001415D6" w:rsidRPr="00EC1D89" w:rsidRDefault="00A36610" w:rsidP="002421CF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</w:t>
      </w:r>
      <w:r w:rsidR="001415D6" w:rsidRPr="00EC1D89">
        <w:rPr>
          <w:rFonts w:asciiTheme="minorHAnsi" w:hAnsiTheme="minorHAnsi" w:cstheme="minorHAnsi"/>
        </w:rPr>
        <w:t>rzedstawi nieprawdziwe informacje (np. nieprawdziwe referencje),</w:t>
      </w:r>
    </w:p>
    <w:p w14:paraId="4E7AA02E" w14:textId="24F3BCE7" w:rsidR="001415D6" w:rsidRPr="00EC1D89" w:rsidRDefault="00A36610" w:rsidP="002421CF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</w:t>
      </w:r>
      <w:r w:rsidR="001415D6" w:rsidRPr="00EC1D89">
        <w:rPr>
          <w:rFonts w:asciiTheme="minorHAnsi" w:hAnsiTheme="minorHAnsi" w:cstheme="minorHAnsi"/>
        </w:rPr>
        <w:t>łoży ofertę po terminie.</w:t>
      </w:r>
    </w:p>
    <w:p w14:paraId="1DB95F7A" w14:textId="74CD8DCF" w:rsidR="001415D6" w:rsidRPr="00EC1D89" w:rsidRDefault="001415D6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 przypadku złożenia dwóch (lub więcej ofert) najkorzystniejszych ofert (o takiej samej punktacji) Zmawiający wybiera ofertę o niższej cenie. Jeżeli cena będzie identyczna,</w:t>
      </w:r>
      <w:r w:rsidR="006D71A9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2E6EF231" w:rsidR="001415D6" w:rsidRPr="00EC1D89" w:rsidRDefault="001415D6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Wykonawca zobowiązuje się do podpisania umowy w terminie wyznaczonym przez Zamawiającego. </w:t>
      </w:r>
      <w:r w:rsidR="003C0551" w:rsidRPr="00EC1D89">
        <w:rPr>
          <w:rFonts w:asciiTheme="minorHAnsi" w:hAnsiTheme="minorHAnsi" w:cstheme="minorHAnsi"/>
        </w:rPr>
        <w:t xml:space="preserve">Wzór umowy stanowi załącznik nr </w:t>
      </w:r>
      <w:r w:rsidR="008A7A08" w:rsidRPr="00EC1D89">
        <w:rPr>
          <w:rFonts w:asciiTheme="minorHAnsi" w:hAnsiTheme="minorHAnsi" w:cstheme="minorHAnsi"/>
        </w:rPr>
        <w:t>5</w:t>
      </w:r>
      <w:r w:rsidR="003C0551" w:rsidRPr="00EC1D89">
        <w:rPr>
          <w:rFonts w:asciiTheme="minorHAnsi" w:hAnsiTheme="minorHAnsi" w:cstheme="minorHAnsi"/>
        </w:rPr>
        <w:t xml:space="preserve"> do niniejszego zapytania ofertowego.</w:t>
      </w:r>
    </w:p>
    <w:p w14:paraId="47C67F5A" w14:textId="25545CD3" w:rsidR="00FF6E5E" w:rsidRPr="00EC1D89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Brak usprawiedliwionego stawiennictwa </w:t>
      </w:r>
      <w:r w:rsidR="00D40FA1" w:rsidRPr="00EC1D89">
        <w:rPr>
          <w:rFonts w:asciiTheme="minorHAnsi" w:hAnsiTheme="minorHAnsi" w:cstheme="minorHAnsi"/>
        </w:rPr>
        <w:t>Oferenta</w:t>
      </w:r>
      <w:r w:rsidRPr="00EC1D89">
        <w:rPr>
          <w:rFonts w:asciiTheme="minorHAnsi" w:hAnsiTheme="minorHAnsi" w:cstheme="minorHAnsi"/>
        </w:rPr>
        <w:t xml:space="preserve"> oraz nieprzedłożenie wymaganych dokumentów w wyznaczonym terminie może spowodować odstąpienie od podpisania umowy, a tym samym niespełnienie warunków udziału w postępowaniu i ostateczne odrzucenie oferty </w:t>
      </w:r>
      <w:r w:rsidR="00D40FA1" w:rsidRPr="00EC1D89">
        <w:rPr>
          <w:rFonts w:asciiTheme="minorHAnsi" w:hAnsiTheme="minorHAnsi" w:cstheme="minorHAnsi"/>
        </w:rPr>
        <w:t xml:space="preserve">Oferenta. </w:t>
      </w:r>
    </w:p>
    <w:p w14:paraId="2C4D41D2" w14:textId="03CD50D6" w:rsidR="00FF6E5E" w:rsidRPr="00EC1D89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przypadku uchylania się </w:t>
      </w:r>
      <w:r w:rsidR="00D40FA1" w:rsidRPr="00EC1D89">
        <w:rPr>
          <w:rFonts w:asciiTheme="minorHAnsi" w:hAnsiTheme="minorHAnsi" w:cstheme="minorHAnsi"/>
        </w:rPr>
        <w:t>Oferenta</w:t>
      </w:r>
      <w:r w:rsidRPr="00EC1D89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D40FA1" w:rsidRPr="00EC1D89">
        <w:rPr>
          <w:rFonts w:asciiTheme="minorHAnsi" w:hAnsiTheme="minorHAnsi" w:cstheme="minorHAnsi"/>
        </w:rPr>
        <w:t>Oferentem.</w:t>
      </w:r>
    </w:p>
    <w:p w14:paraId="658F62DC" w14:textId="14D45D29" w:rsidR="00FF6E5E" w:rsidRPr="00EC1D89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Płatność za zrealizowanie przedmiotu zamówienia może być dokonywana w częściach, która zostanie uszczegółowiona w umowie.</w:t>
      </w:r>
    </w:p>
    <w:p w14:paraId="3206ADCF" w14:textId="481DC991" w:rsidR="00FF6E5E" w:rsidRPr="00EC1D89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przypadku zaistnienia sytuacji związanej z potrzebą dokonania stosownych zmian </w:t>
      </w:r>
      <w:r w:rsidR="00920E94">
        <w:rPr>
          <w:rFonts w:asciiTheme="minorHAnsi" w:hAnsiTheme="minorHAnsi" w:cstheme="minorHAnsi"/>
        </w:rPr>
        <w:br/>
      </w:r>
      <w:r w:rsidRPr="00EC1D89">
        <w:rPr>
          <w:rFonts w:asciiTheme="minorHAnsi" w:hAnsiTheme="minorHAnsi" w:cstheme="minorHAnsi"/>
        </w:rPr>
        <w:t xml:space="preserve">w umowie w celu właściwej realizacji zamówienia publicznego, </w:t>
      </w:r>
      <w:r w:rsidR="003C0551" w:rsidRPr="00EC1D89">
        <w:rPr>
          <w:rFonts w:asciiTheme="minorHAnsi" w:hAnsiTheme="minorHAnsi" w:cstheme="minorHAnsi"/>
        </w:rPr>
        <w:t>zastrzega</w:t>
      </w:r>
      <w:r w:rsidRPr="00EC1D89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3BC1CEC0" w:rsidR="00FF6E5E" w:rsidRPr="00EC1D89" w:rsidRDefault="00A36610" w:rsidP="002421CF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FF6E5E" w:rsidRPr="00EC1D89">
        <w:rPr>
          <w:rFonts w:asciiTheme="minorHAnsi" w:hAnsiTheme="minorHAnsi" w:cstheme="minorHAnsi"/>
        </w:rPr>
        <w:t>kresu i harmonogramu realizacji umowy,</w:t>
      </w:r>
    </w:p>
    <w:p w14:paraId="78371E5C" w14:textId="583F9D7C" w:rsidR="00FF6E5E" w:rsidRPr="00EC1D89" w:rsidRDefault="00A36610" w:rsidP="002421CF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FF6E5E" w:rsidRPr="00EC1D89">
        <w:rPr>
          <w:rFonts w:asciiTheme="minorHAnsi" w:hAnsiTheme="minorHAnsi" w:cstheme="minorHAnsi"/>
        </w:rPr>
        <w:t>statecznej liczby godzin do zrealizowania,</w:t>
      </w:r>
    </w:p>
    <w:p w14:paraId="51252CAC" w14:textId="05475FF1" w:rsidR="00FF6E5E" w:rsidRPr="00EC1D89" w:rsidRDefault="00A36610" w:rsidP="002421CF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FF6E5E" w:rsidRPr="00EC1D89">
        <w:rPr>
          <w:rFonts w:asciiTheme="minorHAnsi" w:hAnsiTheme="minorHAnsi" w:cstheme="minorHAnsi"/>
        </w:rPr>
        <w:t>statecznej liczby uczestników projektu,</w:t>
      </w:r>
    </w:p>
    <w:p w14:paraId="36EA4750" w14:textId="1300487A" w:rsidR="00FF6E5E" w:rsidRPr="00EC1D89" w:rsidRDefault="00A36610" w:rsidP="002421CF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</w:t>
      </w:r>
      <w:r w:rsidR="00FF6E5E" w:rsidRPr="00EC1D89">
        <w:rPr>
          <w:rFonts w:asciiTheme="minorHAnsi" w:hAnsiTheme="minorHAnsi" w:cstheme="minorHAnsi"/>
        </w:rPr>
        <w:t>iejsca realizacji umowy</w:t>
      </w:r>
      <w:r w:rsidR="002C637F">
        <w:rPr>
          <w:rFonts w:asciiTheme="minorHAnsi" w:hAnsiTheme="minorHAnsi" w:cstheme="minorHAnsi"/>
        </w:rPr>
        <w:t>.</w:t>
      </w:r>
    </w:p>
    <w:p w14:paraId="4E9B1E37" w14:textId="160D59E0" w:rsidR="00FF6E5E" w:rsidRPr="00EC1D89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 może unieważnić postępowanie, gdy:</w:t>
      </w:r>
    </w:p>
    <w:p w14:paraId="193DB6A0" w14:textId="0C1568B8" w:rsidR="00FF6E5E" w:rsidRPr="00EC1D89" w:rsidRDefault="00A36610" w:rsidP="002421CF">
      <w:pPr>
        <w:pStyle w:val="Akapitzlist"/>
        <w:numPr>
          <w:ilvl w:val="0"/>
          <w:numId w:val="7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</w:t>
      </w:r>
      <w:r w:rsidR="00FF6E5E" w:rsidRPr="00EC1D89">
        <w:rPr>
          <w:rFonts w:asciiTheme="minorHAnsi" w:hAnsiTheme="minorHAnsi" w:cstheme="minorHAnsi"/>
        </w:rPr>
        <w:t xml:space="preserve"> postepowaniu nie złożono żadnej oferty,</w:t>
      </w:r>
    </w:p>
    <w:p w14:paraId="2A41DE00" w14:textId="53DAE6CC" w:rsidR="00FF6E5E" w:rsidRPr="00EC1D89" w:rsidRDefault="00A36610" w:rsidP="002421CF">
      <w:pPr>
        <w:pStyle w:val="Akapitzlist"/>
        <w:numPr>
          <w:ilvl w:val="0"/>
          <w:numId w:val="7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c</w:t>
      </w:r>
      <w:r w:rsidR="00FF6E5E" w:rsidRPr="00EC1D89">
        <w:rPr>
          <w:rFonts w:asciiTheme="minorHAnsi" w:hAnsiTheme="minorHAnsi" w:cstheme="minorHAnsi"/>
        </w:rPr>
        <w:t>ena najkorzystniejszej oferty przekroczyła wartość kwoty, którą Zamawiający zamierza przeznaczyć na sfinansowanie zamówienia.</w:t>
      </w:r>
    </w:p>
    <w:p w14:paraId="51442B29" w14:textId="39CAAA13" w:rsidR="00591F48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lastRenderedPageBreak/>
        <w:t xml:space="preserve">W związku z rozstrzygnięciem zapytania ofertowego, Oferentowi nie przysługują środki odwoławcze. </w:t>
      </w:r>
    </w:p>
    <w:p w14:paraId="2EEB720C" w14:textId="77777777" w:rsidR="00920E94" w:rsidRPr="00920E94" w:rsidRDefault="00920E94" w:rsidP="002421CF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60DA5061" w14:textId="2F858326" w:rsidR="003C0551" w:rsidRPr="00EC1D89" w:rsidRDefault="00FF6E5E" w:rsidP="001F69F5">
      <w:pPr>
        <w:pStyle w:val="Nagwek1"/>
        <w:numPr>
          <w:ilvl w:val="0"/>
          <w:numId w:val="2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 xml:space="preserve">Termin i sposób składania oferty </w:t>
      </w:r>
    </w:p>
    <w:p w14:paraId="300508B8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59E599F4" w14:textId="5896A534" w:rsidR="00D40FA1" w:rsidRPr="00EC1D89" w:rsidRDefault="00D40FA1" w:rsidP="002421CF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585012A9" w14:textId="77777777" w:rsidR="00D40FA1" w:rsidRPr="00EC1D89" w:rsidRDefault="00D40FA1" w:rsidP="002421CF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Termin związania ofertą: 30 dni. </w:t>
      </w:r>
    </w:p>
    <w:p w14:paraId="12E8C240" w14:textId="5ED367A2" w:rsidR="00D40FA1" w:rsidRPr="00EC1D89" w:rsidRDefault="00D40FA1" w:rsidP="002421CF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Oferty należy składać w: Miejskim Ośrodku Pomocy Społecznej w Sopocie</w:t>
      </w:r>
      <w:r w:rsidR="00A36610" w:rsidRPr="00EC1D89">
        <w:rPr>
          <w:rFonts w:asciiTheme="minorHAnsi" w:hAnsiTheme="minorHAnsi" w:cstheme="minorHAnsi"/>
        </w:rPr>
        <w:t>,</w:t>
      </w:r>
      <w:r w:rsidRPr="00EC1D89">
        <w:rPr>
          <w:rFonts w:asciiTheme="minorHAnsi" w:hAnsiTheme="minorHAnsi" w:cstheme="minorHAnsi"/>
        </w:rPr>
        <w:t xml:space="preserve"> ul. Kolejowa 14 lub przesłać na adres Miejskiego Ośrodka Pomocy Społecznej w Sopocie ul. Kolejowa 14, 81-835 Sopot, do dnia</w:t>
      </w:r>
      <w:r w:rsidR="001F69F5">
        <w:rPr>
          <w:rFonts w:asciiTheme="minorHAnsi" w:hAnsiTheme="minorHAnsi" w:cstheme="minorHAnsi"/>
        </w:rPr>
        <w:t xml:space="preserve"> </w:t>
      </w:r>
      <w:r w:rsidR="00472670">
        <w:rPr>
          <w:rFonts w:asciiTheme="minorHAnsi" w:hAnsiTheme="minorHAnsi" w:cstheme="minorHAnsi"/>
        </w:rPr>
        <w:t>0</w:t>
      </w:r>
      <w:r w:rsidR="003F02F0">
        <w:rPr>
          <w:rFonts w:asciiTheme="minorHAnsi" w:hAnsiTheme="minorHAnsi" w:cstheme="minorHAnsi"/>
        </w:rPr>
        <w:t>6</w:t>
      </w:r>
      <w:r w:rsidR="001F69F5">
        <w:rPr>
          <w:rFonts w:asciiTheme="minorHAnsi" w:hAnsiTheme="minorHAnsi" w:cstheme="minorHAnsi"/>
        </w:rPr>
        <w:t>.0</w:t>
      </w:r>
      <w:r w:rsidR="00472670">
        <w:rPr>
          <w:rFonts w:asciiTheme="minorHAnsi" w:hAnsiTheme="minorHAnsi" w:cstheme="minorHAnsi"/>
        </w:rPr>
        <w:t>4</w:t>
      </w:r>
      <w:r w:rsidR="001F69F5">
        <w:rPr>
          <w:rFonts w:asciiTheme="minorHAnsi" w:hAnsiTheme="minorHAnsi" w:cstheme="minorHAnsi"/>
        </w:rPr>
        <w:t>.2023</w:t>
      </w:r>
      <w:r w:rsidRPr="00EC1D89">
        <w:rPr>
          <w:rFonts w:asciiTheme="minorHAnsi" w:hAnsiTheme="minorHAnsi" w:cstheme="minorHAnsi"/>
        </w:rPr>
        <w:t xml:space="preserve"> do godziny </w:t>
      </w:r>
      <w:r w:rsidR="001F69F5">
        <w:rPr>
          <w:rFonts w:asciiTheme="minorHAnsi" w:hAnsiTheme="minorHAnsi" w:cstheme="minorHAnsi"/>
        </w:rPr>
        <w:t>1</w:t>
      </w:r>
      <w:r w:rsidR="00472670">
        <w:rPr>
          <w:rFonts w:asciiTheme="minorHAnsi" w:hAnsiTheme="minorHAnsi" w:cstheme="minorHAnsi"/>
        </w:rPr>
        <w:t>0</w:t>
      </w:r>
      <w:r w:rsidR="001F69F5">
        <w:rPr>
          <w:rFonts w:asciiTheme="minorHAnsi" w:hAnsiTheme="minorHAnsi" w:cstheme="minorHAnsi"/>
        </w:rPr>
        <w:t>:</w:t>
      </w:r>
      <w:r w:rsidR="00472670">
        <w:rPr>
          <w:rFonts w:asciiTheme="minorHAnsi" w:hAnsiTheme="minorHAnsi" w:cstheme="minorHAnsi"/>
        </w:rPr>
        <w:t>0</w:t>
      </w:r>
      <w:r w:rsidR="001F69F5">
        <w:rPr>
          <w:rFonts w:asciiTheme="minorHAnsi" w:hAnsiTheme="minorHAnsi" w:cstheme="minorHAnsi"/>
        </w:rPr>
        <w:t xml:space="preserve">0. </w:t>
      </w:r>
      <w:r w:rsidRPr="00EC1D89">
        <w:rPr>
          <w:rFonts w:asciiTheme="minorHAnsi" w:hAnsiTheme="minorHAnsi" w:cstheme="minorHAnsi"/>
        </w:rPr>
        <w:t>Liczy się data wpływu do Miejskiego Ośrodka Pomocy Społecznej w Sopocie.  Oferty prosimy składać w</w:t>
      </w:r>
      <w:r w:rsidR="00A36610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 xml:space="preserve">zamkniętej kopercie z dopiskiem: </w:t>
      </w:r>
      <w:r w:rsidR="0037464B">
        <w:rPr>
          <w:rStyle w:val="markedcontent"/>
          <w:rFonts w:asciiTheme="minorHAnsi" w:hAnsiTheme="minorHAnsi" w:cstheme="minorHAnsi"/>
        </w:rPr>
        <w:t>ZSiR.271.</w:t>
      </w:r>
      <w:r w:rsidR="0012327D">
        <w:rPr>
          <w:rStyle w:val="markedcontent"/>
          <w:rFonts w:asciiTheme="minorHAnsi" w:hAnsiTheme="minorHAnsi" w:cstheme="minorHAnsi"/>
        </w:rPr>
        <w:t>6</w:t>
      </w:r>
      <w:r w:rsidR="0037464B">
        <w:rPr>
          <w:rStyle w:val="markedcontent"/>
          <w:rFonts w:asciiTheme="minorHAnsi" w:hAnsiTheme="minorHAnsi" w:cstheme="minorHAnsi"/>
        </w:rPr>
        <w:t>.202</w:t>
      </w:r>
      <w:r w:rsidR="0012327D">
        <w:rPr>
          <w:rStyle w:val="markedcontent"/>
          <w:rFonts w:asciiTheme="minorHAnsi" w:hAnsiTheme="minorHAnsi" w:cstheme="minorHAnsi"/>
        </w:rPr>
        <w:t>3</w:t>
      </w:r>
      <w:r w:rsidR="0037464B">
        <w:rPr>
          <w:rStyle w:val="markedcontent"/>
          <w:rFonts w:asciiTheme="minorHAnsi" w:hAnsiTheme="minorHAnsi" w:cstheme="minorHAnsi"/>
        </w:rPr>
        <w:t xml:space="preserve"> </w:t>
      </w:r>
      <w:r w:rsidR="00472670">
        <w:rPr>
          <w:rStyle w:val="markedcontent"/>
          <w:rFonts w:asciiTheme="minorHAnsi" w:hAnsiTheme="minorHAnsi" w:cstheme="minorHAnsi"/>
        </w:rPr>
        <w:t>(2/2023/DU)</w:t>
      </w:r>
      <w:r w:rsidR="00167440">
        <w:rPr>
          <w:rStyle w:val="markedcontent"/>
          <w:rFonts w:asciiTheme="minorHAnsi" w:hAnsiTheme="minorHAnsi" w:cstheme="minorHAnsi"/>
        </w:rPr>
        <w:t>.</w:t>
      </w:r>
    </w:p>
    <w:p w14:paraId="0670D776" w14:textId="77777777" w:rsidR="00D40FA1" w:rsidRPr="00EC1D89" w:rsidRDefault="00D40FA1" w:rsidP="002421CF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Oferty złożone po terminie nie będą rozpatrywane.</w:t>
      </w:r>
    </w:p>
    <w:p w14:paraId="71C8CEC4" w14:textId="5D25578C" w:rsidR="006D71A9" w:rsidRPr="004A44F6" w:rsidRDefault="00D40FA1" w:rsidP="00821B72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4A44F6">
        <w:rPr>
          <w:rFonts w:asciiTheme="minorHAnsi" w:hAnsiTheme="minorHAnsi" w:cstheme="minorHAnsi"/>
        </w:rPr>
        <w:t xml:space="preserve">Otwarcie ofert nastąpi w siedzibie Zamawiającego w dniu </w:t>
      </w:r>
      <w:r w:rsidR="003F02F0">
        <w:rPr>
          <w:rFonts w:asciiTheme="minorHAnsi" w:hAnsiTheme="minorHAnsi" w:cstheme="minorHAnsi"/>
        </w:rPr>
        <w:t>6</w:t>
      </w:r>
      <w:r w:rsidR="001F69F5">
        <w:rPr>
          <w:rFonts w:asciiTheme="minorHAnsi" w:hAnsiTheme="minorHAnsi" w:cstheme="minorHAnsi"/>
        </w:rPr>
        <w:t>.0</w:t>
      </w:r>
      <w:r w:rsidR="00472670">
        <w:rPr>
          <w:rFonts w:asciiTheme="minorHAnsi" w:hAnsiTheme="minorHAnsi" w:cstheme="minorHAnsi"/>
        </w:rPr>
        <w:t>4</w:t>
      </w:r>
      <w:r w:rsidR="001F69F5">
        <w:rPr>
          <w:rFonts w:asciiTheme="minorHAnsi" w:hAnsiTheme="minorHAnsi" w:cstheme="minorHAnsi"/>
        </w:rPr>
        <w:t xml:space="preserve">.2023 o godzinie </w:t>
      </w:r>
      <w:r w:rsidR="00472670">
        <w:rPr>
          <w:rFonts w:asciiTheme="minorHAnsi" w:hAnsiTheme="minorHAnsi" w:cstheme="minorHAnsi"/>
        </w:rPr>
        <w:t>11</w:t>
      </w:r>
      <w:r w:rsidR="001F69F5">
        <w:rPr>
          <w:rFonts w:asciiTheme="minorHAnsi" w:hAnsiTheme="minorHAnsi" w:cstheme="minorHAnsi"/>
        </w:rPr>
        <w:t>:00, w pokoju 0-7.</w:t>
      </w:r>
    </w:p>
    <w:p w14:paraId="6CE029DC" w14:textId="6EB2C9B7" w:rsidR="00373984" w:rsidRDefault="00373984" w:rsidP="002421CF"/>
    <w:p w14:paraId="731B541A" w14:textId="77777777" w:rsidR="00757408" w:rsidRPr="00373984" w:rsidRDefault="00757408" w:rsidP="002421CF"/>
    <w:p w14:paraId="4FD2DDEE" w14:textId="1E326AAB" w:rsidR="006D71A9" w:rsidRPr="00EC1D89" w:rsidRDefault="006D71A9" w:rsidP="001F69F5">
      <w:pPr>
        <w:pStyle w:val="Nagwek1"/>
        <w:numPr>
          <w:ilvl w:val="0"/>
          <w:numId w:val="2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Oso</w:t>
      </w:r>
      <w:r w:rsidR="00E62244" w:rsidRPr="00EC1D89">
        <w:rPr>
          <w:rFonts w:asciiTheme="minorHAnsi" w:hAnsiTheme="minorHAnsi" w:cstheme="minorHAnsi"/>
          <w:color w:val="auto"/>
          <w:sz w:val="28"/>
          <w:szCs w:val="28"/>
        </w:rPr>
        <w:t>b</w:t>
      </w:r>
      <w:r w:rsidRPr="00EC1D89">
        <w:rPr>
          <w:rFonts w:asciiTheme="minorHAnsi" w:hAnsiTheme="minorHAnsi" w:cstheme="minorHAnsi"/>
          <w:color w:val="auto"/>
          <w:sz w:val="28"/>
          <w:szCs w:val="28"/>
        </w:rPr>
        <w:t>ą do kontaktów w sprawie niniejszego zapytania ofertowego jest:</w:t>
      </w:r>
    </w:p>
    <w:p w14:paraId="0F32E4BC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3AD0CA51" w14:textId="49510C6A" w:rsidR="006D71A9" w:rsidRPr="00EC1D89" w:rsidRDefault="006D71A9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Karolina Jędrzejczak-Lubińska, tel. 58 551 17 10 wew. 247 lub e-mail: k.jedrzejczak@mopssopot.pl</w:t>
      </w:r>
      <w:r w:rsidR="002A5205" w:rsidRPr="00EC1D89">
        <w:rPr>
          <w:rFonts w:asciiTheme="minorHAnsi" w:hAnsiTheme="minorHAnsi" w:cstheme="minorHAnsi"/>
        </w:rPr>
        <w:t>.</w:t>
      </w:r>
    </w:p>
    <w:p w14:paraId="4DCE19BF" w14:textId="76BE9AF6" w:rsidR="00590E1D" w:rsidRPr="00EC1D89" w:rsidRDefault="00590E1D" w:rsidP="002421CF">
      <w:pPr>
        <w:pStyle w:val="Nagwek1"/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3A7B5BD4" w14:textId="1A5BEE62" w:rsidR="00590E1D" w:rsidRPr="00EC1D89" w:rsidRDefault="00590E1D" w:rsidP="001F69F5">
      <w:pPr>
        <w:pStyle w:val="Nagwek1"/>
        <w:numPr>
          <w:ilvl w:val="0"/>
          <w:numId w:val="2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Klauzula RODO</w:t>
      </w:r>
    </w:p>
    <w:p w14:paraId="53D4F4BA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28085233" w14:textId="77777777" w:rsidR="006E0FF6" w:rsidRPr="00EC1D89" w:rsidRDefault="006E0FF6" w:rsidP="002421CF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EC1D89">
        <w:rPr>
          <w:rFonts w:asciiTheme="minorHAnsi" w:eastAsia="Arial" w:hAnsiTheme="minorHAnsi" w:cstheme="minorHAnsi"/>
          <w:spacing w:val="-11"/>
        </w:rPr>
        <w:t xml:space="preserve"> </w:t>
      </w:r>
      <w:r w:rsidRPr="00EC1D89">
        <w:rPr>
          <w:rFonts w:asciiTheme="minorHAnsi" w:eastAsia="Arial" w:hAnsiTheme="minorHAnsi" w:cstheme="minorHAnsi"/>
        </w:rPr>
        <w:t>dyrektywy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95/46/WE</w:t>
      </w:r>
      <w:r w:rsidRPr="00EC1D89">
        <w:rPr>
          <w:rFonts w:asciiTheme="minorHAnsi" w:eastAsia="Arial" w:hAnsiTheme="minorHAnsi" w:cstheme="minorHAnsi"/>
          <w:spacing w:val="-17"/>
        </w:rPr>
        <w:t xml:space="preserve"> </w:t>
      </w:r>
      <w:r w:rsidRPr="00EC1D89">
        <w:rPr>
          <w:rFonts w:asciiTheme="minorHAnsi" w:eastAsia="Arial" w:hAnsiTheme="minorHAnsi" w:cstheme="minorHAnsi"/>
        </w:rPr>
        <w:t>(ogólne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rozporządzenie</w:t>
      </w:r>
      <w:r w:rsidRPr="00EC1D89">
        <w:rPr>
          <w:rFonts w:asciiTheme="minorHAnsi" w:eastAsia="Arial" w:hAnsiTheme="minorHAnsi" w:cstheme="minorHAnsi"/>
          <w:spacing w:val="-11"/>
        </w:rPr>
        <w:t xml:space="preserve"> </w:t>
      </w:r>
      <w:r w:rsidRPr="00EC1D89">
        <w:rPr>
          <w:rFonts w:asciiTheme="minorHAnsi" w:eastAsia="Arial" w:hAnsiTheme="minorHAnsi" w:cstheme="minorHAnsi"/>
        </w:rPr>
        <w:t>o</w:t>
      </w:r>
      <w:r w:rsidRPr="00EC1D89">
        <w:rPr>
          <w:rFonts w:asciiTheme="minorHAnsi" w:eastAsia="Arial" w:hAnsiTheme="minorHAnsi" w:cstheme="minorHAnsi"/>
          <w:spacing w:val="-11"/>
        </w:rPr>
        <w:t xml:space="preserve"> </w:t>
      </w:r>
      <w:r w:rsidRPr="00EC1D89">
        <w:rPr>
          <w:rFonts w:asciiTheme="minorHAnsi" w:eastAsia="Arial" w:hAnsiTheme="minorHAnsi" w:cstheme="minorHAnsi"/>
        </w:rPr>
        <w:t>ochronie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danych)</w:t>
      </w:r>
      <w:r w:rsidRPr="00EC1D89">
        <w:rPr>
          <w:rFonts w:asciiTheme="minorHAnsi" w:eastAsia="Arial" w:hAnsiTheme="minorHAnsi" w:cstheme="minorHAnsi"/>
          <w:spacing w:val="-10"/>
        </w:rPr>
        <w:t xml:space="preserve"> </w:t>
      </w:r>
      <w:r w:rsidRPr="00EC1D89">
        <w:rPr>
          <w:rFonts w:asciiTheme="minorHAnsi" w:eastAsia="Arial" w:hAnsiTheme="minorHAnsi" w:cstheme="minorHAnsi"/>
        </w:rPr>
        <w:t>(Dz.</w:t>
      </w:r>
      <w:r w:rsidRPr="00EC1D89">
        <w:rPr>
          <w:rFonts w:asciiTheme="minorHAnsi" w:eastAsia="Arial" w:hAnsiTheme="minorHAnsi" w:cstheme="minorHAnsi"/>
          <w:spacing w:val="-12"/>
        </w:rPr>
        <w:t xml:space="preserve"> </w:t>
      </w:r>
      <w:r w:rsidRPr="00EC1D89">
        <w:rPr>
          <w:rFonts w:asciiTheme="minorHAnsi" w:eastAsia="Arial" w:hAnsiTheme="minorHAnsi" w:cstheme="minorHAnsi"/>
        </w:rPr>
        <w:t>Urz.</w:t>
      </w:r>
      <w:r w:rsidRPr="00EC1D89">
        <w:rPr>
          <w:rFonts w:asciiTheme="minorHAnsi" w:eastAsia="Arial" w:hAnsiTheme="minorHAnsi" w:cstheme="minorHAnsi"/>
          <w:spacing w:val="-10"/>
        </w:rPr>
        <w:t xml:space="preserve"> </w:t>
      </w:r>
      <w:r w:rsidRPr="00EC1D89">
        <w:rPr>
          <w:rFonts w:asciiTheme="minorHAnsi" w:eastAsia="Arial" w:hAnsiTheme="minorHAnsi" w:cstheme="minorHAnsi"/>
        </w:rPr>
        <w:t>UE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L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119 z 04.05.2016, str. 1), dalej RODO, informuję,</w:t>
      </w:r>
      <w:r w:rsidRPr="00EC1D89">
        <w:rPr>
          <w:rFonts w:asciiTheme="minorHAnsi" w:eastAsia="Arial" w:hAnsiTheme="minorHAnsi" w:cstheme="minorHAnsi"/>
          <w:spacing w:val="-18"/>
        </w:rPr>
        <w:t xml:space="preserve"> </w:t>
      </w:r>
      <w:r w:rsidRPr="00EC1D89">
        <w:rPr>
          <w:rFonts w:asciiTheme="minorHAnsi" w:eastAsia="Arial" w:hAnsiTheme="minorHAnsi" w:cstheme="minorHAnsi"/>
        </w:rPr>
        <w:t>że:</w:t>
      </w:r>
    </w:p>
    <w:p w14:paraId="62463735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Administratorem</w:t>
      </w:r>
      <w:r w:rsidRPr="00EC1D89">
        <w:rPr>
          <w:rFonts w:asciiTheme="minorHAnsi" w:eastAsia="Arial" w:hAnsiTheme="minorHAnsi" w:cstheme="minorHAnsi"/>
          <w:spacing w:val="-5"/>
        </w:rPr>
        <w:t xml:space="preserve"> </w:t>
      </w:r>
      <w:r w:rsidRPr="00EC1D89">
        <w:rPr>
          <w:rFonts w:asciiTheme="minorHAnsi" w:eastAsia="Arial" w:hAnsiTheme="minorHAnsi" w:cstheme="minorHAnsi"/>
        </w:rPr>
        <w:t>Pani/Pana</w:t>
      </w:r>
      <w:r w:rsidRPr="00EC1D89">
        <w:rPr>
          <w:rFonts w:asciiTheme="minorHAnsi" w:eastAsia="Arial" w:hAnsiTheme="minorHAnsi" w:cstheme="minorHAnsi"/>
          <w:spacing w:val="-7"/>
        </w:rPr>
        <w:t xml:space="preserve"> </w:t>
      </w:r>
      <w:r w:rsidRPr="00EC1D89">
        <w:rPr>
          <w:rFonts w:asciiTheme="minorHAnsi" w:eastAsia="Arial" w:hAnsiTheme="minorHAnsi" w:cstheme="minorHAnsi"/>
        </w:rPr>
        <w:t>danych</w:t>
      </w:r>
      <w:r w:rsidRPr="00EC1D89">
        <w:rPr>
          <w:rFonts w:asciiTheme="minorHAnsi" w:eastAsia="Arial" w:hAnsiTheme="minorHAnsi" w:cstheme="minorHAnsi"/>
          <w:spacing w:val="-5"/>
        </w:rPr>
        <w:t xml:space="preserve"> </w:t>
      </w:r>
      <w:r w:rsidRPr="00EC1D89">
        <w:rPr>
          <w:rFonts w:asciiTheme="minorHAnsi" w:eastAsia="Arial" w:hAnsiTheme="minorHAnsi" w:cstheme="minorHAnsi"/>
        </w:rPr>
        <w:t>osobowych</w:t>
      </w:r>
      <w:r w:rsidRPr="00EC1D89">
        <w:rPr>
          <w:rFonts w:asciiTheme="minorHAnsi" w:eastAsia="Arial" w:hAnsiTheme="minorHAnsi" w:cstheme="minorHAnsi"/>
          <w:spacing w:val="-6"/>
        </w:rPr>
        <w:t xml:space="preserve"> </w:t>
      </w:r>
      <w:r w:rsidRPr="00EC1D89">
        <w:rPr>
          <w:rFonts w:asciiTheme="minorHAnsi" w:eastAsia="Arial" w:hAnsiTheme="minorHAnsi" w:cstheme="minorHAnsi"/>
        </w:rPr>
        <w:t>jest</w:t>
      </w:r>
      <w:r w:rsidRPr="00EC1D89">
        <w:rPr>
          <w:rFonts w:asciiTheme="minorHAnsi" w:eastAsia="Arial" w:hAnsiTheme="minorHAnsi" w:cstheme="minorHAnsi"/>
          <w:spacing w:val="-5"/>
        </w:rPr>
        <w:t xml:space="preserve"> </w:t>
      </w:r>
      <w:r w:rsidRPr="00EC1D89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EC1D89">
        <w:rPr>
          <w:rFonts w:asciiTheme="minorHAnsi" w:eastAsia="Arial" w:hAnsiTheme="minorHAnsi" w:cstheme="minorHAnsi"/>
        </w:rPr>
        <w:br/>
        <w:t xml:space="preserve">e - </w:t>
      </w:r>
      <w:r w:rsidRPr="002C637F">
        <w:rPr>
          <w:rFonts w:asciiTheme="minorHAnsi" w:eastAsia="Arial" w:hAnsiTheme="minorHAnsi" w:cstheme="minorHAnsi"/>
        </w:rPr>
        <w:t xml:space="preserve">mailowy </w:t>
      </w:r>
      <w:hyperlink r:id="rId8" w:history="1">
        <w:r w:rsidRPr="002C637F">
          <w:rPr>
            <w:rStyle w:val="Hipercze"/>
            <w:rFonts w:asciiTheme="minorHAnsi" w:eastAsia="Arial" w:hAnsiTheme="minorHAnsi" w:cstheme="minorHAnsi"/>
            <w:color w:val="auto"/>
            <w:u w:val="none"/>
          </w:rPr>
          <w:t>mops@mopssopot.pl</w:t>
        </w:r>
      </w:hyperlink>
      <w:r w:rsidRPr="002C637F">
        <w:rPr>
          <w:rFonts w:asciiTheme="minorHAnsi" w:eastAsia="Arial" w:hAnsiTheme="minorHAnsi" w:cstheme="minorHAnsi"/>
        </w:rPr>
        <w:t>, tel</w:t>
      </w:r>
      <w:r w:rsidRPr="00EC1D89">
        <w:rPr>
          <w:rFonts w:asciiTheme="minorHAnsi" w:eastAsia="Arial" w:hAnsiTheme="minorHAnsi" w:cstheme="minorHAnsi"/>
        </w:rPr>
        <w:t>. 58 5511710 dalej zwany MOPS;</w:t>
      </w:r>
    </w:p>
    <w:p w14:paraId="3AC0CD70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 xml:space="preserve">Kontakt z Inspektorem Ochrony Danych w Miejskim Ośrodku Pomocy Społecznej w Sopocie: listownie na adres: ul. Kolejowa 14, kod pocztowy 81-835 lub na adres e – mailowy: </w:t>
      </w:r>
      <w:r w:rsidRPr="00EC1D89">
        <w:rPr>
          <w:rFonts w:asciiTheme="minorHAnsi" w:eastAsia="Arial" w:hAnsiTheme="minorHAnsi" w:cstheme="minorHAnsi"/>
          <w:u w:color="000000"/>
        </w:rPr>
        <w:t>iod@mopssopot.pl</w:t>
      </w:r>
      <w:r w:rsidRPr="00EC1D89">
        <w:rPr>
          <w:rFonts w:asciiTheme="minorHAnsi" w:eastAsia="Arial" w:hAnsiTheme="minorHAnsi" w:cstheme="minorHAnsi"/>
        </w:rPr>
        <w:t>,</w:t>
      </w:r>
    </w:p>
    <w:p w14:paraId="11960BB8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44C5701" w14:textId="77777777" w:rsidR="006E0FF6" w:rsidRPr="00EC1D89" w:rsidRDefault="006E0FF6" w:rsidP="002421CF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lastRenderedPageBreak/>
        <w:t>ustawa z dnia 23 kwietnia 1964 r. Kodeks cywilny,</w:t>
      </w:r>
    </w:p>
    <w:p w14:paraId="3FB28DF1" w14:textId="77777777" w:rsidR="006E0FF6" w:rsidRPr="00EC1D89" w:rsidRDefault="006E0FF6" w:rsidP="002421CF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3FFC2274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4" w:line="276" w:lineRule="auto"/>
        <w:ind w:right="108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Odbiorcami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Pani/Pana</w:t>
      </w:r>
      <w:r w:rsidRPr="00EC1D89">
        <w:rPr>
          <w:rFonts w:asciiTheme="minorHAnsi" w:eastAsia="Arial" w:hAnsiTheme="minorHAnsi" w:cstheme="minorHAnsi"/>
          <w:spacing w:val="-15"/>
        </w:rPr>
        <w:t xml:space="preserve"> </w:t>
      </w:r>
      <w:r w:rsidRPr="00EC1D89">
        <w:rPr>
          <w:rFonts w:asciiTheme="minorHAnsi" w:eastAsia="Arial" w:hAnsiTheme="minorHAnsi" w:cstheme="minorHAnsi"/>
        </w:rPr>
        <w:t>danych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osobowych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będą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osoby</w:t>
      </w:r>
      <w:r w:rsidRPr="00EC1D89">
        <w:rPr>
          <w:rFonts w:asciiTheme="minorHAnsi" w:eastAsia="Arial" w:hAnsiTheme="minorHAnsi" w:cstheme="minorHAnsi"/>
          <w:spacing w:val="-16"/>
        </w:rPr>
        <w:t xml:space="preserve"> </w:t>
      </w:r>
      <w:r w:rsidRPr="00EC1D89">
        <w:rPr>
          <w:rFonts w:asciiTheme="minorHAnsi" w:eastAsia="Arial" w:hAnsiTheme="minorHAnsi" w:cstheme="minorHAnsi"/>
        </w:rPr>
        <w:t>lub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6C2960E" w14:textId="77777777" w:rsidR="006E0FF6" w:rsidRPr="00EC1D89" w:rsidRDefault="006E0FF6" w:rsidP="002421CF">
      <w:pPr>
        <w:widowControl w:val="0"/>
        <w:tabs>
          <w:tab w:val="left" w:pos="-4343"/>
        </w:tabs>
        <w:autoSpaceDE w:val="0"/>
        <w:spacing w:before="3" w:line="276" w:lineRule="auto"/>
        <w:ind w:left="708" w:right="111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0" w:name="_Hlk35508643"/>
    </w:p>
    <w:p w14:paraId="32036FBA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0"/>
    </w:p>
    <w:p w14:paraId="48E207D7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225391B5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W</w:t>
      </w:r>
      <w:r w:rsidRPr="00EC1D89">
        <w:rPr>
          <w:rFonts w:asciiTheme="minorHAnsi" w:eastAsia="Arial" w:hAnsiTheme="minorHAnsi" w:cstheme="minorHAnsi"/>
          <w:spacing w:val="-17"/>
        </w:rPr>
        <w:t xml:space="preserve"> </w:t>
      </w:r>
      <w:r w:rsidRPr="00EC1D89">
        <w:rPr>
          <w:rFonts w:asciiTheme="minorHAnsi" w:eastAsia="Arial" w:hAnsiTheme="minorHAnsi" w:cstheme="minorHAnsi"/>
        </w:rPr>
        <w:t>odniesieniu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do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Pani/Pana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danych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osobowych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decyzje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nie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będą</w:t>
      </w:r>
      <w:r w:rsidRPr="00EC1D89">
        <w:rPr>
          <w:rFonts w:asciiTheme="minorHAnsi" w:eastAsia="Arial" w:hAnsiTheme="minorHAnsi" w:cstheme="minorHAnsi"/>
          <w:spacing w:val="-16"/>
        </w:rPr>
        <w:t xml:space="preserve"> </w:t>
      </w:r>
      <w:r w:rsidRPr="00EC1D89">
        <w:rPr>
          <w:rFonts w:asciiTheme="minorHAnsi" w:eastAsia="Arial" w:hAnsiTheme="minorHAnsi" w:cstheme="minorHAnsi"/>
        </w:rPr>
        <w:t>podejmowane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w</w:t>
      </w:r>
      <w:r w:rsidRPr="00EC1D89">
        <w:rPr>
          <w:rFonts w:asciiTheme="minorHAnsi" w:eastAsia="Arial" w:hAnsiTheme="minorHAnsi" w:cstheme="minorHAnsi"/>
          <w:spacing w:val="-17"/>
        </w:rPr>
        <w:t xml:space="preserve"> </w:t>
      </w:r>
      <w:r w:rsidRPr="00EC1D89">
        <w:rPr>
          <w:rFonts w:asciiTheme="minorHAnsi" w:eastAsia="Arial" w:hAnsiTheme="minorHAnsi" w:cstheme="minorHAnsi"/>
        </w:rPr>
        <w:t>sposób zautomatyzowany, stosowanie do art. 22</w:t>
      </w:r>
      <w:r w:rsidRPr="00EC1D89">
        <w:rPr>
          <w:rFonts w:asciiTheme="minorHAnsi" w:eastAsia="Arial" w:hAnsiTheme="minorHAnsi" w:cstheme="minorHAnsi"/>
          <w:spacing w:val="-18"/>
        </w:rPr>
        <w:t xml:space="preserve"> </w:t>
      </w:r>
      <w:r w:rsidRPr="00EC1D89">
        <w:rPr>
          <w:rFonts w:asciiTheme="minorHAnsi" w:eastAsia="Arial" w:hAnsiTheme="minorHAnsi" w:cstheme="minorHAnsi"/>
        </w:rPr>
        <w:t>RODO;</w:t>
      </w:r>
    </w:p>
    <w:p w14:paraId="7B0994FB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39A56548" w14:textId="77777777" w:rsidR="006E0FF6" w:rsidRPr="00EC1D89" w:rsidRDefault="006E0FF6" w:rsidP="002421CF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prawo dostępu do swoich danych oraz otrzymania ich kopii;</w:t>
      </w:r>
    </w:p>
    <w:p w14:paraId="192B5DFD" w14:textId="77777777" w:rsidR="006E0FF6" w:rsidRPr="00EC1D89" w:rsidRDefault="006E0FF6" w:rsidP="002421CF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prawo do sprostowania (poprawiania) swoich danych;</w:t>
      </w:r>
    </w:p>
    <w:p w14:paraId="2FC17CCA" w14:textId="77777777" w:rsidR="006E0FF6" w:rsidRPr="00EC1D89" w:rsidRDefault="006E0FF6" w:rsidP="002421CF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2CDD2EF8" w14:textId="77777777" w:rsidR="006E0FF6" w:rsidRPr="00EC1D89" w:rsidRDefault="006E0FF6" w:rsidP="002421CF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09DFA23C" w14:textId="067DE771" w:rsidR="008A7A08" w:rsidRPr="00EC1D89" w:rsidRDefault="006E0FF6" w:rsidP="002421CF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106659A9" w14:textId="77777777" w:rsidR="00E34F08" w:rsidRDefault="00E34F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2E7F7B5" w14:textId="77777777" w:rsidR="00E34F08" w:rsidRDefault="00E34F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FBB1C1A" w14:textId="77777777" w:rsidR="00E34F08" w:rsidRPr="002421CF" w:rsidRDefault="00E34F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3FC12A4" w14:textId="35EF3FAB" w:rsidR="002421CF" w:rsidRDefault="002421CF" w:rsidP="002421CF">
      <w:pPr>
        <w:spacing w:after="160" w:line="360" w:lineRule="auto"/>
        <w:rPr>
          <w:rFonts w:asciiTheme="minorHAnsi" w:hAnsiTheme="minorHAnsi" w:cstheme="minorHAnsi"/>
        </w:rPr>
      </w:pPr>
    </w:p>
    <w:p w14:paraId="366A620E" w14:textId="2A40923F" w:rsidR="00C2568E" w:rsidRDefault="00C2568E" w:rsidP="002421CF">
      <w:pPr>
        <w:spacing w:after="160" w:line="360" w:lineRule="auto"/>
        <w:rPr>
          <w:rFonts w:asciiTheme="minorHAnsi" w:hAnsiTheme="minorHAnsi" w:cstheme="minorHAnsi"/>
        </w:rPr>
      </w:pPr>
    </w:p>
    <w:p w14:paraId="0A374897" w14:textId="05E88A32" w:rsidR="00C2568E" w:rsidRDefault="00C2568E" w:rsidP="002421CF">
      <w:pPr>
        <w:spacing w:after="160" w:line="360" w:lineRule="auto"/>
        <w:rPr>
          <w:rFonts w:asciiTheme="minorHAnsi" w:hAnsiTheme="minorHAnsi" w:cstheme="minorHAnsi"/>
        </w:rPr>
      </w:pPr>
    </w:p>
    <w:p w14:paraId="450A62A0" w14:textId="11000375" w:rsidR="00C2568E" w:rsidRDefault="00C2568E" w:rsidP="002421CF">
      <w:pPr>
        <w:spacing w:after="160" w:line="360" w:lineRule="auto"/>
        <w:rPr>
          <w:rFonts w:asciiTheme="minorHAnsi" w:hAnsiTheme="minorHAnsi" w:cstheme="minorHAnsi"/>
        </w:rPr>
      </w:pPr>
    </w:p>
    <w:p w14:paraId="48916B8E" w14:textId="77777777" w:rsidR="00C2568E" w:rsidRPr="00ED4E16" w:rsidRDefault="00C2568E" w:rsidP="002421CF">
      <w:pPr>
        <w:spacing w:after="160" w:line="360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4AEAF16" w14:textId="77777777" w:rsidR="00C2568E" w:rsidRDefault="00C2568E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18F19638" w14:textId="03633F27" w:rsidR="00FC35ED" w:rsidRPr="00D80CEA" w:rsidRDefault="00FC35ED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lastRenderedPageBreak/>
        <w:t>Załącznik nr 1</w:t>
      </w:r>
    </w:p>
    <w:p w14:paraId="071CA077" w14:textId="375A486F" w:rsidR="00FC35ED" w:rsidRPr="00D80CEA" w:rsidRDefault="00FC35ED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t>Znak sprawy</w:t>
      </w:r>
      <w:r w:rsidR="008823CD" w:rsidRPr="0037464B">
        <w:rPr>
          <w:rFonts w:asciiTheme="minorHAnsi" w:hAnsiTheme="minorHAnsi" w:cstheme="minorHAnsi"/>
          <w:iCs/>
          <w:sz w:val="20"/>
          <w:szCs w:val="20"/>
        </w:rPr>
        <w:t xml:space="preserve">: </w:t>
      </w:r>
      <w:r w:rsidR="0037464B" w:rsidRPr="0037464B">
        <w:rPr>
          <w:rStyle w:val="markedcontent"/>
          <w:rFonts w:asciiTheme="minorHAnsi" w:hAnsiTheme="minorHAnsi" w:cstheme="minorHAnsi"/>
          <w:sz w:val="20"/>
          <w:szCs w:val="20"/>
        </w:rPr>
        <w:t>ZSiR.271.</w:t>
      </w:r>
      <w:r w:rsidR="00472670">
        <w:rPr>
          <w:rStyle w:val="markedcontent"/>
          <w:rFonts w:asciiTheme="minorHAnsi" w:hAnsiTheme="minorHAnsi" w:cstheme="minorHAnsi"/>
          <w:sz w:val="20"/>
          <w:szCs w:val="20"/>
        </w:rPr>
        <w:t>6.</w:t>
      </w:r>
      <w:r w:rsidR="0037464B" w:rsidRPr="0037464B">
        <w:rPr>
          <w:rStyle w:val="markedcontent"/>
          <w:rFonts w:asciiTheme="minorHAnsi" w:hAnsiTheme="minorHAnsi" w:cstheme="minorHAnsi"/>
          <w:sz w:val="20"/>
          <w:szCs w:val="20"/>
        </w:rPr>
        <w:t>2022 (</w:t>
      </w:r>
      <w:r w:rsidR="00472670">
        <w:rPr>
          <w:rStyle w:val="markedcontent"/>
          <w:rFonts w:asciiTheme="minorHAnsi" w:hAnsiTheme="minorHAnsi" w:cstheme="minorHAnsi"/>
          <w:sz w:val="20"/>
          <w:szCs w:val="20"/>
        </w:rPr>
        <w:t>2</w:t>
      </w:r>
      <w:r w:rsidR="0037464B" w:rsidRPr="0037464B">
        <w:rPr>
          <w:rStyle w:val="markedcontent"/>
          <w:rFonts w:asciiTheme="minorHAnsi" w:hAnsiTheme="minorHAnsi" w:cstheme="minorHAnsi"/>
          <w:sz w:val="20"/>
          <w:szCs w:val="20"/>
        </w:rPr>
        <w:t>/2023/DU)</w:t>
      </w:r>
    </w:p>
    <w:p w14:paraId="70449898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129EF53C" w14:textId="6A3D8FC5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ZAMAWIAJĄCY:</w:t>
      </w:r>
    </w:p>
    <w:p w14:paraId="56C1569A" w14:textId="4CB17809" w:rsidR="008823CD" w:rsidRPr="00EC1D89" w:rsidRDefault="008823C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</w:p>
    <w:p w14:paraId="7732B591" w14:textId="657768B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463B24A9" w14:textId="77777777" w:rsidR="00591F48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6F6C7369" w14:textId="7B249A2A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2E94672D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0E46EFB5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WYKONAWCA:</w:t>
      </w:r>
    </w:p>
    <w:p w14:paraId="5266BBBC" w14:textId="27248F6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Nazwa firmy/Imię i nazwisko: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  <w:r w:rsidRPr="00EC1D89">
        <w:rPr>
          <w:rFonts w:asciiTheme="minorHAnsi" w:hAnsiTheme="minorHAnsi" w:cstheme="minorHAnsi"/>
        </w:rPr>
        <w:br/>
        <w:t>Adres siedziby/adres zamieszkania: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  <w:r w:rsidRPr="00EC1D89">
        <w:rPr>
          <w:rFonts w:asciiTheme="minorHAnsi" w:hAnsiTheme="minorHAnsi" w:cstheme="minorHAnsi"/>
        </w:rPr>
        <w:br/>
        <w:t>Tel./fax.: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4A3CF1FD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e-mail: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</w:t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1F1C56D2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1D3B7CF3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</w:rPr>
        <w:t xml:space="preserve">REGON: 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0E3534C5" w14:textId="29D554B5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781F731A" w14:textId="7CE0A7A5" w:rsidR="008A7A08" w:rsidRPr="00EC1D89" w:rsidRDefault="008A7A08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518C4E4A" w14:textId="7777777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2A362FC7" w14:textId="0EA455B6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  <w:u w:val="single"/>
        </w:rPr>
        <w:t>FORMULARZ OFERTOWY</w:t>
      </w:r>
    </w:p>
    <w:p w14:paraId="5178DF03" w14:textId="7777777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75A7E0BC" w14:textId="77777777" w:rsidR="004D0D08" w:rsidRPr="00E56979" w:rsidRDefault="00B72D75" w:rsidP="004D0D08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Odpowiadając</w:t>
      </w:r>
      <w:r w:rsidR="00FC35ED" w:rsidRPr="00EC1D89">
        <w:rPr>
          <w:rFonts w:asciiTheme="minorHAnsi" w:hAnsiTheme="minorHAnsi" w:cstheme="minorHAnsi"/>
        </w:rPr>
        <w:t xml:space="preserve"> na zapytanie ofertowe dotyczące realizacji zamówienia publicznego pn. </w:t>
      </w:r>
      <w:r w:rsidR="004D0D08" w:rsidRPr="00E56979">
        <w:rPr>
          <w:rFonts w:asciiTheme="minorHAnsi" w:hAnsiTheme="minorHAnsi" w:cstheme="minorHAnsi"/>
        </w:rPr>
        <w:t>„Szkolenie dla opiekunów osób zależnych z zakresu pielęgnacji i opieki nad osobami niesamodzielnym</w:t>
      </w:r>
      <w:r w:rsidR="004D0D08">
        <w:rPr>
          <w:rFonts w:asciiTheme="minorHAnsi" w:hAnsiTheme="minorHAnsi" w:cstheme="minorHAnsi"/>
        </w:rPr>
        <w:t>i w ramach projektu „Sopot – Dostępne Usługi (etap 2)</w:t>
      </w:r>
      <w:r w:rsidR="004D0D08" w:rsidRPr="00E56979">
        <w:rPr>
          <w:rFonts w:asciiTheme="minorHAnsi" w:hAnsiTheme="minorHAnsi" w:cstheme="minorHAnsi"/>
        </w:rPr>
        <w:t>”</w:t>
      </w:r>
    </w:p>
    <w:p w14:paraId="5DCCA3BA" w14:textId="224BB625" w:rsidR="00FC35ED" w:rsidRDefault="00FC35ED" w:rsidP="004D0D08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oferuję wykonanie zamówienia zgodnie z opisem przedmiotu zamówienia i na warunkach określonych w zapytaniu ofertowym za cenę:</w:t>
      </w:r>
    </w:p>
    <w:p w14:paraId="4D976C5A" w14:textId="45249A67" w:rsidR="00FF0994" w:rsidRDefault="00FF0994" w:rsidP="004D0D08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6238"/>
        <w:gridCol w:w="2126"/>
        <w:gridCol w:w="2268"/>
      </w:tblGrid>
      <w:tr w:rsidR="00FF0994" w14:paraId="4FE3AB03" w14:textId="77777777" w:rsidTr="003B2801">
        <w:tc>
          <w:tcPr>
            <w:tcW w:w="6238" w:type="dxa"/>
          </w:tcPr>
          <w:p w14:paraId="5BD32DF5" w14:textId="77777777" w:rsidR="00FF0994" w:rsidRPr="00746B53" w:rsidRDefault="00FF0994" w:rsidP="003B2801">
            <w:pPr>
              <w:spacing w:line="276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746B53">
              <w:rPr>
                <w:rFonts w:asciiTheme="minorHAnsi" w:hAnsiTheme="minorHAnsi" w:cstheme="minorHAnsi"/>
                <w:iCs/>
              </w:rPr>
              <w:t>Usługa</w:t>
            </w:r>
          </w:p>
        </w:tc>
        <w:tc>
          <w:tcPr>
            <w:tcW w:w="2126" w:type="dxa"/>
          </w:tcPr>
          <w:p w14:paraId="4F970591" w14:textId="77777777" w:rsidR="00FF0994" w:rsidRPr="00746B53" w:rsidRDefault="00FF0994" w:rsidP="003B2801">
            <w:pPr>
              <w:spacing w:line="276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746B53">
              <w:rPr>
                <w:rFonts w:asciiTheme="minorHAnsi" w:hAnsiTheme="minorHAnsi" w:cstheme="minorHAnsi"/>
                <w:iCs/>
              </w:rPr>
              <w:t>Cena</w:t>
            </w:r>
            <w:r>
              <w:rPr>
                <w:rFonts w:asciiTheme="minorHAnsi" w:hAnsiTheme="minorHAnsi" w:cstheme="minorHAnsi"/>
                <w:iCs/>
              </w:rPr>
              <w:t xml:space="preserve"> jednostkowa</w:t>
            </w:r>
          </w:p>
        </w:tc>
        <w:tc>
          <w:tcPr>
            <w:tcW w:w="2268" w:type="dxa"/>
          </w:tcPr>
          <w:p w14:paraId="6FBD654A" w14:textId="77777777" w:rsidR="00FF0994" w:rsidRPr="00746B53" w:rsidRDefault="00FF0994" w:rsidP="003B2801">
            <w:pPr>
              <w:spacing w:line="276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Cena łącznie</w:t>
            </w:r>
          </w:p>
        </w:tc>
      </w:tr>
      <w:tr w:rsidR="00FF0994" w14:paraId="14172770" w14:textId="77777777" w:rsidTr="003B2801">
        <w:tc>
          <w:tcPr>
            <w:tcW w:w="6238" w:type="dxa"/>
          </w:tcPr>
          <w:p w14:paraId="6C2477EA" w14:textId="77777777" w:rsidR="00FF0994" w:rsidRPr="00746B53" w:rsidRDefault="00FF0994" w:rsidP="003B2801">
            <w:pPr>
              <w:spacing w:line="276" w:lineRule="auto"/>
              <w:rPr>
                <w:rFonts w:asciiTheme="minorHAnsi" w:hAnsiTheme="minorHAnsi" w:cstheme="minorHAnsi"/>
                <w:iCs/>
              </w:rPr>
            </w:pPr>
            <w:r w:rsidRPr="00746B53">
              <w:rPr>
                <w:rFonts w:asciiTheme="minorHAnsi" w:hAnsiTheme="minorHAnsi" w:cstheme="minorHAnsi"/>
                <w:iCs/>
              </w:rPr>
              <w:t>Trener – cena za godzinę świadczenia usługi szkoleniowej</w:t>
            </w:r>
            <w:r>
              <w:rPr>
                <w:rFonts w:asciiTheme="minorHAnsi" w:hAnsiTheme="minorHAnsi" w:cstheme="minorHAnsi"/>
                <w:iCs/>
              </w:rPr>
              <w:t xml:space="preserve"> </w:t>
            </w:r>
            <w:r>
              <w:rPr>
                <w:rFonts w:asciiTheme="minorHAnsi" w:hAnsiTheme="minorHAnsi" w:cstheme="minorHAnsi"/>
                <w:iCs/>
              </w:rPr>
              <w:br/>
            </w:r>
            <w:r w:rsidRPr="00746B53">
              <w:rPr>
                <w:rFonts w:asciiTheme="minorHAnsi" w:hAnsiTheme="minorHAnsi" w:cstheme="minorHAnsi"/>
                <w:iCs/>
              </w:rPr>
              <w:t>(łącznie: 210 godzin x cena</w:t>
            </w:r>
            <w:r>
              <w:rPr>
                <w:rFonts w:asciiTheme="minorHAnsi" w:hAnsiTheme="minorHAnsi" w:cstheme="minorHAnsi"/>
                <w:iCs/>
              </w:rPr>
              <w:t xml:space="preserve"> jednostkowa</w:t>
            </w:r>
            <w:r w:rsidRPr="00746B53">
              <w:rPr>
                <w:rFonts w:asciiTheme="minorHAnsi" w:hAnsiTheme="minorHAnsi" w:cstheme="minorHAnsi"/>
                <w:iCs/>
              </w:rPr>
              <w:t>)</w:t>
            </w:r>
          </w:p>
        </w:tc>
        <w:tc>
          <w:tcPr>
            <w:tcW w:w="2126" w:type="dxa"/>
          </w:tcPr>
          <w:p w14:paraId="4E194671" w14:textId="77777777" w:rsidR="00FF0994" w:rsidRDefault="00FF0994" w:rsidP="003B2801">
            <w:pPr>
              <w:spacing w:line="276" w:lineRule="auto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268" w:type="dxa"/>
          </w:tcPr>
          <w:p w14:paraId="3AB02F66" w14:textId="77777777" w:rsidR="00FF0994" w:rsidRDefault="00FF0994" w:rsidP="003B2801">
            <w:pPr>
              <w:spacing w:line="276" w:lineRule="auto"/>
              <w:rPr>
                <w:rFonts w:asciiTheme="minorHAnsi" w:hAnsiTheme="minorHAnsi" w:cstheme="minorHAnsi"/>
                <w:i/>
              </w:rPr>
            </w:pPr>
          </w:p>
        </w:tc>
      </w:tr>
      <w:tr w:rsidR="00FF0994" w14:paraId="05D41371" w14:textId="77777777" w:rsidTr="003B2801">
        <w:tc>
          <w:tcPr>
            <w:tcW w:w="6238" w:type="dxa"/>
          </w:tcPr>
          <w:p w14:paraId="57509CD2" w14:textId="77777777" w:rsidR="00FF0994" w:rsidRPr="00746B53" w:rsidRDefault="00FF0994" w:rsidP="003B2801">
            <w:pPr>
              <w:spacing w:line="276" w:lineRule="auto"/>
              <w:rPr>
                <w:rFonts w:asciiTheme="minorHAnsi" w:hAnsiTheme="minorHAnsi" w:cstheme="minorHAnsi"/>
                <w:iCs/>
              </w:rPr>
            </w:pPr>
            <w:r w:rsidRPr="00746B53">
              <w:rPr>
                <w:rFonts w:asciiTheme="minorHAnsi" w:hAnsiTheme="minorHAnsi" w:cstheme="minorHAnsi"/>
                <w:iCs/>
              </w:rPr>
              <w:t xml:space="preserve">Sala szkoleniowa – cena za godzinę wynajmu </w:t>
            </w:r>
            <w:r>
              <w:rPr>
                <w:rFonts w:asciiTheme="minorHAnsi" w:hAnsiTheme="minorHAnsi" w:cstheme="minorHAnsi"/>
                <w:iCs/>
              </w:rPr>
              <w:t>sa</w:t>
            </w:r>
            <w:r w:rsidRPr="00746B53">
              <w:rPr>
                <w:rFonts w:asciiTheme="minorHAnsi" w:hAnsiTheme="minorHAnsi" w:cstheme="minorHAnsi"/>
                <w:iCs/>
              </w:rPr>
              <w:t>li</w:t>
            </w:r>
            <w:r>
              <w:rPr>
                <w:rFonts w:asciiTheme="minorHAnsi" w:hAnsiTheme="minorHAnsi" w:cstheme="minorHAnsi"/>
                <w:iCs/>
              </w:rPr>
              <w:t xml:space="preserve"> </w:t>
            </w:r>
            <w:r>
              <w:rPr>
                <w:rFonts w:asciiTheme="minorHAnsi" w:hAnsiTheme="minorHAnsi" w:cstheme="minorHAnsi"/>
                <w:iCs/>
              </w:rPr>
              <w:br/>
              <w:t>(łącznie: 210 godzin x cena jednostkowa)</w:t>
            </w:r>
          </w:p>
        </w:tc>
        <w:tc>
          <w:tcPr>
            <w:tcW w:w="2126" w:type="dxa"/>
          </w:tcPr>
          <w:p w14:paraId="4A9D19C7" w14:textId="77777777" w:rsidR="00FF0994" w:rsidRDefault="00FF0994" w:rsidP="003B2801">
            <w:pPr>
              <w:spacing w:line="276" w:lineRule="auto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268" w:type="dxa"/>
          </w:tcPr>
          <w:p w14:paraId="07F2B9F1" w14:textId="77777777" w:rsidR="00FF0994" w:rsidRDefault="00FF0994" w:rsidP="003B2801">
            <w:pPr>
              <w:spacing w:line="276" w:lineRule="auto"/>
              <w:rPr>
                <w:rFonts w:asciiTheme="minorHAnsi" w:hAnsiTheme="minorHAnsi" w:cstheme="minorHAnsi"/>
                <w:i/>
              </w:rPr>
            </w:pPr>
          </w:p>
        </w:tc>
      </w:tr>
      <w:tr w:rsidR="00FF0994" w14:paraId="3FB0A277" w14:textId="77777777" w:rsidTr="003B2801">
        <w:tc>
          <w:tcPr>
            <w:tcW w:w="6238" w:type="dxa"/>
          </w:tcPr>
          <w:p w14:paraId="33FA9511" w14:textId="77777777" w:rsidR="00FF0994" w:rsidRPr="00746B53" w:rsidRDefault="00FF0994" w:rsidP="003B2801">
            <w:pPr>
              <w:spacing w:line="276" w:lineRule="auto"/>
              <w:rPr>
                <w:rFonts w:asciiTheme="minorHAnsi" w:hAnsiTheme="minorHAnsi" w:cstheme="minorHAnsi"/>
                <w:iCs/>
              </w:rPr>
            </w:pPr>
            <w:r w:rsidRPr="00746B53">
              <w:rPr>
                <w:rFonts w:asciiTheme="minorHAnsi" w:hAnsiTheme="minorHAnsi" w:cstheme="minorHAnsi"/>
                <w:iCs/>
              </w:rPr>
              <w:t>Catering – cena za osobodzień</w:t>
            </w:r>
            <w:r>
              <w:rPr>
                <w:rFonts w:asciiTheme="minorHAnsi" w:hAnsiTheme="minorHAnsi" w:cstheme="minorHAnsi"/>
                <w:iCs/>
              </w:rPr>
              <w:t xml:space="preserve"> </w:t>
            </w:r>
            <w:r>
              <w:rPr>
                <w:rFonts w:asciiTheme="minorHAnsi" w:hAnsiTheme="minorHAnsi" w:cstheme="minorHAnsi"/>
                <w:iCs/>
              </w:rPr>
              <w:br/>
              <w:t>(łącznie: 10 dni x 18 osób x cena jednostkowa)</w:t>
            </w:r>
          </w:p>
        </w:tc>
        <w:tc>
          <w:tcPr>
            <w:tcW w:w="2126" w:type="dxa"/>
          </w:tcPr>
          <w:p w14:paraId="2F357DCD" w14:textId="77777777" w:rsidR="00FF0994" w:rsidRDefault="00FF0994" w:rsidP="003B2801">
            <w:pPr>
              <w:spacing w:line="276" w:lineRule="auto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268" w:type="dxa"/>
          </w:tcPr>
          <w:p w14:paraId="3227E609" w14:textId="77777777" w:rsidR="00FF0994" w:rsidRDefault="00FF0994" w:rsidP="003B2801">
            <w:pPr>
              <w:spacing w:line="276" w:lineRule="auto"/>
              <w:rPr>
                <w:rFonts w:asciiTheme="minorHAnsi" w:hAnsiTheme="minorHAnsi" w:cstheme="minorHAnsi"/>
                <w:i/>
              </w:rPr>
            </w:pPr>
          </w:p>
        </w:tc>
      </w:tr>
    </w:tbl>
    <w:p w14:paraId="5F4C4747" w14:textId="77777777" w:rsidR="00FF0994" w:rsidRDefault="00FF0994" w:rsidP="00FF0994">
      <w:pPr>
        <w:spacing w:line="276" w:lineRule="auto"/>
        <w:ind w:left="426" w:hanging="284"/>
        <w:rPr>
          <w:rFonts w:asciiTheme="minorHAnsi" w:hAnsiTheme="minorHAnsi" w:cstheme="minorHAnsi"/>
          <w:color w:val="000000" w:themeColor="text1"/>
        </w:rPr>
      </w:pPr>
    </w:p>
    <w:p w14:paraId="1114C3B4" w14:textId="28CA8BCA" w:rsidR="007956A1" w:rsidRPr="00FF0994" w:rsidRDefault="00F84C9B" w:rsidP="00FF0994">
      <w:pPr>
        <w:pStyle w:val="Akapitzlist"/>
        <w:numPr>
          <w:ilvl w:val="0"/>
          <w:numId w:val="17"/>
        </w:numPr>
        <w:spacing w:line="276" w:lineRule="auto"/>
        <w:ind w:left="426" w:hanging="284"/>
        <w:rPr>
          <w:rFonts w:asciiTheme="minorHAnsi" w:hAnsiTheme="minorHAnsi" w:cstheme="minorHAnsi"/>
          <w:color w:val="000000" w:themeColor="text1"/>
        </w:rPr>
      </w:pPr>
      <w:r w:rsidRPr="00FF0994">
        <w:rPr>
          <w:rFonts w:asciiTheme="minorHAnsi" w:hAnsiTheme="minorHAnsi" w:cstheme="minorHAnsi"/>
          <w:color w:val="000000" w:themeColor="text1"/>
        </w:rPr>
        <w:t xml:space="preserve">Cena brutto za wykonanie </w:t>
      </w:r>
      <w:r w:rsidR="007956A1" w:rsidRPr="00FF0994">
        <w:rPr>
          <w:rFonts w:asciiTheme="minorHAnsi" w:hAnsiTheme="minorHAnsi" w:cstheme="minorHAnsi"/>
          <w:color w:val="000000" w:themeColor="text1"/>
        </w:rPr>
        <w:t xml:space="preserve">całej </w:t>
      </w:r>
      <w:r w:rsidRPr="00FF0994">
        <w:rPr>
          <w:rFonts w:asciiTheme="minorHAnsi" w:hAnsiTheme="minorHAnsi" w:cstheme="minorHAnsi"/>
          <w:color w:val="000000" w:themeColor="text1"/>
        </w:rPr>
        <w:t>usługi łącznie w PLN …………………………………</w:t>
      </w:r>
      <w:r w:rsidR="001644D6">
        <w:rPr>
          <w:rFonts w:asciiTheme="minorHAnsi" w:hAnsiTheme="minorHAnsi" w:cstheme="minorHAnsi"/>
          <w:color w:val="000000" w:themeColor="text1"/>
        </w:rPr>
        <w:t xml:space="preserve"> .</w:t>
      </w:r>
    </w:p>
    <w:p w14:paraId="3B2BF29E" w14:textId="243C4B2D" w:rsidR="00167440" w:rsidRPr="00FF0994" w:rsidRDefault="00FF0994" w:rsidP="00FF0994">
      <w:pPr>
        <w:pStyle w:val="Akapitzlist"/>
        <w:numPr>
          <w:ilvl w:val="0"/>
          <w:numId w:val="17"/>
        </w:numPr>
        <w:spacing w:line="276" w:lineRule="auto"/>
        <w:ind w:left="426" w:hanging="284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Cena brutto za jeden dzień szkolenia w PLN ……………………………..</w:t>
      </w:r>
      <w:r w:rsidR="001644D6">
        <w:rPr>
          <w:rFonts w:asciiTheme="minorHAnsi" w:hAnsiTheme="minorHAnsi" w:cstheme="minorHAnsi"/>
          <w:color w:val="000000" w:themeColor="text1"/>
        </w:rPr>
        <w:t xml:space="preserve"> .</w:t>
      </w:r>
    </w:p>
    <w:p w14:paraId="1B082876" w14:textId="381CBC37" w:rsidR="00472670" w:rsidRPr="002C45F8" w:rsidRDefault="00472670" w:rsidP="00FF0994">
      <w:pPr>
        <w:pStyle w:val="Akapitzlist"/>
        <w:numPr>
          <w:ilvl w:val="0"/>
          <w:numId w:val="17"/>
        </w:numPr>
        <w:spacing w:line="276" w:lineRule="auto"/>
        <w:ind w:left="426" w:hanging="284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Usługa wykonywana będzie ………………………………………. (proszę wskazać miejsce)</w:t>
      </w:r>
      <w:r w:rsidR="001644D6">
        <w:rPr>
          <w:rFonts w:asciiTheme="minorHAnsi" w:hAnsiTheme="minorHAnsi" w:cstheme="minorHAnsi"/>
          <w:color w:val="000000" w:themeColor="text1"/>
        </w:rPr>
        <w:t>.</w:t>
      </w:r>
    </w:p>
    <w:p w14:paraId="18D65121" w14:textId="007FCAE1" w:rsidR="007956A1" w:rsidRPr="007956A1" w:rsidRDefault="007956A1" w:rsidP="007956A1">
      <w:pPr>
        <w:spacing w:line="276" w:lineRule="auto"/>
        <w:rPr>
          <w:rFonts w:asciiTheme="minorHAnsi" w:hAnsiTheme="minorHAnsi" w:cstheme="minorHAnsi"/>
          <w:color w:val="000000" w:themeColor="text1"/>
        </w:rPr>
      </w:pPr>
    </w:p>
    <w:p w14:paraId="0C323324" w14:textId="3620F3D8" w:rsidR="00BA1F83" w:rsidRDefault="00BA1F83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2937781E" w14:textId="5007D7C9" w:rsidR="00FF0994" w:rsidRDefault="00FF0994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39F19822" w14:textId="77777777" w:rsidR="00FF0994" w:rsidRPr="00EC1D89" w:rsidRDefault="00FF0994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2C7FC7D9" w14:textId="409E227B" w:rsidR="00FC35ED" w:rsidRPr="00EC1D89" w:rsidRDefault="00FC35ED" w:rsidP="002421CF">
      <w:pPr>
        <w:spacing w:line="276" w:lineRule="auto"/>
        <w:rPr>
          <w:rFonts w:asciiTheme="minorHAnsi" w:hAnsiTheme="minorHAnsi" w:cstheme="minorHAnsi"/>
          <w:iCs/>
          <w:lang w:val="en-US"/>
        </w:rPr>
      </w:pPr>
      <w:proofErr w:type="spellStart"/>
      <w:r w:rsidRPr="00EC1D89">
        <w:rPr>
          <w:rFonts w:asciiTheme="minorHAnsi" w:hAnsiTheme="minorHAnsi" w:cstheme="minorHAnsi"/>
          <w:iCs/>
          <w:lang w:val="en-US"/>
        </w:rPr>
        <w:lastRenderedPageBreak/>
        <w:t>Oświadcza</w:t>
      </w:r>
      <w:r w:rsidR="008823CD" w:rsidRPr="00EC1D89">
        <w:rPr>
          <w:rFonts w:asciiTheme="minorHAnsi" w:hAnsiTheme="minorHAnsi" w:cstheme="minorHAnsi"/>
          <w:iCs/>
          <w:lang w:val="en-US"/>
        </w:rPr>
        <w:t>m</w:t>
      </w:r>
      <w:proofErr w:type="spellEnd"/>
      <w:r w:rsidRPr="00EC1D89">
        <w:rPr>
          <w:rFonts w:asciiTheme="minorHAnsi" w:hAnsiTheme="minorHAnsi" w:cstheme="minorHAnsi"/>
          <w:iCs/>
          <w:lang w:val="en-US"/>
        </w:rPr>
        <w:t xml:space="preserve">, </w:t>
      </w:r>
      <w:proofErr w:type="spellStart"/>
      <w:r w:rsidRPr="00EC1D89">
        <w:rPr>
          <w:rFonts w:asciiTheme="minorHAnsi" w:hAnsiTheme="minorHAnsi" w:cstheme="minorHAnsi"/>
          <w:iCs/>
          <w:lang w:val="en-US"/>
        </w:rPr>
        <w:t>że</w:t>
      </w:r>
      <w:proofErr w:type="spellEnd"/>
      <w:r w:rsidRPr="00EC1D89">
        <w:rPr>
          <w:rFonts w:asciiTheme="minorHAnsi" w:hAnsiTheme="minorHAnsi" w:cstheme="minorHAnsi"/>
          <w:iCs/>
          <w:lang w:val="en-US"/>
        </w:rPr>
        <w:t>:</w:t>
      </w:r>
    </w:p>
    <w:p w14:paraId="0D9DAE24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  <w:iCs/>
        </w:rPr>
      </w:pPr>
    </w:p>
    <w:p w14:paraId="4D20963A" w14:textId="4A8FB174" w:rsidR="008823CD" w:rsidRPr="00472670" w:rsidRDefault="008823CD" w:rsidP="00472670">
      <w:pPr>
        <w:pStyle w:val="Akapitzlist"/>
        <w:numPr>
          <w:ilvl w:val="0"/>
          <w:numId w:val="12"/>
        </w:numPr>
        <w:tabs>
          <w:tab w:val="clear" w:pos="0"/>
          <w:tab w:val="num" w:pos="142"/>
        </w:tabs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472670">
        <w:rPr>
          <w:rFonts w:asciiTheme="minorHAnsi" w:hAnsiTheme="minorHAnsi" w:cstheme="minorHAnsi"/>
          <w:iCs/>
        </w:rPr>
        <w:t xml:space="preserve">w całkowitej cenie oferty zostały uwzględnione wszystkie koszty wykonania zlecenia w zakresie określonym w zapytaniu ofertowym nr </w:t>
      </w:r>
      <w:r w:rsidR="00472670" w:rsidRPr="00472670">
        <w:rPr>
          <w:rStyle w:val="markedcontent"/>
          <w:rFonts w:asciiTheme="minorHAnsi" w:hAnsiTheme="minorHAnsi" w:cstheme="minorHAnsi"/>
        </w:rPr>
        <w:t>ZSiR.271.</w:t>
      </w:r>
      <w:r w:rsidR="00167440">
        <w:rPr>
          <w:rStyle w:val="markedcontent"/>
          <w:rFonts w:asciiTheme="minorHAnsi" w:hAnsiTheme="minorHAnsi" w:cstheme="minorHAnsi"/>
        </w:rPr>
        <w:t>6</w:t>
      </w:r>
      <w:r w:rsidR="00472670" w:rsidRPr="00472670">
        <w:rPr>
          <w:rStyle w:val="markedcontent"/>
          <w:rFonts w:asciiTheme="minorHAnsi" w:hAnsiTheme="minorHAnsi" w:cstheme="minorHAnsi"/>
        </w:rPr>
        <w:t>.2022 (2/2023/DU)</w:t>
      </w:r>
      <w:r w:rsidR="00167440">
        <w:rPr>
          <w:rStyle w:val="markedcontent"/>
          <w:rFonts w:asciiTheme="minorHAnsi" w:hAnsiTheme="minorHAnsi" w:cstheme="minorHAnsi"/>
        </w:rPr>
        <w:t>;</w:t>
      </w:r>
    </w:p>
    <w:p w14:paraId="762FFCB1" w14:textId="77777777" w:rsidR="008823CD" w:rsidRPr="00472670" w:rsidRDefault="008823CD" w:rsidP="00472670">
      <w:pPr>
        <w:numPr>
          <w:ilvl w:val="0"/>
          <w:numId w:val="12"/>
        </w:numPr>
        <w:tabs>
          <w:tab w:val="clear" w:pos="0"/>
          <w:tab w:val="num" w:pos="142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472670">
        <w:rPr>
          <w:rFonts w:asciiTheme="minorHAnsi" w:hAnsiTheme="minorHAnsi" w:cstheme="minorHAnsi"/>
          <w:iCs/>
        </w:rPr>
        <w:t>zapoznałem się z przedmiotem zamówienia i nie wnoszę do niego żadnych zastrzeżeń;</w:t>
      </w:r>
    </w:p>
    <w:p w14:paraId="348085A2" w14:textId="77777777" w:rsidR="00472670" w:rsidRDefault="008823CD" w:rsidP="00472670">
      <w:pPr>
        <w:numPr>
          <w:ilvl w:val="0"/>
          <w:numId w:val="12"/>
        </w:numPr>
        <w:tabs>
          <w:tab w:val="clear" w:pos="0"/>
          <w:tab w:val="num" w:pos="142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472670">
        <w:rPr>
          <w:rFonts w:asciiTheme="minorHAnsi" w:hAnsiTheme="minorHAnsi" w:cstheme="minorHAnsi"/>
          <w:iCs/>
        </w:rPr>
        <w:t xml:space="preserve">w pełni akceptuję oraz spełniam wszystkie warunki i wymagania dotyczące udziału </w:t>
      </w:r>
      <w:r w:rsidRPr="00472670">
        <w:rPr>
          <w:rFonts w:asciiTheme="minorHAnsi" w:hAnsiTheme="minorHAnsi" w:cstheme="minorHAnsi"/>
          <w:iCs/>
        </w:rPr>
        <w:br/>
        <w:t xml:space="preserve">w postępowaniu; </w:t>
      </w:r>
    </w:p>
    <w:p w14:paraId="142124B7" w14:textId="6D952AF6" w:rsidR="008823CD" w:rsidRPr="00472670" w:rsidRDefault="008823CD" w:rsidP="00472670">
      <w:pPr>
        <w:numPr>
          <w:ilvl w:val="0"/>
          <w:numId w:val="12"/>
        </w:numPr>
        <w:tabs>
          <w:tab w:val="clear" w:pos="0"/>
          <w:tab w:val="num" w:pos="142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472670">
        <w:rPr>
          <w:rFonts w:asciiTheme="minorHAnsi" w:hAnsiTheme="minorHAnsi" w:cstheme="minorHAnsi"/>
          <w:iCs/>
        </w:rPr>
        <w:t xml:space="preserve">akceptuję wszystkie zapisy zapytania ofertowego </w:t>
      </w:r>
      <w:r w:rsidR="00472670" w:rsidRPr="00472670">
        <w:rPr>
          <w:rStyle w:val="markedcontent"/>
          <w:rFonts w:asciiTheme="minorHAnsi" w:hAnsiTheme="minorHAnsi" w:cstheme="minorHAnsi"/>
        </w:rPr>
        <w:t>ZSiR.271.6.2022 (2/2023/DU)</w:t>
      </w:r>
      <w:r w:rsidR="00472670">
        <w:rPr>
          <w:rFonts w:asciiTheme="minorHAnsi" w:hAnsiTheme="minorHAnsi" w:cstheme="minorHAnsi"/>
          <w:iCs/>
        </w:rPr>
        <w:t xml:space="preserve"> </w:t>
      </w:r>
      <w:r w:rsidRPr="00472670">
        <w:rPr>
          <w:rFonts w:asciiTheme="minorHAnsi" w:hAnsiTheme="minorHAnsi" w:cstheme="minorHAnsi"/>
          <w:iCs/>
        </w:rPr>
        <w:t>i zapewniam należytą staranność, terminowość i dyspozycyjność przy realizacji przedmiotowego zamówienia;</w:t>
      </w:r>
    </w:p>
    <w:p w14:paraId="116E5B77" w14:textId="0D54BB85" w:rsidR="008A7A08" w:rsidRPr="00472670" w:rsidRDefault="008823CD" w:rsidP="00472670">
      <w:pPr>
        <w:numPr>
          <w:ilvl w:val="0"/>
          <w:numId w:val="12"/>
        </w:numPr>
        <w:tabs>
          <w:tab w:val="clear" w:pos="0"/>
          <w:tab w:val="num" w:pos="142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472670">
        <w:rPr>
          <w:rFonts w:asciiTheme="minorHAnsi" w:hAnsiTheme="minorHAnsi" w:cstheme="minorHAnsi"/>
          <w:iCs/>
        </w:rPr>
        <w:t>zobowiązuję się w przypadku wyboru mojej oferty do zawarcia umowy w miejscu i terminie wyznaczonym przez Zamawiającego.</w:t>
      </w:r>
    </w:p>
    <w:p w14:paraId="06AA8CFA" w14:textId="77777777" w:rsidR="00E52097" w:rsidRPr="00EC1D89" w:rsidRDefault="00E52097" w:rsidP="002421CF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44A5B472" w14:textId="77777777" w:rsidR="008A7A08" w:rsidRPr="00EC1D89" w:rsidRDefault="008A7A08" w:rsidP="002421CF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20237EAE" w14:textId="3489D931" w:rsidR="008A7A08" w:rsidRPr="00EC1D89" w:rsidRDefault="00FC35ED" w:rsidP="002421CF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>……………………...… dn. _ _._ _.202</w:t>
      </w:r>
      <w:r w:rsidR="004A44F6">
        <w:rPr>
          <w:rFonts w:asciiTheme="minorHAnsi" w:hAnsiTheme="minorHAnsi" w:cstheme="minorHAnsi"/>
          <w:iCs/>
        </w:rPr>
        <w:t>3</w:t>
      </w:r>
      <w:r w:rsidRPr="00EC1D89">
        <w:rPr>
          <w:rFonts w:asciiTheme="minorHAnsi" w:hAnsiTheme="minorHAnsi" w:cstheme="minorHAnsi"/>
          <w:iCs/>
        </w:rPr>
        <w:t xml:space="preserve"> r.           </w:t>
      </w:r>
    </w:p>
    <w:p w14:paraId="56B9D420" w14:textId="78C688F4" w:rsidR="00FC35ED" w:rsidRPr="00E52097" w:rsidRDefault="008A7A08" w:rsidP="002421CF">
      <w:pPr>
        <w:suppressAutoHyphens/>
        <w:spacing w:line="276" w:lineRule="auto"/>
        <w:ind w:left="284"/>
        <w:rPr>
          <w:rFonts w:asciiTheme="minorHAnsi" w:hAnsiTheme="minorHAnsi" w:cstheme="minorHAnsi"/>
          <w:iCs/>
          <w:sz w:val="20"/>
          <w:szCs w:val="20"/>
        </w:rPr>
      </w:pPr>
      <w:r w:rsidRPr="00EC1D89">
        <w:rPr>
          <w:rFonts w:asciiTheme="minorHAnsi" w:hAnsiTheme="minorHAnsi" w:cstheme="minorHAnsi"/>
          <w:iCs/>
        </w:rPr>
        <w:t xml:space="preserve">     </w:t>
      </w:r>
      <w:r w:rsidRPr="00E52097">
        <w:rPr>
          <w:rFonts w:asciiTheme="minorHAnsi" w:hAnsiTheme="minorHAnsi" w:cstheme="minorHAnsi"/>
          <w:iCs/>
          <w:sz w:val="20"/>
          <w:szCs w:val="20"/>
        </w:rPr>
        <w:t xml:space="preserve">  </w:t>
      </w:r>
      <w:r w:rsidR="00FC35ED" w:rsidRPr="00E52097">
        <w:rPr>
          <w:rFonts w:asciiTheme="minorHAnsi" w:hAnsiTheme="minorHAnsi" w:cstheme="minorHAnsi"/>
          <w:iCs/>
          <w:sz w:val="20"/>
          <w:szCs w:val="20"/>
        </w:rPr>
        <w:t>Miejscowoś</w:t>
      </w:r>
      <w:r w:rsidRPr="00E52097">
        <w:rPr>
          <w:rFonts w:asciiTheme="minorHAnsi" w:hAnsiTheme="minorHAnsi" w:cstheme="minorHAnsi"/>
          <w:iCs/>
          <w:sz w:val="20"/>
          <w:szCs w:val="20"/>
        </w:rPr>
        <w:t>ć</w:t>
      </w:r>
      <w:r w:rsidR="00FC35ED" w:rsidRP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    </w:t>
      </w:r>
    </w:p>
    <w:p w14:paraId="320BB2FB" w14:textId="49DEB00A" w:rsidR="00FC35ED" w:rsidRPr="00EC1D89" w:rsidRDefault="008823CD" w:rsidP="002421CF">
      <w:pPr>
        <w:spacing w:line="276" w:lineRule="auto"/>
        <w:ind w:left="708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 xml:space="preserve">                                                                                         </w:t>
      </w:r>
      <w:r w:rsidR="008A7A08" w:rsidRPr="00EC1D89">
        <w:rPr>
          <w:rFonts w:asciiTheme="minorHAnsi" w:hAnsiTheme="minorHAnsi" w:cstheme="minorHAnsi"/>
          <w:iCs/>
        </w:rPr>
        <w:t xml:space="preserve">       </w:t>
      </w:r>
      <w:r w:rsidR="00FC35ED" w:rsidRPr="00EC1D89">
        <w:rPr>
          <w:rFonts w:asciiTheme="minorHAnsi" w:hAnsiTheme="minorHAnsi" w:cstheme="minorHAnsi"/>
          <w:iCs/>
        </w:rPr>
        <w:t>……………………………………………</w:t>
      </w:r>
    </w:p>
    <w:p w14:paraId="05DE26F2" w14:textId="542AE9B6" w:rsidR="00FC35ED" w:rsidRPr="00E52097" w:rsidRDefault="00FC35ED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</w:t>
      </w:r>
      <w:r w:rsidR="008823CD" w:rsidRP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                                                          </w:t>
      </w:r>
      <w:r w:rsidR="00BA1F83" w:rsidRPr="00E52097">
        <w:rPr>
          <w:rFonts w:asciiTheme="minorHAnsi" w:hAnsiTheme="minorHAnsi" w:cstheme="minorHAnsi"/>
          <w:iCs/>
          <w:sz w:val="20"/>
          <w:szCs w:val="20"/>
        </w:rPr>
        <w:t xml:space="preserve">        </w:t>
      </w:r>
      <w:r w:rsid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    </w:t>
      </w:r>
      <w:r w:rsidRPr="00E52097">
        <w:rPr>
          <w:rFonts w:asciiTheme="minorHAnsi" w:hAnsiTheme="minorHAnsi" w:cstheme="minorHAnsi"/>
          <w:iCs/>
          <w:sz w:val="20"/>
          <w:szCs w:val="20"/>
        </w:rPr>
        <w:t xml:space="preserve">podpis </w:t>
      </w:r>
      <w:r w:rsidR="008823CD" w:rsidRPr="00E52097">
        <w:rPr>
          <w:rFonts w:asciiTheme="minorHAnsi" w:hAnsiTheme="minorHAnsi" w:cstheme="minorHAnsi"/>
          <w:iCs/>
          <w:sz w:val="20"/>
          <w:szCs w:val="20"/>
        </w:rPr>
        <w:t xml:space="preserve">Oferenta   </w:t>
      </w:r>
    </w:p>
    <w:p w14:paraId="62FBD346" w14:textId="53719FD8" w:rsidR="008A7A08" w:rsidRPr="00EC1D89" w:rsidRDefault="008A7A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90DF1CB" w14:textId="25106343" w:rsidR="008A7A08" w:rsidRPr="00EC1D89" w:rsidRDefault="008A7A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0BCCDC5" w14:textId="662EBC88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A038F91" w14:textId="65A76AAA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2B3F66A" w14:textId="2D01279C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059631E" w14:textId="203C286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EE6BB3A" w14:textId="34A988AC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6ECF7D6" w14:textId="2BECC64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57F5D19" w14:textId="7223509C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FD86A48" w14:textId="3C721E81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109063F" w14:textId="52414806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D74DD4E" w14:textId="775AD771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3080FA5" w14:textId="174D280D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6063EFC" w14:textId="38AB0F3B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574216E" w14:textId="23332805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C92FDFC" w14:textId="5B7BB132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349AEF8" w14:textId="2CCA37D6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4CCDB1E" w14:textId="21FEE79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B074F97" w14:textId="7285357C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B61C9E2" w14:textId="718ADC68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73684FA" w14:textId="01986D20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F9F134E" w14:textId="24B47766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A553DC0" w14:textId="732EC35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048A034" w14:textId="1D36A45D" w:rsidR="0012327D" w:rsidRDefault="0012327D" w:rsidP="00736A89">
      <w:pPr>
        <w:spacing w:line="276" w:lineRule="auto"/>
        <w:rPr>
          <w:rFonts w:asciiTheme="minorHAnsi" w:hAnsiTheme="minorHAnsi" w:cstheme="minorHAnsi"/>
          <w:i/>
        </w:rPr>
      </w:pPr>
    </w:p>
    <w:p w14:paraId="1FAE613B" w14:textId="3E3634A2" w:rsidR="008823CD" w:rsidRPr="00E52097" w:rsidRDefault="00FC35ED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lastRenderedPageBreak/>
        <w:t>Załącznik nr 2</w:t>
      </w:r>
    </w:p>
    <w:p w14:paraId="0E9E06B2" w14:textId="71E9ACAD" w:rsidR="00472670" w:rsidRPr="00D80CEA" w:rsidRDefault="00472670" w:rsidP="00472670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t>Znak sprawy</w:t>
      </w:r>
      <w:r w:rsidRPr="0037464B">
        <w:rPr>
          <w:rFonts w:asciiTheme="minorHAnsi" w:hAnsiTheme="minorHAnsi" w:cstheme="minorHAnsi"/>
          <w:iCs/>
          <w:sz w:val="20"/>
          <w:szCs w:val="20"/>
        </w:rPr>
        <w:t xml:space="preserve">: 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ZSiR.271.</w:t>
      </w:r>
      <w:r>
        <w:rPr>
          <w:rStyle w:val="markedcontent"/>
          <w:rFonts w:asciiTheme="minorHAnsi" w:hAnsiTheme="minorHAnsi" w:cstheme="minorHAnsi"/>
          <w:sz w:val="20"/>
          <w:szCs w:val="20"/>
        </w:rPr>
        <w:t>6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.2022 (</w:t>
      </w:r>
      <w:r>
        <w:rPr>
          <w:rStyle w:val="markedcontent"/>
          <w:rFonts w:asciiTheme="minorHAnsi" w:hAnsiTheme="minorHAnsi" w:cstheme="minorHAnsi"/>
          <w:sz w:val="20"/>
          <w:szCs w:val="20"/>
        </w:rPr>
        <w:t>2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/2023/DU)</w:t>
      </w:r>
    </w:p>
    <w:p w14:paraId="284C08C9" w14:textId="3815BA83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br/>
        <w:t>ZAMAWIAJĄCY:</w:t>
      </w:r>
    </w:p>
    <w:p w14:paraId="63A3A14F" w14:textId="0023A3E5" w:rsidR="008823CD" w:rsidRPr="00EC1D89" w:rsidRDefault="008823C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</w:p>
    <w:p w14:paraId="07F9C118" w14:textId="77777777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69EFEBC9" w14:textId="77777777" w:rsidR="00591F48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1371606E" w14:textId="4AB702B6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34C2B7E3" w14:textId="22F45678" w:rsidR="00FC35ED" w:rsidRPr="00EC1D89" w:rsidRDefault="00FC35ED" w:rsidP="002421CF">
      <w:pPr>
        <w:spacing w:line="276" w:lineRule="auto"/>
        <w:ind w:left="142"/>
        <w:rPr>
          <w:rFonts w:asciiTheme="minorHAnsi" w:hAnsiTheme="minorHAnsi" w:cstheme="minorHAnsi"/>
        </w:rPr>
      </w:pPr>
    </w:p>
    <w:p w14:paraId="12A60294" w14:textId="77777777" w:rsidR="00D40FA1" w:rsidRPr="00EC1D89" w:rsidRDefault="00D40FA1" w:rsidP="002421CF">
      <w:pPr>
        <w:spacing w:line="276" w:lineRule="auto"/>
        <w:ind w:left="142"/>
        <w:rPr>
          <w:rFonts w:asciiTheme="minorHAnsi" w:hAnsiTheme="minorHAnsi" w:cstheme="minorHAnsi"/>
        </w:rPr>
      </w:pPr>
    </w:p>
    <w:p w14:paraId="586683C4" w14:textId="77777777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WYKONAWCA:</w:t>
      </w:r>
    </w:p>
    <w:p w14:paraId="6FD9C972" w14:textId="202F1051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Nazwa firmy/Imię i nazwisko: </w:t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         </w:t>
      </w:r>
      <w:r w:rsidR="00D40FA1" w:rsidRPr="00EC1D89">
        <w:rPr>
          <w:rFonts w:asciiTheme="minorHAnsi" w:hAnsiTheme="minorHAnsi" w:cstheme="minorHAnsi"/>
        </w:rPr>
        <w:t xml:space="preserve">  </w:t>
      </w:r>
      <w:r w:rsidR="008823CD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>.................................................</w:t>
      </w:r>
      <w:r w:rsidRPr="00EC1D89">
        <w:rPr>
          <w:rFonts w:asciiTheme="minorHAnsi" w:hAnsiTheme="minorHAnsi" w:cstheme="minorHAnsi"/>
        </w:rPr>
        <w:br/>
        <w:t xml:space="preserve">Adres siedziby/adres zamieszkania: </w:t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             </w:t>
      </w:r>
      <w:r w:rsidRPr="00EC1D89">
        <w:rPr>
          <w:rFonts w:asciiTheme="minorHAnsi" w:hAnsiTheme="minorHAnsi" w:cstheme="minorHAnsi"/>
        </w:rPr>
        <w:t>.................................................</w:t>
      </w:r>
      <w:r w:rsidRPr="00EC1D89">
        <w:rPr>
          <w:rFonts w:asciiTheme="minorHAnsi" w:hAnsiTheme="minorHAnsi" w:cstheme="minorHAnsi"/>
        </w:rPr>
        <w:br/>
        <w:t>Tel./fax.: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           </w:t>
      </w:r>
      <w:r w:rsidR="008823CD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 xml:space="preserve"> </w:t>
      </w:r>
      <w:r w:rsidR="008823CD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1112130D" w14:textId="4E133253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e-mail: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            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7D719E47" w14:textId="580EAE75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0AD211B7" w14:textId="5C7A5DB8" w:rsidR="00FC35ED" w:rsidRPr="00EC1D89" w:rsidRDefault="00FC35ED" w:rsidP="002421CF">
      <w:pPr>
        <w:spacing w:line="276" w:lineRule="auto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</w:rPr>
        <w:t xml:space="preserve">REGON: 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5580B0A0" w14:textId="77777777" w:rsidR="00D40FA1" w:rsidRPr="00EC1D89" w:rsidRDefault="00D40FA1" w:rsidP="002421CF">
      <w:pPr>
        <w:spacing w:line="276" w:lineRule="auto"/>
        <w:rPr>
          <w:rFonts w:asciiTheme="minorHAnsi" w:hAnsiTheme="minorHAnsi" w:cstheme="minorHAnsi"/>
          <w:u w:val="single"/>
        </w:rPr>
      </w:pPr>
    </w:p>
    <w:p w14:paraId="7BB15C2B" w14:textId="72BE2749" w:rsidR="00F84C9B" w:rsidRPr="00EC1D89" w:rsidRDefault="00FC35ED" w:rsidP="002421CF">
      <w:pPr>
        <w:spacing w:line="276" w:lineRule="auto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  <w:u w:val="single"/>
        </w:rPr>
        <w:t>WYKAZ OSÓB, KTÓRE BĘDĄ UCZESTNICZYĆ W WYKONYWANIU ZAMÓWIENIA ZGODNIE Z WARUNKAMI UDZIAŁU W POSTĘPOWANIU, OKREŚLONYMI W PKT. V ZAPYTANIA OFERTOWEGO.</w:t>
      </w:r>
    </w:p>
    <w:p w14:paraId="65BE8B4B" w14:textId="77777777" w:rsidR="00D40FA1" w:rsidRPr="00EC1D89" w:rsidRDefault="00D40FA1" w:rsidP="002421CF">
      <w:pPr>
        <w:spacing w:line="276" w:lineRule="auto"/>
        <w:rPr>
          <w:rFonts w:asciiTheme="minorHAnsi" w:hAnsiTheme="minorHAnsi" w:cstheme="minorHAnsi"/>
          <w:u w:val="single"/>
        </w:rPr>
      </w:pPr>
    </w:p>
    <w:p w14:paraId="0584BE40" w14:textId="46659033" w:rsidR="00FC35ED" w:rsidRPr="00EC1D89" w:rsidRDefault="00FC35ED" w:rsidP="002421CF">
      <w:pPr>
        <w:spacing w:line="276" w:lineRule="auto"/>
        <w:rPr>
          <w:rFonts w:asciiTheme="minorHAnsi" w:hAnsiTheme="minorHAnsi" w:cstheme="minorHAnsi"/>
          <w:lang w:val="en-US"/>
        </w:rPr>
      </w:pPr>
      <w:r w:rsidRPr="00EC1D89">
        <w:rPr>
          <w:rFonts w:asciiTheme="minorHAnsi" w:hAnsiTheme="minorHAnsi" w:cstheme="minorHAnsi"/>
        </w:rPr>
        <w:t>Do realizacji niniejszego zamówienia wskazuj</w:t>
      </w:r>
      <w:r w:rsidR="00D40FA1" w:rsidRPr="00EC1D89">
        <w:rPr>
          <w:rFonts w:asciiTheme="minorHAnsi" w:hAnsiTheme="minorHAnsi" w:cstheme="minorHAnsi"/>
        </w:rPr>
        <w:t>ę</w:t>
      </w:r>
      <w:r w:rsidRPr="00EC1D89">
        <w:rPr>
          <w:rFonts w:asciiTheme="minorHAnsi" w:hAnsiTheme="minorHAnsi" w:cstheme="minorHAnsi"/>
        </w:rPr>
        <w:t>:</w:t>
      </w:r>
    </w:p>
    <w:p w14:paraId="1C1B2D86" w14:textId="5300BD9E" w:rsidR="00F84C9B" w:rsidRPr="00EC1D89" w:rsidRDefault="00FC35ED" w:rsidP="002421CF">
      <w:pPr>
        <w:numPr>
          <w:ilvl w:val="1"/>
          <w:numId w:val="14"/>
        </w:numPr>
        <w:suppressAutoHyphens/>
        <w:spacing w:after="200" w:line="276" w:lineRule="auto"/>
        <w:ind w:left="284" w:hanging="284"/>
        <w:rPr>
          <w:rFonts w:asciiTheme="minorHAnsi" w:hAnsiTheme="minorHAnsi" w:cstheme="minorHAnsi"/>
        </w:rPr>
      </w:pPr>
      <w:proofErr w:type="spellStart"/>
      <w:r w:rsidRPr="00EC1D89">
        <w:rPr>
          <w:rFonts w:asciiTheme="minorHAnsi" w:hAnsiTheme="minorHAnsi" w:cstheme="minorHAnsi"/>
          <w:lang w:val="en-US"/>
        </w:rPr>
        <w:t>Imię</w:t>
      </w:r>
      <w:proofErr w:type="spellEnd"/>
      <w:r w:rsidRPr="00EC1D89">
        <w:rPr>
          <w:rFonts w:asciiTheme="minorHAnsi" w:hAnsiTheme="minorHAnsi" w:cstheme="minorHAnsi"/>
          <w:lang w:val="en-US"/>
        </w:rPr>
        <w:t xml:space="preserve"> i </w:t>
      </w:r>
      <w:proofErr w:type="spellStart"/>
      <w:r w:rsidRPr="00EC1D89">
        <w:rPr>
          <w:rFonts w:asciiTheme="minorHAnsi" w:hAnsiTheme="minorHAnsi" w:cstheme="minorHAnsi"/>
          <w:lang w:val="en-US"/>
        </w:rPr>
        <w:t>nazwisko</w:t>
      </w:r>
      <w:proofErr w:type="spellEnd"/>
      <w:r w:rsidRPr="00EC1D89">
        <w:rPr>
          <w:rFonts w:asciiTheme="minorHAnsi" w:hAnsiTheme="minorHAnsi" w:cstheme="minorHAnsi"/>
          <w:lang w:val="en-US"/>
        </w:rPr>
        <w:t>:  ……………………………………………………….........................................</w:t>
      </w:r>
    </w:p>
    <w:p w14:paraId="62F73FAE" w14:textId="77777777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5E1607DE" w14:textId="0B518F5E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Osoba ta legitymuje się następującym doświadczeniem (należy wpisać X w odpowiednim wierszu poniższej tabeli)</w:t>
      </w:r>
    </w:p>
    <w:p w14:paraId="52F5BB0D" w14:textId="77777777" w:rsidR="00D40FA1" w:rsidRPr="00EC1D89" w:rsidRDefault="00D40FA1" w:rsidP="002421CF">
      <w:pPr>
        <w:shd w:val="clear" w:color="auto" w:fill="FFFFFF" w:themeFill="background1"/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338" w:type="dxa"/>
        <w:tblLayout w:type="fixed"/>
        <w:tblLook w:val="0020" w:firstRow="1" w:lastRow="0" w:firstColumn="0" w:lastColumn="0" w:noHBand="0" w:noVBand="0"/>
      </w:tblPr>
      <w:tblGrid>
        <w:gridCol w:w="674"/>
        <w:gridCol w:w="6962"/>
        <w:gridCol w:w="1702"/>
      </w:tblGrid>
      <w:tr w:rsidR="00BA1F83" w:rsidRPr="00EC1D89" w14:paraId="720EDA02" w14:textId="77777777" w:rsidTr="00BA1F83">
        <w:trPr>
          <w:trHeight w:val="57"/>
        </w:trPr>
        <w:tc>
          <w:tcPr>
            <w:tcW w:w="674" w:type="dxa"/>
          </w:tcPr>
          <w:p w14:paraId="0E38C3B7" w14:textId="77777777" w:rsidR="00FC35ED" w:rsidRPr="00EC1D89" w:rsidRDefault="00FC35ED" w:rsidP="002421CF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  <w:lang w:val="en-US"/>
              </w:rPr>
            </w:pPr>
            <w:r w:rsidRPr="00EC1D89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6962" w:type="dxa"/>
          </w:tcPr>
          <w:p w14:paraId="32B904D2" w14:textId="1AEA935E" w:rsidR="00FC35ED" w:rsidRPr="00314BB0" w:rsidRDefault="004D0D08" w:rsidP="002421CF">
            <w:pPr>
              <w:shd w:val="clear" w:color="auto" w:fill="FFFFFF" w:themeFill="background1"/>
              <w:spacing w:line="276" w:lineRule="auto"/>
              <w:ind w:left="225"/>
              <w:rPr>
                <w:rFonts w:asciiTheme="minorHAnsi" w:hAnsiTheme="minorHAnsi" w:cstheme="minorHAnsi"/>
              </w:rPr>
            </w:pPr>
            <w:r>
              <w:rPr>
                <w:rStyle w:val="markedcontent"/>
                <w:rFonts w:asciiTheme="minorHAnsi" w:hAnsiTheme="minorHAnsi" w:cstheme="minorHAnsi"/>
              </w:rPr>
              <w:t>O</w:t>
            </w:r>
            <w:r w:rsidRPr="004A44F6">
              <w:rPr>
                <w:rStyle w:val="markedcontent"/>
                <w:rFonts w:asciiTheme="minorHAnsi" w:hAnsiTheme="minorHAnsi" w:cstheme="minorHAnsi"/>
              </w:rPr>
              <w:t xml:space="preserve">kres pracy zawodowej </w:t>
            </w:r>
            <w:r w:rsidRPr="004A44F6">
              <w:rPr>
                <w:rFonts w:asciiTheme="minorHAnsi" w:hAnsiTheme="minorHAnsi" w:cstheme="minorHAnsi"/>
              </w:rPr>
              <w:t>osoby wskazanej do wykonania szkoleń</w:t>
            </w:r>
            <w:r w:rsidRPr="004A44F6">
              <w:rPr>
                <w:rStyle w:val="markedcontent"/>
                <w:rFonts w:asciiTheme="minorHAnsi" w:hAnsiTheme="minorHAnsi" w:cstheme="minorHAnsi"/>
              </w:rPr>
              <w:t xml:space="preserve"> w zakresie </w:t>
            </w:r>
            <w:r w:rsidRPr="004A44F6">
              <w:rPr>
                <w:rFonts w:asciiTheme="minorHAnsi" w:hAnsiTheme="minorHAnsi" w:cstheme="minorHAnsi"/>
              </w:rPr>
              <w:t>pracy z osobami z niepełnosprawnością i ich opiekunami</w:t>
            </w:r>
          </w:p>
        </w:tc>
        <w:tc>
          <w:tcPr>
            <w:tcW w:w="1702" w:type="dxa"/>
          </w:tcPr>
          <w:p w14:paraId="7EFAAEBF" w14:textId="77777777" w:rsidR="00FC35ED" w:rsidRPr="00EC1D89" w:rsidRDefault="00FC35ED" w:rsidP="002421CF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</w:rPr>
            </w:pP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właściwe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zaznaczyć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znakiem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 X</w:t>
            </w:r>
          </w:p>
        </w:tc>
      </w:tr>
      <w:tr w:rsidR="00BA1F83" w:rsidRPr="00EC1D89" w14:paraId="66B29076" w14:textId="77777777" w:rsidTr="00BA1F83">
        <w:trPr>
          <w:trHeight w:val="57"/>
        </w:trPr>
        <w:tc>
          <w:tcPr>
            <w:tcW w:w="674" w:type="dxa"/>
          </w:tcPr>
          <w:p w14:paraId="1DB40039" w14:textId="77777777" w:rsidR="00FC35ED" w:rsidRPr="00EC1D89" w:rsidRDefault="00FC35ED" w:rsidP="002421CF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1D793A4A" w14:textId="2C48F820" w:rsidR="00FC35ED" w:rsidRPr="00EC1D89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poniżej</w:t>
            </w:r>
            <w:r w:rsidR="004D0D08">
              <w:rPr>
                <w:rFonts w:asciiTheme="minorHAnsi" w:hAnsiTheme="minorHAnsi" w:cstheme="minorHAnsi"/>
              </w:rPr>
              <w:t xml:space="preserve"> 2 lat</w:t>
            </w:r>
          </w:p>
        </w:tc>
        <w:tc>
          <w:tcPr>
            <w:tcW w:w="1702" w:type="dxa"/>
          </w:tcPr>
          <w:p w14:paraId="4EBDE978" w14:textId="075B63BD" w:rsidR="00FC35ED" w:rsidRPr="00EC1D89" w:rsidRDefault="00FC35ED" w:rsidP="002421CF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4D0D08" w:rsidRPr="00EC1D89" w14:paraId="516722AC" w14:textId="77777777" w:rsidTr="00BA1F83">
        <w:trPr>
          <w:trHeight w:val="57"/>
        </w:trPr>
        <w:tc>
          <w:tcPr>
            <w:tcW w:w="674" w:type="dxa"/>
          </w:tcPr>
          <w:p w14:paraId="6B5CDFF9" w14:textId="77777777" w:rsidR="004D0D08" w:rsidRPr="00EC1D89" w:rsidRDefault="004D0D08" w:rsidP="004D0D08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65093CE1" w14:textId="3E69E4C3" w:rsidR="004D0D08" w:rsidRPr="00EC1D89" w:rsidRDefault="004D0D08" w:rsidP="004D0D0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6C7696">
              <w:rPr>
                <w:rStyle w:val="markedcontent"/>
                <w:rFonts w:asciiTheme="minorHAnsi" w:hAnsiTheme="minorHAnsi" w:cstheme="minorHAnsi"/>
              </w:rPr>
              <w:t xml:space="preserve">od 2 do 5 lat </w:t>
            </w:r>
          </w:p>
        </w:tc>
        <w:tc>
          <w:tcPr>
            <w:tcW w:w="1702" w:type="dxa"/>
          </w:tcPr>
          <w:p w14:paraId="2E717375" w14:textId="77777777" w:rsidR="004D0D08" w:rsidRPr="00EC1D89" w:rsidRDefault="004D0D08" w:rsidP="004D0D08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4D0D08" w:rsidRPr="00EC1D89" w14:paraId="604497B3" w14:textId="77777777" w:rsidTr="00BA1F83">
        <w:trPr>
          <w:trHeight w:val="57"/>
        </w:trPr>
        <w:tc>
          <w:tcPr>
            <w:tcW w:w="674" w:type="dxa"/>
          </w:tcPr>
          <w:p w14:paraId="7CAA1226" w14:textId="77777777" w:rsidR="004D0D08" w:rsidRPr="00EC1D89" w:rsidRDefault="004D0D08" w:rsidP="004D0D08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23872AB3" w14:textId="7F79E46D" w:rsidR="004D0D08" w:rsidRPr="00EC1D89" w:rsidRDefault="004D0D08" w:rsidP="004D0D0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6C7696">
              <w:rPr>
                <w:rStyle w:val="markedcontent"/>
                <w:rFonts w:asciiTheme="minorHAnsi" w:hAnsiTheme="minorHAnsi" w:cstheme="minorHAnsi"/>
              </w:rPr>
              <w:t xml:space="preserve">od 6 do 10 lat </w:t>
            </w:r>
          </w:p>
        </w:tc>
        <w:tc>
          <w:tcPr>
            <w:tcW w:w="1702" w:type="dxa"/>
          </w:tcPr>
          <w:p w14:paraId="137DE847" w14:textId="77777777" w:rsidR="004D0D08" w:rsidRPr="00EC1D89" w:rsidRDefault="004D0D08" w:rsidP="004D0D08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4D0D08" w:rsidRPr="00EC1D89" w14:paraId="3A1A20C3" w14:textId="77777777" w:rsidTr="00BA1F83">
        <w:trPr>
          <w:trHeight w:val="57"/>
        </w:trPr>
        <w:tc>
          <w:tcPr>
            <w:tcW w:w="674" w:type="dxa"/>
          </w:tcPr>
          <w:p w14:paraId="427C98CD" w14:textId="77777777" w:rsidR="004D0D08" w:rsidRPr="00EC1D89" w:rsidRDefault="004D0D08" w:rsidP="004D0D08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40FEC418" w14:textId="023D36C4" w:rsidR="004D0D08" w:rsidRPr="00EC1D89" w:rsidRDefault="004D0D08" w:rsidP="004D0D0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6C7696">
              <w:rPr>
                <w:rStyle w:val="markedcontent"/>
                <w:rFonts w:asciiTheme="minorHAnsi" w:hAnsiTheme="minorHAnsi" w:cstheme="minorHAnsi"/>
              </w:rPr>
              <w:t xml:space="preserve">powyżej 10 lat </w:t>
            </w:r>
          </w:p>
        </w:tc>
        <w:tc>
          <w:tcPr>
            <w:tcW w:w="1702" w:type="dxa"/>
          </w:tcPr>
          <w:p w14:paraId="08B59B79" w14:textId="77777777" w:rsidR="004D0D08" w:rsidRPr="00EC1D89" w:rsidRDefault="004D0D08" w:rsidP="004D0D08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514A2A24" w14:textId="77777777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763F46EA" w14:textId="77777777" w:rsidR="004D0D08" w:rsidRDefault="004D0D08" w:rsidP="002421CF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</w:p>
    <w:p w14:paraId="6658B3CC" w14:textId="77777777" w:rsidR="004D0D08" w:rsidRDefault="004D0D08" w:rsidP="002421CF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</w:p>
    <w:p w14:paraId="541FBDDB" w14:textId="77777777" w:rsidR="004D0D08" w:rsidRDefault="004D0D08" w:rsidP="002421CF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</w:p>
    <w:p w14:paraId="447D7134" w14:textId="77777777" w:rsidR="004D0D08" w:rsidRDefault="004D0D08" w:rsidP="002421CF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</w:p>
    <w:tbl>
      <w:tblPr>
        <w:tblStyle w:val="Tabela-Siatka"/>
        <w:tblW w:w="9338" w:type="dxa"/>
        <w:tblLayout w:type="fixed"/>
        <w:tblLook w:val="0020" w:firstRow="1" w:lastRow="0" w:firstColumn="0" w:lastColumn="0" w:noHBand="0" w:noVBand="0"/>
      </w:tblPr>
      <w:tblGrid>
        <w:gridCol w:w="674"/>
        <w:gridCol w:w="6962"/>
        <w:gridCol w:w="1702"/>
      </w:tblGrid>
      <w:tr w:rsidR="004D0D08" w:rsidRPr="00EC1D89" w14:paraId="3E6BB6A2" w14:textId="77777777" w:rsidTr="006F34EF">
        <w:trPr>
          <w:trHeight w:val="57"/>
        </w:trPr>
        <w:tc>
          <w:tcPr>
            <w:tcW w:w="674" w:type="dxa"/>
          </w:tcPr>
          <w:p w14:paraId="785DBB6C" w14:textId="77777777" w:rsidR="004D0D08" w:rsidRPr="00EC1D89" w:rsidRDefault="004D0D08" w:rsidP="006F34EF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  <w:lang w:val="en-US"/>
              </w:rPr>
            </w:pPr>
            <w:r w:rsidRPr="00EC1D89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6962" w:type="dxa"/>
          </w:tcPr>
          <w:p w14:paraId="3EEC1239" w14:textId="0957FF1A" w:rsidR="004D0D08" w:rsidRPr="00314BB0" w:rsidRDefault="00992B0A" w:rsidP="006F34EF">
            <w:pPr>
              <w:shd w:val="clear" w:color="auto" w:fill="FFFFFF" w:themeFill="background1"/>
              <w:spacing w:line="276" w:lineRule="auto"/>
              <w:ind w:left="225"/>
              <w:rPr>
                <w:rFonts w:asciiTheme="minorHAnsi" w:hAnsiTheme="minorHAnsi" w:cstheme="minorHAnsi"/>
              </w:rPr>
            </w:pPr>
            <w:r w:rsidRPr="00314BB0">
              <w:rPr>
                <w:rFonts w:asciiTheme="minorHAnsi" w:hAnsiTheme="minorHAnsi" w:cstheme="minorHAnsi"/>
              </w:rPr>
              <w:t>Okres pracy zawodowej osoby wskazanej do wykonania szkoleń w zakresie prowadzenia szkoleń z zakresu pielęgnacji osób z niepełnosprawnością</w:t>
            </w:r>
          </w:p>
        </w:tc>
        <w:tc>
          <w:tcPr>
            <w:tcW w:w="1702" w:type="dxa"/>
          </w:tcPr>
          <w:p w14:paraId="0183F572" w14:textId="77777777" w:rsidR="004D0D08" w:rsidRPr="00EC1D89" w:rsidRDefault="004D0D08" w:rsidP="006F34EF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</w:rPr>
            </w:pP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właściwe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zaznaczyć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znakiem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 X</w:t>
            </w:r>
          </w:p>
        </w:tc>
      </w:tr>
      <w:tr w:rsidR="00992B0A" w:rsidRPr="00EC1D89" w14:paraId="43ABF147" w14:textId="77777777" w:rsidTr="006F34EF">
        <w:trPr>
          <w:trHeight w:val="57"/>
        </w:trPr>
        <w:tc>
          <w:tcPr>
            <w:tcW w:w="674" w:type="dxa"/>
          </w:tcPr>
          <w:p w14:paraId="454A42BD" w14:textId="77777777" w:rsidR="00992B0A" w:rsidRPr="00EC1D89" w:rsidRDefault="00992B0A" w:rsidP="00992B0A">
            <w:pPr>
              <w:numPr>
                <w:ilvl w:val="0"/>
                <w:numId w:val="39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4CEF2274" w14:textId="402709BD" w:rsidR="00992B0A" w:rsidRPr="00EC1D89" w:rsidRDefault="00992B0A" w:rsidP="00992B0A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74DEE">
              <w:rPr>
                <w:rStyle w:val="markedcontent"/>
                <w:rFonts w:asciiTheme="minorHAnsi" w:hAnsiTheme="minorHAnsi" w:cstheme="minorHAnsi"/>
              </w:rPr>
              <w:t xml:space="preserve">do 49 godzin </w:t>
            </w:r>
          </w:p>
        </w:tc>
        <w:tc>
          <w:tcPr>
            <w:tcW w:w="1702" w:type="dxa"/>
          </w:tcPr>
          <w:p w14:paraId="0D099529" w14:textId="77777777" w:rsidR="00992B0A" w:rsidRPr="00EC1D89" w:rsidRDefault="00992B0A" w:rsidP="00992B0A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992B0A" w:rsidRPr="00EC1D89" w14:paraId="08954269" w14:textId="77777777" w:rsidTr="006F34EF">
        <w:trPr>
          <w:trHeight w:val="57"/>
        </w:trPr>
        <w:tc>
          <w:tcPr>
            <w:tcW w:w="674" w:type="dxa"/>
          </w:tcPr>
          <w:p w14:paraId="36541127" w14:textId="77777777" w:rsidR="00992B0A" w:rsidRPr="00EC1D89" w:rsidRDefault="00992B0A" w:rsidP="00992B0A">
            <w:pPr>
              <w:numPr>
                <w:ilvl w:val="0"/>
                <w:numId w:val="39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5222CF45" w14:textId="34AD5E78" w:rsidR="00992B0A" w:rsidRPr="00EC1D89" w:rsidRDefault="00992B0A" w:rsidP="00992B0A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74DEE">
              <w:rPr>
                <w:rStyle w:val="markedcontent"/>
                <w:rFonts w:asciiTheme="minorHAnsi" w:hAnsiTheme="minorHAnsi" w:cstheme="minorHAnsi"/>
              </w:rPr>
              <w:t xml:space="preserve">od 50 do 149 godzin </w:t>
            </w:r>
          </w:p>
        </w:tc>
        <w:tc>
          <w:tcPr>
            <w:tcW w:w="1702" w:type="dxa"/>
          </w:tcPr>
          <w:p w14:paraId="1C767C8F" w14:textId="77777777" w:rsidR="00992B0A" w:rsidRPr="00EC1D89" w:rsidRDefault="00992B0A" w:rsidP="00992B0A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992B0A" w:rsidRPr="00EC1D89" w14:paraId="0370CF02" w14:textId="77777777" w:rsidTr="006F34EF">
        <w:trPr>
          <w:trHeight w:val="57"/>
        </w:trPr>
        <w:tc>
          <w:tcPr>
            <w:tcW w:w="674" w:type="dxa"/>
          </w:tcPr>
          <w:p w14:paraId="61215C0E" w14:textId="77777777" w:rsidR="00992B0A" w:rsidRPr="00EC1D89" w:rsidRDefault="00992B0A" w:rsidP="00992B0A">
            <w:pPr>
              <w:numPr>
                <w:ilvl w:val="0"/>
                <w:numId w:val="39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57D581D7" w14:textId="7A0DEE04" w:rsidR="00992B0A" w:rsidRPr="00EC1D89" w:rsidRDefault="00992B0A" w:rsidP="00992B0A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74DEE">
              <w:rPr>
                <w:rStyle w:val="markedcontent"/>
                <w:rFonts w:asciiTheme="minorHAnsi" w:hAnsiTheme="minorHAnsi" w:cstheme="minorHAnsi"/>
              </w:rPr>
              <w:t xml:space="preserve">od 150 do 199 godzin </w:t>
            </w:r>
          </w:p>
        </w:tc>
        <w:tc>
          <w:tcPr>
            <w:tcW w:w="1702" w:type="dxa"/>
          </w:tcPr>
          <w:p w14:paraId="34E2FF81" w14:textId="77777777" w:rsidR="00992B0A" w:rsidRPr="00EC1D89" w:rsidRDefault="00992B0A" w:rsidP="00992B0A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992B0A" w:rsidRPr="00EC1D89" w14:paraId="55B0A55E" w14:textId="77777777" w:rsidTr="006F34EF">
        <w:trPr>
          <w:trHeight w:val="57"/>
        </w:trPr>
        <w:tc>
          <w:tcPr>
            <w:tcW w:w="674" w:type="dxa"/>
          </w:tcPr>
          <w:p w14:paraId="19C23CB9" w14:textId="77777777" w:rsidR="00992B0A" w:rsidRPr="00EC1D89" w:rsidRDefault="00992B0A" w:rsidP="00992B0A">
            <w:pPr>
              <w:numPr>
                <w:ilvl w:val="0"/>
                <w:numId w:val="39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4BA03323" w14:textId="03711A26" w:rsidR="00992B0A" w:rsidRPr="00EC1D89" w:rsidRDefault="00992B0A" w:rsidP="00992B0A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74DEE">
              <w:rPr>
                <w:rStyle w:val="markedcontent"/>
                <w:rFonts w:asciiTheme="minorHAnsi" w:hAnsiTheme="minorHAnsi" w:cstheme="minorHAnsi"/>
              </w:rPr>
              <w:t xml:space="preserve">powyżej 200 godzin </w:t>
            </w:r>
          </w:p>
        </w:tc>
        <w:tc>
          <w:tcPr>
            <w:tcW w:w="1702" w:type="dxa"/>
          </w:tcPr>
          <w:p w14:paraId="5BD6ACD1" w14:textId="77777777" w:rsidR="00992B0A" w:rsidRPr="00EC1D89" w:rsidRDefault="00992B0A" w:rsidP="00992B0A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0F82861A" w14:textId="77777777" w:rsidR="004D0D08" w:rsidRDefault="004D0D08" w:rsidP="002421CF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</w:p>
    <w:p w14:paraId="6DF3BD97" w14:textId="77777777" w:rsidR="004D0D08" w:rsidRDefault="004D0D08" w:rsidP="002421CF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</w:p>
    <w:p w14:paraId="3BD2FAE3" w14:textId="1D5F595B" w:rsidR="00D40FA1" w:rsidRPr="00EC1D89" w:rsidRDefault="00D40FA1" w:rsidP="002421CF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W załączeniu dokumenty potwierdzające wykształcenie i doświadczenie zawodowe:</w:t>
      </w:r>
    </w:p>
    <w:p w14:paraId="27EFB3FA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31D84BAC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1DBD4C2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97DF70E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07BD975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A5243A1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20F96782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4168EC52" w14:textId="218CFC85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38C03AFB" w14:textId="77777777" w:rsidR="00D40FA1" w:rsidRPr="00EC1D89" w:rsidRDefault="00D40FA1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713ECB78" w14:textId="4705A858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………………………………………...… dn. _ _._ _.202</w:t>
      </w:r>
      <w:r w:rsidR="00992B0A">
        <w:rPr>
          <w:rFonts w:asciiTheme="minorHAnsi" w:hAnsiTheme="minorHAnsi" w:cstheme="minorHAnsi"/>
        </w:rPr>
        <w:t>3</w:t>
      </w:r>
      <w:r w:rsidRPr="00EC1D89">
        <w:rPr>
          <w:rFonts w:asciiTheme="minorHAnsi" w:hAnsiTheme="minorHAnsi" w:cstheme="minorHAnsi"/>
        </w:rPr>
        <w:t xml:space="preserve"> r.</w:t>
      </w:r>
    </w:p>
    <w:p w14:paraId="1110B7F4" w14:textId="77777777" w:rsidR="00FC35ED" w:rsidRPr="00E52097" w:rsidRDefault="00FC35ED" w:rsidP="002421CF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</w:rPr>
      </w:pPr>
      <w:r w:rsidRPr="00EC1D89">
        <w:rPr>
          <w:rFonts w:asciiTheme="minorHAnsi" w:hAnsiTheme="minorHAnsi" w:cstheme="minorHAnsi"/>
        </w:rPr>
        <w:t xml:space="preserve">                </w:t>
      </w:r>
      <w:r w:rsidRPr="00E52097">
        <w:rPr>
          <w:rFonts w:asciiTheme="minorHAnsi" w:hAnsiTheme="minorHAnsi" w:cstheme="minorHAnsi"/>
          <w:sz w:val="20"/>
          <w:szCs w:val="20"/>
        </w:rPr>
        <w:t xml:space="preserve"> Miejscowość</w:t>
      </w:r>
    </w:p>
    <w:p w14:paraId="496DBAC5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11A2FB13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3486C3C5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183F8D1C" w14:textId="590247D3" w:rsidR="00E62244" w:rsidRPr="00EC1D89" w:rsidRDefault="00985E6F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FC35ED" w:rsidRPr="00EC1D89">
        <w:rPr>
          <w:rFonts w:asciiTheme="minorHAnsi" w:hAnsiTheme="minorHAnsi" w:cstheme="minorHAnsi"/>
        </w:rPr>
        <w:t>……………………………………</w:t>
      </w:r>
      <w:r w:rsidR="008A7A08" w:rsidRPr="00EC1D89">
        <w:rPr>
          <w:rFonts w:asciiTheme="minorHAnsi" w:hAnsiTheme="minorHAnsi" w:cstheme="minorHAnsi"/>
        </w:rPr>
        <w:t xml:space="preserve">  </w:t>
      </w:r>
      <w:r w:rsidR="00BA1F83" w:rsidRPr="00EC1D89">
        <w:rPr>
          <w:rFonts w:asciiTheme="minorHAnsi" w:hAnsiTheme="minorHAnsi" w:cstheme="minorHAnsi"/>
        </w:rPr>
        <w:t xml:space="preserve">                 </w:t>
      </w:r>
    </w:p>
    <w:p w14:paraId="478A5BD8" w14:textId="6DFE5CEE" w:rsidR="00BA1F83" w:rsidRPr="00E52097" w:rsidRDefault="00BA1F83" w:rsidP="002421CF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</w:rPr>
      </w:pP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    </w:t>
      </w:r>
      <w:r w:rsidR="00E52097">
        <w:rPr>
          <w:rFonts w:asciiTheme="minorHAnsi" w:hAnsiTheme="minorHAnsi" w:cstheme="minorHAnsi"/>
        </w:rPr>
        <w:t xml:space="preserve">   </w:t>
      </w:r>
      <w:r w:rsidRPr="00EC1D89">
        <w:rPr>
          <w:rFonts w:asciiTheme="minorHAnsi" w:hAnsiTheme="minorHAnsi" w:cstheme="minorHAnsi"/>
        </w:rPr>
        <w:t xml:space="preserve"> </w:t>
      </w:r>
      <w:r w:rsidRPr="00E52097">
        <w:rPr>
          <w:rFonts w:asciiTheme="minorHAnsi" w:hAnsiTheme="minorHAnsi" w:cstheme="minorHAnsi"/>
          <w:sz w:val="20"/>
          <w:szCs w:val="20"/>
        </w:rPr>
        <w:t>Podpis Oferenta</w:t>
      </w:r>
    </w:p>
    <w:p w14:paraId="04F12212" w14:textId="59F2A8D1" w:rsidR="00E62244" w:rsidRPr="00EC1D89" w:rsidRDefault="00E62244" w:rsidP="002421CF">
      <w:pPr>
        <w:spacing w:line="276" w:lineRule="auto"/>
        <w:rPr>
          <w:rFonts w:asciiTheme="minorHAnsi" w:hAnsiTheme="minorHAnsi" w:cstheme="minorHAnsi"/>
        </w:rPr>
      </w:pPr>
    </w:p>
    <w:p w14:paraId="4D433B55" w14:textId="27480AD1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11D3ACB9" w14:textId="009602E9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15FA65FC" w14:textId="42273702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7576317C" w14:textId="52555DD4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2FFD6A8E" w14:textId="27ED8994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5EC3AAE3" w14:textId="137FA22E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227D7EC7" w14:textId="43755762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07A62232" w14:textId="0B7A989B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793D2DE0" w14:textId="3B15D3BA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4F684908" w14:textId="6EC6962A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7C8393CE" w14:textId="3F181029" w:rsidR="00373984" w:rsidRDefault="00373984" w:rsidP="002421CF">
      <w:pPr>
        <w:spacing w:line="276" w:lineRule="auto"/>
        <w:rPr>
          <w:rFonts w:asciiTheme="minorHAnsi" w:hAnsiTheme="minorHAnsi" w:cstheme="minorHAnsi"/>
        </w:rPr>
      </w:pPr>
    </w:p>
    <w:p w14:paraId="1930C6B8" w14:textId="77777777" w:rsidR="00992B0A" w:rsidRPr="00EC1D89" w:rsidRDefault="00992B0A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2BDD658B" w14:textId="0AAADE74" w:rsidR="00061DAA" w:rsidRPr="00E52097" w:rsidRDefault="00061DAA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lastRenderedPageBreak/>
        <w:t xml:space="preserve">Załącznik nr </w:t>
      </w:r>
      <w:r w:rsidR="008A7A08" w:rsidRPr="00E52097">
        <w:rPr>
          <w:rFonts w:asciiTheme="minorHAnsi" w:hAnsiTheme="minorHAnsi" w:cstheme="minorHAnsi"/>
          <w:iCs/>
          <w:sz w:val="20"/>
          <w:szCs w:val="20"/>
        </w:rPr>
        <w:t>3</w:t>
      </w:r>
    </w:p>
    <w:p w14:paraId="0414D4AB" w14:textId="77777777" w:rsidR="00472670" w:rsidRPr="00D80CEA" w:rsidRDefault="00472670" w:rsidP="00472670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t>Znak sprawy</w:t>
      </w:r>
      <w:r w:rsidRPr="0037464B">
        <w:rPr>
          <w:rFonts w:asciiTheme="minorHAnsi" w:hAnsiTheme="minorHAnsi" w:cstheme="minorHAnsi"/>
          <w:iCs/>
          <w:sz w:val="20"/>
          <w:szCs w:val="20"/>
        </w:rPr>
        <w:t xml:space="preserve">: 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ZSiR.271.</w:t>
      </w:r>
      <w:r>
        <w:rPr>
          <w:rStyle w:val="markedcontent"/>
          <w:rFonts w:asciiTheme="minorHAnsi" w:hAnsiTheme="minorHAnsi" w:cstheme="minorHAnsi"/>
          <w:sz w:val="20"/>
          <w:szCs w:val="20"/>
        </w:rPr>
        <w:t>6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.2022 (</w:t>
      </w:r>
      <w:r>
        <w:rPr>
          <w:rStyle w:val="markedcontent"/>
          <w:rFonts w:asciiTheme="minorHAnsi" w:hAnsiTheme="minorHAnsi" w:cstheme="minorHAnsi"/>
          <w:sz w:val="20"/>
          <w:szCs w:val="20"/>
        </w:rPr>
        <w:t>2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/2023/DU)</w:t>
      </w:r>
    </w:p>
    <w:p w14:paraId="31DD8277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66F08F89" w14:textId="77777777" w:rsidR="00985E6F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ZAMAWIAJĄCY:</w:t>
      </w:r>
    </w:p>
    <w:p w14:paraId="1C3735D4" w14:textId="77777777" w:rsidR="00DD454B" w:rsidRDefault="00985E6F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</w:t>
      </w:r>
    </w:p>
    <w:p w14:paraId="0C3FBE08" w14:textId="77777777" w:rsidR="00DD454B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19E2CF5F" w14:textId="0D18D212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2D3A3592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2D25F583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24486368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WYKONAWCA:</w:t>
      </w:r>
    </w:p>
    <w:p w14:paraId="081A44D5" w14:textId="0469E2F2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Nazwa firmy/Imię i nazwisko: </w:t>
      </w:r>
      <w:r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 xml:space="preserve">          </w:t>
      </w:r>
      <w:r w:rsidR="00D40FA1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>.................................................</w:t>
      </w:r>
      <w:r w:rsidR="00DD454B">
        <w:rPr>
          <w:rFonts w:asciiTheme="minorHAnsi" w:hAnsiTheme="minorHAnsi" w:cstheme="minorHAnsi"/>
        </w:rPr>
        <w:t>.</w:t>
      </w:r>
      <w:r w:rsidRPr="00EC1D89">
        <w:rPr>
          <w:rFonts w:asciiTheme="minorHAnsi" w:hAnsiTheme="minorHAnsi" w:cstheme="minorHAnsi"/>
        </w:rPr>
        <w:br/>
        <w:t xml:space="preserve">Adres siedziby/adres zamieszkania: </w:t>
      </w:r>
      <w:r w:rsidRPr="00EC1D89">
        <w:rPr>
          <w:rFonts w:asciiTheme="minorHAnsi" w:hAnsiTheme="minorHAnsi" w:cstheme="minorHAnsi"/>
        </w:rPr>
        <w:tab/>
        <w:t xml:space="preserve">         </w:t>
      </w:r>
      <w:r w:rsidR="00E62244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 xml:space="preserve">   .................................................</w:t>
      </w:r>
      <w:r w:rsidRPr="00EC1D89">
        <w:rPr>
          <w:rFonts w:asciiTheme="minorHAnsi" w:hAnsiTheme="minorHAnsi" w:cstheme="minorHAnsi"/>
        </w:rPr>
        <w:br/>
        <w:t>Tel./fax.: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72CF4DC2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e-mail: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15E6F607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58792968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REGON: 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3B3663D5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2C9FE676" w14:textId="07D0C445" w:rsidR="00061DAA" w:rsidRPr="00EC1D89" w:rsidRDefault="00061DAA" w:rsidP="002421CF">
      <w:pPr>
        <w:spacing w:line="276" w:lineRule="auto"/>
        <w:rPr>
          <w:rFonts w:asciiTheme="minorHAnsi" w:hAnsiTheme="minorHAnsi" w:cstheme="minorHAnsi"/>
        </w:rPr>
      </w:pPr>
    </w:p>
    <w:p w14:paraId="6F06370C" w14:textId="5C7AB919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6B1BEA17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66EB9ECF" w14:textId="6F3400C3" w:rsidR="00061DAA" w:rsidRPr="00EC1D89" w:rsidRDefault="00061DAA" w:rsidP="002421CF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Pr="00EC1D89">
        <w:rPr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>Z ZAMAWIAJĄCYM</w:t>
      </w:r>
    </w:p>
    <w:p w14:paraId="64BA4C46" w14:textId="7B5628C3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5A0D0015" w14:textId="77777777" w:rsidR="00061DAA" w:rsidRPr="00EC1D89" w:rsidRDefault="00061DAA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Ubiegając się o udzielenie zamówienia publicznego pn.: </w:t>
      </w:r>
    </w:p>
    <w:p w14:paraId="3FC8F9A0" w14:textId="77777777" w:rsidR="00061DAA" w:rsidRPr="00EC1D89" w:rsidRDefault="00061DAA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39A26094" w14:textId="77777777" w:rsidR="002C637F" w:rsidRPr="00EC1D89" w:rsidRDefault="002C637F" w:rsidP="002C637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55FEE46" w14:textId="6E93B3E6" w:rsidR="002C637F" w:rsidRPr="00E56979" w:rsidRDefault="002C637F" w:rsidP="002C637F">
      <w:pPr>
        <w:spacing w:line="276" w:lineRule="auto"/>
        <w:rPr>
          <w:rFonts w:asciiTheme="minorHAnsi" w:hAnsiTheme="minorHAnsi" w:cstheme="minorHAnsi"/>
        </w:rPr>
      </w:pPr>
      <w:r w:rsidRPr="00E56979">
        <w:rPr>
          <w:rFonts w:asciiTheme="minorHAnsi" w:hAnsiTheme="minorHAnsi" w:cstheme="minorHAnsi"/>
        </w:rPr>
        <w:t>„Szkolenie dla opiekunów osób zależnych z zakresu pielęgnacji i opieki nad osobami niesamodzielnym</w:t>
      </w:r>
      <w:r>
        <w:rPr>
          <w:rFonts w:asciiTheme="minorHAnsi" w:hAnsiTheme="minorHAnsi" w:cstheme="minorHAnsi"/>
        </w:rPr>
        <w:t>i w ramach projektu „Sopot – Dostępne Usługi (etap 2)</w:t>
      </w:r>
      <w:r w:rsidRPr="00E56979">
        <w:rPr>
          <w:rFonts w:asciiTheme="minorHAnsi" w:hAnsiTheme="minorHAnsi" w:cstheme="minorHAnsi"/>
        </w:rPr>
        <w:t>”</w:t>
      </w:r>
    </w:p>
    <w:p w14:paraId="2854769F" w14:textId="77777777" w:rsidR="00061DAA" w:rsidRPr="00EC1D89" w:rsidRDefault="00061DAA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7C2237E9" w14:textId="71516FEE" w:rsidR="00061DAA" w:rsidRPr="00EC1D89" w:rsidRDefault="00FA02A6" w:rsidP="002421CF">
      <w:pPr>
        <w:tabs>
          <w:tab w:val="left" w:pos="1752"/>
        </w:tabs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061DAA" w:rsidRPr="00EC1D89">
        <w:rPr>
          <w:rFonts w:asciiTheme="minorHAnsi" w:hAnsiTheme="minorHAnsi" w:cstheme="minorHAnsi"/>
        </w:rPr>
        <w:t xml:space="preserve">świadczam, że spełniam warunki udziału w postępowaniu  (pkt V </w:t>
      </w:r>
      <w:proofErr w:type="spellStart"/>
      <w:r w:rsidR="00061DAA" w:rsidRPr="00EC1D89">
        <w:rPr>
          <w:rFonts w:asciiTheme="minorHAnsi" w:hAnsiTheme="minorHAnsi" w:cstheme="minorHAnsi"/>
        </w:rPr>
        <w:t>ppkt</w:t>
      </w:r>
      <w:proofErr w:type="spellEnd"/>
      <w:r w:rsidR="00061DAA" w:rsidRPr="00EC1D89">
        <w:rPr>
          <w:rFonts w:asciiTheme="minorHAnsi" w:hAnsiTheme="minorHAnsi" w:cstheme="minorHAnsi"/>
        </w:rPr>
        <w:t xml:space="preserve"> </w:t>
      </w:r>
      <w:r w:rsidR="005407D2">
        <w:rPr>
          <w:rFonts w:asciiTheme="minorHAnsi" w:hAnsiTheme="minorHAnsi" w:cstheme="minorHAnsi"/>
        </w:rPr>
        <w:t>5</w:t>
      </w:r>
      <w:r w:rsidR="00061DAA" w:rsidRPr="00EC1D89">
        <w:rPr>
          <w:rFonts w:asciiTheme="minorHAnsi" w:hAnsiTheme="minorHAnsi" w:cstheme="minorHAnsi"/>
        </w:rPr>
        <w:t xml:space="preserve"> zapytania ofertowego)</w:t>
      </w:r>
      <w:r w:rsidRPr="00EC1D89">
        <w:rPr>
          <w:rFonts w:asciiTheme="minorHAnsi" w:hAnsiTheme="minorHAnsi" w:cstheme="minorHAnsi"/>
        </w:rPr>
        <w:t>, tj.:</w:t>
      </w:r>
    </w:p>
    <w:p w14:paraId="58B2DFA2" w14:textId="77777777" w:rsidR="00061DAA" w:rsidRPr="00EC1D89" w:rsidRDefault="00061DAA" w:rsidP="002421CF">
      <w:pPr>
        <w:tabs>
          <w:tab w:val="left" w:pos="1752"/>
        </w:tabs>
        <w:spacing w:line="276" w:lineRule="auto"/>
        <w:rPr>
          <w:rFonts w:asciiTheme="minorHAnsi" w:hAnsiTheme="minorHAnsi" w:cstheme="minorHAnsi"/>
        </w:rPr>
      </w:pPr>
    </w:p>
    <w:p w14:paraId="3470125D" w14:textId="5FE01738" w:rsidR="00061DAA" w:rsidRPr="00EC1D89" w:rsidRDefault="00061DAA" w:rsidP="002421CF">
      <w:pPr>
        <w:tabs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1.  </w:t>
      </w:r>
      <w:r w:rsidRPr="00EC1D89">
        <w:rPr>
          <w:rStyle w:val="markedcontent"/>
          <w:rFonts w:asciiTheme="minorHAnsi" w:hAnsiTheme="minorHAnsi" w:cstheme="minorHAnsi"/>
        </w:rPr>
        <w:t>nie jestem z Zamawiającym powiązany osobowo i/lub kapitałowo tzn.: nie jestem z</w:t>
      </w:r>
      <w:r w:rsidR="00FA02A6" w:rsidRPr="00EC1D89">
        <w:rPr>
          <w:rStyle w:val="markedcontent"/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 xml:space="preserve">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416BDBEC" w14:textId="62FE3B4C" w:rsidR="00061DAA" w:rsidRPr="00EC1D89" w:rsidRDefault="00061DAA" w:rsidP="002421CF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8093D40" w14:textId="5EBB25C4" w:rsidR="00061DAA" w:rsidRPr="00EC1D89" w:rsidRDefault="00061DAA" w:rsidP="002421CF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484C3E1" w14:textId="067F8328" w:rsidR="00061DAA" w:rsidRPr="00EC1D89" w:rsidRDefault="00061DAA" w:rsidP="002421CF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 xml:space="preserve">pełnomocnika; </w:t>
      </w:r>
    </w:p>
    <w:p w14:paraId="558D9BFC" w14:textId="7E244277" w:rsidR="00061DAA" w:rsidRPr="00EC1D89" w:rsidRDefault="00061DAA" w:rsidP="002421CF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lastRenderedPageBreak/>
        <w:t xml:space="preserve">pozostawanie w związku małżeńskim, w stosunku pokrewieństwa lub powinowactwa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>w linii prostej, pokrewieństwa lub powinowactwa w linii bocznej do drugiego stopnia lub w stosunku przysposobienia, opieki lub kurateli.</w:t>
      </w:r>
    </w:p>
    <w:p w14:paraId="45984696" w14:textId="77777777" w:rsidR="00061DAA" w:rsidRPr="00EC1D89" w:rsidRDefault="00061DAA" w:rsidP="002421CF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</w:p>
    <w:p w14:paraId="44F5F6F8" w14:textId="77777777" w:rsidR="00FA02A6" w:rsidRPr="00EC1D89" w:rsidRDefault="00FA02A6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2B106216" w14:textId="789D682E" w:rsidR="00FA02A6" w:rsidRPr="00EC1D89" w:rsidRDefault="00FA02A6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………………………………………...… dn. _ _._ _.202</w:t>
      </w:r>
      <w:r w:rsidR="00992B0A">
        <w:rPr>
          <w:rFonts w:asciiTheme="minorHAnsi" w:hAnsiTheme="minorHAnsi" w:cstheme="minorHAnsi"/>
        </w:rPr>
        <w:t>3</w:t>
      </w:r>
      <w:r w:rsidRPr="00EC1D89">
        <w:rPr>
          <w:rFonts w:asciiTheme="minorHAnsi" w:hAnsiTheme="minorHAnsi" w:cstheme="minorHAnsi"/>
        </w:rPr>
        <w:t xml:space="preserve"> r.</w:t>
      </w:r>
    </w:p>
    <w:p w14:paraId="2E8F9F3D" w14:textId="77777777" w:rsidR="00FA02A6" w:rsidRPr="00E52097" w:rsidRDefault="00FA02A6" w:rsidP="002421CF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</w:rPr>
      </w:pPr>
      <w:r w:rsidRPr="00EC1D89">
        <w:rPr>
          <w:rFonts w:asciiTheme="minorHAnsi" w:hAnsiTheme="minorHAnsi" w:cstheme="minorHAnsi"/>
        </w:rPr>
        <w:t xml:space="preserve">                 </w:t>
      </w:r>
      <w:r w:rsidRPr="00E52097">
        <w:rPr>
          <w:rFonts w:asciiTheme="minorHAnsi" w:hAnsiTheme="minorHAnsi" w:cstheme="minorHAnsi"/>
          <w:sz w:val="20"/>
          <w:szCs w:val="20"/>
        </w:rPr>
        <w:t>Miejscowość</w:t>
      </w:r>
    </w:p>
    <w:p w14:paraId="56DCB84E" w14:textId="77777777" w:rsidR="00FA02A6" w:rsidRPr="00EC1D89" w:rsidRDefault="00FA02A6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6C977DAC" w14:textId="77777777" w:rsidR="00FA02A6" w:rsidRPr="00EC1D89" w:rsidRDefault="00FA02A6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0ABD1A8F" w14:textId="2225D62A" w:rsidR="00FA02A6" w:rsidRPr="00EC1D89" w:rsidRDefault="00FA02A6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</w:t>
      </w:r>
      <w:r w:rsidR="00985E6F" w:rsidRPr="00EC1D89">
        <w:rPr>
          <w:rFonts w:asciiTheme="minorHAnsi" w:hAnsiTheme="minorHAnsi" w:cstheme="minorHAnsi"/>
        </w:rPr>
        <w:t xml:space="preserve">                         </w:t>
      </w:r>
      <w:r w:rsidRPr="00EC1D89">
        <w:rPr>
          <w:rFonts w:asciiTheme="minorHAnsi" w:hAnsiTheme="minorHAnsi" w:cstheme="minorHAnsi"/>
        </w:rPr>
        <w:t xml:space="preserve"> </w:t>
      </w:r>
      <w:r w:rsidR="00BA1F83" w:rsidRPr="00EC1D89">
        <w:rPr>
          <w:rFonts w:asciiTheme="minorHAnsi" w:hAnsiTheme="minorHAnsi" w:cstheme="minorHAnsi"/>
        </w:rPr>
        <w:t xml:space="preserve">                         </w:t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>……………………………………………………..</w:t>
      </w:r>
    </w:p>
    <w:p w14:paraId="13B0A928" w14:textId="51AF567D" w:rsidR="00FA02A6" w:rsidRPr="00314BB0" w:rsidRDefault="00FA02A6" w:rsidP="002421CF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                  </w:t>
      </w:r>
      <w:r w:rsidR="00E52097">
        <w:rPr>
          <w:rFonts w:asciiTheme="minorHAnsi" w:hAnsiTheme="minorHAnsi" w:cstheme="minorHAnsi"/>
        </w:rPr>
        <w:t xml:space="preserve">     </w:t>
      </w:r>
      <w:r w:rsidRPr="00EC1D89">
        <w:rPr>
          <w:rFonts w:asciiTheme="minorHAnsi" w:hAnsiTheme="minorHAnsi" w:cstheme="minorHAnsi"/>
        </w:rPr>
        <w:t xml:space="preserve">     </w:t>
      </w:r>
      <w:r w:rsidR="00985E6F" w:rsidRPr="00EC1D89">
        <w:rPr>
          <w:rFonts w:asciiTheme="minorHAnsi" w:hAnsiTheme="minorHAnsi" w:cstheme="minorHAnsi"/>
        </w:rPr>
        <w:t xml:space="preserve"> </w:t>
      </w:r>
      <w:r w:rsidRPr="00E52097">
        <w:rPr>
          <w:rFonts w:asciiTheme="minorHAnsi" w:hAnsiTheme="minorHAnsi" w:cstheme="minorHAnsi"/>
          <w:sz w:val="20"/>
          <w:szCs w:val="20"/>
        </w:rPr>
        <w:t xml:space="preserve">podpis </w:t>
      </w:r>
      <w:r w:rsidR="00985E6F" w:rsidRPr="00E52097">
        <w:rPr>
          <w:rFonts w:asciiTheme="minorHAnsi" w:hAnsiTheme="minorHAnsi" w:cstheme="minorHAnsi"/>
          <w:sz w:val="20"/>
          <w:szCs w:val="20"/>
        </w:rPr>
        <w:t xml:space="preserve">Oferenta </w:t>
      </w:r>
    </w:p>
    <w:p w14:paraId="1714D7FD" w14:textId="1977714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64161CD" w14:textId="32E7A4F3" w:rsidR="00985E6F" w:rsidRPr="00EC1D89" w:rsidRDefault="00985E6F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BAFBD70" w14:textId="67BD6459" w:rsidR="008A7A08" w:rsidRPr="00EC1D89" w:rsidRDefault="008A7A08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7BFABBB" w14:textId="3F2C195F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9D635B2" w14:textId="49D69B85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9191D73" w14:textId="638BA056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E930218" w14:textId="68C44069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BE7F959" w14:textId="1D55B92E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CADD81F" w14:textId="3449293B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5BF7B98" w14:textId="4DF57B24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5D81F6E8" w14:textId="5DEA1286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7D57C43" w14:textId="540D1185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4660CD6" w14:textId="2A072856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FA346BA" w14:textId="65DD4574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4BE64F4" w14:textId="4733E179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C5DAA1D" w14:textId="2053D522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B242E7A" w14:textId="4617CFD8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A8D5CED" w14:textId="3C32A034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D38B5E4" w14:textId="03A6E537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34B42C59" w14:textId="7F16231A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F4D954F" w14:textId="2E65AABA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D536FCD" w14:textId="54F4B0DC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A31DA43" w14:textId="758F1D38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E60E83B" w14:textId="36B9CEB7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13C0D90" w14:textId="47E100F0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DEDD6CC" w14:textId="23E8F064" w:rsidR="00BA1F83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3A5AE8F2" w14:textId="4CA763BB" w:rsidR="00FE6271" w:rsidRDefault="00FE6271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CA9D247" w14:textId="77777777" w:rsidR="00FE6271" w:rsidRPr="00EC1D89" w:rsidRDefault="00FE6271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B46AFF4" w14:textId="51D8E859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46E7E8D" w14:textId="11AC6C48" w:rsidR="00E62244" w:rsidRPr="00E52097" w:rsidRDefault="00E62244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lastRenderedPageBreak/>
        <w:t xml:space="preserve">Załącznik nr </w:t>
      </w:r>
      <w:r w:rsidR="008A7A08" w:rsidRPr="00E52097">
        <w:rPr>
          <w:rFonts w:asciiTheme="minorHAnsi" w:hAnsiTheme="minorHAnsi" w:cstheme="minorHAnsi"/>
          <w:iCs/>
          <w:sz w:val="20"/>
          <w:szCs w:val="20"/>
        </w:rPr>
        <w:t>4</w:t>
      </w:r>
    </w:p>
    <w:p w14:paraId="2E2F5979" w14:textId="77777777" w:rsidR="00472670" w:rsidRPr="00D80CEA" w:rsidRDefault="00472670" w:rsidP="00472670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t>Znak sprawy</w:t>
      </w:r>
      <w:r w:rsidRPr="0037464B">
        <w:rPr>
          <w:rFonts w:asciiTheme="minorHAnsi" w:hAnsiTheme="minorHAnsi" w:cstheme="minorHAnsi"/>
          <w:iCs/>
          <w:sz w:val="20"/>
          <w:szCs w:val="20"/>
        </w:rPr>
        <w:t xml:space="preserve">: 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ZSiR.271.</w:t>
      </w:r>
      <w:r>
        <w:rPr>
          <w:rStyle w:val="markedcontent"/>
          <w:rFonts w:asciiTheme="minorHAnsi" w:hAnsiTheme="minorHAnsi" w:cstheme="minorHAnsi"/>
          <w:sz w:val="20"/>
          <w:szCs w:val="20"/>
        </w:rPr>
        <w:t>6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.2022 (</w:t>
      </w:r>
      <w:r>
        <w:rPr>
          <w:rStyle w:val="markedcontent"/>
          <w:rFonts w:asciiTheme="minorHAnsi" w:hAnsiTheme="minorHAnsi" w:cstheme="minorHAnsi"/>
          <w:sz w:val="20"/>
          <w:szCs w:val="20"/>
        </w:rPr>
        <w:t>2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/2023/DU)</w:t>
      </w:r>
    </w:p>
    <w:p w14:paraId="7D64A86B" w14:textId="77777777" w:rsidR="0037464B" w:rsidRPr="00EC1D89" w:rsidRDefault="0037464B" w:rsidP="0037464B">
      <w:pPr>
        <w:spacing w:line="276" w:lineRule="auto"/>
        <w:rPr>
          <w:rFonts w:asciiTheme="minorHAnsi" w:hAnsiTheme="minorHAnsi" w:cstheme="minorHAnsi"/>
        </w:rPr>
      </w:pPr>
    </w:p>
    <w:p w14:paraId="2FDA1DE3" w14:textId="77777777" w:rsidR="00985E6F" w:rsidRPr="00EC1D89" w:rsidRDefault="00E62244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ZAMAWIAJĄCY:</w:t>
      </w:r>
    </w:p>
    <w:p w14:paraId="42F0A3FF" w14:textId="77777777" w:rsidR="00DD454B" w:rsidRDefault="00985E6F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</w:p>
    <w:p w14:paraId="66FF31B8" w14:textId="77777777" w:rsidR="00DD454B" w:rsidRDefault="00E62244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7B098623" w14:textId="24D052A4" w:rsidR="00E62244" w:rsidRPr="00EC1D89" w:rsidRDefault="00E62244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376BEC52" w14:textId="77777777" w:rsidR="00E62244" w:rsidRPr="00EC1D89" w:rsidRDefault="00E62244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7BC2540E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D748B1B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1CC6DFC" w14:textId="691FA11B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</w:rPr>
        <w:t>WYKONAWCA:</w:t>
      </w:r>
    </w:p>
    <w:p w14:paraId="1AA40ED4" w14:textId="74380074" w:rsidR="00E62244" w:rsidRPr="00EC1D89" w:rsidRDefault="00E62244" w:rsidP="002421CF">
      <w:pPr>
        <w:spacing w:line="276" w:lineRule="auto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  <w:kern w:val="1"/>
        </w:rPr>
        <w:t>Nazwa firmy/Imię i nazwisko: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EC1D89">
        <w:rPr>
          <w:rFonts w:asciiTheme="minorHAnsi" w:hAnsiTheme="minorHAnsi" w:cstheme="minorHAnsi"/>
          <w:kern w:val="1"/>
        </w:rPr>
        <w:br/>
        <w:t>Adres siedziby/adres zamieszkania: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EC1D89">
        <w:rPr>
          <w:rFonts w:asciiTheme="minorHAnsi" w:hAnsiTheme="minorHAnsi" w:cstheme="minorHAnsi"/>
          <w:kern w:val="1"/>
        </w:rPr>
        <w:br/>
        <w:t>Tel./fax.: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>.................................................</w:t>
      </w:r>
    </w:p>
    <w:p w14:paraId="22D989ED" w14:textId="517E66C1" w:rsidR="00E62244" w:rsidRPr="00EC1D89" w:rsidRDefault="00E62244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  <w:kern w:val="1"/>
        </w:rPr>
        <w:t>Adres e-mail: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 xml:space="preserve">                        .................................................</w:t>
      </w:r>
    </w:p>
    <w:p w14:paraId="0E8D0857" w14:textId="7938D06D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           .................................................</w:t>
      </w:r>
    </w:p>
    <w:p w14:paraId="5385B0C5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</w:rPr>
        <w:t>REGON: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4ADB5420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5B37324E" w14:textId="77777777" w:rsidR="00E62244" w:rsidRPr="00EC1D89" w:rsidRDefault="00E62244" w:rsidP="002421CF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6F91BCA4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  <w:kern w:val="1"/>
        </w:rPr>
        <w:t>OŚWIADCZENIE *</w:t>
      </w:r>
    </w:p>
    <w:p w14:paraId="44FEC568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7CE7FAEC" w14:textId="77777777" w:rsidR="00E62244" w:rsidRPr="00EC1D89" w:rsidRDefault="00E62244" w:rsidP="002421CF">
      <w:pPr>
        <w:spacing w:line="276" w:lineRule="auto"/>
        <w:ind w:firstLine="567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  <w:kern w:val="1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A922F43" w14:textId="77777777" w:rsidR="00E62244" w:rsidRPr="00EC1D89" w:rsidRDefault="00E62244" w:rsidP="002421CF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52BFD2D" w14:textId="77777777" w:rsidR="00E62244" w:rsidRPr="00EC1D89" w:rsidRDefault="00E62244" w:rsidP="002421CF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39C670A" w14:textId="77777777" w:rsidR="00E62244" w:rsidRPr="00EC1D89" w:rsidRDefault="00E62244" w:rsidP="002421CF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2229AD3F" w14:textId="330354C3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………………………………………...… dn. _ _._ _.202</w:t>
      </w:r>
      <w:r w:rsidR="00B72D75">
        <w:rPr>
          <w:rFonts w:asciiTheme="minorHAnsi" w:hAnsiTheme="minorHAnsi" w:cstheme="minorHAnsi"/>
        </w:rPr>
        <w:t>2</w:t>
      </w:r>
      <w:r w:rsidRPr="00EC1D89">
        <w:rPr>
          <w:rFonts w:asciiTheme="minorHAnsi" w:hAnsiTheme="minorHAnsi" w:cstheme="minorHAnsi"/>
        </w:rPr>
        <w:t xml:space="preserve"> r.           </w:t>
      </w:r>
    </w:p>
    <w:p w14:paraId="33E80FB9" w14:textId="77777777" w:rsidR="00E62244" w:rsidRPr="00EC1D89" w:rsidRDefault="00E62244" w:rsidP="002421CF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      Miejscowość                                                                                                              </w:t>
      </w:r>
    </w:p>
    <w:p w14:paraId="56377D31" w14:textId="77777777" w:rsidR="00E62244" w:rsidRPr="00EC1D89" w:rsidRDefault="00E62244" w:rsidP="002421CF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</w:p>
    <w:p w14:paraId="5FC03309" w14:textId="77777777" w:rsidR="00E62244" w:rsidRPr="00EC1D89" w:rsidRDefault="00E62244" w:rsidP="002421CF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</w:p>
    <w:p w14:paraId="41B8B007" w14:textId="1AEC5362" w:rsidR="00E62244" w:rsidRPr="00EC1D89" w:rsidRDefault="008A7A08" w:rsidP="002421CF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E62244" w:rsidRPr="00EC1D89">
        <w:rPr>
          <w:rFonts w:asciiTheme="minorHAnsi" w:hAnsiTheme="minorHAnsi" w:cstheme="minorHAnsi"/>
        </w:rPr>
        <w:t>……………………………………………………..</w:t>
      </w:r>
    </w:p>
    <w:p w14:paraId="6545D82E" w14:textId="6D94B90E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  <w:r w:rsidRPr="00EC1D89">
        <w:rPr>
          <w:rFonts w:asciiTheme="minorHAnsi" w:hAnsiTheme="minorHAnsi" w:cstheme="minorHAnsi"/>
          <w:kern w:val="1"/>
        </w:rPr>
        <w:t xml:space="preserve">                                                                                                                </w:t>
      </w:r>
      <w:r w:rsidR="00BA1F83" w:rsidRPr="00EC1D89">
        <w:rPr>
          <w:rFonts w:asciiTheme="minorHAnsi" w:hAnsiTheme="minorHAnsi" w:cstheme="minorHAnsi"/>
          <w:kern w:val="1"/>
        </w:rPr>
        <w:t xml:space="preserve">      </w:t>
      </w:r>
      <w:r w:rsidR="00A36610" w:rsidRPr="00EC1D89">
        <w:rPr>
          <w:rFonts w:asciiTheme="minorHAnsi" w:hAnsiTheme="minorHAnsi" w:cstheme="minorHAnsi"/>
          <w:kern w:val="1"/>
        </w:rPr>
        <w:t xml:space="preserve"> </w:t>
      </w:r>
      <w:r w:rsidRPr="00EC1D89">
        <w:rPr>
          <w:rFonts w:asciiTheme="minorHAnsi" w:hAnsiTheme="minorHAnsi" w:cstheme="minorHAnsi"/>
          <w:kern w:val="1"/>
        </w:rPr>
        <w:t xml:space="preserve">podpis </w:t>
      </w:r>
      <w:r w:rsidR="00A36610" w:rsidRPr="00EC1D89">
        <w:rPr>
          <w:rFonts w:asciiTheme="minorHAnsi" w:hAnsiTheme="minorHAnsi" w:cstheme="minorHAnsi"/>
          <w:kern w:val="1"/>
        </w:rPr>
        <w:t>Oferenta</w:t>
      </w:r>
    </w:p>
    <w:p w14:paraId="43833C2B" w14:textId="4A24EE5C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5D90F99" w14:textId="733821B1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4B717D95" w14:textId="5BEBA7C0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A8F5CCB" w14:textId="68E7D519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106D05B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194A45BA" w14:textId="46E06803" w:rsidR="00DD454B" w:rsidRPr="00314BB0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  <w:r w:rsidRPr="001644D6">
        <w:rPr>
          <w:rFonts w:asciiTheme="minorHAnsi" w:hAnsiTheme="minorHAnsi" w:cstheme="minorHAnsi"/>
        </w:rPr>
        <w:t>*</w:t>
      </w:r>
      <w:r w:rsidRPr="001644D6">
        <w:rPr>
          <w:rFonts w:asciiTheme="minorHAnsi" w:hAnsiTheme="minorHAnsi" w:cstheme="minorHAnsi"/>
          <w:kern w:val="1"/>
        </w:rPr>
        <w:t xml:space="preserve"> Należy wypełnić, jeżeli do realizacji zamówienia Wykonawca wskazał osobę inną, niż on sam</w:t>
      </w:r>
      <w:r w:rsidR="00DD454B" w:rsidRPr="001644D6">
        <w:rPr>
          <w:rFonts w:asciiTheme="minorHAnsi" w:hAnsiTheme="minorHAnsi" w:cstheme="minorHAnsi"/>
          <w:kern w:val="1"/>
        </w:rPr>
        <w:t>.</w:t>
      </w:r>
    </w:p>
    <w:p w14:paraId="4A73D635" w14:textId="77777777" w:rsidR="00FE6271" w:rsidRDefault="00FE6271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</w:p>
    <w:p w14:paraId="0516E197" w14:textId="77777777" w:rsidR="0037464B" w:rsidRDefault="0037464B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</w:p>
    <w:p w14:paraId="783566D9" w14:textId="577A2CD6" w:rsidR="00E52097" w:rsidRPr="00E52097" w:rsidRDefault="00E52097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iCs/>
          <w:sz w:val="20"/>
          <w:szCs w:val="20"/>
        </w:rPr>
        <w:t>5</w:t>
      </w:r>
    </w:p>
    <w:p w14:paraId="69883705" w14:textId="77777777" w:rsidR="00472670" w:rsidRPr="00D80CEA" w:rsidRDefault="00472670" w:rsidP="00472670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t>Znak sprawy</w:t>
      </w:r>
      <w:r w:rsidRPr="0037464B">
        <w:rPr>
          <w:rFonts w:asciiTheme="minorHAnsi" w:hAnsiTheme="minorHAnsi" w:cstheme="minorHAnsi"/>
          <w:iCs/>
          <w:sz w:val="20"/>
          <w:szCs w:val="20"/>
        </w:rPr>
        <w:t xml:space="preserve">: 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ZSiR.271.</w:t>
      </w:r>
      <w:r>
        <w:rPr>
          <w:rStyle w:val="markedcontent"/>
          <w:rFonts w:asciiTheme="minorHAnsi" w:hAnsiTheme="minorHAnsi" w:cstheme="minorHAnsi"/>
          <w:sz w:val="20"/>
          <w:szCs w:val="20"/>
        </w:rPr>
        <w:t>6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.2022 (</w:t>
      </w:r>
      <w:r>
        <w:rPr>
          <w:rStyle w:val="markedcontent"/>
          <w:rFonts w:asciiTheme="minorHAnsi" w:hAnsiTheme="minorHAnsi" w:cstheme="minorHAnsi"/>
          <w:sz w:val="20"/>
          <w:szCs w:val="20"/>
        </w:rPr>
        <w:t>2</w:t>
      </w:r>
      <w:r w:rsidRPr="0037464B">
        <w:rPr>
          <w:rStyle w:val="markedcontent"/>
          <w:rFonts w:asciiTheme="minorHAnsi" w:hAnsiTheme="minorHAnsi" w:cstheme="minorHAnsi"/>
          <w:sz w:val="20"/>
          <w:szCs w:val="20"/>
        </w:rPr>
        <w:t>/2023/DU)</w:t>
      </w:r>
    </w:p>
    <w:p w14:paraId="76553AB9" w14:textId="77777777" w:rsidR="00E52097" w:rsidRPr="00BA1F83" w:rsidRDefault="00E52097" w:rsidP="00992B0A">
      <w:pPr>
        <w:tabs>
          <w:tab w:val="left" w:pos="1620"/>
        </w:tabs>
        <w:spacing w:line="276" w:lineRule="auto"/>
        <w:jc w:val="center"/>
        <w:rPr>
          <w:rFonts w:asciiTheme="minorHAnsi" w:hAnsiTheme="minorHAnsi" w:cstheme="minorHAnsi"/>
          <w:i/>
          <w:iCs/>
        </w:rPr>
      </w:pPr>
    </w:p>
    <w:p w14:paraId="7C5A1C3A" w14:textId="0938E2DF" w:rsidR="00AD6EB7" w:rsidRPr="00920E94" w:rsidRDefault="00AD6EB7" w:rsidP="00992B0A">
      <w:pPr>
        <w:tabs>
          <w:tab w:val="left" w:pos="1620"/>
        </w:tabs>
        <w:spacing w:line="276" w:lineRule="auto"/>
        <w:jc w:val="center"/>
        <w:rPr>
          <w:rFonts w:asciiTheme="minorHAnsi" w:hAnsiTheme="minorHAnsi" w:cstheme="minorHAnsi"/>
        </w:rPr>
      </w:pPr>
      <w:r w:rsidRPr="00920E94">
        <w:rPr>
          <w:rFonts w:asciiTheme="minorHAnsi" w:hAnsiTheme="minorHAnsi" w:cstheme="minorHAnsi"/>
        </w:rPr>
        <w:t>WZÓR UMOWY</w:t>
      </w:r>
    </w:p>
    <w:p w14:paraId="49DF5F50" w14:textId="77777777" w:rsidR="00373984" w:rsidRPr="00167440" w:rsidRDefault="00373984" w:rsidP="00992B0A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</w:p>
    <w:p w14:paraId="36998463" w14:textId="5BEDB902" w:rsidR="00AD6EB7" w:rsidRPr="00167440" w:rsidRDefault="00AD6EB7" w:rsidP="00992B0A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167440">
        <w:rPr>
          <w:rFonts w:asciiTheme="minorHAnsi" w:hAnsiTheme="minorHAnsi" w:cstheme="minorHAnsi"/>
          <w:color w:val="auto"/>
        </w:rPr>
        <w:t>UMOWA NR ……………………………………………….</w:t>
      </w:r>
    </w:p>
    <w:p w14:paraId="3A78AB39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424D7AB4" w14:textId="78F34A9B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zawarta w dniu …………………………………. 202</w:t>
      </w:r>
      <w:r w:rsidR="0037464B">
        <w:rPr>
          <w:rFonts w:asciiTheme="minorHAnsi" w:hAnsiTheme="minorHAnsi" w:cstheme="minorHAnsi"/>
          <w:color w:val="auto"/>
        </w:rPr>
        <w:t>3</w:t>
      </w:r>
      <w:r w:rsidRPr="00BA1F83">
        <w:rPr>
          <w:rFonts w:asciiTheme="minorHAnsi" w:hAnsiTheme="minorHAnsi" w:cstheme="minorHAnsi"/>
          <w:color w:val="auto"/>
        </w:rPr>
        <w:t xml:space="preserve"> roku w </w:t>
      </w:r>
      <w:r w:rsidR="003303F8">
        <w:rPr>
          <w:rFonts w:asciiTheme="minorHAnsi" w:hAnsiTheme="minorHAnsi" w:cstheme="minorHAnsi"/>
          <w:color w:val="auto"/>
        </w:rPr>
        <w:t>……………………..</w:t>
      </w:r>
      <w:r w:rsidRPr="00BA1F83">
        <w:rPr>
          <w:rFonts w:asciiTheme="minorHAnsi" w:hAnsiTheme="minorHAnsi" w:cstheme="minorHAnsi"/>
          <w:color w:val="auto"/>
        </w:rPr>
        <w:t xml:space="preserve"> pomiędzy:</w:t>
      </w:r>
    </w:p>
    <w:p w14:paraId="316932CB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BCE62B3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27AD3569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ul. Kolejowa 14</w:t>
      </w:r>
    </w:p>
    <w:p w14:paraId="3AE6C274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81-835 Sopot</w:t>
      </w:r>
    </w:p>
    <w:p w14:paraId="41BEB6A7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4C720EB1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zwaną dalej „Zamawiającym”</w:t>
      </w:r>
    </w:p>
    <w:p w14:paraId="4EAA76F7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a </w:t>
      </w:r>
    </w:p>
    <w:p w14:paraId="7CA2B353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08C66FF1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3FC11C89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NIP:</w:t>
      </w:r>
    </w:p>
    <w:p w14:paraId="6E707F25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REGON:</w:t>
      </w:r>
    </w:p>
    <w:p w14:paraId="6CCAA44D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350E1389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zwaną/</w:t>
      </w:r>
      <w:proofErr w:type="spellStart"/>
      <w:r w:rsidRPr="00BA1F83">
        <w:rPr>
          <w:rFonts w:asciiTheme="minorHAnsi" w:hAnsiTheme="minorHAnsi" w:cstheme="minorHAnsi"/>
          <w:color w:val="auto"/>
        </w:rPr>
        <w:t>ym</w:t>
      </w:r>
      <w:proofErr w:type="spellEnd"/>
      <w:r w:rsidRPr="00BA1F83">
        <w:rPr>
          <w:rFonts w:asciiTheme="minorHAnsi" w:hAnsiTheme="minorHAnsi" w:cstheme="minorHAnsi"/>
          <w:color w:val="auto"/>
        </w:rPr>
        <w:t xml:space="preserve"> dalej „Wykonawcą”</w:t>
      </w:r>
    </w:p>
    <w:p w14:paraId="78104875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3B89A9B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1.</w:t>
      </w:r>
    </w:p>
    <w:p w14:paraId="7C0FE793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Przedmiot umowy</w:t>
      </w:r>
    </w:p>
    <w:p w14:paraId="0933E63F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5DB6B7B6" w14:textId="29EE1B03" w:rsidR="002C637F" w:rsidRPr="002C637F" w:rsidRDefault="00AD6EB7" w:rsidP="002C637F">
      <w:pPr>
        <w:pStyle w:val="Akapitzlist"/>
        <w:numPr>
          <w:ilvl w:val="0"/>
          <w:numId w:val="2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2C637F">
        <w:rPr>
          <w:rFonts w:asciiTheme="minorHAnsi" w:hAnsiTheme="minorHAnsi" w:cstheme="minorHAnsi"/>
        </w:rPr>
        <w:t xml:space="preserve">Na podstawie niniejszej umowy Zamawiający zleca Wykonawcy  </w:t>
      </w:r>
      <w:r w:rsidR="002C637F" w:rsidRPr="002C637F">
        <w:rPr>
          <w:rFonts w:asciiTheme="minorHAnsi" w:hAnsiTheme="minorHAnsi" w:cstheme="minorHAnsi"/>
        </w:rPr>
        <w:t xml:space="preserve">„Szkolenie dla opiekunów osób zależnych z zakresu pielęgnacji i opieki nad osobami niesamodzielnymi w ramach projektu „Sopot – Dostępne Usługi (etap 2)”, </w:t>
      </w:r>
      <w:r w:rsidRPr="002C637F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2C637F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RPPM.06.02.01-22-0003/19.</w:t>
      </w:r>
    </w:p>
    <w:p w14:paraId="7F8B48C2" w14:textId="369A6F90" w:rsidR="002C637F" w:rsidRPr="002C637F" w:rsidRDefault="00AD6EB7" w:rsidP="002C637F">
      <w:pPr>
        <w:pStyle w:val="Akapitzlist"/>
        <w:numPr>
          <w:ilvl w:val="0"/>
          <w:numId w:val="2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2C637F">
        <w:rPr>
          <w:rFonts w:asciiTheme="minorHAnsi" w:hAnsiTheme="minorHAnsi" w:cstheme="minorHAnsi"/>
        </w:rPr>
        <w:t xml:space="preserve">Cel </w:t>
      </w:r>
      <w:r w:rsidR="002C637F" w:rsidRPr="002C637F">
        <w:rPr>
          <w:rFonts w:asciiTheme="minorHAnsi" w:hAnsiTheme="minorHAnsi" w:cstheme="minorHAnsi"/>
        </w:rPr>
        <w:t>szkolenia</w:t>
      </w:r>
      <w:r w:rsidRPr="002C637F">
        <w:rPr>
          <w:rFonts w:asciiTheme="minorHAnsi" w:hAnsiTheme="minorHAnsi" w:cstheme="minorHAnsi"/>
        </w:rPr>
        <w:t xml:space="preserve">: </w:t>
      </w:r>
      <w:r w:rsidR="002C637F" w:rsidRPr="002C637F">
        <w:rPr>
          <w:rFonts w:asciiTheme="minorHAnsi" w:hAnsiTheme="minorHAnsi" w:cstheme="minorHAnsi"/>
        </w:rPr>
        <w:t xml:space="preserve">dzięki uczestnictwu w szkoleniu uczestnicy projektu będą mogli wzmocnić swoje kompetencje i nabyć nowe umiejętności, które znacząco ułatwią im pielęgnację osoby z niepełnosprawnością. </w:t>
      </w:r>
    </w:p>
    <w:p w14:paraId="5FA5312C" w14:textId="77777777" w:rsidR="002C637F" w:rsidRPr="002C637F" w:rsidRDefault="002C637F" w:rsidP="002C637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74278CC2" w14:textId="4AC2F20E" w:rsidR="00AD6EB7" w:rsidRPr="00AD6EB7" w:rsidRDefault="00AD6EB7" w:rsidP="00472670">
      <w:pPr>
        <w:spacing w:line="276" w:lineRule="auto"/>
        <w:jc w:val="center"/>
        <w:rPr>
          <w:rFonts w:asciiTheme="minorHAnsi" w:hAnsiTheme="minorHAnsi" w:cstheme="minorHAnsi"/>
        </w:rPr>
      </w:pPr>
      <w:r w:rsidRPr="00AD6EB7">
        <w:rPr>
          <w:rFonts w:asciiTheme="minorHAnsi" w:hAnsiTheme="minorHAnsi" w:cstheme="minorHAnsi"/>
        </w:rPr>
        <w:t>§ 2.</w:t>
      </w:r>
    </w:p>
    <w:p w14:paraId="2C4FF1AD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Pojęcia zastosowane w umowie</w:t>
      </w:r>
    </w:p>
    <w:p w14:paraId="11F755CA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58A2D4FD" w14:textId="77777777" w:rsidR="00AD6EB7" w:rsidRPr="00BA1F83" w:rsidRDefault="00AD6EB7" w:rsidP="002421CF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Ilekroć w niniejszej umowie jest mowa o:</w:t>
      </w:r>
    </w:p>
    <w:p w14:paraId="79D1C6FF" w14:textId="77777777" w:rsidR="00AD6EB7" w:rsidRPr="00BA1F83" w:rsidRDefault="00AD6EB7" w:rsidP="002421CF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lastRenderedPageBreak/>
        <w:t xml:space="preserve">Projekcie – rozumie się przez to projekt pod nazwą „Sopot – Dostępne Usługi (etap 2)”, </w:t>
      </w:r>
      <w:r w:rsidRPr="00BA1F83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RPPM.06.02.01-22-0003/19-00;</w:t>
      </w:r>
    </w:p>
    <w:p w14:paraId="7FCC23B6" w14:textId="599A9DE7" w:rsidR="00AD6EB7" w:rsidRPr="00BA1F83" w:rsidRDefault="00AD6EB7" w:rsidP="002421CF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Godzinie – rozumie się przez to godzinę zegarową, tj. 60 minut </w:t>
      </w:r>
      <w:r w:rsidR="00167440">
        <w:rPr>
          <w:rFonts w:asciiTheme="minorHAnsi" w:hAnsiTheme="minorHAnsi" w:cstheme="minorHAnsi"/>
        </w:rPr>
        <w:t>realizacji szkolenia</w:t>
      </w:r>
      <w:r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w ramach niniejszej umowy;</w:t>
      </w:r>
    </w:p>
    <w:p w14:paraId="11B118A2" w14:textId="77777777" w:rsidR="00AD6EB7" w:rsidRPr="00BA1F83" w:rsidRDefault="00AD6EB7" w:rsidP="002421CF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Uczestników projektu – rozumie się przez to uczestników projektu „Sopot – Dostępne Usługi (etap 2)”. </w:t>
      </w:r>
    </w:p>
    <w:p w14:paraId="520AAE95" w14:textId="77777777" w:rsidR="00AD6EB7" w:rsidRPr="00BA1F83" w:rsidRDefault="00AD6EB7" w:rsidP="002421CF">
      <w:pPr>
        <w:pStyle w:val="Default"/>
        <w:spacing w:line="276" w:lineRule="auto"/>
        <w:ind w:left="720"/>
        <w:rPr>
          <w:rFonts w:asciiTheme="minorHAnsi" w:hAnsiTheme="minorHAnsi" w:cstheme="minorHAnsi"/>
          <w:color w:val="auto"/>
        </w:rPr>
      </w:pPr>
    </w:p>
    <w:p w14:paraId="7ED858A6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3.</w:t>
      </w:r>
    </w:p>
    <w:p w14:paraId="4CCDE64B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Sposób wykonania umowy</w:t>
      </w:r>
    </w:p>
    <w:p w14:paraId="1208AD2E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7885C998" w14:textId="77777777" w:rsidR="00E2659C" w:rsidRDefault="00AD6EB7" w:rsidP="00E2659C">
      <w:pPr>
        <w:pStyle w:val="Akapitzlist"/>
        <w:numPr>
          <w:ilvl w:val="1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2C637F">
        <w:rPr>
          <w:rFonts w:asciiTheme="minorHAnsi" w:hAnsiTheme="minorHAnsi" w:cstheme="minorHAnsi"/>
        </w:rPr>
        <w:t xml:space="preserve">Wykonawca zobowiązuje się do </w:t>
      </w:r>
      <w:r w:rsidR="002C637F" w:rsidRPr="002C637F">
        <w:rPr>
          <w:rFonts w:asciiTheme="minorHAnsi" w:hAnsiTheme="minorHAnsi" w:cstheme="minorHAnsi"/>
        </w:rPr>
        <w:t>prze</w:t>
      </w:r>
      <w:r w:rsidRPr="002C637F">
        <w:rPr>
          <w:rFonts w:asciiTheme="minorHAnsi" w:hAnsiTheme="minorHAnsi" w:cstheme="minorHAnsi"/>
        </w:rPr>
        <w:t xml:space="preserve">prowadzenia </w:t>
      </w:r>
      <w:r w:rsidR="002C637F" w:rsidRPr="002C637F">
        <w:rPr>
          <w:rFonts w:asciiTheme="minorHAnsi" w:hAnsiTheme="minorHAnsi" w:cstheme="minorHAnsi"/>
        </w:rPr>
        <w:t>szkolenia dla opiekunów osób zależnych z zakresu pielęgnacji i opieki nad osobami niesamodzielnymi</w:t>
      </w:r>
      <w:r w:rsidR="00E2659C">
        <w:rPr>
          <w:rFonts w:asciiTheme="minorHAnsi" w:hAnsiTheme="minorHAnsi" w:cstheme="minorHAnsi"/>
        </w:rPr>
        <w:t xml:space="preserve"> </w:t>
      </w:r>
      <w:r w:rsidR="002C637F" w:rsidRPr="002C637F">
        <w:rPr>
          <w:rFonts w:asciiTheme="minorHAnsi" w:hAnsiTheme="minorHAnsi" w:cstheme="minorHAnsi"/>
        </w:rPr>
        <w:t xml:space="preserve">- </w:t>
      </w:r>
      <w:r w:rsidRPr="002C637F">
        <w:rPr>
          <w:rFonts w:asciiTheme="minorHAnsi" w:hAnsiTheme="minorHAnsi" w:cstheme="minorHAnsi"/>
        </w:rPr>
        <w:t xml:space="preserve">18 uczestników projektu pn. „Sopot – Dostępne Usługi (etap 2)”. </w:t>
      </w:r>
    </w:p>
    <w:p w14:paraId="7EDBD195" w14:textId="14D2128D" w:rsidR="00E2659C" w:rsidRDefault="002C637F" w:rsidP="00E2659C">
      <w:pPr>
        <w:pStyle w:val="Akapitzlist"/>
        <w:numPr>
          <w:ilvl w:val="1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E2659C">
        <w:rPr>
          <w:rFonts w:asciiTheme="minorHAnsi" w:hAnsiTheme="minorHAnsi" w:cstheme="minorHAnsi"/>
        </w:rPr>
        <w:t>Szkolenia odbywać się będą w 3 grupach, po 70 godzin szkolenia na każdą grupę</w:t>
      </w:r>
      <w:r w:rsidR="001644D6">
        <w:rPr>
          <w:rFonts w:asciiTheme="minorHAnsi" w:hAnsiTheme="minorHAnsi" w:cstheme="minorHAnsi"/>
        </w:rPr>
        <w:t xml:space="preserve">. </w:t>
      </w:r>
    </w:p>
    <w:p w14:paraId="7C288403" w14:textId="04444A49" w:rsidR="00E2659C" w:rsidRDefault="002C637F" w:rsidP="00E2659C">
      <w:pPr>
        <w:pStyle w:val="Akapitzlist"/>
        <w:numPr>
          <w:ilvl w:val="1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E2659C">
        <w:rPr>
          <w:rFonts w:asciiTheme="minorHAnsi" w:hAnsiTheme="minorHAnsi" w:cstheme="minorHAnsi"/>
        </w:rPr>
        <w:t>Na każdą grupę przypadać będzie 5 cykli po 2 dni szkoleniowe</w:t>
      </w:r>
      <w:r w:rsidR="001644D6">
        <w:rPr>
          <w:rFonts w:asciiTheme="minorHAnsi" w:hAnsiTheme="minorHAnsi" w:cstheme="minorHAnsi"/>
        </w:rPr>
        <w:t>. J</w:t>
      </w:r>
      <w:r w:rsidRPr="00E2659C">
        <w:rPr>
          <w:rFonts w:asciiTheme="minorHAnsi" w:hAnsiTheme="minorHAnsi" w:cstheme="minorHAnsi"/>
        </w:rPr>
        <w:t>eden dzień szkoleniowy to 7 godzin zegarowych zajęć szkoleniowych</w:t>
      </w:r>
      <w:r w:rsidR="00307C5C">
        <w:rPr>
          <w:rFonts w:asciiTheme="minorHAnsi" w:hAnsiTheme="minorHAnsi" w:cstheme="minorHAnsi"/>
        </w:rPr>
        <w:t>. Łącznie 10 dni szkoleniowych na każdą grupę</w:t>
      </w:r>
      <w:r w:rsidRPr="00E2659C">
        <w:rPr>
          <w:rFonts w:asciiTheme="minorHAnsi" w:hAnsiTheme="minorHAnsi" w:cstheme="minorHAnsi"/>
        </w:rPr>
        <w:t>. Łącznie 15 cykli szkoleniowych</w:t>
      </w:r>
      <w:r w:rsidR="001644D6">
        <w:rPr>
          <w:rFonts w:asciiTheme="minorHAnsi" w:hAnsiTheme="minorHAnsi" w:cstheme="minorHAnsi"/>
        </w:rPr>
        <w:t xml:space="preserve"> (30 dni szkoleniowych).</w:t>
      </w:r>
    </w:p>
    <w:p w14:paraId="01385C6B" w14:textId="77777777" w:rsidR="00E2659C" w:rsidRDefault="002C637F" w:rsidP="00E2659C">
      <w:pPr>
        <w:pStyle w:val="Akapitzlist"/>
        <w:numPr>
          <w:ilvl w:val="1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E2659C">
        <w:rPr>
          <w:rFonts w:asciiTheme="minorHAnsi" w:hAnsiTheme="minorHAnsi" w:cstheme="minorHAnsi"/>
        </w:rPr>
        <w:t>Zaplanowana, całkowita liczba godzin szkolenia do wykonania: 210 godzin.</w:t>
      </w:r>
    </w:p>
    <w:p w14:paraId="4CF11FD6" w14:textId="29A5BD03" w:rsidR="002C637F" w:rsidRPr="00E2659C" w:rsidRDefault="002C637F" w:rsidP="00E2659C">
      <w:pPr>
        <w:pStyle w:val="Akapitzlist"/>
        <w:numPr>
          <w:ilvl w:val="1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E2659C">
        <w:rPr>
          <w:rFonts w:asciiTheme="minorHAnsi" w:hAnsiTheme="minorHAnsi" w:cstheme="minorHAnsi"/>
        </w:rPr>
        <w:t>Organizacja szkolenia obej</w:t>
      </w:r>
      <w:r w:rsidR="00472670">
        <w:rPr>
          <w:rFonts w:asciiTheme="minorHAnsi" w:hAnsiTheme="minorHAnsi" w:cstheme="minorHAnsi"/>
        </w:rPr>
        <w:t xml:space="preserve">muje </w:t>
      </w:r>
      <w:r w:rsidRPr="00E2659C">
        <w:rPr>
          <w:rFonts w:asciiTheme="minorHAnsi" w:hAnsiTheme="minorHAnsi" w:cstheme="minorHAnsi"/>
        </w:rPr>
        <w:t>wynajem sali szkoleniowej oraz</w:t>
      </w:r>
      <w:r w:rsidR="00992B0A">
        <w:rPr>
          <w:rFonts w:asciiTheme="minorHAnsi" w:hAnsiTheme="minorHAnsi" w:cstheme="minorHAnsi"/>
        </w:rPr>
        <w:t xml:space="preserve"> organizacj</w:t>
      </w:r>
      <w:r w:rsidR="00472670">
        <w:rPr>
          <w:rFonts w:asciiTheme="minorHAnsi" w:hAnsiTheme="minorHAnsi" w:cstheme="minorHAnsi"/>
        </w:rPr>
        <w:t>ę</w:t>
      </w:r>
      <w:r w:rsidRPr="00E2659C">
        <w:rPr>
          <w:rFonts w:asciiTheme="minorHAnsi" w:hAnsiTheme="minorHAnsi" w:cstheme="minorHAnsi"/>
        </w:rPr>
        <w:t xml:space="preserve"> catering</w:t>
      </w:r>
      <w:r w:rsidR="00992B0A">
        <w:rPr>
          <w:rFonts w:asciiTheme="minorHAnsi" w:hAnsiTheme="minorHAnsi" w:cstheme="minorHAnsi"/>
        </w:rPr>
        <w:t>u</w:t>
      </w:r>
      <w:r w:rsidRPr="00E2659C">
        <w:rPr>
          <w:rFonts w:asciiTheme="minorHAnsi" w:hAnsiTheme="minorHAnsi" w:cstheme="minorHAnsi"/>
        </w:rPr>
        <w:t xml:space="preserve"> na każde spotkanie szkoleniowe.  </w:t>
      </w:r>
    </w:p>
    <w:p w14:paraId="253CCB48" w14:textId="7D2FD473" w:rsidR="00D544AC" w:rsidRDefault="002C637F" w:rsidP="00D544AC">
      <w:pPr>
        <w:pStyle w:val="Akapitzlist"/>
        <w:numPr>
          <w:ilvl w:val="0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Usługa będzie wykonywana </w:t>
      </w:r>
      <w:r>
        <w:rPr>
          <w:rFonts w:asciiTheme="minorHAnsi" w:hAnsiTheme="minorHAnsi" w:cstheme="minorHAnsi"/>
        </w:rPr>
        <w:t xml:space="preserve">w </w:t>
      </w:r>
      <w:r w:rsidR="00472670">
        <w:rPr>
          <w:rFonts w:asciiTheme="minorHAnsi" w:hAnsiTheme="minorHAnsi" w:cstheme="minorHAnsi"/>
        </w:rPr>
        <w:t>………………………………………………….. .</w:t>
      </w:r>
    </w:p>
    <w:p w14:paraId="53A3158D" w14:textId="08248F94" w:rsidR="002C637F" w:rsidRPr="00D544AC" w:rsidRDefault="002C637F" w:rsidP="00D544AC">
      <w:pPr>
        <w:pStyle w:val="Akapitzlist"/>
        <w:numPr>
          <w:ilvl w:val="0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D544AC">
        <w:rPr>
          <w:rFonts w:asciiTheme="minorHAnsi" w:hAnsiTheme="minorHAnsi" w:cstheme="minorHAnsi"/>
        </w:rPr>
        <w:t xml:space="preserve">Realizacja szkoleń odbywać się będzie w okresie od </w:t>
      </w:r>
      <w:r w:rsidR="00472670">
        <w:rPr>
          <w:rFonts w:asciiTheme="minorHAnsi" w:hAnsiTheme="minorHAnsi" w:cstheme="minorHAnsi"/>
        </w:rPr>
        <w:t xml:space="preserve">kwietnia </w:t>
      </w:r>
      <w:r w:rsidRPr="00D544AC">
        <w:rPr>
          <w:rFonts w:asciiTheme="minorHAnsi" w:hAnsiTheme="minorHAnsi" w:cstheme="minorHAnsi"/>
        </w:rPr>
        <w:t>2023 roku do maksymalnie 15</w:t>
      </w:r>
      <w:r w:rsidR="00E2659C" w:rsidRPr="00D544AC">
        <w:rPr>
          <w:rFonts w:asciiTheme="minorHAnsi" w:hAnsiTheme="minorHAnsi" w:cstheme="minorHAnsi"/>
        </w:rPr>
        <w:t>.09.</w:t>
      </w:r>
      <w:r w:rsidRPr="00D544AC">
        <w:rPr>
          <w:rFonts w:asciiTheme="minorHAnsi" w:hAnsiTheme="minorHAnsi" w:cstheme="minorHAnsi"/>
        </w:rPr>
        <w:t>2023 r. , w dni powszednie, w termi</w:t>
      </w:r>
      <w:r w:rsidR="00477105">
        <w:rPr>
          <w:rFonts w:asciiTheme="minorHAnsi" w:hAnsiTheme="minorHAnsi" w:cstheme="minorHAnsi"/>
        </w:rPr>
        <w:t>n</w:t>
      </w:r>
      <w:r w:rsidRPr="00D544AC">
        <w:rPr>
          <w:rFonts w:asciiTheme="minorHAnsi" w:hAnsiTheme="minorHAnsi" w:cstheme="minorHAnsi"/>
        </w:rPr>
        <w:t>ach szczegółowo ustalonych z Zamawiającym</w:t>
      </w:r>
      <w:r w:rsidR="00477105">
        <w:rPr>
          <w:rFonts w:asciiTheme="minorHAnsi" w:hAnsiTheme="minorHAnsi" w:cstheme="minorHAnsi"/>
        </w:rPr>
        <w:t>.</w:t>
      </w:r>
    </w:p>
    <w:p w14:paraId="35CB8444" w14:textId="45757361" w:rsidR="002C637F" w:rsidRPr="002C637F" w:rsidRDefault="002C637F" w:rsidP="00E2659C">
      <w:pPr>
        <w:pStyle w:val="Akapitzlist"/>
        <w:numPr>
          <w:ilvl w:val="0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  <w:sz w:val="28"/>
          <w:szCs w:val="28"/>
        </w:rPr>
      </w:pPr>
      <w:r w:rsidRPr="00BA1F83">
        <w:rPr>
          <w:rFonts w:asciiTheme="minorHAnsi" w:hAnsiTheme="minorHAnsi" w:cstheme="minorHAnsi"/>
        </w:rPr>
        <w:t xml:space="preserve">Dopuszcza się ukończenie </w:t>
      </w:r>
      <w:r>
        <w:rPr>
          <w:rFonts w:asciiTheme="minorHAnsi" w:hAnsiTheme="minorHAnsi" w:cstheme="minorHAnsi"/>
        </w:rPr>
        <w:t>realizacji szkoleń</w:t>
      </w:r>
      <w:r w:rsidRPr="00BA1F83">
        <w:rPr>
          <w:rFonts w:asciiTheme="minorHAnsi" w:hAnsiTheme="minorHAnsi" w:cstheme="minorHAnsi"/>
        </w:rPr>
        <w:t xml:space="preserve"> przed </w:t>
      </w:r>
      <w:r>
        <w:rPr>
          <w:rFonts w:asciiTheme="minorHAnsi" w:hAnsiTheme="minorHAnsi" w:cstheme="minorHAnsi"/>
        </w:rPr>
        <w:t>15.09</w:t>
      </w:r>
      <w:r w:rsidRPr="00BA1F83">
        <w:rPr>
          <w:rFonts w:asciiTheme="minorHAnsi" w:hAnsiTheme="minorHAnsi" w:cstheme="minorHAnsi"/>
        </w:rPr>
        <w:t>.202</w:t>
      </w:r>
      <w:r>
        <w:rPr>
          <w:rFonts w:asciiTheme="minorHAnsi" w:hAnsiTheme="minorHAnsi" w:cstheme="minorHAnsi"/>
        </w:rPr>
        <w:t>3</w:t>
      </w:r>
      <w:r w:rsidRPr="00BA1F83">
        <w:rPr>
          <w:rFonts w:asciiTheme="minorHAnsi" w:hAnsiTheme="minorHAnsi" w:cstheme="minorHAnsi"/>
        </w:rPr>
        <w:t xml:space="preserve"> r., po zrealizowaniu założonych godzin, przekazaniu dokumentacji </w:t>
      </w:r>
      <w:r>
        <w:rPr>
          <w:rFonts w:asciiTheme="minorHAnsi" w:hAnsiTheme="minorHAnsi" w:cstheme="minorHAnsi"/>
        </w:rPr>
        <w:t>z realizacji szkoleń</w:t>
      </w:r>
      <w:r w:rsidRPr="00BA1F83">
        <w:rPr>
          <w:rFonts w:asciiTheme="minorHAnsi" w:hAnsiTheme="minorHAnsi" w:cstheme="minorHAnsi"/>
        </w:rPr>
        <w:t xml:space="preserve"> oraz uprzednim ustaleniu terminu odbioru zlecenia z Zamawiającym</w:t>
      </w:r>
      <w:r>
        <w:rPr>
          <w:rFonts w:asciiTheme="minorHAnsi" w:hAnsiTheme="minorHAnsi" w:cstheme="minorHAnsi"/>
        </w:rPr>
        <w:t>.</w:t>
      </w:r>
    </w:p>
    <w:p w14:paraId="57A41E31" w14:textId="62EAED02" w:rsidR="00AD6EB7" w:rsidRPr="00BA1F83" w:rsidRDefault="00AD6EB7" w:rsidP="00E2659C">
      <w:pPr>
        <w:pStyle w:val="Akapitzlist"/>
        <w:numPr>
          <w:ilvl w:val="0"/>
          <w:numId w:val="12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Osobą, która </w:t>
      </w:r>
      <w:r w:rsidR="00E2659C">
        <w:rPr>
          <w:rFonts w:asciiTheme="minorHAnsi" w:hAnsiTheme="minorHAnsi" w:cstheme="minorHAnsi"/>
        </w:rPr>
        <w:t>będzie realizować szkolenia</w:t>
      </w:r>
      <w:r w:rsidRPr="00BA1F83">
        <w:rPr>
          <w:rFonts w:asciiTheme="minorHAnsi" w:hAnsiTheme="minorHAnsi" w:cstheme="minorHAnsi"/>
        </w:rPr>
        <w:t>, zgodnie ze złożoną Ofertą, będzie Pan/Pani……………………………………………….</w:t>
      </w:r>
    </w:p>
    <w:p w14:paraId="4E271F82" w14:textId="77777777" w:rsidR="00AD6EB7" w:rsidRPr="00BA1F83" w:rsidRDefault="00AD6EB7" w:rsidP="00E2659C">
      <w:pPr>
        <w:pStyle w:val="Default"/>
        <w:numPr>
          <w:ilvl w:val="0"/>
          <w:numId w:val="12"/>
        </w:numPr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Wykonawca zobowiązuje się do:</w:t>
      </w:r>
    </w:p>
    <w:p w14:paraId="4DF092AC" w14:textId="230FDD82" w:rsidR="00AD6EB7" w:rsidRPr="00BA1F83" w:rsidRDefault="00992B0A" w:rsidP="002421CF">
      <w:pPr>
        <w:pStyle w:val="Akapitzlist"/>
        <w:numPr>
          <w:ilvl w:val="0"/>
          <w:numId w:val="35"/>
        </w:num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</w:t>
      </w:r>
      <w:r w:rsidR="00AD6EB7" w:rsidRPr="00BA1F83">
        <w:rPr>
          <w:rFonts w:asciiTheme="minorHAnsi" w:hAnsiTheme="minorHAnsi" w:cstheme="minorHAnsi"/>
        </w:rPr>
        <w:t xml:space="preserve">prowadzenia </w:t>
      </w:r>
      <w:r w:rsidR="00E2659C">
        <w:rPr>
          <w:rFonts w:asciiTheme="minorHAnsi" w:hAnsiTheme="minorHAnsi" w:cstheme="minorHAnsi"/>
        </w:rPr>
        <w:t>szkolenia</w:t>
      </w:r>
      <w:r w:rsidR="00AD6EB7">
        <w:rPr>
          <w:rFonts w:asciiTheme="minorHAnsi" w:hAnsiTheme="minorHAnsi" w:cstheme="minorHAnsi"/>
        </w:rPr>
        <w:t xml:space="preserve"> dla uczestników projektu</w:t>
      </w:r>
      <w:r w:rsidR="00AD6EB7" w:rsidRPr="00BA1F83">
        <w:rPr>
          <w:rFonts w:asciiTheme="minorHAnsi" w:hAnsiTheme="minorHAnsi" w:cstheme="minorHAnsi"/>
        </w:rPr>
        <w:t>;</w:t>
      </w:r>
    </w:p>
    <w:p w14:paraId="21379F29" w14:textId="77777777" w:rsidR="00AD6EB7" w:rsidRPr="00BA1F83" w:rsidRDefault="00AD6EB7" w:rsidP="002421CF">
      <w:pPr>
        <w:pStyle w:val="Akapitzlist"/>
        <w:numPr>
          <w:ilvl w:val="0"/>
          <w:numId w:val="3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przygotowywania materiałów dla uczestników projektu;</w:t>
      </w:r>
    </w:p>
    <w:p w14:paraId="6DE1B717" w14:textId="7A2150E7" w:rsidR="00AD6EB7" w:rsidRPr="00BA1F83" w:rsidRDefault="00AD6EB7" w:rsidP="002421CF">
      <w:pPr>
        <w:pStyle w:val="Akapitzlist"/>
        <w:numPr>
          <w:ilvl w:val="0"/>
          <w:numId w:val="3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prowadzenia dokumentacji z przebiegu </w:t>
      </w:r>
      <w:r w:rsidR="00E2659C">
        <w:rPr>
          <w:rFonts w:asciiTheme="minorHAnsi" w:hAnsiTheme="minorHAnsi" w:cstheme="minorHAnsi"/>
        </w:rPr>
        <w:t>szkolenia:</w:t>
      </w:r>
    </w:p>
    <w:p w14:paraId="32DEA6C9" w14:textId="201DC766" w:rsidR="00AD6EB7" w:rsidRPr="00BA1F83" w:rsidRDefault="00DD454B" w:rsidP="002421CF">
      <w:pPr>
        <w:spacing w:line="276" w:lineRule="auto"/>
        <w:ind w:left="1418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AD6EB7" w:rsidRPr="00DD454B">
        <w:rPr>
          <w:rFonts w:asciiTheme="minorHAnsi" w:hAnsiTheme="minorHAnsi" w:cstheme="minorHAnsi"/>
        </w:rPr>
        <w:t xml:space="preserve">karty czasu pracy osoby </w:t>
      </w:r>
      <w:r w:rsidR="002C637F">
        <w:rPr>
          <w:rFonts w:asciiTheme="minorHAnsi" w:hAnsiTheme="minorHAnsi" w:cstheme="minorHAnsi"/>
        </w:rPr>
        <w:t>realizującej szkolenie</w:t>
      </w:r>
      <w:r w:rsidR="00AD6EB7" w:rsidRPr="00DD454B">
        <w:rPr>
          <w:rFonts w:asciiTheme="minorHAnsi" w:hAnsiTheme="minorHAnsi" w:cstheme="minorHAnsi"/>
        </w:rPr>
        <w:t>, zawierające</w:t>
      </w:r>
      <w:r w:rsidR="00992B0A">
        <w:rPr>
          <w:rFonts w:asciiTheme="minorHAnsi" w:hAnsiTheme="minorHAnsi" w:cstheme="minorHAnsi"/>
        </w:rPr>
        <w:t>j</w:t>
      </w:r>
      <w:r w:rsidR="00AD6EB7" w:rsidRPr="00DD454B">
        <w:rPr>
          <w:rFonts w:asciiTheme="minorHAnsi" w:hAnsiTheme="minorHAnsi" w:cstheme="minorHAnsi"/>
        </w:rPr>
        <w:t xml:space="preserve">: datę, </w:t>
      </w:r>
      <w:r w:rsidR="002C637F">
        <w:rPr>
          <w:rFonts w:asciiTheme="minorHAnsi" w:hAnsiTheme="minorHAnsi" w:cstheme="minorHAnsi"/>
        </w:rPr>
        <w:t xml:space="preserve">tematykę, </w:t>
      </w:r>
      <w:r w:rsidR="00AD6EB7" w:rsidRPr="00DD454B">
        <w:rPr>
          <w:rFonts w:asciiTheme="minorHAnsi" w:hAnsiTheme="minorHAnsi" w:cstheme="minorHAnsi"/>
        </w:rPr>
        <w:t xml:space="preserve"> podpis prowadzącego</w:t>
      </w:r>
      <w:r w:rsidR="002C637F">
        <w:rPr>
          <w:rFonts w:asciiTheme="minorHAnsi" w:hAnsiTheme="minorHAnsi" w:cstheme="minorHAnsi"/>
        </w:rPr>
        <w:t xml:space="preserve">. </w:t>
      </w:r>
      <w:r w:rsidR="00591F48">
        <w:rPr>
          <w:rFonts w:asciiTheme="minorHAnsi" w:hAnsiTheme="minorHAnsi" w:cstheme="minorHAnsi"/>
        </w:rPr>
        <w:t>Wzór karty czasu pracy</w:t>
      </w:r>
      <w:r w:rsidR="00AD6EB7" w:rsidRPr="00DD454B">
        <w:rPr>
          <w:rFonts w:asciiTheme="minorHAnsi" w:hAnsiTheme="minorHAnsi" w:cstheme="minorHAnsi"/>
        </w:rPr>
        <w:t xml:space="preserve"> stanowi Załącznik nr </w:t>
      </w:r>
      <w:r w:rsidR="00167440">
        <w:rPr>
          <w:rFonts w:asciiTheme="minorHAnsi" w:hAnsiTheme="minorHAnsi" w:cstheme="minorHAnsi"/>
        </w:rPr>
        <w:t xml:space="preserve">1 </w:t>
      </w:r>
      <w:r w:rsidR="00AD6EB7" w:rsidRPr="00DD454B">
        <w:rPr>
          <w:rFonts w:asciiTheme="minorHAnsi" w:hAnsiTheme="minorHAnsi" w:cstheme="minorHAnsi"/>
        </w:rPr>
        <w:t>do niniejszej umowy</w:t>
      </w:r>
      <w:r>
        <w:rPr>
          <w:rFonts w:asciiTheme="minorHAnsi" w:hAnsiTheme="minorHAnsi" w:cstheme="minorHAnsi"/>
        </w:rPr>
        <w:t>.</w:t>
      </w:r>
    </w:p>
    <w:p w14:paraId="22B14357" w14:textId="77777777" w:rsidR="00AD6EB7" w:rsidRPr="00BA1F83" w:rsidRDefault="00AD6EB7" w:rsidP="00E2659C">
      <w:pPr>
        <w:pStyle w:val="Default"/>
        <w:numPr>
          <w:ilvl w:val="0"/>
          <w:numId w:val="12"/>
        </w:numPr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Ponadto Wykonawca zobowiązuje się do:</w:t>
      </w:r>
    </w:p>
    <w:p w14:paraId="05711DAD" w14:textId="6B29A2A7" w:rsidR="00AD6EB7" w:rsidRPr="00BA1F83" w:rsidRDefault="00AD6EB7" w:rsidP="002421CF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wykonywania swoich zadań w sposób staranny</w:t>
      </w:r>
      <w:r w:rsidR="00DD454B">
        <w:rPr>
          <w:rStyle w:val="markedcontent"/>
          <w:rFonts w:asciiTheme="minorHAnsi" w:hAnsiTheme="minorHAnsi" w:cstheme="minorHAnsi"/>
        </w:rPr>
        <w:t xml:space="preserve"> i</w:t>
      </w:r>
      <w:r w:rsidRPr="00BA1F83">
        <w:rPr>
          <w:rStyle w:val="markedcontent"/>
          <w:rFonts w:asciiTheme="minorHAnsi" w:hAnsiTheme="minorHAnsi" w:cstheme="minorHAnsi"/>
        </w:rPr>
        <w:t xml:space="preserve"> skuteczny</w:t>
      </w:r>
      <w:r w:rsidR="00DD454B">
        <w:rPr>
          <w:rStyle w:val="markedcontent"/>
          <w:rFonts w:asciiTheme="minorHAnsi" w:hAnsiTheme="minorHAnsi" w:cstheme="minorHAnsi"/>
        </w:rPr>
        <w:t>,</w:t>
      </w:r>
    </w:p>
    <w:p w14:paraId="5F8C2ABF" w14:textId="77777777" w:rsidR="00AD6EB7" w:rsidRPr="00BA1F83" w:rsidRDefault="00AD6EB7" w:rsidP="002421CF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1F50C45F" w14:textId="1DDC677F" w:rsidR="00AD6EB7" w:rsidRPr="00BA1F83" w:rsidRDefault="00AD6EB7" w:rsidP="002421CF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lastRenderedPageBreak/>
        <w:t>ewidencjonowania godzin i zrealizowanych zadań</w:t>
      </w:r>
      <w:r w:rsidR="00591F48">
        <w:rPr>
          <w:rStyle w:val="markedcontent"/>
          <w:rFonts w:asciiTheme="minorHAnsi" w:hAnsiTheme="minorHAnsi" w:cstheme="minorHAnsi"/>
        </w:rPr>
        <w:t>,</w:t>
      </w:r>
    </w:p>
    <w:p w14:paraId="788A21F6" w14:textId="732F69A3" w:rsidR="00AD6EB7" w:rsidRPr="00BA1F83" w:rsidRDefault="00AD6EB7" w:rsidP="002421CF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przedstawiania dokumentów rozliczeniowych</w:t>
      </w:r>
      <w:r w:rsidR="00DD454B">
        <w:rPr>
          <w:rStyle w:val="markedcontent"/>
          <w:rFonts w:asciiTheme="minorHAnsi" w:hAnsiTheme="minorHAnsi" w:cstheme="minorHAnsi"/>
        </w:rPr>
        <w:t>,</w:t>
      </w:r>
    </w:p>
    <w:p w14:paraId="6645D612" w14:textId="77777777" w:rsidR="00AD6EB7" w:rsidRPr="00BA1F83" w:rsidRDefault="00AD6EB7" w:rsidP="002421CF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dokonania ewaluacji przeprowadzonych działań.</w:t>
      </w:r>
    </w:p>
    <w:p w14:paraId="20326C8C" w14:textId="606C6505" w:rsidR="00AD6EB7" w:rsidRPr="00BA1F83" w:rsidRDefault="00AD6EB7" w:rsidP="00992B0A">
      <w:pPr>
        <w:pStyle w:val="Akapitzlist"/>
        <w:numPr>
          <w:ilvl w:val="0"/>
          <w:numId w:val="12"/>
        </w:numPr>
        <w:tabs>
          <w:tab w:val="clear" w:pos="0"/>
          <w:tab w:val="num" w:pos="142"/>
        </w:tabs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przypadku niemożności wykonania przedmiotu umowy w terminach </w:t>
      </w:r>
      <w:r w:rsidR="00DD454B">
        <w:rPr>
          <w:rFonts w:asciiTheme="minorHAnsi" w:hAnsiTheme="minorHAnsi" w:cstheme="minorHAnsi"/>
        </w:rPr>
        <w:t>ustalonych z Wykonawcą</w:t>
      </w:r>
      <w:r w:rsidRPr="00BA1F83">
        <w:rPr>
          <w:rFonts w:asciiTheme="minorHAnsi" w:hAnsiTheme="minorHAnsi" w:cstheme="minorHAnsi"/>
        </w:rPr>
        <w:t xml:space="preserve"> z przyczyn leżących po stronie Wykonawcy, jest on zobowiązany do niezwłocznego poinformowania Zamawiającego o zaistniałym fakcie.  </w:t>
      </w:r>
    </w:p>
    <w:p w14:paraId="497B01F0" w14:textId="6005DEF8" w:rsidR="00AD6EB7" w:rsidRPr="00BA1F83" w:rsidRDefault="00AD6EB7" w:rsidP="00992B0A">
      <w:pPr>
        <w:pStyle w:val="Akapitzlist"/>
        <w:numPr>
          <w:ilvl w:val="0"/>
          <w:numId w:val="12"/>
        </w:numPr>
        <w:tabs>
          <w:tab w:val="clear" w:pos="0"/>
          <w:tab w:val="num" w:pos="142"/>
        </w:tabs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przypadku braku możliwości realizacji czynności, o których mowa w ust 6.  z przyczyn niezależnych od Wykonawcy, czynności niezrealizowane</w:t>
      </w:r>
      <w:r w:rsidR="00DD454B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mogą być także przeprowadzone przez Wykonawcę w innym terminie, uzgodnionym z Zamawiającym.</w:t>
      </w:r>
    </w:p>
    <w:p w14:paraId="0F062E2E" w14:textId="77777777" w:rsidR="00AD6EB7" w:rsidRPr="00BA1F83" w:rsidRDefault="00AD6EB7" w:rsidP="00472670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</w:p>
    <w:p w14:paraId="7B2653F4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4.</w:t>
      </w:r>
    </w:p>
    <w:p w14:paraId="086FAF28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Finansowanie</w:t>
      </w:r>
    </w:p>
    <w:p w14:paraId="3F9F3A38" w14:textId="77777777" w:rsidR="00AD6EB7" w:rsidRPr="00BA1F83" w:rsidRDefault="00AD6EB7" w:rsidP="002421CF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5A894205" w14:textId="3F9FC0F8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Za wykonanie zlecenia Wykonawcy przysługuje maksymalne wynagrodzenie w  wysokości ………………</w:t>
      </w:r>
      <w:r w:rsidR="00167440">
        <w:rPr>
          <w:rFonts w:asciiTheme="minorHAnsi" w:hAnsiTheme="minorHAnsi" w:cstheme="minorHAnsi"/>
          <w:color w:val="auto"/>
        </w:rPr>
        <w:t>………………..</w:t>
      </w:r>
      <w:r w:rsidRPr="00BA1F83">
        <w:rPr>
          <w:rFonts w:asciiTheme="minorHAnsi" w:hAnsiTheme="minorHAnsi" w:cstheme="minorHAnsi"/>
          <w:color w:val="auto"/>
        </w:rPr>
        <w:t>…… złotych brutto (słownie: ……………………………………….. brutto).</w:t>
      </w:r>
    </w:p>
    <w:p w14:paraId="62DB131C" w14:textId="405ECD9F" w:rsidR="00472670" w:rsidRPr="00BA1F83" w:rsidRDefault="00AD6EB7" w:rsidP="00307C5C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Cena za wykonanie </w:t>
      </w:r>
      <w:r w:rsidR="00307C5C">
        <w:rPr>
          <w:rFonts w:asciiTheme="minorHAnsi" w:hAnsiTheme="minorHAnsi" w:cstheme="minorHAnsi"/>
          <w:color w:val="auto"/>
        </w:rPr>
        <w:t xml:space="preserve">1 dnia szkolenia wynosi </w:t>
      </w:r>
      <w:r w:rsidR="00307C5C" w:rsidRPr="00BA1F83">
        <w:rPr>
          <w:rFonts w:asciiTheme="minorHAnsi" w:hAnsiTheme="minorHAnsi" w:cstheme="minorHAnsi"/>
          <w:color w:val="auto"/>
        </w:rPr>
        <w:t>…</w:t>
      </w:r>
      <w:r w:rsidR="00307C5C">
        <w:rPr>
          <w:rFonts w:asciiTheme="minorHAnsi" w:hAnsiTheme="minorHAnsi" w:cstheme="minorHAnsi"/>
          <w:color w:val="auto"/>
        </w:rPr>
        <w:t>………………..</w:t>
      </w:r>
      <w:r w:rsidR="00307C5C" w:rsidRPr="00BA1F83">
        <w:rPr>
          <w:rFonts w:asciiTheme="minorHAnsi" w:hAnsiTheme="minorHAnsi" w:cstheme="minorHAnsi"/>
          <w:color w:val="auto"/>
        </w:rPr>
        <w:t>…… złotych brutto (słownie: ……………………………………….. brutto)</w:t>
      </w:r>
      <w:r w:rsidR="00307C5C">
        <w:rPr>
          <w:rFonts w:asciiTheme="minorHAnsi" w:hAnsiTheme="minorHAnsi" w:cstheme="minorHAnsi"/>
          <w:color w:val="auto"/>
        </w:rPr>
        <w:t>.</w:t>
      </w:r>
    </w:p>
    <w:p w14:paraId="1FEC0771" w14:textId="234B7990" w:rsidR="00AD6EB7" w:rsidRPr="00BA1F83" w:rsidRDefault="00AD6EB7" w:rsidP="002421CF">
      <w:pPr>
        <w:pStyle w:val="Akapitzlis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Kwoty, o których mowa w ust. 1 i 2 zawierają wszystkie koszty związane z wykonaniem zamówienia, w tym dojazd we własnym zakresie, podatki, ubezpieczenie ZUS,</w:t>
      </w:r>
      <w:r w:rsidR="00307C5C">
        <w:rPr>
          <w:rStyle w:val="markedcontent"/>
          <w:rFonts w:asciiTheme="minorHAnsi" w:hAnsiTheme="minorHAnsi" w:cstheme="minorHAnsi"/>
        </w:rPr>
        <w:t xml:space="preserve"> wynajem sali, catering</w:t>
      </w:r>
      <w:r w:rsidRPr="00BA1F83">
        <w:rPr>
          <w:rStyle w:val="markedcontent"/>
          <w:rFonts w:asciiTheme="minorHAnsi" w:hAnsiTheme="minorHAnsi" w:cstheme="minorHAnsi"/>
        </w:rPr>
        <w:t xml:space="preserve"> itp. </w:t>
      </w:r>
    </w:p>
    <w:p w14:paraId="3CE64E32" w14:textId="4368AA5D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Wynagrodzenie za wykonanie zlecenia będzie </w:t>
      </w:r>
      <w:r w:rsidR="00477105">
        <w:rPr>
          <w:rFonts w:asciiTheme="minorHAnsi" w:hAnsiTheme="minorHAnsi" w:cstheme="minorHAnsi"/>
          <w:color w:val="auto"/>
        </w:rPr>
        <w:t>wypłacane</w:t>
      </w:r>
      <w:r w:rsidR="00992B0A">
        <w:rPr>
          <w:rFonts w:asciiTheme="minorHAnsi" w:hAnsiTheme="minorHAnsi" w:cstheme="minorHAnsi"/>
          <w:color w:val="auto"/>
        </w:rPr>
        <w:t xml:space="preserve"> </w:t>
      </w:r>
      <w:r w:rsidR="00477105">
        <w:rPr>
          <w:rFonts w:asciiTheme="minorHAnsi" w:hAnsiTheme="minorHAnsi" w:cstheme="minorHAnsi"/>
          <w:color w:val="auto"/>
        </w:rPr>
        <w:t xml:space="preserve">w </w:t>
      </w:r>
      <w:r w:rsidR="001644D6">
        <w:rPr>
          <w:rFonts w:asciiTheme="minorHAnsi" w:hAnsiTheme="minorHAnsi" w:cstheme="minorHAnsi"/>
          <w:color w:val="auto"/>
        </w:rPr>
        <w:t>c</w:t>
      </w:r>
      <w:r w:rsidR="00992B0A">
        <w:rPr>
          <w:rFonts w:asciiTheme="minorHAnsi" w:hAnsiTheme="minorHAnsi" w:cstheme="minorHAnsi"/>
          <w:color w:val="auto"/>
        </w:rPr>
        <w:t>yklach miesięcznych,</w:t>
      </w:r>
      <w:r w:rsidRPr="00BA1F83">
        <w:rPr>
          <w:rFonts w:asciiTheme="minorHAnsi" w:hAnsiTheme="minorHAnsi" w:cstheme="minorHAnsi"/>
          <w:color w:val="auto"/>
        </w:rPr>
        <w:t xml:space="preserve"> na podstawie rachunku/faktury VAT, wystawionego przez Wykonawcę. </w:t>
      </w:r>
    </w:p>
    <w:p w14:paraId="6A52AD54" w14:textId="72C0414A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Wynagrodzenie przysługuje tylko za wykonane </w:t>
      </w:r>
      <w:r w:rsidR="00307C5C">
        <w:rPr>
          <w:rFonts w:asciiTheme="minorHAnsi" w:hAnsiTheme="minorHAnsi" w:cstheme="minorHAnsi"/>
          <w:color w:val="auto"/>
        </w:rPr>
        <w:t>dni usług.</w:t>
      </w:r>
    </w:p>
    <w:p w14:paraId="00D04F34" w14:textId="48A1B5B5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Płatność będzie wykonana przelewem na rachunek bankowy, wskazany w dokumencie księgowym, w terminie 14 dni od dnia wpływu prawidłowo wypełnionego dokumentu księgowego wraz z załączoną kartą czasu pracy, której wzór stanowi załącznik nr </w:t>
      </w:r>
      <w:r w:rsidR="00DD454B">
        <w:rPr>
          <w:rFonts w:asciiTheme="minorHAnsi" w:hAnsiTheme="minorHAnsi" w:cstheme="minorHAnsi"/>
          <w:color w:val="auto"/>
        </w:rPr>
        <w:t>1</w:t>
      </w:r>
      <w:r w:rsidRPr="00BA1F83">
        <w:rPr>
          <w:rFonts w:asciiTheme="minorHAnsi" w:hAnsiTheme="minorHAnsi" w:cstheme="minorHAnsi"/>
          <w:color w:val="auto"/>
        </w:rPr>
        <w:t xml:space="preserve"> do niniejszej umowy.</w:t>
      </w:r>
    </w:p>
    <w:p w14:paraId="527B2FA4" w14:textId="77777777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Termin zapłaty może zostać wydłużony w przypadku nieotrzymania przez Zamawiającego środków finansowych od Instytucji Zarządzającej. W tym przypadku wynagrodzenie zostanie przekazane na rachunek bankowy Wykonawcy w terminie 7 dni roboczych od daty otrzymania transzy. Z tego tytułu nie należą się Wykonawcy odsetki za zwłokę. </w:t>
      </w:r>
    </w:p>
    <w:p w14:paraId="5ADF97CB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4ECF3DA8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5.</w:t>
      </w:r>
    </w:p>
    <w:p w14:paraId="7F7D39FB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Odstąpienie od umowy oraz kary umowne</w:t>
      </w:r>
    </w:p>
    <w:p w14:paraId="02265E3B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14F99D48" w14:textId="77777777" w:rsidR="00AD6EB7" w:rsidRPr="00BA1F83" w:rsidRDefault="00AD6EB7" w:rsidP="002421CF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47138E34" w14:textId="77777777" w:rsidR="00AD6EB7" w:rsidRPr="00BA1F83" w:rsidRDefault="00AD6EB7" w:rsidP="002421CF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</w:t>
      </w:r>
      <w:r w:rsidRPr="00BA1F83">
        <w:rPr>
          <w:rFonts w:asciiTheme="minorHAnsi" w:hAnsiTheme="minorHAnsi" w:cstheme="minorHAnsi"/>
          <w:color w:val="auto"/>
        </w:rPr>
        <w:lastRenderedPageBreak/>
        <w:t xml:space="preserve">wykonania umowy Zamawiający będzie informował Wykonawcę pisemnie wskazując, </w:t>
      </w:r>
      <w:r w:rsidRPr="00BA1F83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54433077" w14:textId="77777777" w:rsidR="00AD6EB7" w:rsidRPr="00BA1F83" w:rsidRDefault="00AD6EB7" w:rsidP="002421CF">
      <w:pPr>
        <w:pStyle w:val="Akapitzlis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30A71B53" w14:textId="77777777" w:rsidR="00AD6EB7" w:rsidRPr="00BA1F83" w:rsidRDefault="00AD6EB7" w:rsidP="002421CF">
      <w:pPr>
        <w:pStyle w:val="Akapitzlis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Umowa może być rozwiązana za porozumieniem stron. </w:t>
      </w:r>
    </w:p>
    <w:p w14:paraId="15D00DAE" w14:textId="2A031288" w:rsidR="00AD6EB7" w:rsidRDefault="00AD6EB7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0F368DC3" w14:textId="77777777" w:rsidR="00373984" w:rsidRPr="00167440" w:rsidRDefault="00373984" w:rsidP="00167440">
      <w:pPr>
        <w:spacing w:line="276" w:lineRule="auto"/>
        <w:rPr>
          <w:rFonts w:asciiTheme="minorHAnsi" w:hAnsiTheme="minorHAnsi" w:cstheme="minorHAnsi"/>
        </w:rPr>
      </w:pPr>
    </w:p>
    <w:p w14:paraId="69A98D79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6.</w:t>
      </w:r>
    </w:p>
    <w:p w14:paraId="28A53CD1" w14:textId="77777777" w:rsidR="00AD6EB7" w:rsidRPr="00BA1F83" w:rsidRDefault="00AD6EB7" w:rsidP="0047267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Dokonywanie zmian w umowie</w:t>
      </w:r>
    </w:p>
    <w:p w14:paraId="661AD9F1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F27DF59" w14:textId="77777777" w:rsidR="00AD6EB7" w:rsidRPr="00BA1F83" w:rsidRDefault="00AD6EB7" w:rsidP="002421CF">
      <w:pPr>
        <w:pStyle w:val="Default"/>
        <w:numPr>
          <w:ilvl w:val="0"/>
          <w:numId w:val="29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27B02948" w14:textId="77777777" w:rsidR="00AD6EB7" w:rsidRPr="00BA1F83" w:rsidRDefault="00AD6EB7" w:rsidP="0016744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</w:p>
    <w:p w14:paraId="2C2C81BB" w14:textId="77777777" w:rsidR="00AD6EB7" w:rsidRPr="00BA1F83" w:rsidRDefault="00AD6EB7" w:rsidP="0016744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7.</w:t>
      </w:r>
    </w:p>
    <w:p w14:paraId="42799CDA" w14:textId="77777777" w:rsidR="00AD6EB7" w:rsidRPr="00BA1F83" w:rsidRDefault="00AD6EB7" w:rsidP="00167440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Postanowienia końcowe</w:t>
      </w:r>
    </w:p>
    <w:p w14:paraId="4E8340B2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1C55BCEA" w14:textId="5553D604" w:rsidR="00AD6EB7" w:rsidRPr="00BA1F83" w:rsidRDefault="00AD6EB7" w:rsidP="002421CF">
      <w:pPr>
        <w:pStyle w:val="Akapitzlist"/>
        <w:numPr>
          <w:ilvl w:val="0"/>
          <w:numId w:val="3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sprawach nieuregulowanych w umowie zastosowanie mają przepisy Ustawy z dnia 23 kwietnia 1964 r. – Kodeks Cywilny (Dz. U. z 202</w:t>
      </w:r>
      <w:r w:rsidR="00167440">
        <w:rPr>
          <w:rFonts w:asciiTheme="minorHAnsi" w:hAnsiTheme="minorHAnsi" w:cstheme="minorHAnsi"/>
        </w:rPr>
        <w:t>2</w:t>
      </w:r>
      <w:r w:rsidRPr="00BA1F83">
        <w:rPr>
          <w:rFonts w:asciiTheme="minorHAnsi" w:hAnsiTheme="minorHAnsi" w:cstheme="minorHAnsi"/>
        </w:rPr>
        <w:t xml:space="preserve"> roku, poz. 1</w:t>
      </w:r>
      <w:r w:rsidR="00167440">
        <w:rPr>
          <w:rFonts w:asciiTheme="minorHAnsi" w:hAnsiTheme="minorHAnsi" w:cstheme="minorHAnsi"/>
        </w:rPr>
        <w:t xml:space="preserve">360 z </w:t>
      </w:r>
      <w:proofErr w:type="spellStart"/>
      <w:r w:rsidR="00167440">
        <w:rPr>
          <w:rFonts w:asciiTheme="minorHAnsi" w:hAnsiTheme="minorHAnsi" w:cstheme="minorHAnsi"/>
        </w:rPr>
        <w:t>późn</w:t>
      </w:r>
      <w:proofErr w:type="spellEnd"/>
      <w:r w:rsidR="00167440">
        <w:rPr>
          <w:rFonts w:asciiTheme="minorHAnsi" w:hAnsiTheme="minorHAnsi" w:cstheme="minorHAnsi"/>
        </w:rPr>
        <w:t>. zm.</w:t>
      </w:r>
      <w:r w:rsidRPr="00BA1F83">
        <w:rPr>
          <w:rFonts w:asciiTheme="minorHAnsi" w:hAnsiTheme="minorHAnsi" w:cstheme="minorHAnsi"/>
        </w:rPr>
        <w:t xml:space="preserve">).  </w:t>
      </w:r>
    </w:p>
    <w:p w14:paraId="203D2517" w14:textId="77777777" w:rsidR="00AD6EB7" w:rsidRPr="00BA1F83" w:rsidRDefault="00AD6EB7" w:rsidP="002421CF">
      <w:pPr>
        <w:pStyle w:val="Default"/>
        <w:numPr>
          <w:ilvl w:val="0"/>
          <w:numId w:val="32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64C4B327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6919CA2A" w14:textId="77777777" w:rsidR="00AD6EB7" w:rsidRPr="00BA1F83" w:rsidRDefault="00AD6EB7" w:rsidP="002421CF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04212714" w14:textId="77777777" w:rsidR="00AD6EB7" w:rsidRPr="00E52097" w:rsidRDefault="00AD6EB7" w:rsidP="002421CF">
      <w:pPr>
        <w:spacing w:line="276" w:lineRule="auto"/>
        <w:rPr>
          <w:rFonts w:asciiTheme="minorHAnsi" w:hAnsiTheme="minorHAnsi" w:cstheme="minorHAnsi"/>
        </w:rPr>
      </w:pPr>
    </w:p>
    <w:p w14:paraId="06E4CED6" w14:textId="77777777" w:rsidR="00AD6EB7" w:rsidRPr="00BA1F83" w:rsidRDefault="00AD6EB7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………………………………………………..                                                   ……………………………………………….</w:t>
      </w:r>
    </w:p>
    <w:p w14:paraId="25737E3B" w14:textId="0B79F753" w:rsidR="00DD454B" w:rsidRDefault="00AD6EB7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Wykonawca                                                                                       Zamawiający</w:t>
      </w:r>
    </w:p>
    <w:p w14:paraId="5445837C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5B830CC1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3AC99A66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05E56D13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4F98258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7651ED7F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6B4D22F4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67189390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57B51F96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6F311F00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0D39AB20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29E4AB3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08D69CB1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17E4A1B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B1D8186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249FC661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71392D45" w14:textId="67A7EDF8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30612FDA" w14:textId="1B759DCE" w:rsidR="002421CF" w:rsidRDefault="002421CF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0A33B8FD" w14:textId="0C26EBC9" w:rsidR="002421CF" w:rsidRDefault="002421CF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499C6DB" w14:textId="77777777" w:rsidR="00373984" w:rsidRPr="00167440" w:rsidRDefault="00373984" w:rsidP="00167440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783415CF" w14:textId="77777777" w:rsidR="00477105" w:rsidRDefault="00477105" w:rsidP="00167440">
      <w:pPr>
        <w:spacing w:line="276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5ABE7014" w14:textId="0135AAC0" w:rsidR="00DD454B" w:rsidRPr="00373984" w:rsidRDefault="00DD454B" w:rsidP="00167440">
      <w:pPr>
        <w:spacing w:line="276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373984">
        <w:rPr>
          <w:rFonts w:asciiTheme="minorHAnsi" w:hAnsiTheme="minorHAnsi" w:cstheme="minorHAnsi"/>
          <w:sz w:val="20"/>
          <w:szCs w:val="20"/>
        </w:rPr>
        <w:t>Załącznik nr 1 do umowy nr………………..</w:t>
      </w:r>
    </w:p>
    <w:p w14:paraId="6A2FC08A" w14:textId="619F2F44" w:rsidR="00373984" w:rsidRDefault="00E52097" w:rsidP="00167440">
      <w:pPr>
        <w:spacing w:line="276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373984">
        <w:rPr>
          <w:rFonts w:asciiTheme="minorHAnsi" w:hAnsiTheme="minorHAnsi" w:cstheme="minorHAnsi"/>
          <w:sz w:val="20"/>
          <w:szCs w:val="20"/>
        </w:rPr>
        <w:t>z dnia…………………………….</w:t>
      </w:r>
    </w:p>
    <w:p w14:paraId="32E51D8B" w14:textId="77777777" w:rsidR="00373984" w:rsidRPr="00373984" w:rsidRDefault="00373984" w:rsidP="00167440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34412B55" w14:textId="5D7EF2A6" w:rsidR="00DD454B" w:rsidRPr="00BA1F83" w:rsidRDefault="00DD454B" w:rsidP="00167440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Wzór karty czasu pracy</w:t>
      </w:r>
    </w:p>
    <w:p w14:paraId="43282C80" w14:textId="77777777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740156B" w14:textId="66CA0605" w:rsidR="00DD454B" w:rsidRDefault="00DD454B" w:rsidP="00167440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  <w:r w:rsidRPr="00167440">
        <w:rPr>
          <w:rFonts w:asciiTheme="minorHAnsi" w:hAnsiTheme="minorHAnsi" w:cstheme="minorHAnsi"/>
        </w:rPr>
        <w:t>KARTA CZASU PRACY</w:t>
      </w:r>
    </w:p>
    <w:p w14:paraId="6F55D9B6" w14:textId="77777777" w:rsidR="001644D6" w:rsidRPr="00167440" w:rsidRDefault="001644D6" w:rsidP="00167440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</w:p>
    <w:p w14:paraId="1CF464C1" w14:textId="77777777" w:rsidR="001644D6" w:rsidRDefault="001644D6" w:rsidP="001644D6">
      <w:pPr>
        <w:spacing w:line="276" w:lineRule="auto"/>
        <w:rPr>
          <w:rFonts w:asciiTheme="minorHAnsi" w:hAnsiTheme="minorHAnsi" w:cstheme="minorHAnsi"/>
        </w:rPr>
      </w:pPr>
      <w:r w:rsidRPr="00E56979">
        <w:rPr>
          <w:rFonts w:asciiTheme="minorHAnsi" w:hAnsiTheme="minorHAnsi" w:cstheme="minorHAnsi"/>
        </w:rPr>
        <w:t>Szkolenie dla opiekunów osób zależnych z zakresu pielęgnacji i opieki nad osobami niesamodzielnym</w:t>
      </w:r>
      <w:r>
        <w:rPr>
          <w:rFonts w:asciiTheme="minorHAnsi" w:hAnsiTheme="minorHAnsi" w:cstheme="minorHAnsi"/>
        </w:rPr>
        <w:t>i w ramach projektu „Sopot – Dostępne Usługi (etap 2)</w:t>
      </w:r>
      <w:r w:rsidRPr="00E56979">
        <w:rPr>
          <w:rFonts w:asciiTheme="minorHAnsi" w:hAnsiTheme="minorHAnsi" w:cstheme="minorHAnsi"/>
        </w:rPr>
        <w:t>”</w:t>
      </w:r>
    </w:p>
    <w:p w14:paraId="7082B1CA" w14:textId="77777777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0EB7F67" w14:textId="77777777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Okresowa miesięczna ewidencja wykonanych czynności w projekcie „</w:t>
      </w:r>
      <w:r w:rsidRPr="00BA1F83">
        <w:rPr>
          <w:rStyle w:val="markedcontent"/>
          <w:rFonts w:asciiTheme="minorHAnsi" w:hAnsiTheme="minorHAnsi" w:cstheme="minorHAnsi"/>
        </w:rPr>
        <w:t xml:space="preserve">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RPPM.06.02.01-22-0003/19.</w:t>
      </w:r>
    </w:p>
    <w:p w14:paraId="45837759" w14:textId="77777777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F865E82" w14:textId="77777777" w:rsidR="00DD454B" w:rsidRPr="00BA1F83" w:rsidRDefault="00DD454B" w:rsidP="002421CF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Za okres od: …………………… r. do: ……………………………..….. r. </w:t>
      </w:r>
    </w:p>
    <w:p w14:paraId="40E47E83" w14:textId="77777777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8D646E7" w14:textId="77777777" w:rsidR="00DD454B" w:rsidRPr="00BA1F83" w:rsidRDefault="00DD454B" w:rsidP="002421CF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Nazwa i adres Wykonawcy …………………………………………………………..</w:t>
      </w:r>
    </w:p>
    <w:p w14:paraId="6F6AC130" w14:textId="77777777" w:rsidR="00DD454B" w:rsidRPr="00BA1F83" w:rsidRDefault="00DD454B" w:rsidP="002421CF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6D825442" w14:textId="77777777" w:rsidR="00DD454B" w:rsidRPr="00BA1F83" w:rsidRDefault="00DD454B" w:rsidP="002421CF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Osoba uczestnicząca w wykonaniu zamówienia: ………………………………………………….</w:t>
      </w:r>
    </w:p>
    <w:p w14:paraId="3BE751B3" w14:textId="77777777" w:rsidR="00DD454B" w:rsidRPr="00BA1F83" w:rsidRDefault="00DD454B" w:rsidP="002421CF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34362542" w14:textId="77777777" w:rsidR="00DD454B" w:rsidRPr="00BA1F83" w:rsidRDefault="00DD454B" w:rsidP="002421CF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Wykonane zadania:</w:t>
      </w:r>
    </w:p>
    <w:p w14:paraId="1C4017AA" w14:textId="77777777" w:rsidR="00DD454B" w:rsidRPr="00BA1F83" w:rsidRDefault="00DD454B" w:rsidP="002421CF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11199" w:type="dxa"/>
        <w:tblInd w:w="-998" w:type="dxa"/>
        <w:tblLook w:val="04A0" w:firstRow="1" w:lastRow="0" w:firstColumn="1" w:lastColumn="0" w:noHBand="0" w:noVBand="1"/>
      </w:tblPr>
      <w:tblGrid>
        <w:gridCol w:w="2411"/>
        <w:gridCol w:w="5812"/>
        <w:gridCol w:w="2976"/>
      </w:tblGrid>
      <w:tr w:rsidR="00167440" w:rsidRPr="00BA1F83" w14:paraId="26C8068E" w14:textId="64602DED" w:rsidTr="00167440">
        <w:tc>
          <w:tcPr>
            <w:tcW w:w="2411" w:type="dxa"/>
            <w:vAlign w:val="center"/>
          </w:tcPr>
          <w:p w14:paraId="61D8A18F" w14:textId="77777777" w:rsidR="00167440" w:rsidRPr="00920E94" w:rsidRDefault="00167440" w:rsidP="002421CF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Data</w:t>
            </w:r>
          </w:p>
          <w:p w14:paraId="4EBACBC2" w14:textId="77777777" w:rsidR="00167440" w:rsidRPr="00920E94" w:rsidRDefault="00167440" w:rsidP="002421CF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godzina (od – do)</w:t>
            </w:r>
          </w:p>
        </w:tc>
        <w:tc>
          <w:tcPr>
            <w:tcW w:w="5812" w:type="dxa"/>
            <w:vAlign w:val="center"/>
          </w:tcPr>
          <w:p w14:paraId="6F279F06" w14:textId="77777777" w:rsidR="00167440" w:rsidRPr="00920E94" w:rsidRDefault="00167440" w:rsidP="002421CF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Opis zadań wykonywanych na rzecz lub w ramach projektu</w:t>
            </w:r>
          </w:p>
        </w:tc>
        <w:tc>
          <w:tcPr>
            <w:tcW w:w="2976" w:type="dxa"/>
            <w:vAlign w:val="center"/>
          </w:tcPr>
          <w:p w14:paraId="5E0CA94E" w14:textId="77777777" w:rsidR="00167440" w:rsidRPr="00920E94" w:rsidRDefault="00167440" w:rsidP="002421CF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Liczba godzin</w:t>
            </w:r>
          </w:p>
        </w:tc>
      </w:tr>
      <w:tr w:rsidR="00167440" w:rsidRPr="00BA1F83" w14:paraId="02F02891" w14:textId="109720F8" w:rsidTr="00167440">
        <w:tc>
          <w:tcPr>
            <w:tcW w:w="2411" w:type="dxa"/>
          </w:tcPr>
          <w:p w14:paraId="62B03AAB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14:paraId="1DC79E18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976" w:type="dxa"/>
          </w:tcPr>
          <w:p w14:paraId="0E08CEBF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167440" w:rsidRPr="00BA1F83" w14:paraId="51E5B0F2" w14:textId="5F4A19B2" w:rsidTr="00167440">
        <w:tc>
          <w:tcPr>
            <w:tcW w:w="2411" w:type="dxa"/>
          </w:tcPr>
          <w:p w14:paraId="5250F879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14:paraId="075923D6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976" w:type="dxa"/>
          </w:tcPr>
          <w:p w14:paraId="01C0861D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167440" w:rsidRPr="00BA1F83" w14:paraId="110670E2" w14:textId="073E24C8" w:rsidTr="00167440">
        <w:tc>
          <w:tcPr>
            <w:tcW w:w="2411" w:type="dxa"/>
          </w:tcPr>
          <w:p w14:paraId="73C20669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14:paraId="757CDA76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976" w:type="dxa"/>
          </w:tcPr>
          <w:p w14:paraId="51D5C57F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167440" w:rsidRPr="00BA1F83" w14:paraId="31833478" w14:textId="3E4A2990" w:rsidTr="00167440">
        <w:tc>
          <w:tcPr>
            <w:tcW w:w="2411" w:type="dxa"/>
          </w:tcPr>
          <w:p w14:paraId="3F25361D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14:paraId="1199D03A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976" w:type="dxa"/>
          </w:tcPr>
          <w:p w14:paraId="54D604CE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167440" w:rsidRPr="00BA1F83" w14:paraId="28DCE150" w14:textId="52900F07" w:rsidTr="00167440">
        <w:tc>
          <w:tcPr>
            <w:tcW w:w="2411" w:type="dxa"/>
          </w:tcPr>
          <w:p w14:paraId="1180AD13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14:paraId="107C5E57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976" w:type="dxa"/>
          </w:tcPr>
          <w:p w14:paraId="0E3BD812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167440" w:rsidRPr="00BA1F83" w14:paraId="201E3034" w14:textId="6143B633" w:rsidTr="00167440">
        <w:tc>
          <w:tcPr>
            <w:tcW w:w="2411" w:type="dxa"/>
          </w:tcPr>
          <w:p w14:paraId="3CBC8B6F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14:paraId="283E0535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976" w:type="dxa"/>
          </w:tcPr>
          <w:p w14:paraId="6E5A7A99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167440" w:rsidRPr="00BA1F83" w14:paraId="5789C23D" w14:textId="23CDFC8B" w:rsidTr="00167440">
        <w:tc>
          <w:tcPr>
            <w:tcW w:w="8223" w:type="dxa"/>
            <w:gridSpan w:val="2"/>
          </w:tcPr>
          <w:p w14:paraId="412BEEAB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2976" w:type="dxa"/>
          </w:tcPr>
          <w:p w14:paraId="4D6FDD4D" w14:textId="77777777" w:rsidR="00167440" w:rsidRPr="00BA1F83" w:rsidRDefault="00167440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5AED943F" w14:textId="77777777" w:rsidR="00DD454B" w:rsidRPr="00BA1F83" w:rsidRDefault="00DD454B" w:rsidP="002421CF">
      <w:pPr>
        <w:spacing w:line="276" w:lineRule="auto"/>
        <w:rPr>
          <w:rFonts w:asciiTheme="minorHAnsi" w:hAnsiTheme="minorHAnsi" w:cstheme="minorHAnsi"/>
        </w:rPr>
      </w:pPr>
    </w:p>
    <w:p w14:paraId="7991B5A7" w14:textId="79FCA84F" w:rsidR="00DD454B" w:rsidRDefault="00DD454B" w:rsidP="002421CF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Wynagrodzenie przypadające za czas pracy przepracowany w ramach projektu:</w:t>
      </w:r>
      <w:r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…………</w:t>
      </w:r>
      <w:r>
        <w:rPr>
          <w:rFonts w:asciiTheme="minorHAnsi" w:hAnsiTheme="minorHAnsi" w:cstheme="minorHAnsi"/>
        </w:rPr>
        <w:t>…..</w:t>
      </w:r>
      <w:r w:rsidRPr="00BA1F83">
        <w:rPr>
          <w:rFonts w:asciiTheme="minorHAnsi" w:hAnsiTheme="minorHAnsi" w:cstheme="minorHAnsi"/>
        </w:rPr>
        <w:t xml:space="preserve">.. zł </w:t>
      </w:r>
    </w:p>
    <w:p w14:paraId="081DBBC2" w14:textId="77777777" w:rsidR="00DD454B" w:rsidRPr="00BA1F83" w:rsidRDefault="00DD454B" w:rsidP="002421CF">
      <w:pPr>
        <w:spacing w:line="276" w:lineRule="auto"/>
        <w:rPr>
          <w:rFonts w:asciiTheme="minorHAnsi" w:hAnsiTheme="minorHAnsi" w:cstheme="minorHAnsi"/>
        </w:rPr>
      </w:pPr>
    </w:p>
    <w:p w14:paraId="65F2B00B" w14:textId="77777777" w:rsidR="00DD454B" w:rsidRPr="00BA1F83" w:rsidRDefault="00DD454B" w:rsidP="002421CF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7C15BD86" w14:textId="34394972" w:rsidR="00757408" w:rsidRPr="0012327D" w:rsidRDefault="00DD454B" w:rsidP="0012327D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DD454B">
        <w:rPr>
          <w:rFonts w:asciiTheme="minorHAnsi" w:hAnsiTheme="minorHAnsi" w:cstheme="minorHAnsi"/>
          <w:sz w:val="20"/>
          <w:szCs w:val="20"/>
        </w:rPr>
        <w:t xml:space="preserve">     (Data i podpis Wykonawcy)</w:t>
      </w:r>
    </w:p>
    <w:p w14:paraId="5CA8BDD9" w14:textId="73ABFD5C" w:rsidR="00BD6237" w:rsidRPr="00FE6271" w:rsidRDefault="00DD454B" w:rsidP="002421CF">
      <w:pPr>
        <w:spacing w:line="276" w:lineRule="auto"/>
        <w:ind w:left="4248"/>
        <w:jc w:val="center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Akceptuję:......................................................... </w:t>
      </w:r>
      <w:r w:rsidR="00FE6271">
        <w:rPr>
          <w:rFonts w:asciiTheme="minorHAnsi" w:hAnsiTheme="minorHAnsi" w:cstheme="minorHAnsi"/>
        </w:rPr>
        <w:t xml:space="preserve">                           </w:t>
      </w:r>
      <w:r w:rsidR="00757408">
        <w:rPr>
          <w:rFonts w:asciiTheme="minorHAnsi" w:hAnsiTheme="minorHAnsi" w:cstheme="minorHAnsi"/>
        </w:rPr>
        <w:t xml:space="preserve">      </w:t>
      </w:r>
      <w:r w:rsidR="002421CF">
        <w:rPr>
          <w:rFonts w:asciiTheme="minorHAnsi" w:hAnsiTheme="minorHAnsi" w:cstheme="minorHAnsi"/>
        </w:rPr>
        <w:t xml:space="preserve">        </w:t>
      </w:r>
      <w:r w:rsidR="00920E94" w:rsidRPr="003303F8">
        <w:rPr>
          <w:rFonts w:asciiTheme="minorHAnsi" w:hAnsiTheme="minorHAnsi" w:cstheme="minorHAnsi"/>
          <w:sz w:val="20"/>
          <w:szCs w:val="20"/>
        </w:rPr>
        <w:t>(</w:t>
      </w:r>
      <w:r w:rsidRPr="003303F8">
        <w:rPr>
          <w:rFonts w:asciiTheme="minorHAnsi" w:hAnsiTheme="minorHAnsi" w:cstheme="minorHAnsi"/>
          <w:sz w:val="20"/>
          <w:szCs w:val="20"/>
        </w:rPr>
        <w:t>Data i podpis Zamawiającego)</w:t>
      </w:r>
    </w:p>
    <w:sectPr w:rsidR="00BD6237" w:rsidRPr="00FE6271" w:rsidSect="006D47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74A16" w14:textId="77777777" w:rsidR="005320C7" w:rsidRDefault="005320C7">
      <w:r>
        <w:separator/>
      </w:r>
    </w:p>
  </w:endnote>
  <w:endnote w:type="continuationSeparator" w:id="0">
    <w:p w14:paraId="29EAF94F" w14:textId="77777777" w:rsidR="005320C7" w:rsidRDefault="00532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EFE72" w14:textId="77777777" w:rsidR="00361922" w:rsidRDefault="003619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4297892"/>
      <w:docPartObj>
        <w:docPartGallery w:val="Page Numbers (Bottom of Page)"/>
        <w:docPartUnique/>
      </w:docPartObj>
    </w:sdtPr>
    <w:sdtContent>
      <w:p w14:paraId="150866A6" w14:textId="5EDF6E8A" w:rsidR="00591F48" w:rsidRDefault="00591F48">
        <w:pPr>
          <w:pStyle w:val="Stopka"/>
          <w:jc w:val="right"/>
        </w:pPr>
        <w:r w:rsidRPr="00757408">
          <w:rPr>
            <w:sz w:val="20"/>
            <w:szCs w:val="20"/>
          </w:rPr>
          <w:fldChar w:fldCharType="begin"/>
        </w:r>
        <w:r w:rsidRPr="00757408">
          <w:rPr>
            <w:sz w:val="20"/>
            <w:szCs w:val="20"/>
          </w:rPr>
          <w:instrText>PAGE   \* MERGEFORMAT</w:instrText>
        </w:r>
        <w:r w:rsidRPr="00757408">
          <w:rPr>
            <w:sz w:val="20"/>
            <w:szCs w:val="20"/>
          </w:rPr>
          <w:fldChar w:fldCharType="separate"/>
        </w:r>
        <w:r w:rsidRPr="00757408">
          <w:rPr>
            <w:sz w:val="20"/>
            <w:szCs w:val="20"/>
          </w:rPr>
          <w:t>2</w:t>
        </w:r>
        <w:r w:rsidRPr="00757408">
          <w:rPr>
            <w:sz w:val="20"/>
            <w:szCs w:val="20"/>
          </w:rPr>
          <w:fldChar w:fldCharType="end"/>
        </w:r>
      </w:p>
    </w:sdtContent>
  </w:sdt>
  <w:p w14:paraId="2EB4A7A5" w14:textId="77D90146" w:rsidR="007B2500" w:rsidRPr="00124D4A" w:rsidRDefault="007B2500" w:rsidP="00124D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56" name="Obraz 5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CE0DE" w14:textId="77777777" w:rsidR="005320C7" w:rsidRDefault="005320C7">
      <w:r>
        <w:separator/>
      </w:r>
    </w:p>
  </w:footnote>
  <w:footnote w:type="continuationSeparator" w:id="0">
    <w:p w14:paraId="1440DBC4" w14:textId="77777777" w:rsidR="005320C7" w:rsidRDefault="00532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02172" w14:textId="77777777" w:rsidR="00361922" w:rsidRDefault="003619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D0C0F92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  <w:b w:val="0"/>
        <w:bCs/>
        <w:i w:val="0"/>
        <w:iCs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5F9EA4B8"/>
    <w:lvl w:ilvl="0" w:tplc="9D94C97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CE55116"/>
    <w:multiLevelType w:val="singleLevel"/>
    <w:tmpl w:val="0000000F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9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C938BA"/>
    <w:multiLevelType w:val="hybridMultilevel"/>
    <w:tmpl w:val="8286F56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39E69FD"/>
    <w:multiLevelType w:val="hybridMultilevel"/>
    <w:tmpl w:val="1D32663C"/>
    <w:lvl w:ilvl="0" w:tplc="46D02DDE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C6D5FAE"/>
    <w:multiLevelType w:val="hybridMultilevel"/>
    <w:tmpl w:val="D81C5244"/>
    <w:lvl w:ilvl="0" w:tplc="FFFFFFFF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6D0F1F1E"/>
    <w:multiLevelType w:val="hybridMultilevel"/>
    <w:tmpl w:val="D81C5244"/>
    <w:lvl w:ilvl="0" w:tplc="89A4F92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70233C9A"/>
    <w:multiLevelType w:val="hybridMultilevel"/>
    <w:tmpl w:val="D2E64616"/>
    <w:lvl w:ilvl="0" w:tplc="36663B06">
      <w:start w:val="1"/>
      <w:numFmt w:val="decimal"/>
      <w:lvlText w:val="%1."/>
      <w:lvlJc w:val="left"/>
      <w:pPr>
        <w:ind w:left="1068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093066A"/>
    <w:multiLevelType w:val="hybridMultilevel"/>
    <w:tmpl w:val="62360D86"/>
    <w:lvl w:ilvl="0" w:tplc="877280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1D715D7"/>
    <w:multiLevelType w:val="hybridMultilevel"/>
    <w:tmpl w:val="754419D6"/>
    <w:lvl w:ilvl="0" w:tplc="AEC8BAB8">
      <w:start w:val="1"/>
      <w:numFmt w:val="lowerLetter"/>
      <w:lvlText w:val="%1)"/>
      <w:lvlJc w:val="left"/>
      <w:pPr>
        <w:ind w:left="100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E2E7463"/>
    <w:multiLevelType w:val="hybridMultilevel"/>
    <w:tmpl w:val="624C8FBC"/>
    <w:lvl w:ilvl="0" w:tplc="BF5E0DA0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4173253">
    <w:abstractNumId w:val="39"/>
  </w:num>
  <w:num w:numId="2" w16cid:durableId="138113209">
    <w:abstractNumId w:val="21"/>
  </w:num>
  <w:num w:numId="3" w16cid:durableId="1426727179">
    <w:abstractNumId w:val="20"/>
  </w:num>
  <w:num w:numId="4" w16cid:durableId="1691643690">
    <w:abstractNumId w:val="11"/>
  </w:num>
  <w:num w:numId="5" w16cid:durableId="1180043684">
    <w:abstractNumId w:val="9"/>
  </w:num>
  <w:num w:numId="6" w16cid:durableId="371538688">
    <w:abstractNumId w:val="22"/>
  </w:num>
  <w:num w:numId="7" w16cid:durableId="1119882931">
    <w:abstractNumId w:val="32"/>
  </w:num>
  <w:num w:numId="8" w16cid:durableId="310213279">
    <w:abstractNumId w:val="23"/>
  </w:num>
  <w:num w:numId="9" w16cid:durableId="1619532752">
    <w:abstractNumId w:val="29"/>
  </w:num>
  <w:num w:numId="10" w16cid:durableId="2126146220">
    <w:abstractNumId w:val="17"/>
  </w:num>
  <w:num w:numId="11" w16cid:durableId="936445790">
    <w:abstractNumId w:val="26"/>
  </w:num>
  <w:num w:numId="12" w16cid:durableId="1502115218">
    <w:abstractNumId w:val="1"/>
  </w:num>
  <w:num w:numId="13" w16cid:durableId="2074312359">
    <w:abstractNumId w:val="2"/>
  </w:num>
  <w:num w:numId="14" w16cid:durableId="793065034">
    <w:abstractNumId w:val="3"/>
  </w:num>
  <w:num w:numId="15" w16cid:durableId="268243640">
    <w:abstractNumId w:val="5"/>
  </w:num>
  <w:num w:numId="16" w16cid:durableId="121121694">
    <w:abstractNumId w:val="10"/>
  </w:num>
  <w:num w:numId="17" w16cid:durableId="1572934193">
    <w:abstractNumId w:val="35"/>
  </w:num>
  <w:num w:numId="18" w16cid:durableId="1267470333">
    <w:abstractNumId w:val="14"/>
  </w:num>
  <w:num w:numId="19" w16cid:durableId="199518971">
    <w:abstractNumId w:val="16"/>
  </w:num>
  <w:num w:numId="20" w16cid:durableId="1530027031">
    <w:abstractNumId w:val="18"/>
  </w:num>
  <w:num w:numId="21" w16cid:durableId="1660889768">
    <w:abstractNumId w:val="37"/>
  </w:num>
  <w:num w:numId="22" w16cid:durableId="614095168">
    <w:abstractNumId w:val="30"/>
  </w:num>
  <w:num w:numId="23" w16cid:durableId="1719937655">
    <w:abstractNumId w:val="34"/>
  </w:num>
  <w:num w:numId="24" w16cid:durableId="423457137">
    <w:abstractNumId w:val="15"/>
  </w:num>
  <w:num w:numId="25" w16cid:durableId="1453744277">
    <w:abstractNumId w:val="6"/>
  </w:num>
  <w:num w:numId="26" w16cid:durableId="273905528">
    <w:abstractNumId w:val="25"/>
  </w:num>
  <w:num w:numId="27" w16cid:durableId="2040398092">
    <w:abstractNumId w:val="28"/>
  </w:num>
  <w:num w:numId="28" w16cid:durableId="1364280753">
    <w:abstractNumId w:val="12"/>
  </w:num>
  <w:num w:numId="29" w16cid:durableId="1645817061">
    <w:abstractNumId w:val="4"/>
  </w:num>
  <w:num w:numId="30" w16cid:durableId="465859508">
    <w:abstractNumId w:val="27"/>
  </w:num>
  <w:num w:numId="31" w16cid:durableId="480535984">
    <w:abstractNumId w:val="31"/>
  </w:num>
  <w:num w:numId="32" w16cid:durableId="1480028384">
    <w:abstractNumId w:val="19"/>
  </w:num>
  <w:num w:numId="33" w16cid:durableId="423919587">
    <w:abstractNumId w:val="38"/>
  </w:num>
  <w:num w:numId="34" w16cid:durableId="68965272">
    <w:abstractNumId w:val="24"/>
  </w:num>
  <w:num w:numId="35" w16cid:durableId="1119838553">
    <w:abstractNumId w:val="7"/>
  </w:num>
  <w:num w:numId="36" w16cid:durableId="1693341808">
    <w:abstractNumId w:val="13"/>
  </w:num>
  <w:num w:numId="37" w16cid:durableId="1953583426">
    <w:abstractNumId w:val="36"/>
  </w:num>
  <w:num w:numId="38" w16cid:durableId="1321234605">
    <w:abstractNumId w:val="33"/>
  </w:num>
  <w:num w:numId="39" w16cid:durableId="66389986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409BF"/>
    <w:rsid w:val="000435A5"/>
    <w:rsid w:val="00055118"/>
    <w:rsid w:val="00061000"/>
    <w:rsid w:val="00061DAA"/>
    <w:rsid w:val="00061F20"/>
    <w:rsid w:val="00080D83"/>
    <w:rsid w:val="00085D1E"/>
    <w:rsid w:val="00087F1E"/>
    <w:rsid w:val="000C1AEF"/>
    <w:rsid w:val="000C52F3"/>
    <w:rsid w:val="000D283E"/>
    <w:rsid w:val="000D6449"/>
    <w:rsid w:val="000E3741"/>
    <w:rsid w:val="001205FD"/>
    <w:rsid w:val="0012327D"/>
    <w:rsid w:val="00124D4A"/>
    <w:rsid w:val="00126666"/>
    <w:rsid w:val="0012798E"/>
    <w:rsid w:val="001304E7"/>
    <w:rsid w:val="00130B23"/>
    <w:rsid w:val="001415D6"/>
    <w:rsid w:val="001644D6"/>
    <w:rsid w:val="00167440"/>
    <w:rsid w:val="001A18F8"/>
    <w:rsid w:val="001B210F"/>
    <w:rsid w:val="001B62F9"/>
    <w:rsid w:val="001C7419"/>
    <w:rsid w:val="001F381C"/>
    <w:rsid w:val="001F588E"/>
    <w:rsid w:val="001F5A26"/>
    <w:rsid w:val="001F69F5"/>
    <w:rsid w:val="001F6E97"/>
    <w:rsid w:val="0020787B"/>
    <w:rsid w:val="00213256"/>
    <w:rsid w:val="00213606"/>
    <w:rsid w:val="00227E0A"/>
    <w:rsid w:val="00241C1F"/>
    <w:rsid w:val="002421CF"/>
    <w:rsid w:val="00242333"/>
    <w:rsid w:val="002425AE"/>
    <w:rsid w:val="002505F3"/>
    <w:rsid w:val="00250C26"/>
    <w:rsid w:val="002552F7"/>
    <w:rsid w:val="00262E85"/>
    <w:rsid w:val="00292B4D"/>
    <w:rsid w:val="002A5205"/>
    <w:rsid w:val="002B4DA0"/>
    <w:rsid w:val="002B531B"/>
    <w:rsid w:val="002C3914"/>
    <w:rsid w:val="002C45F8"/>
    <w:rsid w:val="002C4D02"/>
    <w:rsid w:val="002C6347"/>
    <w:rsid w:val="002C637F"/>
    <w:rsid w:val="002C6DC4"/>
    <w:rsid w:val="002D45A4"/>
    <w:rsid w:val="002F5457"/>
    <w:rsid w:val="00304B57"/>
    <w:rsid w:val="00307C5C"/>
    <w:rsid w:val="00313CE9"/>
    <w:rsid w:val="00314BB0"/>
    <w:rsid w:val="00315901"/>
    <w:rsid w:val="00320AAC"/>
    <w:rsid w:val="00325198"/>
    <w:rsid w:val="003303F8"/>
    <w:rsid w:val="0035482A"/>
    <w:rsid w:val="00361922"/>
    <w:rsid w:val="003619F2"/>
    <w:rsid w:val="00365820"/>
    <w:rsid w:val="00371661"/>
    <w:rsid w:val="00373984"/>
    <w:rsid w:val="0037464B"/>
    <w:rsid w:val="00374725"/>
    <w:rsid w:val="003A1BD3"/>
    <w:rsid w:val="003A4696"/>
    <w:rsid w:val="003C0551"/>
    <w:rsid w:val="003C554F"/>
    <w:rsid w:val="003F02F0"/>
    <w:rsid w:val="0040149C"/>
    <w:rsid w:val="00412687"/>
    <w:rsid w:val="00414478"/>
    <w:rsid w:val="00455625"/>
    <w:rsid w:val="00456A6B"/>
    <w:rsid w:val="0047084C"/>
    <w:rsid w:val="00472670"/>
    <w:rsid w:val="00477105"/>
    <w:rsid w:val="00492BD3"/>
    <w:rsid w:val="004A44F6"/>
    <w:rsid w:val="004A56E5"/>
    <w:rsid w:val="004B271D"/>
    <w:rsid w:val="004B70BD"/>
    <w:rsid w:val="004B75B4"/>
    <w:rsid w:val="004D0D08"/>
    <w:rsid w:val="0050268E"/>
    <w:rsid w:val="0052111D"/>
    <w:rsid w:val="00521F6F"/>
    <w:rsid w:val="005320C7"/>
    <w:rsid w:val="005407D2"/>
    <w:rsid w:val="00557CDF"/>
    <w:rsid w:val="00565088"/>
    <w:rsid w:val="00567F92"/>
    <w:rsid w:val="005760A9"/>
    <w:rsid w:val="00590E1D"/>
    <w:rsid w:val="00591F48"/>
    <w:rsid w:val="00594464"/>
    <w:rsid w:val="005C4F12"/>
    <w:rsid w:val="005D00D3"/>
    <w:rsid w:val="00611C1D"/>
    <w:rsid w:val="00616D10"/>
    <w:rsid w:val="00622781"/>
    <w:rsid w:val="00625450"/>
    <w:rsid w:val="00640BFF"/>
    <w:rsid w:val="00651893"/>
    <w:rsid w:val="00667A12"/>
    <w:rsid w:val="0069621B"/>
    <w:rsid w:val="006B1FEC"/>
    <w:rsid w:val="006B4267"/>
    <w:rsid w:val="006D4735"/>
    <w:rsid w:val="006D71A9"/>
    <w:rsid w:val="006E0FF6"/>
    <w:rsid w:val="006E48F9"/>
    <w:rsid w:val="006E75A2"/>
    <w:rsid w:val="006F209E"/>
    <w:rsid w:val="00701E1B"/>
    <w:rsid w:val="007120D4"/>
    <w:rsid w:val="00727F94"/>
    <w:rsid w:val="007337EB"/>
    <w:rsid w:val="00736A89"/>
    <w:rsid w:val="00745D18"/>
    <w:rsid w:val="00746B53"/>
    <w:rsid w:val="00751D69"/>
    <w:rsid w:val="00757408"/>
    <w:rsid w:val="007705A7"/>
    <w:rsid w:val="00776530"/>
    <w:rsid w:val="00791E8E"/>
    <w:rsid w:val="007956A1"/>
    <w:rsid w:val="007A0109"/>
    <w:rsid w:val="007B2500"/>
    <w:rsid w:val="007D21DC"/>
    <w:rsid w:val="007D4B1C"/>
    <w:rsid w:val="007D61D6"/>
    <w:rsid w:val="007E1B19"/>
    <w:rsid w:val="007E70B8"/>
    <w:rsid w:val="007F2ADB"/>
    <w:rsid w:val="007F3623"/>
    <w:rsid w:val="007F7BDE"/>
    <w:rsid w:val="00803540"/>
    <w:rsid w:val="00827311"/>
    <w:rsid w:val="00834BB4"/>
    <w:rsid w:val="00835187"/>
    <w:rsid w:val="008365AC"/>
    <w:rsid w:val="00850FA0"/>
    <w:rsid w:val="00862F07"/>
    <w:rsid w:val="00870B72"/>
    <w:rsid w:val="00873501"/>
    <w:rsid w:val="00874926"/>
    <w:rsid w:val="00876326"/>
    <w:rsid w:val="008823CD"/>
    <w:rsid w:val="008945D9"/>
    <w:rsid w:val="008A7A08"/>
    <w:rsid w:val="008C5429"/>
    <w:rsid w:val="008E0C41"/>
    <w:rsid w:val="008E0D40"/>
    <w:rsid w:val="00901BB7"/>
    <w:rsid w:val="00905C96"/>
    <w:rsid w:val="00907F79"/>
    <w:rsid w:val="00920E94"/>
    <w:rsid w:val="00926C39"/>
    <w:rsid w:val="00946395"/>
    <w:rsid w:val="00952F0D"/>
    <w:rsid w:val="00954D9D"/>
    <w:rsid w:val="00983DFE"/>
    <w:rsid w:val="00985E6F"/>
    <w:rsid w:val="00991285"/>
    <w:rsid w:val="00992B0A"/>
    <w:rsid w:val="00995C5D"/>
    <w:rsid w:val="009D71C1"/>
    <w:rsid w:val="009E0F9D"/>
    <w:rsid w:val="009F2CF0"/>
    <w:rsid w:val="009F2DF8"/>
    <w:rsid w:val="009F67F8"/>
    <w:rsid w:val="00A04690"/>
    <w:rsid w:val="00A36610"/>
    <w:rsid w:val="00A40DD3"/>
    <w:rsid w:val="00A4441C"/>
    <w:rsid w:val="00A7035A"/>
    <w:rsid w:val="00A74A2D"/>
    <w:rsid w:val="00A8311B"/>
    <w:rsid w:val="00A9327B"/>
    <w:rsid w:val="00AD1EFE"/>
    <w:rsid w:val="00AD6EB7"/>
    <w:rsid w:val="00AE0F42"/>
    <w:rsid w:val="00B00C65"/>
    <w:rsid w:val="00B01F08"/>
    <w:rsid w:val="00B16E8F"/>
    <w:rsid w:val="00B30401"/>
    <w:rsid w:val="00B34779"/>
    <w:rsid w:val="00B4201B"/>
    <w:rsid w:val="00B60019"/>
    <w:rsid w:val="00B61DD7"/>
    <w:rsid w:val="00B6637D"/>
    <w:rsid w:val="00B712D3"/>
    <w:rsid w:val="00B72D75"/>
    <w:rsid w:val="00BA1F83"/>
    <w:rsid w:val="00BA7C5E"/>
    <w:rsid w:val="00BB017E"/>
    <w:rsid w:val="00BB76D0"/>
    <w:rsid w:val="00BC3104"/>
    <w:rsid w:val="00BC363C"/>
    <w:rsid w:val="00BD6237"/>
    <w:rsid w:val="00BF2B3D"/>
    <w:rsid w:val="00C04F08"/>
    <w:rsid w:val="00C165B9"/>
    <w:rsid w:val="00C2568E"/>
    <w:rsid w:val="00C47DC1"/>
    <w:rsid w:val="00C55121"/>
    <w:rsid w:val="00C62C24"/>
    <w:rsid w:val="00C635B6"/>
    <w:rsid w:val="00C70D60"/>
    <w:rsid w:val="00C8483E"/>
    <w:rsid w:val="00CE005B"/>
    <w:rsid w:val="00D012DA"/>
    <w:rsid w:val="00D0361A"/>
    <w:rsid w:val="00D23FFC"/>
    <w:rsid w:val="00D30ADD"/>
    <w:rsid w:val="00D313D7"/>
    <w:rsid w:val="00D40FA1"/>
    <w:rsid w:val="00D43A0D"/>
    <w:rsid w:val="00D46867"/>
    <w:rsid w:val="00D4728D"/>
    <w:rsid w:val="00D526F3"/>
    <w:rsid w:val="00D52C71"/>
    <w:rsid w:val="00D544AC"/>
    <w:rsid w:val="00D80CEA"/>
    <w:rsid w:val="00D9623D"/>
    <w:rsid w:val="00DA2034"/>
    <w:rsid w:val="00DC1BF6"/>
    <w:rsid w:val="00DC733E"/>
    <w:rsid w:val="00DD454B"/>
    <w:rsid w:val="00DF1639"/>
    <w:rsid w:val="00DF57BE"/>
    <w:rsid w:val="00E03FBF"/>
    <w:rsid w:val="00E06500"/>
    <w:rsid w:val="00E135B8"/>
    <w:rsid w:val="00E15457"/>
    <w:rsid w:val="00E21C65"/>
    <w:rsid w:val="00E2529D"/>
    <w:rsid w:val="00E2659C"/>
    <w:rsid w:val="00E30E47"/>
    <w:rsid w:val="00E34F08"/>
    <w:rsid w:val="00E3554E"/>
    <w:rsid w:val="00E35B04"/>
    <w:rsid w:val="00E52097"/>
    <w:rsid w:val="00E55DEC"/>
    <w:rsid w:val="00E56979"/>
    <w:rsid w:val="00E57060"/>
    <w:rsid w:val="00E62244"/>
    <w:rsid w:val="00E87616"/>
    <w:rsid w:val="00E91A3A"/>
    <w:rsid w:val="00E96EF9"/>
    <w:rsid w:val="00EA5C16"/>
    <w:rsid w:val="00EB5B93"/>
    <w:rsid w:val="00EC1206"/>
    <w:rsid w:val="00EC1D89"/>
    <w:rsid w:val="00EF000D"/>
    <w:rsid w:val="00EF10AB"/>
    <w:rsid w:val="00F31910"/>
    <w:rsid w:val="00F32693"/>
    <w:rsid w:val="00F41FFC"/>
    <w:rsid w:val="00F47361"/>
    <w:rsid w:val="00F545A3"/>
    <w:rsid w:val="00F84C9B"/>
    <w:rsid w:val="00FA02A6"/>
    <w:rsid w:val="00FB0F02"/>
    <w:rsid w:val="00FB2083"/>
    <w:rsid w:val="00FB31D6"/>
    <w:rsid w:val="00FB4B1A"/>
    <w:rsid w:val="00FB5706"/>
    <w:rsid w:val="00FC35ED"/>
    <w:rsid w:val="00FD0FE8"/>
    <w:rsid w:val="00FE1EDB"/>
    <w:rsid w:val="00FE6271"/>
    <w:rsid w:val="00FF0994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67A1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667A1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591F48"/>
    <w:rPr>
      <w:rFonts w:ascii="Arial" w:hAnsi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9E0F9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E0F9D"/>
    <w:rPr>
      <w:rFonts w:ascii="Arial" w:hAnsi="Arial"/>
    </w:rPr>
  </w:style>
  <w:style w:type="character" w:styleId="Odwoanieprzypisukocowego">
    <w:name w:val="endnote reference"/>
    <w:basedOn w:val="Domylnaczcionkaakapitu"/>
    <w:rsid w:val="009E0F9D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4A44F6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570</TotalTime>
  <Pages>20</Pages>
  <Words>4753</Words>
  <Characters>28519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szkolenia</vt:lpstr>
    </vt:vector>
  </TitlesOfParts>
  <Company>UMWP</Company>
  <LinksUpToDate>false</LinksUpToDate>
  <CharactersWithSpaces>33206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szkolenia</dc:title>
  <dc:subject/>
  <dc:creator>Karolina Jędrzejczak-Lubińska</dc:creator>
  <cp:keywords/>
  <cp:lastModifiedBy>Sebastian Rutkowski</cp:lastModifiedBy>
  <cp:revision>19</cp:revision>
  <cp:lastPrinted>2023-03-28T10:43:00Z</cp:lastPrinted>
  <dcterms:created xsi:type="dcterms:W3CDTF">2023-02-15T14:18:00Z</dcterms:created>
  <dcterms:modified xsi:type="dcterms:W3CDTF">2023-03-29T11:25:00Z</dcterms:modified>
</cp:coreProperties>
</file>