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NIP: </w:t>
      </w:r>
      <w:r w:rsidR="00D313D7" w:rsidRPr="00EC1D89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805780B" w14:textId="76105592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ZAPYTANIE OFERTOWE Nr</w:t>
      </w:r>
      <w:r w:rsidR="00667A12">
        <w:rPr>
          <w:rStyle w:val="markedcontent"/>
          <w:rFonts w:asciiTheme="minorHAnsi" w:hAnsiTheme="minorHAnsi" w:cstheme="minorHAnsi"/>
        </w:rPr>
        <w:t xml:space="preserve"> ZSiR.271.</w:t>
      </w:r>
      <w:r w:rsidR="001C1193">
        <w:rPr>
          <w:rStyle w:val="markedcontent"/>
          <w:rFonts w:asciiTheme="minorHAnsi" w:hAnsiTheme="minorHAnsi" w:cstheme="minorHAnsi"/>
        </w:rPr>
        <w:t>7</w:t>
      </w:r>
      <w:r w:rsidR="00D80CEA">
        <w:rPr>
          <w:rStyle w:val="markedcontent"/>
          <w:rFonts w:asciiTheme="minorHAnsi" w:hAnsiTheme="minorHAnsi" w:cstheme="minorHAnsi"/>
        </w:rPr>
        <w:t>.</w:t>
      </w:r>
      <w:r w:rsidR="00667A12">
        <w:rPr>
          <w:rStyle w:val="markedcontent"/>
          <w:rFonts w:asciiTheme="minorHAnsi" w:hAnsiTheme="minorHAnsi" w:cstheme="minorHAnsi"/>
        </w:rPr>
        <w:t>2022 (</w:t>
      </w:r>
      <w:r w:rsidR="001C1193">
        <w:rPr>
          <w:rStyle w:val="markedcontent"/>
          <w:rFonts w:asciiTheme="minorHAnsi" w:hAnsiTheme="minorHAnsi" w:cstheme="minorHAnsi"/>
        </w:rPr>
        <w:t>3</w:t>
      </w:r>
      <w:r w:rsidR="00667A12">
        <w:rPr>
          <w:rStyle w:val="markedcontent"/>
          <w:rFonts w:asciiTheme="minorHAnsi" w:hAnsiTheme="minorHAnsi" w:cstheme="minorHAnsi"/>
        </w:rPr>
        <w:t>/202</w:t>
      </w:r>
      <w:r w:rsidR="004A44F6">
        <w:rPr>
          <w:rStyle w:val="markedcontent"/>
          <w:rFonts w:asciiTheme="minorHAnsi" w:hAnsiTheme="minorHAnsi" w:cstheme="minorHAnsi"/>
        </w:rPr>
        <w:t>3</w:t>
      </w:r>
      <w:r w:rsidR="00667A12">
        <w:rPr>
          <w:rStyle w:val="markedcontent"/>
          <w:rFonts w:asciiTheme="minorHAnsi" w:hAnsiTheme="minorHAnsi" w:cstheme="minorHAnsi"/>
        </w:rPr>
        <w:t xml:space="preserve">/DU) </w:t>
      </w:r>
      <w:r w:rsidRPr="00EC1D89">
        <w:rPr>
          <w:rStyle w:val="markedcontent"/>
          <w:rFonts w:asciiTheme="minorHAnsi" w:hAnsiTheme="minorHAnsi" w:cstheme="minorHAnsi"/>
        </w:rPr>
        <w:t>z dnia</w:t>
      </w:r>
      <w:r w:rsidR="001F69F5">
        <w:rPr>
          <w:rStyle w:val="markedcontent"/>
          <w:rFonts w:asciiTheme="minorHAnsi" w:hAnsiTheme="minorHAnsi" w:cstheme="minorHAnsi"/>
        </w:rPr>
        <w:t xml:space="preserve"> </w:t>
      </w:r>
      <w:r w:rsidR="001C1193">
        <w:rPr>
          <w:rStyle w:val="markedcontent"/>
          <w:rFonts w:asciiTheme="minorHAnsi" w:hAnsiTheme="minorHAnsi" w:cstheme="minorHAnsi"/>
        </w:rPr>
        <w:t>1</w:t>
      </w:r>
      <w:r w:rsidR="00946509">
        <w:rPr>
          <w:rStyle w:val="markedcontent"/>
          <w:rFonts w:asciiTheme="minorHAnsi" w:hAnsiTheme="minorHAnsi" w:cstheme="minorHAnsi"/>
        </w:rPr>
        <w:t>2</w:t>
      </w:r>
      <w:r w:rsidR="001F69F5">
        <w:rPr>
          <w:rStyle w:val="markedcontent"/>
          <w:rFonts w:asciiTheme="minorHAnsi" w:hAnsiTheme="minorHAnsi" w:cstheme="minorHAnsi"/>
        </w:rPr>
        <w:t>.0</w:t>
      </w:r>
      <w:r w:rsidR="001C1193">
        <w:rPr>
          <w:rStyle w:val="markedcontent"/>
          <w:rFonts w:asciiTheme="minorHAnsi" w:hAnsiTheme="minorHAnsi" w:cstheme="minorHAnsi"/>
        </w:rPr>
        <w:t>4</w:t>
      </w:r>
      <w:r w:rsidR="001F69F5">
        <w:rPr>
          <w:rStyle w:val="markedcontent"/>
          <w:rFonts w:asciiTheme="minorHAnsi" w:hAnsiTheme="minorHAnsi" w:cstheme="minorHAnsi"/>
        </w:rPr>
        <w:t>.2023</w:t>
      </w:r>
      <w:r w:rsidR="00946395">
        <w:rPr>
          <w:rStyle w:val="markedcontent"/>
          <w:rFonts w:asciiTheme="minorHAnsi" w:hAnsiTheme="minorHAnsi" w:cstheme="minorHAnsi"/>
        </w:rPr>
        <w:t xml:space="preserve"> r.</w:t>
      </w:r>
    </w:p>
    <w:p w14:paraId="74DB0267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EC1D89" w:rsidRDefault="00A4441C" w:rsidP="0037464B">
      <w:pPr>
        <w:spacing w:line="276" w:lineRule="auto"/>
        <w:jc w:val="center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EC1D89" w:rsidRDefault="00A4441C" w:rsidP="0037464B">
      <w:pPr>
        <w:spacing w:line="276" w:lineRule="auto"/>
        <w:jc w:val="center"/>
        <w:rPr>
          <w:rFonts w:asciiTheme="minorHAnsi" w:hAnsiTheme="minorHAnsi" w:cstheme="minorHAnsi"/>
        </w:rPr>
      </w:pPr>
    </w:p>
    <w:p w14:paraId="18E76EE2" w14:textId="77777777" w:rsidR="00A4441C" w:rsidRPr="00EC1D89" w:rsidRDefault="00A4441C" w:rsidP="0037464B">
      <w:pPr>
        <w:spacing w:line="276" w:lineRule="auto"/>
        <w:jc w:val="center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438E97D5" w14:textId="08A7F00C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D80CEA">
        <w:rPr>
          <w:rStyle w:val="markedcontent"/>
          <w:rFonts w:asciiTheme="minorHAnsi" w:hAnsiTheme="minorHAnsi" w:cstheme="minorHAnsi"/>
        </w:rPr>
        <w:t>2</w:t>
      </w:r>
      <w:r w:rsidRPr="00EC1D89">
        <w:rPr>
          <w:rStyle w:val="markedcontent"/>
          <w:rFonts w:asciiTheme="minorHAnsi" w:hAnsiTheme="minorHAnsi" w:cstheme="minorHAnsi"/>
        </w:rPr>
        <w:t xml:space="preserve"> r., poz. 1</w:t>
      </w:r>
      <w:r w:rsidR="00D80CEA">
        <w:rPr>
          <w:rStyle w:val="markedcontent"/>
          <w:rFonts w:asciiTheme="minorHAnsi" w:hAnsiTheme="minorHAnsi" w:cstheme="minorHAnsi"/>
        </w:rPr>
        <w:t>710</w:t>
      </w:r>
      <w:r w:rsidR="001C1193">
        <w:rPr>
          <w:rStyle w:val="markedcontent"/>
          <w:rFonts w:asciiTheme="minorHAnsi" w:hAnsiTheme="minorHAnsi" w:cstheme="minorHAnsi"/>
        </w:rPr>
        <w:t xml:space="preserve"> z późn.zm.</w:t>
      </w:r>
      <w:r w:rsidRPr="00EC1D89">
        <w:rPr>
          <w:rStyle w:val="markedcontent"/>
          <w:rFonts w:asciiTheme="minorHAnsi" w:hAnsiTheme="minorHAnsi" w:cstheme="minorHAnsi"/>
        </w:rPr>
        <w:t>) na:</w:t>
      </w:r>
    </w:p>
    <w:p w14:paraId="7D07B3D9" w14:textId="77777777" w:rsidR="00C8483E" w:rsidRPr="00EC1D89" w:rsidRDefault="00C8483E" w:rsidP="00C8483E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D371801" w14:textId="4AAE1D0B" w:rsidR="002C637F" w:rsidRDefault="002C637F" w:rsidP="002C637F">
      <w:pPr>
        <w:spacing w:line="276" w:lineRule="auto"/>
        <w:rPr>
          <w:rFonts w:asciiTheme="minorHAnsi" w:hAnsiTheme="minorHAnsi" w:cstheme="minorHAnsi"/>
        </w:rPr>
      </w:pPr>
      <w:r w:rsidRPr="00E56979">
        <w:rPr>
          <w:rFonts w:asciiTheme="minorHAnsi" w:hAnsiTheme="minorHAnsi" w:cstheme="minorHAnsi"/>
        </w:rPr>
        <w:t>„Szkolenie dla opiekunów osób zależnych z zakresu pielęgnacji i opieki nad osobami niesamodzielnym</w:t>
      </w:r>
      <w:r>
        <w:rPr>
          <w:rFonts w:asciiTheme="minorHAnsi" w:hAnsiTheme="minorHAnsi" w:cstheme="minorHAnsi"/>
        </w:rPr>
        <w:t>i w ramach projektu „Sopot – Dostępne Usługi (etap 2)</w:t>
      </w:r>
      <w:r w:rsidRPr="00E56979">
        <w:rPr>
          <w:rFonts w:asciiTheme="minorHAnsi" w:hAnsiTheme="minorHAnsi" w:cstheme="minorHAnsi"/>
        </w:rPr>
        <w:t>”</w:t>
      </w:r>
    </w:p>
    <w:p w14:paraId="149D16B3" w14:textId="77777777" w:rsidR="00946395" w:rsidRPr="00E56979" w:rsidRDefault="00946395" w:rsidP="002C637F">
      <w:pPr>
        <w:spacing w:line="276" w:lineRule="auto"/>
        <w:rPr>
          <w:rFonts w:asciiTheme="minorHAnsi" w:hAnsiTheme="minorHAnsi" w:cstheme="minorHAnsi"/>
        </w:rPr>
      </w:pPr>
    </w:p>
    <w:p w14:paraId="633BA6F0" w14:textId="77777777" w:rsidR="00946395" w:rsidRPr="00BA1F83" w:rsidRDefault="00946395" w:rsidP="00946395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BA1F83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02801F7B" w14:textId="77777777" w:rsidR="00946395" w:rsidRPr="00BA1F83" w:rsidRDefault="00946395" w:rsidP="00946395">
      <w:pPr>
        <w:rPr>
          <w:rStyle w:val="markedcontent"/>
          <w:rFonts w:asciiTheme="minorHAnsi" w:hAnsiTheme="minorHAnsi" w:cstheme="minorHAnsi"/>
        </w:rPr>
      </w:pPr>
    </w:p>
    <w:p w14:paraId="08446071" w14:textId="77777777" w:rsidR="00946395" w:rsidRPr="00BA1F83" w:rsidRDefault="00946395" w:rsidP="00946395">
      <w:pPr>
        <w:spacing w:line="276" w:lineRule="auto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BA1F83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4F1A9FAE" w14:textId="77777777" w:rsidR="00A4441C" w:rsidRPr="00EC1D89" w:rsidRDefault="00A4441C" w:rsidP="002421CF">
      <w:pPr>
        <w:spacing w:line="276" w:lineRule="auto"/>
        <w:rPr>
          <w:rFonts w:asciiTheme="minorHAnsi" w:hAnsiTheme="minorHAnsi" w:cstheme="minorHAnsi"/>
        </w:rPr>
      </w:pPr>
    </w:p>
    <w:p w14:paraId="2D6EB11F" w14:textId="36788183" w:rsidR="00667A12" w:rsidRPr="00667A12" w:rsidRDefault="00A4441C" w:rsidP="002421CF">
      <w:pPr>
        <w:pStyle w:val="Nagwek3"/>
        <w:spacing w:line="276" w:lineRule="auto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667A12">
        <w:rPr>
          <w:rFonts w:asciiTheme="minorHAnsi" w:hAnsiTheme="minorHAnsi" w:cstheme="minorHAnsi"/>
          <w:color w:val="000000" w:themeColor="text1"/>
        </w:rPr>
        <w:t xml:space="preserve">Kod CPV: </w:t>
      </w:r>
      <w:r w:rsidR="009E0F9D" w:rsidRPr="009E0F9D">
        <w:rPr>
          <w:rFonts w:asciiTheme="minorHAnsi" w:hAnsiTheme="minorHAnsi" w:cstheme="minorHAnsi"/>
          <w:color w:val="000000" w:themeColor="text1"/>
        </w:rPr>
        <w:t>80510000-2</w:t>
      </w:r>
    </w:p>
    <w:p w14:paraId="628F8E34" w14:textId="38A31B68" w:rsidR="00BF2B3D" w:rsidRDefault="00BF2B3D" w:rsidP="002421CF">
      <w:pPr>
        <w:spacing w:line="276" w:lineRule="auto"/>
        <w:rPr>
          <w:rFonts w:asciiTheme="minorHAnsi" w:hAnsiTheme="minorHAnsi" w:cstheme="minorHAnsi"/>
        </w:rPr>
      </w:pPr>
    </w:p>
    <w:p w14:paraId="35CD48CD" w14:textId="77777777" w:rsidR="00373984" w:rsidRPr="00EC1D89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39E8F289" w14:textId="3146533F" w:rsidR="00BA1F83" w:rsidRPr="00920E94" w:rsidRDefault="004A56E5" w:rsidP="0037464B">
      <w:pPr>
        <w:pStyle w:val="Nagwek1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Zamawiający:</w:t>
      </w:r>
      <w:r w:rsidR="00BF2B3D"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167492EF" w14:textId="14DE8012" w:rsidR="00D80CEA" w:rsidRPr="00920E94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>ul. Tadeusza Kościuszki 25/27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 xml:space="preserve">81-704 Sopot, </w:t>
      </w:r>
    </w:p>
    <w:p w14:paraId="6163E494" w14:textId="11C039C2" w:rsidR="004A56E5" w:rsidRPr="00EC1D89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 5851411941</w:t>
      </w:r>
    </w:p>
    <w:p w14:paraId="547211FB" w14:textId="512A2816" w:rsidR="00D80CEA" w:rsidRPr="00920E94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imieniu której działa: </w:t>
      </w:r>
      <w:r w:rsidR="00BF2B3D" w:rsidRPr="00EC1D89">
        <w:rPr>
          <w:rFonts w:asciiTheme="minorHAnsi" w:hAnsiTheme="minorHAnsi" w:cstheme="minorHAnsi"/>
        </w:rPr>
        <w:t xml:space="preserve">Miejski Ośrodek Pomocy Społecznej w Sopocie, </w:t>
      </w:r>
      <w:r w:rsidR="00BF2B3D" w:rsidRPr="00920E94">
        <w:rPr>
          <w:rFonts w:asciiTheme="minorHAnsi" w:hAnsiTheme="minorHAnsi" w:cstheme="minorHAnsi"/>
        </w:rPr>
        <w:t xml:space="preserve">ul. Kolejowa 14, </w:t>
      </w:r>
    </w:p>
    <w:p w14:paraId="092E28C5" w14:textId="2D028341" w:rsidR="00954D9D" w:rsidRPr="00EC1D89" w:rsidRDefault="00BF2B3D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  <w:r w:rsidR="00954D9D" w:rsidRPr="00EC1D89">
        <w:rPr>
          <w:rFonts w:asciiTheme="minorHAnsi" w:hAnsiTheme="minorHAnsi" w:cstheme="minorHAnsi"/>
        </w:rPr>
        <w:t>.</w:t>
      </w:r>
    </w:p>
    <w:p w14:paraId="661A3EEC" w14:textId="77777777" w:rsidR="004A56E5" w:rsidRPr="00EC1D89" w:rsidRDefault="004A56E5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EC1D89" w:rsidRDefault="004A56E5" w:rsidP="0037464B">
      <w:pPr>
        <w:pStyle w:val="Nagwek1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76927272" w14:textId="35C481B7" w:rsidR="00862F07" w:rsidRPr="00862F07" w:rsidRDefault="004A56E5" w:rsidP="00862F07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8483E">
        <w:rPr>
          <w:rFonts w:asciiTheme="minorHAnsi" w:hAnsiTheme="minorHAnsi" w:cstheme="minorHAnsi"/>
        </w:rPr>
        <w:t xml:space="preserve">Przedmiotem zapytania jest </w:t>
      </w:r>
      <w:r w:rsidR="00C8483E" w:rsidRPr="00C8483E">
        <w:rPr>
          <w:rFonts w:asciiTheme="minorHAnsi" w:hAnsiTheme="minorHAnsi" w:cstheme="minorHAnsi"/>
        </w:rPr>
        <w:t>realizacja szkolenia dla opiekunów osób zależnych z zakresu pielęgnacji i opieki nad osobami niesamodzielnymi</w:t>
      </w:r>
      <w:r w:rsidR="00E2659C">
        <w:rPr>
          <w:rFonts w:asciiTheme="minorHAnsi" w:hAnsiTheme="minorHAnsi" w:cstheme="minorHAnsi"/>
        </w:rPr>
        <w:t xml:space="preserve"> – </w:t>
      </w:r>
      <w:r w:rsidR="00E34F08" w:rsidRPr="00C8483E">
        <w:rPr>
          <w:rFonts w:asciiTheme="minorHAnsi" w:hAnsiTheme="minorHAnsi" w:cstheme="minorHAnsi"/>
        </w:rPr>
        <w:t xml:space="preserve">18 </w:t>
      </w:r>
      <w:r w:rsidR="00456A6B" w:rsidRPr="00C8483E">
        <w:rPr>
          <w:rFonts w:asciiTheme="minorHAnsi" w:hAnsiTheme="minorHAnsi" w:cstheme="minorHAnsi"/>
        </w:rPr>
        <w:t>uczestnikó</w:t>
      </w:r>
      <w:r w:rsidR="00E34F08" w:rsidRPr="00C8483E">
        <w:rPr>
          <w:rFonts w:asciiTheme="minorHAnsi" w:hAnsiTheme="minorHAnsi" w:cstheme="minorHAnsi"/>
        </w:rPr>
        <w:t>w</w:t>
      </w:r>
      <w:r w:rsidR="003A1BD3" w:rsidRPr="00C8483E">
        <w:rPr>
          <w:rFonts w:asciiTheme="minorHAnsi" w:hAnsiTheme="minorHAnsi" w:cstheme="minorHAnsi"/>
        </w:rPr>
        <w:t xml:space="preserve"> </w:t>
      </w:r>
      <w:r w:rsidRPr="00C8483E">
        <w:rPr>
          <w:rFonts w:asciiTheme="minorHAnsi" w:hAnsiTheme="minorHAnsi" w:cstheme="minorHAnsi"/>
        </w:rPr>
        <w:t>projektu pn. „Sopot – Dostępne Usługi (etap 2)”</w:t>
      </w:r>
      <w:r w:rsidR="00DD454B" w:rsidRPr="00C8483E">
        <w:rPr>
          <w:rFonts w:asciiTheme="minorHAnsi" w:hAnsiTheme="minorHAnsi" w:cstheme="minorHAnsi"/>
        </w:rPr>
        <w:t>.</w:t>
      </w:r>
    </w:p>
    <w:p w14:paraId="0CB1EAB7" w14:textId="33894C4C" w:rsidR="00862F07" w:rsidRDefault="00862F07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9E0F9D">
        <w:rPr>
          <w:rFonts w:asciiTheme="minorHAnsi" w:hAnsiTheme="minorHAnsi" w:cstheme="minorHAnsi"/>
        </w:rPr>
        <w:t>Szkolenie dla opiekunów osób zależnych – uczestników projektu – dotyczyć będzie pielęgnacji i opieki nad osobami niesamodzielnymi, z niepełnosprawnościami.</w:t>
      </w:r>
      <w:r w:rsidR="009E0F9D" w:rsidRPr="009E0F9D">
        <w:rPr>
          <w:rFonts w:asciiTheme="minorHAnsi" w:hAnsiTheme="minorHAnsi" w:cstheme="minorHAnsi"/>
        </w:rPr>
        <w:t xml:space="preserve"> Dzięki uczestnictwu w szkoleniu uczestnicy projektu będą mogli wzmocnić swoje kompetencje i nabyć nowe umiejętności, które znacząco ułatwią im pielęgnację osoby z niepełnosprawnością. </w:t>
      </w:r>
    </w:p>
    <w:p w14:paraId="3540CDB0" w14:textId="0C4CF441" w:rsidR="001F5A26" w:rsidRPr="001F5A26" w:rsidRDefault="001F5A26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Tematyka szkolenia powinna obejmować m.</w:t>
      </w:r>
      <w:r w:rsidRPr="001F5A26">
        <w:rPr>
          <w:rFonts w:asciiTheme="minorHAnsi" w:hAnsiTheme="minorHAnsi" w:cstheme="minorHAnsi"/>
        </w:rPr>
        <w:t>in.: podstawową wiedzę odnośnie schorzeń przewlekłych i ich skutków dla zdrowia, praktyczne umiejętności w zakresie</w:t>
      </w:r>
      <w:r>
        <w:rPr>
          <w:rFonts w:asciiTheme="minorHAnsi" w:hAnsiTheme="minorHAnsi" w:cstheme="minorHAnsi"/>
        </w:rPr>
        <w:t xml:space="preserve"> </w:t>
      </w:r>
      <w:r w:rsidRPr="001F5A26">
        <w:rPr>
          <w:rFonts w:asciiTheme="minorHAnsi" w:hAnsiTheme="minorHAnsi" w:cstheme="minorHAnsi"/>
        </w:rPr>
        <w:t>higieny i pielęgnacji całego ciała, profilaktyki przeciwodleżynowej, pomiaru podstawowych parametrów życiowych, karmienia</w:t>
      </w:r>
      <w:r>
        <w:rPr>
          <w:rFonts w:asciiTheme="minorHAnsi" w:hAnsiTheme="minorHAnsi" w:cstheme="minorHAnsi"/>
        </w:rPr>
        <w:t>,</w:t>
      </w:r>
      <w:r w:rsidRPr="001F5A26">
        <w:rPr>
          <w:rFonts w:asciiTheme="minorHAnsi" w:hAnsiTheme="minorHAnsi" w:cstheme="minorHAnsi"/>
        </w:rPr>
        <w:t xml:space="preserve"> zapewnienia bezpieczeństwa podopiecznemu, a także komunikacji z podopiecznym, organizowania czasu wolnego i pierwszej pomocy w stanach zagrożenia zdrowia.</w:t>
      </w:r>
    </w:p>
    <w:p w14:paraId="65DCCFCD" w14:textId="1E350257" w:rsidR="00862F07" w:rsidRDefault="00862F07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Szkolenia odbywać się będą w 3 grupach, po 70 godzin szkolenia na każdą grupę.</w:t>
      </w:r>
    </w:p>
    <w:p w14:paraId="043AF12D" w14:textId="561CB200" w:rsidR="001A18F8" w:rsidRDefault="00701E1B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każdą grupę przypadać będzie</w:t>
      </w:r>
      <w:r w:rsidR="009E0F9D">
        <w:rPr>
          <w:rFonts w:asciiTheme="minorHAnsi" w:hAnsiTheme="minorHAnsi" w:cstheme="minorHAnsi"/>
        </w:rPr>
        <w:t xml:space="preserve"> 5 cykl</w:t>
      </w:r>
      <w:r>
        <w:rPr>
          <w:rFonts w:asciiTheme="minorHAnsi" w:hAnsiTheme="minorHAnsi" w:cstheme="minorHAnsi"/>
        </w:rPr>
        <w:t>i</w:t>
      </w:r>
      <w:r w:rsidR="009E0F9D">
        <w:rPr>
          <w:rFonts w:asciiTheme="minorHAnsi" w:hAnsiTheme="minorHAnsi" w:cstheme="minorHAnsi"/>
        </w:rPr>
        <w:t xml:space="preserve"> po 2 dni szkoleniowe</w:t>
      </w:r>
      <w:r w:rsidR="00746B53">
        <w:rPr>
          <w:rFonts w:asciiTheme="minorHAnsi" w:hAnsiTheme="minorHAnsi" w:cstheme="minorHAnsi"/>
        </w:rPr>
        <w:t xml:space="preserve"> (10 dni szkoleniowych).</w:t>
      </w:r>
      <w:r w:rsidR="001A18F8">
        <w:rPr>
          <w:rFonts w:asciiTheme="minorHAnsi" w:hAnsiTheme="minorHAnsi" w:cstheme="minorHAnsi"/>
        </w:rPr>
        <w:t xml:space="preserve"> J</w:t>
      </w:r>
      <w:r w:rsidR="009E0F9D">
        <w:rPr>
          <w:rFonts w:asciiTheme="minorHAnsi" w:hAnsiTheme="minorHAnsi" w:cstheme="minorHAnsi"/>
        </w:rPr>
        <w:t>eden dzień szkoleniowy to 7 godzin zegarowych zajęć szkoleniowych</w:t>
      </w:r>
      <w:r w:rsidR="001A18F8">
        <w:rPr>
          <w:rFonts w:asciiTheme="minorHAnsi" w:hAnsiTheme="minorHAnsi" w:cstheme="minorHAnsi"/>
        </w:rPr>
        <w:t>.</w:t>
      </w:r>
      <w:r w:rsidR="009E0F9D">
        <w:rPr>
          <w:rFonts w:asciiTheme="minorHAnsi" w:hAnsiTheme="minorHAnsi" w:cstheme="minorHAnsi"/>
        </w:rPr>
        <w:t xml:space="preserve"> </w:t>
      </w:r>
    </w:p>
    <w:p w14:paraId="15ED9999" w14:textId="742BDF6F" w:rsidR="001A18F8" w:rsidRDefault="009E0F9D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Łącznie </w:t>
      </w:r>
      <w:r w:rsidR="001A18F8">
        <w:rPr>
          <w:rFonts w:asciiTheme="minorHAnsi" w:hAnsiTheme="minorHAnsi" w:cstheme="minorHAnsi"/>
        </w:rPr>
        <w:t xml:space="preserve">odbędzie się </w:t>
      </w:r>
      <w:r>
        <w:rPr>
          <w:rFonts w:asciiTheme="minorHAnsi" w:hAnsiTheme="minorHAnsi" w:cstheme="minorHAnsi"/>
        </w:rPr>
        <w:t>15 cykli szkoleniowych</w:t>
      </w:r>
      <w:r w:rsidR="00803540">
        <w:rPr>
          <w:rFonts w:asciiTheme="minorHAnsi" w:hAnsiTheme="minorHAnsi" w:cstheme="minorHAnsi"/>
        </w:rPr>
        <w:t xml:space="preserve"> (5 cykli x 3 grupy).</w:t>
      </w:r>
    </w:p>
    <w:p w14:paraId="72A792E0" w14:textId="687B9FC2" w:rsidR="009E0F9D" w:rsidRPr="00862F07" w:rsidRDefault="001A18F8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Łącznie odbędzie się 30 dni szkoleniowych (15 cykli </w:t>
      </w:r>
      <w:r w:rsidR="00803540">
        <w:rPr>
          <w:rFonts w:asciiTheme="minorHAnsi" w:hAnsiTheme="minorHAnsi" w:cstheme="minorHAnsi"/>
        </w:rPr>
        <w:t xml:space="preserve">x </w:t>
      </w:r>
      <w:r>
        <w:rPr>
          <w:rFonts w:asciiTheme="minorHAnsi" w:hAnsiTheme="minorHAnsi" w:cstheme="minorHAnsi"/>
        </w:rPr>
        <w:t>2 dni</w:t>
      </w:r>
      <w:r w:rsidR="00803540">
        <w:rPr>
          <w:rFonts w:asciiTheme="minorHAnsi" w:hAnsiTheme="minorHAnsi" w:cstheme="minorHAnsi"/>
        </w:rPr>
        <w:t xml:space="preserve"> szkoleniowe</w:t>
      </w:r>
      <w:r>
        <w:rPr>
          <w:rFonts w:asciiTheme="minorHAnsi" w:hAnsiTheme="minorHAnsi" w:cstheme="minorHAnsi"/>
        </w:rPr>
        <w:t xml:space="preserve">). </w:t>
      </w:r>
    </w:p>
    <w:p w14:paraId="2DF3AF6D" w14:textId="6A80D19A" w:rsidR="00456A6B" w:rsidRDefault="00456A6B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Zaplanowana</w:t>
      </w:r>
      <w:r w:rsidR="00FE6271">
        <w:rPr>
          <w:rFonts w:asciiTheme="minorHAnsi" w:hAnsiTheme="minorHAnsi" w:cstheme="minorHAnsi"/>
        </w:rPr>
        <w:t>, całkowita</w:t>
      </w:r>
      <w:r w:rsidRPr="00EC1D89">
        <w:rPr>
          <w:rFonts w:asciiTheme="minorHAnsi" w:hAnsiTheme="minorHAnsi" w:cstheme="minorHAnsi"/>
        </w:rPr>
        <w:t xml:space="preserve"> liczba godzin </w:t>
      </w:r>
      <w:r w:rsidR="00C8483E">
        <w:rPr>
          <w:rFonts w:asciiTheme="minorHAnsi" w:hAnsiTheme="minorHAnsi" w:cstheme="minorHAnsi"/>
        </w:rPr>
        <w:t>szkolenia</w:t>
      </w:r>
      <w:r w:rsidR="00FE6271">
        <w:rPr>
          <w:rFonts w:asciiTheme="minorHAnsi" w:hAnsiTheme="minorHAnsi" w:cstheme="minorHAnsi"/>
        </w:rPr>
        <w:t xml:space="preserve"> do wykonania</w:t>
      </w:r>
      <w:r w:rsidRPr="00EC1D89">
        <w:rPr>
          <w:rFonts w:asciiTheme="minorHAnsi" w:hAnsiTheme="minorHAnsi" w:cstheme="minorHAnsi"/>
        </w:rPr>
        <w:t xml:space="preserve">: </w:t>
      </w:r>
      <w:r w:rsidR="0050268E">
        <w:rPr>
          <w:rFonts w:asciiTheme="minorHAnsi" w:hAnsiTheme="minorHAnsi" w:cstheme="minorHAnsi"/>
        </w:rPr>
        <w:t>210</w:t>
      </w:r>
      <w:r w:rsidRPr="00EC1D89">
        <w:rPr>
          <w:rFonts w:asciiTheme="minorHAnsi" w:hAnsiTheme="minorHAnsi" w:cstheme="minorHAnsi"/>
        </w:rPr>
        <w:t xml:space="preserve"> godzin</w:t>
      </w:r>
      <w:r w:rsidR="00862F07">
        <w:rPr>
          <w:rFonts w:asciiTheme="minorHAnsi" w:hAnsiTheme="minorHAnsi" w:cstheme="minorHAnsi"/>
        </w:rPr>
        <w:t>.</w:t>
      </w:r>
    </w:p>
    <w:p w14:paraId="4A19AD0B" w14:textId="2230DD38" w:rsidR="00701E1B" w:rsidRPr="00701E1B" w:rsidRDefault="00E2659C" w:rsidP="00701E1B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Oferent zobowiązany będzie również do zorganizowania </w:t>
      </w:r>
      <w:r w:rsidR="00701E1B">
        <w:rPr>
          <w:rFonts w:asciiTheme="minorHAnsi" w:hAnsiTheme="minorHAnsi" w:cstheme="minorHAnsi"/>
        </w:rPr>
        <w:t>sali szkoleniowej oraz catering</w:t>
      </w:r>
      <w:r>
        <w:rPr>
          <w:rFonts w:asciiTheme="minorHAnsi" w:hAnsiTheme="minorHAnsi" w:cstheme="minorHAnsi"/>
        </w:rPr>
        <w:t>u</w:t>
      </w:r>
      <w:r w:rsidR="00701E1B">
        <w:rPr>
          <w:rFonts w:asciiTheme="minorHAnsi" w:hAnsiTheme="minorHAnsi" w:cstheme="minorHAnsi"/>
        </w:rPr>
        <w:t xml:space="preserve"> na każde spotkanie szkoleniowe.  </w:t>
      </w:r>
    </w:p>
    <w:p w14:paraId="390FCBA0" w14:textId="160E7C06" w:rsidR="006E48F9" w:rsidRDefault="004B271D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</w:t>
      </w:r>
      <w:r w:rsidR="007705A7" w:rsidRPr="00EC1D89">
        <w:rPr>
          <w:rFonts w:asciiTheme="minorHAnsi" w:hAnsiTheme="minorHAnsi" w:cstheme="minorHAnsi"/>
        </w:rPr>
        <w:t>będzie wykonywan</w:t>
      </w:r>
      <w:r w:rsidRPr="00EC1D89">
        <w:rPr>
          <w:rFonts w:asciiTheme="minorHAnsi" w:hAnsiTheme="minorHAnsi" w:cstheme="minorHAnsi"/>
        </w:rPr>
        <w:t>a</w:t>
      </w:r>
      <w:r w:rsidR="007705A7" w:rsidRPr="00EC1D89">
        <w:rPr>
          <w:rFonts w:asciiTheme="minorHAnsi" w:hAnsiTheme="minorHAnsi" w:cstheme="minorHAnsi"/>
        </w:rPr>
        <w:t xml:space="preserve"> </w:t>
      </w:r>
      <w:r w:rsidR="00701E1B">
        <w:rPr>
          <w:rFonts w:asciiTheme="minorHAnsi" w:hAnsiTheme="minorHAnsi" w:cstheme="minorHAnsi"/>
        </w:rPr>
        <w:t xml:space="preserve">w granicach administracyjnych </w:t>
      </w:r>
      <w:r w:rsidR="001F5A26">
        <w:rPr>
          <w:rFonts w:asciiTheme="minorHAnsi" w:hAnsiTheme="minorHAnsi" w:cstheme="minorHAnsi"/>
        </w:rPr>
        <w:t>M</w:t>
      </w:r>
      <w:r w:rsidR="00701E1B">
        <w:rPr>
          <w:rFonts w:asciiTheme="minorHAnsi" w:hAnsiTheme="minorHAnsi" w:cstheme="minorHAnsi"/>
        </w:rPr>
        <w:t>iasta Sopotu.</w:t>
      </w:r>
    </w:p>
    <w:p w14:paraId="7D636020" w14:textId="77777777" w:rsidR="002B531B" w:rsidRPr="00EC1D89" w:rsidRDefault="002B531B" w:rsidP="002421CF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8975542" w14:textId="5950C31C" w:rsidR="007D4B1C" w:rsidRDefault="00E91A3A" w:rsidP="0037464B">
      <w:pPr>
        <w:pStyle w:val="Akapitzlist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sz w:val="28"/>
          <w:szCs w:val="28"/>
        </w:rPr>
      </w:pPr>
      <w:r w:rsidRPr="00EC1D89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EC1D89">
        <w:rPr>
          <w:rFonts w:asciiTheme="minorHAnsi" w:hAnsiTheme="minorHAnsi" w:cstheme="minorHAnsi"/>
          <w:sz w:val="28"/>
          <w:szCs w:val="28"/>
        </w:rPr>
        <w:t>:</w:t>
      </w:r>
      <w:r w:rsidR="00BF2B3D" w:rsidRPr="00EC1D89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EC1D89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0A59F153" w14:textId="77777777" w:rsidR="00920E94" w:rsidRPr="00920E94" w:rsidRDefault="00920E94" w:rsidP="0037464B">
      <w:pPr>
        <w:spacing w:line="276" w:lineRule="auto"/>
        <w:ind w:left="426" w:hanging="426"/>
        <w:rPr>
          <w:rFonts w:asciiTheme="minorHAnsi" w:hAnsiTheme="minorHAnsi" w:cstheme="minorHAnsi"/>
          <w:sz w:val="28"/>
          <w:szCs w:val="28"/>
        </w:rPr>
      </w:pPr>
    </w:p>
    <w:p w14:paraId="70FE2E29" w14:textId="5869137C" w:rsidR="007705A7" w:rsidRPr="00EC1D89" w:rsidRDefault="007705A7" w:rsidP="0037464B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B88B7B2" w14:textId="310F82B5" w:rsidR="002C637F" w:rsidRPr="002C637F" w:rsidRDefault="002C637F" w:rsidP="002C637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</w:rPr>
        <w:t>Realizacja szkoleń</w:t>
      </w:r>
      <w:r w:rsidRPr="00055118">
        <w:rPr>
          <w:rFonts w:asciiTheme="minorHAnsi" w:hAnsiTheme="minorHAnsi" w:cstheme="minorHAnsi"/>
        </w:rPr>
        <w:t xml:space="preserve"> </w:t>
      </w:r>
      <w:r w:rsidR="001F5A26">
        <w:rPr>
          <w:rFonts w:asciiTheme="minorHAnsi" w:hAnsiTheme="minorHAnsi" w:cstheme="minorHAnsi"/>
        </w:rPr>
        <w:t>planowana jest</w:t>
      </w:r>
      <w:r w:rsidRPr="00055118">
        <w:rPr>
          <w:rFonts w:asciiTheme="minorHAnsi" w:hAnsiTheme="minorHAnsi" w:cstheme="minorHAnsi"/>
        </w:rPr>
        <w:t xml:space="preserve"> od </w:t>
      </w:r>
      <w:r w:rsidR="00472670">
        <w:rPr>
          <w:rFonts w:asciiTheme="minorHAnsi" w:hAnsiTheme="minorHAnsi" w:cstheme="minorHAnsi"/>
        </w:rPr>
        <w:t xml:space="preserve">kwietnia </w:t>
      </w:r>
      <w:r w:rsidRPr="00055118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3</w:t>
      </w:r>
      <w:r w:rsidRPr="00055118">
        <w:rPr>
          <w:rFonts w:asciiTheme="minorHAnsi" w:hAnsiTheme="minorHAnsi" w:cstheme="minorHAnsi"/>
        </w:rPr>
        <w:t xml:space="preserve"> roku do maksymalnie </w:t>
      </w:r>
      <w:r w:rsidR="00472670">
        <w:rPr>
          <w:rFonts w:asciiTheme="minorHAnsi" w:hAnsiTheme="minorHAnsi" w:cstheme="minorHAnsi"/>
        </w:rPr>
        <w:t>15</w:t>
      </w:r>
      <w:r w:rsidRPr="00055118">
        <w:rPr>
          <w:rFonts w:asciiTheme="minorHAnsi" w:hAnsiTheme="minorHAnsi" w:cstheme="minorHAnsi"/>
        </w:rPr>
        <w:t xml:space="preserve"> </w:t>
      </w:r>
      <w:r w:rsidR="00472670">
        <w:rPr>
          <w:rFonts w:asciiTheme="minorHAnsi" w:hAnsiTheme="minorHAnsi" w:cstheme="minorHAnsi"/>
        </w:rPr>
        <w:t xml:space="preserve">września </w:t>
      </w:r>
      <w:r w:rsidRPr="00055118">
        <w:rPr>
          <w:rFonts w:asciiTheme="minorHAnsi" w:hAnsiTheme="minorHAnsi" w:cstheme="minorHAnsi"/>
        </w:rPr>
        <w:t>2023 r., w dni powszednie</w:t>
      </w:r>
      <w:r>
        <w:rPr>
          <w:rFonts w:asciiTheme="minorHAnsi" w:hAnsiTheme="minorHAnsi" w:cstheme="minorHAnsi"/>
        </w:rPr>
        <w:t>, w t</w:t>
      </w:r>
      <w:r w:rsidRPr="002C637F">
        <w:rPr>
          <w:rFonts w:asciiTheme="minorHAnsi" w:hAnsiTheme="minorHAnsi" w:cstheme="minorHAnsi"/>
        </w:rPr>
        <w:t>ermi</w:t>
      </w:r>
      <w:r>
        <w:rPr>
          <w:rFonts w:asciiTheme="minorHAnsi" w:hAnsiTheme="minorHAnsi" w:cstheme="minorHAnsi"/>
        </w:rPr>
        <w:t>ach</w:t>
      </w:r>
      <w:r w:rsidRPr="002C637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szczegółowo ustalonych z Zamawiającym.</w:t>
      </w:r>
    </w:p>
    <w:p w14:paraId="26FC15A9" w14:textId="778A15CC" w:rsidR="002C637F" w:rsidRPr="002C637F" w:rsidRDefault="002C637F" w:rsidP="002C637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BA1F83">
        <w:rPr>
          <w:rFonts w:asciiTheme="minorHAnsi" w:hAnsiTheme="minorHAnsi" w:cstheme="minorHAnsi"/>
        </w:rPr>
        <w:lastRenderedPageBreak/>
        <w:t xml:space="preserve">Dopuszcza się ukończenie </w:t>
      </w:r>
      <w:r>
        <w:rPr>
          <w:rFonts w:asciiTheme="minorHAnsi" w:hAnsiTheme="minorHAnsi" w:cstheme="minorHAnsi"/>
        </w:rPr>
        <w:t>realizacji szkoleń</w:t>
      </w:r>
      <w:r w:rsidRPr="00BA1F83">
        <w:rPr>
          <w:rFonts w:asciiTheme="minorHAnsi" w:hAnsiTheme="minorHAnsi" w:cstheme="minorHAnsi"/>
        </w:rPr>
        <w:t xml:space="preserve"> przed </w:t>
      </w:r>
      <w:r w:rsidR="00472670">
        <w:rPr>
          <w:rFonts w:asciiTheme="minorHAnsi" w:hAnsiTheme="minorHAnsi" w:cstheme="minorHAnsi"/>
        </w:rPr>
        <w:t>15</w:t>
      </w:r>
      <w:r w:rsidR="001A18F8">
        <w:rPr>
          <w:rFonts w:asciiTheme="minorHAnsi" w:hAnsiTheme="minorHAnsi" w:cstheme="minorHAnsi"/>
        </w:rPr>
        <w:t xml:space="preserve"> </w:t>
      </w:r>
      <w:r w:rsidR="00472670">
        <w:rPr>
          <w:rFonts w:asciiTheme="minorHAnsi" w:hAnsiTheme="minorHAnsi" w:cstheme="minorHAnsi"/>
        </w:rPr>
        <w:t xml:space="preserve">września </w:t>
      </w:r>
      <w:r w:rsidRPr="00BA1F83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 xml:space="preserve"> r., po zrealizowaniu założonych godzin, przekazaniu dokumentacji </w:t>
      </w:r>
      <w:r>
        <w:rPr>
          <w:rFonts w:asciiTheme="minorHAnsi" w:hAnsiTheme="minorHAnsi" w:cstheme="minorHAnsi"/>
        </w:rPr>
        <w:t>z realizacji szkoleń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</w:t>
      </w:r>
      <w:r>
        <w:rPr>
          <w:rFonts w:asciiTheme="minorHAnsi" w:hAnsiTheme="minorHAnsi" w:cstheme="minorHAnsi"/>
        </w:rPr>
        <w:t>.</w:t>
      </w:r>
    </w:p>
    <w:p w14:paraId="4FB4DF7A" w14:textId="77777777" w:rsidR="002C637F" w:rsidRDefault="002C637F" w:rsidP="002421CF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0289F86C" w14:textId="77777777" w:rsidR="00701E1B" w:rsidRPr="00757408" w:rsidRDefault="00701E1B" w:rsidP="001F5A26">
      <w:pPr>
        <w:spacing w:line="276" w:lineRule="auto"/>
        <w:ind w:left="284" w:hanging="284"/>
        <w:rPr>
          <w:rFonts w:asciiTheme="minorHAnsi" w:hAnsiTheme="minorHAnsi" w:cstheme="minorHAnsi"/>
          <w:sz w:val="28"/>
          <w:szCs w:val="28"/>
        </w:rPr>
      </w:pPr>
    </w:p>
    <w:p w14:paraId="474C876D" w14:textId="1A8D36E9" w:rsidR="00BF2B3D" w:rsidRDefault="006E48F9" w:rsidP="001F5A26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 w:val="28"/>
          <w:szCs w:val="28"/>
        </w:rPr>
      </w:pPr>
      <w:r w:rsidRPr="00055118">
        <w:rPr>
          <w:rFonts w:asciiTheme="minorHAnsi" w:hAnsiTheme="minorHAnsi" w:cstheme="minorHAnsi"/>
          <w:sz w:val="28"/>
          <w:szCs w:val="28"/>
        </w:rPr>
        <w:t>Warunki udziału w postępowaniu</w:t>
      </w:r>
    </w:p>
    <w:p w14:paraId="368043C4" w14:textId="77777777" w:rsidR="00E55DEC" w:rsidRPr="00055118" w:rsidRDefault="00E55DEC" w:rsidP="002421CF">
      <w:pPr>
        <w:pStyle w:val="Akapitzlist"/>
        <w:spacing w:line="276" w:lineRule="auto"/>
        <w:ind w:left="1080"/>
        <w:rPr>
          <w:rFonts w:asciiTheme="minorHAnsi" w:hAnsiTheme="minorHAnsi" w:cstheme="minorHAnsi"/>
          <w:sz w:val="28"/>
          <w:szCs w:val="28"/>
        </w:rPr>
      </w:pPr>
    </w:p>
    <w:p w14:paraId="776C2933" w14:textId="0A4FCC3C" w:rsidR="00BA1F83" w:rsidRPr="00651893" w:rsidRDefault="003A1BD3" w:rsidP="002421CF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055118">
        <w:rPr>
          <w:rFonts w:asciiTheme="minorHAnsi" w:hAnsiTheme="minorHAnsi" w:cstheme="minorHAnsi"/>
        </w:rPr>
        <w:t>O udzielenie zamówienia mogą ubiegać się Oferenci, którzy posiadają uprawnienia do wykonywania wymaganej przedmiotem zamówienia działalności, posiadają niezbędną wiedzę i doświadczenie, dysponują potencjałem technicznym, osobami zdolnymi do wykonywania zamówienia oraz znajdują się w sytuacji finansowej i ekonomicznej zapewniającej wykonanie zamówienia.</w:t>
      </w:r>
    </w:p>
    <w:p w14:paraId="48A2B09D" w14:textId="4F48EF66" w:rsidR="00521F6F" w:rsidRDefault="00213256" w:rsidP="002421CF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powinien wskazać osobę</w:t>
      </w:r>
      <w:r w:rsidR="003F02F0">
        <w:rPr>
          <w:rFonts w:asciiTheme="minorHAnsi" w:hAnsiTheme="minorHAnsi" w:cstheme="minorHAnsi"/>
        </w:rPr>
        <w:t xml:space="preserve"> (osoby)</w:t>
      </w:r>
      <w:r w:rsidR="00521F6F" w:rsidRPr="00EC1D89">
        <w:rPr>
          <w:rFonts w:asciiTheme="minorHAnsi" w:hAnsiTheme="minorHAnsi" w:cstheme="minorHAnsi"/>
        </w:rPr>
        <w:t xml:space="preserve">, która będzie </w:t>
      </w:r>
      <w:r w:rsidR="001F5A26">
        <w:rPr>
          <w:rFonts w:asciiTheme="minorHAnsi" w:hAnsiTheme="minorHAnsi" w:cstheme="minorHAnsi"/>
        </w:rPr>
        <w:t xml:space="preserve">realizować szkolenia w ramach projektu. </w:t>
      </w:r>
      <w:r w:rsidRPr="00EC1D89">
        <w:rPr>
          <w:rFonts w:asciiTheme="minorHAnsi" w:hAnsiTheme="minorHAnsi" w:cstheme="minorHAnsi"/>
        </w:rPr>
        <w:t xml:space="preserve"> </w:t>
      </w:r>
      <w:r w:rsidR="00521F6F" w:rsidRPr="00EC1D89">
        <w:rPr>
          <w:rFonts w:asciiTheme="minorHAnsi" w:hAnsiTheme="minorHAnsi" w:cstheme="minorHAnsi"/>
        </w:rPr>
        <w:t>Osoba</w:t>
      </w:r>
      <w:r w:rsidR="003F02F0">
        <w:rPr>
          <w:rFonts w:asciiTheme="minorHAnsi" w:hAnsiTheme="minorHAnsi" w:cstheme="minorHAnsi"/>
        </w:rPr>
        <w:t xml:space="preserve"> (osoby)</w:t>
      </w:r>
      <w:r w:rsidR="00521F6F" w:rsidRPr="00EC1D89">
        <w:rPr>
          <w:rFonts w:asciiTheme="minorHAnsi" w:hAnsiTheme="minorHAnsi" w:cstheme="minorHAnsi"/>
        </w:rPr>
        <w:t xml:space="preserve"> ta musi spełniać </w:t>
      </w:r>
      <w:r w:rsidR="00651893">
        <w:rPr>
          <w:rFonts w:asciiTheme="minorHAnsi" w:hAnsiTheme="minorHAnsi" w:cstheme="minorHAnsi"/>
        </w:rPr>
        <w:t xml:space="preserve">łącznie </w:t>
      </w:r>
      <w:r w:rsidR="00521F6F" w:rsidRPr="00EC1D89">
        <w:rPr>
          <w:rFonts w:asciiTheme="minorHAnsi" w:hAnsiTheme="minorHAnsi" w:cstheme="minorHAnsi"/>
        </w:rPr>
        <w:t>następujące warunki:</w:t>
      </w:r>
    </w:p>
    <w:p w14:paraId="30B98B7F" w14:textId="3B87E029" w:rsidR="00701E1B" w:rsidRPr="00701E1B" w:rsidRDefault="00701E1B" w:rsidP="00701E1B">
      <w:pPr>
        <w:pStyle w:val="Akapitzlist"/>
        <w:numPr>
          <w:ilvl w:val="0"/>
          <w:numId w:val="23"/>
        </w:numPr>
        <w:spacing w:line="276" w:lineRule="auto"/>
        <w:ind w:left="1134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920517">
        <w:rPr>
          <w:rFonts w:asciiTheme="minorHAnsi" w:hAnsiTheme="minorHAnsi" w:cstheme="minorHAnsi"/>
        </w:rPr>
        <w:t xml:space="preserve">osiadać </w:t>
      </w:r>
      <w:r>
        <w:rPr>
          <w:rFonts w:asciiTheme="minorHAnsi" w:hAnsiTheme="minorHAnsi" w:cstheme="minorHAnsi"/>
        </w:rPr>
        <w:t xml:space="preserve">doświadczenie zawodowe w pracy z osobami z niepełnosprawnością </w:t>
      </w:r>
      <w:r w:rsidR="004A44F6">
        <w:rPr>
          <w:rFonts w:asciiTheme="minorHAnsi" w:hAnsiTheme="minorHAnsi" w:cstheme="minorHAnsi"/>
        </w:rPr>
        <w:t xml:space="preserve">i ich opiekunami </w:t>
      </w:r>
      <w:r>
        <w:rPr>
          <w:rFonts w:asciiTheme="minorHAnsi" w:hAnsiTheme="minorHAnsi" w:cstheme="minorHAnsi"/>
        </w:rPr>
        <w:t xml:space="preserve">w wymiarze minimum 2 lat, </w:t>
      </w:r>
      <w:r w:rsidRPr="00651893">
        <w:rPr>
          <w:rFonts w:asciiTheme="minorHAnsi" w:hAnsiTheme="minorHAnsi" w:cstheme="minorHAnsi"/>
        </w:rPr>
        <w:t>potwierdzone świadectwam</w:t>
      </w:r>
      <w:r>
        <w:rPr>
          <w:rFonts w:asciiTheme="minorHAnsi" w:hAnsiTheme="minorHAnsi" w:cstheme="minorHAnsi"/>
        </w:rPr>
        <w:t xml:space="preserve">i </w:t>
      </w:r>
      <w:r w:rsidRPr="00651893">
        <w:rPr>
          <w:rFonts w:asciiTheme="minorHAnsi" w:hAnsiTheme="minorHAnsi" w:cstheme="minorHAnsi"/>
        </w:rPr>
        <w:t>pracy/zaświadczeniami/referencjami lub innymi dokumentami</w:t>
      </w:r>
      <w:r w:rsidR="004D0D08">
        <w:rPr>
          <w:rFonts w:asciiTheme="minorHAnsi" w:hAnsiTheme="minorHAnsi" w:cstheme="minorHAnsi"/>
        </w:rPr>
        <w:t>,</w:t>
      </w:r>
    </w:p>
    <w:p w14:paraId="35C0594B" w14:textId="2539221A" w:rsidR="00213256" w:rsidRPr="00651893" w:rsidRDefault="001B62F9" w:rsidP="00701E1B">
      <w:pPr>
        <w:pStyle w:val="Akapitzlist"/>
        <w:numPr>
          <w:ilvl w:val="0"/>
          <w:numId w:val="2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651893">
        <w:rPr>
          <w:rFonts w:asciiTheme="minorHAnsi" w:hAnsiTheme="minorHAnsi" w:cstheme="minorHAnsi"/>
        </w:rPr>
        <w:t xml:space="preserve">posiada </w:t>
      </w:r>
      <w:r w:rsidR="00213256" w:rsidRPr="00651893">
        <w:rPr>
          <w:rFonts w:asciiTheme="minorHAnsi" w:hAnsiTheme="minorHAnsi" w:cstheme="minorHAnsi"/>
        </w:rPr>
        <w:t xml:space="preserve">doświadczenie </w:t>
      </w:r>
      <w:r w:rsidR="000D6449">
        <w:rPr>
          <w:rFonts w:asciiTheme="minorHAnsi" w:hAnsiTheme="minorHAnsi" w:cstheme="minorHAnsi"/>
        </w:rPr>
        <w:t>w pr</w:t>
      </w:r>
      <w:r w:rsidR="00701E1B">
        <w:rPr>
          <w:rFonts w:asciiTheme="minorHAnsi" w:hAnsiTheme="minorHAnsi" w:cstheme="minorHAnsi"/>
        </w:rPr>
        <w:t>owadzeniu szkoleń z zakresu pielęgnacji osób z niepełnosprawnością w wymiarze minimum 50 godzin</w:t>
      </w:r>
      <w:r w:rsidR="000D6449">
        <w:rPr>
          <w:rFonts w:asciiTheme="minorHAnsi" w:hAnsiTheme="minorHAnsi" w:cstheme="minorHAnsi"/>
        </w:rPr>
        <w:t xml:space="preserve">, </w:t>
      </w:r>
      <w:r w:rsidR="00A7035A" w:rsidRPr="00651893">
        <w:rPr>
          <w:rFonts w:asciiTheme="minorHAnsi" w:hAnsiTheme="minorHAnsi" w:cstheme="minorHAnsi"/>
        </w:rPr>
        <w:t xml:space="preserve">potwierdzone świadectwami pracy/zaświadczeniami/referencjami lub innymi dokumentami. </w:t>
      </w:r>
    </w:p>
    <w:p w14:paraId="744DA81F" w14:textId="7F703A94" w:rsidR="00952F0D" w:rsidRPr="00EC1D89" w:rsidRDefault="00952F0D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warunków udziału w postępowaniu, </w:t>
      </w:r>
      <w:r w:rsidR="00E34F08">
        <w:rPr>
          <w:rFonts w:asciiTheme="minorHAnsi" w:hAnsiTheme="minorHAnsi" w:cstheme="minorHAnsi"/>
        </w:rPr>
        <w:t xml:space="preserve">Oferent </w:t>
      </w:r>
      <w:r w:rsidRPr="00EC1D89">
        <w:rPr>
          <w:rFonts w:asciiTheme="minorHAnsi" w:hAnsiTheme="minorHAnsi" w:cstheme="minorHAnsi"/>
        </w:rPr>
        <w:t>musi załączyć do oferty zestawienie informacji o osobie</w:t>
      </w:r>
      <w:r w:rsidR="003F02F0">
        <w:rPr>
          <w:rFonts w:asciiTheme="minorHAnsi" w:hAnsiTheme="minorHAnsi" w:cstheme="minorHAnsi"/>
        </w:rPr>
        <w:t xml:space="preserve"> (osobach)</w:t>
      </w:r>
      <w:r w:rsidRPr="00EC1D89">
        <w:rPr>
          <w:rFonts w:asciiTheme="minorHAnsi" w:hAnsiTheme="minorHAnsi" w:cstheme="minorHAnsi"/>
        </w:rPr>
        <w:t>, która będzie uczestniczyć w wykonywaniu zamówienia wraz z informacją na temat jej doświadczenia zawodowego</w:t>
      </w:r>
      <w:r w:rsidR="006D4735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niezbędn</w:t>
      </w:r>
      <w:r w:rsidR="004D0D08">
        <w:rPr>
          <w:rFonts w:asciiTheme="minorHAnsi" w:hAnsiTheme="minorHAnsi" w:cstheme="minorHAnsi"/>
        </w:rPr>
        <w:t>ego</w:t>
      </w:r>
      <w:r w:rsidRPr="00EC1D89">
        <w:rPr>
          <w:rFonts w:asciiTheme="minorHAnsi" w:hAnsiTheme="minorHAnsi" w:cstheme="minorHAnsi"/>
        </w:rPr>
        <w:t xml:space="preserve"> do wykonania zamówienia. Wykaz należy sporządzić zgodnie ze wzorem, stanowiącym załącznik nr 2 do niniejszego zapytania ofertowego.</w:t>
      </w:r>
    </w:p>
    <w:p w14:paraId="53CA100F" w14:textId="2FCC107D" w:rsidR="006D4735" w:rsidRPr="00EC1D89" w:rsidRDefault="006D4735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doświadczenia osoby </w:t>
      </w:r>
      <w:r w:rsidR="003F02F0">
        <w:rPr>
          <w:rFonts w:asciiTheme="minorHAnsi" w:hAnsiTheme="minorHAnsi" w:cstheme="minorHAnsi"/>
        </w:rPr>
        <w:t xml:space="preserve">(osób) </w:t>
      </w:r>
      <w:r w:rsidRPr="00EC1D89">
        <w:rPr>
          <w:rFonts w:asciiTheme="minorHAnsi" w:hAnsiTheme="minorHAnsi" w:cstheme="minorHAnsi"/>
        </w:rPr>
        <w:t xml:space="preserve">ujętej w ww. informacji, </w:t>
      </w:r>
      <w:r w:rsidR="00E34F08">
        <w:rPr>
          <w:rFonts w:asciiTheme="minorHAnsi" w:hAnsiTheme="minorHAnsi" w:cstheme="minorHAnsi"/>
        </w:rPr>
        <w:t>Oferent</w:t>
      </w:r>
      <w:r w:rsidRPr="00EC1D89">
        <w:rPr>
          <w:rFonts w:asciiTheme="minorHAnsi" w:hAnsiTheme="minorHAnsi" w:cstheme="minorHAnsi"/>
        </w:rPr>
        <w:t xml:space="preserve"> zobowiązany jest do złożenia kserokopii świadectw pracy/zaświadcze</w:t>
      </w:r>
      <w:r w:rsidR="00A4441C" w:rsidRPr="00EC1D89">
        <w:rPr>
          <w:rFonts w:asciiTheme="minorHAnsi" w:hAnsiTheme="minorHAnsi" w:cstheme="minorHAnsi"/>
        </w:rPr>
        <w:t>ń/</w:t>
      </w:r>
      <w:r w:rsidRPr="00EC1D89">
        <w:rPr>
          <w:rFonts w:asciiTheme="minorHAnsi" w:hAnsiTheme="minorHAnsi" w:cstheme="minorHAnsi"/>
        </w:rPr>
        <w:t xml:space="preserve">referencji </w:t>
      </w:r>
      <w:r w:rsidR="00A4441C" w:rsidRPr="00EC1D89">
        <w:rPr>
          <w:rFonts w:asciiTheme="minorHAnsi" w:hAnsiTheme="minorHAnsi" w:cstheme="minorHAnsi"/>
        </w:rPr>
        <w:t xml:space="preserve">lub innych dokumentów, </w:t>
      </w:r>
      <w:r w:rsidRPr="00EC1D89">
        <w:rPr>
          <w:rFonts w:asciiTheme="minorHAnsi" w:hAnsiTheme="minorHAnsi" w:cstheme="minorHAnsi"/>
        </w:rPr>
        <w:t xml:space="preserve">poświadczonych </w:t>
      </w:r>
      <w:r w:rsidR="00FA02A6" w:rsidRPr="00EC1D89">
        <w:rPr>
          <w:rFonts w:asciiTheme="minorHAnsi" w:hAnsiTheme="minorHAnsi" w:cstheme="minorHAnsi"/>
        </w:rPr>
        <w:t xml:space="preserve">przez </w:t>
      </w:r>
      <w:r w:rsidR="00E55DEC">
        <w:rPr>
          <w:rFonts w:asciiTheme="minorHAnsi" w:hAnsiTheme="minorHAnsi" w:cstheme="minorHAnsi"/>
        </w:rPr>
        <w:t>Oferenta</w:t>
      </w:r>
      <w:r w:rsidR="00FA02A6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>za zgodność z oryginałem</w:t>
      </w:r>
      <w:r w:rsidR="00FA02A6" w:rsidRPr="00EC1D89">
        <w:rPr>
          <w:rFonts w:asciiTheme="minorHAnsi" w:hAnsiTheme="minorHAnsi" w:cstheme="minorHAnsi"/>
        </w:rPr>
        <w:t>.</w:t>
      </w:r>
    </w:p>
    <w:p w14:paraId="09B48A1A" w14:textId="5CD91E55" w:rsidR="00F32693" w:rsidRPr="00EC1D89" w:rsidRDefault="00262E85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nie może być powiązany</w:t>
      </w:r>
      <w:r w:rsidR="00E91A3A" w:rsidRPr="00EC1D89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EC1D89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4792D261" w14:textId="1049E97C" w:rsidR="002421CF" w:rsidRPr="001F69F5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210D195B" w14:textId="66131201" w:rsidR="007D4B1C" w:rsidRPr="00EC1D89" w:rsidRDefault="007D4B1C" w:rsidP="0037464B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Kryterium wyboru oferty:</w:t>
      </w:r>
    </w:p>
    <w:p w14:paraId="0835B082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A47C33F" w14:textId="3D652429" w:rsidR="007D4B1C" w:rsidRPr="00EC1D89" w:rsidRDefault="007D4B1C" w:rsidP="002421CF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Po spełnieniu przez wykonawców wszystkich wyże</w:t>
      </w:r>
      <w:r w:rsidR="00901BB7" w:rsidRPr="00EC1D89">
        <w:rPr>
          <w:rFonts w:asciiTheme="minorHAnsi" w:hAnsiTheme="minorHAnsi" w:cstheme="minorHAnsi"/>
        </w:rPr>
        <w:t>j</w:t>
      </w:r>
      <w:r w:rsidRPr="00EC1D89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EC1D89" w:rsidRDefault="004B75B4" w:rsidP="002421CF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EC1D89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Fonts w:asciiTheme="minorHAnsi" w:hAnsiTheme="minorHAnsi" w:cstheme="minorHAnsi"/>
        </w:rPr>
        <w:t xml:space="preserve">1. </w:t>
      </w:r>
      <w:r w:rsidR="004B75B4" w:rsidRPr="00EC1D89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EC1D89" w:rsidRDefault="007D4B1C" w:rsidP="0037464B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Style w:val="markedcontent"/>
          <w:rFonts w:asciiTheme="minorHAnsi" w:hAnsiTheme="minorHAnsi" w:cstheme="minorHAnsi"/>
        </w:rPr>
        <w:t xml:space="preserve">a) </w:t>
      </w:r>
      <w:r w:rsidRPr="00EC1D89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32B79E35" w:rsidR="004B75B4" w:rsidRDefault="004B75B4" w:rsidP="0037464B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b) 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Doświadczenie </w:t>
      </w:r>
      <w:r w:rsidR="0037464B" w:rsidRPr="004A44F6">
        <w:rPr>
          <w:rStyle w:val="markedcontent"/>
          <w:rFonts w:asciiTheme="minorHAnsi" w:hAnsiTheme="minorHAnsi" w:cstheme="minorHAnsi"/>
        </w:rPr>
        <w:t xml:space="preserve">w zakresie </w:t>
      </w:r>
      <w:r w:rsidR="0037464B" w:rsidRPr="004A44F6">
        <w:rPr>
          <w:rFonts w:asciiTheme="minorHAnsi" w:hAnsiTheme="minorHAnsi" w:cstheme="minorHAnsi"/>
        </w:rPr>
        <w:t>pracy z osobami z niepełnosprawnością</w:t>
      </w:r>
      <w:r w:rsidR="0037464B" w:rsidRPr="00EC1D89">
        <w:rPr>
          <w:rStyle w:val="markedcontent"/>
          <w:rFonts w:asciiTheme="minorHAnsi" w:hAnsiTheme="minorHAnsi" w:cstheme="minorHAnsi"/>
        </w:rPr>
        <w:t xml:space="preserve"> 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– </w:t>
      </w:r>
      <w:r w:rsidR="0037464B">
        <w:rPr>
          <w:rStyle w:val="markedcontent"/>
          <w:rFonts w:asciiTheme="minorHAnsi" w:hAnsiTheme="minorHAnsi" w:cstheme="minorHAnsi"/>
        </w:rPr>
        <w:t>20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% (maksymalnie </w:t>
      </w:r>
      <w:r w:rsidR="0037464B">
        <w:rPr>
          <w:rStyle w:val="markedcontent"/>
          <w:rFonts w:asciiTheme="minorHAnsi" w:hAnsiTheme="minorHAnsi" w:cstheme="minorHAnsi"/>
        </w:rPr>
        <w:t>20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 pkt.)</w:t>
      </w:r>
    </w:p>
    <w:p w14:paraId="5578CB2A" w14:textId="790C3F1F" w:rsidR="0037464B" w:rsidRDefault="0037464B" w:rsidP="0037464B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c)</w:t>
      </w:r>
      <w:r w:rsidR="00472670">
        <w:rPr>
          <w:rStyle w:val="markedcontent"/>
          <w:rFonts w:asciiTheme="minorHAnsi" w:hAnsiTheme="minorHAnsi" w:cstheme="minorHAnsi"/>
        </w:rPr>
        <w:t xml:space="preserve"> Doświadczenie</w:t>
      </w:r>
      <w:r>
        <w:rPr>
          <w:rStyle w:val="markedcontent"/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 zakresie prowadzenia szkoleń z zakresu pielęgnacji osób z niepełnosprawnością – 20% (</w:t>
      </w:r>
      <w:r w:rsidRPr="00EC1D89">
        <w:rPr>
          <w:rStyle w:val="markedcontent"/>
          <w:rFonts w:asciiTheme="minorHAnsi" w:hAnsiTheme="minorHAnsi" w:cstheme="minorHAnsi"/>
        </w:rPr>
        <w:t xml:space="preserve">maksymalnie </w:t>
      </w:r>
      <w:r>
        <w:rPr>
          <w:rStyle w:val="markedcontent"/>
          <w:rFonts w:asciiTheme="minorHAnsi" w:hAnsiTheme="minorHAnsi" w:cstheme="minorHAnsi"/>
        </w:rPr>
        <w:t>20</w:t>
      </w:r>
      <w:r w:rsidRPr="00EC1D89">
        <w:rPr>
          <w:rStyle w:val="markedcontent"/>
          <w:rFonts w:asciiTheme="minorHAnsi" w:hAnsiTheme="minorHAnsi" w:cstheme="minorHAnsi"/>
        </w:rPr>
        <w:t xml:space="preserve"> pkt.)</w:t>
      </w:r>
    </w:p>
    <w:p w14:paraId="4528CE41" w14:textId="77777777" w:rsidR="00D40FA1" w:rsidRPr="004D0D08" w:rsidRDefault="00D40FA1" w:rsidP="004D0D0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EC1D89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EC1D89" w:rsidRDefault="00D40FA1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EC1D89" w:rsidRDefault="007D4B1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EC1D89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EC1D89" w:rsidRDefault="00D40FA1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58398BB4" w:rsidR="004B75B4" w:rsidRPr="00262E85" w:rsidRDefault="007D4B1C" w:rsidP="002421CF">
      <w:pPr>
        <w:pStyle w:val="Akapitzlist"/>
        <w:numPr>
          <w:ilvl w:val="0"/>
          <w:numId w:val="2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262E85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EC1D89" w:rsidRDefault="00BA1F83" w:rsidP="002421CF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EC1D89" w:rsidRDefault="007D4B1C" w:rsidP="002421CF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Style w:val="markedcontent"/>
          <w:rFonts w:asciiTheme="minorHAnsi" w:hAnsiTheme="minorHAnsi" w:cstheme="minorHAnsi"/>
          <w:u w:val="single"/>
        </w:rPr>
        <w:t>Kryterium cenowe</w:t>
      </w:r>
    </w:p>
    <w:p w14:paraId="741F250B" w14:textId="77777777" w:rsidR="00BA1F83" w:rsidRPr="00EC1D89" w:rsidRDefault="00BA1F83" w:rsidP="002421CF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2726CA67" w:rsidR="004B75B4" w:rsidRDefault="007D4B1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EC1D89">
        <w:rPr>
          <w:rStyle w:val="markedcontent"/>
          <w:rFonts w:asciiTheme="minorHAnsi" w:hAnsiTheme="minorHAnsi" w:cstheme="minorHAnsi"/>
        </w:rPr>
        <w:t xml:space="preserve">za </w:t>
      </w:r>
      <w:r w:rsidR="007956A1">
        <w:rPr>
          <w:rStyle w:val="markedcontent"/>
          <w:rFonts w:asciiTheme="minorHAnsi" w:hAnsiTheme="minorHAnsi" w:cstheme="minorHAnsi"/>
        </w:rPr>
        <w:t xml:space="preserve">realizację </w:t>
      </w:r>
      <w:r w:rsidR="002C45F8">
        <w:rPr>
          <w:rStyle w:val="markedcontent"/>
          <w:rFonts w:asciiTheme="minorHAnsi" w:hAnsiTheme="minorHAnsi" w:cstheme="minorHAnsi"/>
        </w:rPr>
        <w:t>całości zamówienia</w:t>
      </w:r>
      <w:r w:rsidR="007956A1">
        <w:rPr>
          <w:rStyle w:val="markedcontent"/>
          <w:rFonts w:asciiTheme="minorHAnsi" w:hAnsiTheme="minorHAnsi" w:cstheme="minorHAnsi"/>
        </w:rPr>
        <w:t>,</w:t>
      </w:r>
      <w:r w:rsidR="00FF6E5E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EC1D89">
        <w:rPr>
          <w:rStyle w:val="markedcontent"/>
          <w:rFonts w:asciiTheme="minorHAnsi" w:hAnsiTheme="minorHAnsi" w:cstheme="minorHAnsi"/>
        </w:rPr>
        <w:t>,</w:t>
      </w:r>
      <w:r w:rsidRPr="00EC1D89">
        <w:rPr>
          <w:rStyle w:val="markedcontent"/>
          <w:rFonts w:asciiTheme="minorHAnsi" w:hAnsiTheme="minorHAnsi" w:cstheme="minorHAnsi"/>
        </w:rPr>
        <w:t xml:space="preserve"> z dokładnością do dwóch miejsc po przecinku</w:t>
      </w:r>
      <w:r w:rsidR="003C0551" w:rsidRPr="00EC1D89">
        <w:rPr>
          <w:rStyle w:val="markedcontent"/>
          <w:rFonts w:asciiTheme="minorHAnsi" w:hAnsiTheme="minorHAnsi" w:cstheme="minorHAnsi"/>
        </w:rPr>
        <w:t xml:space="preserve">. 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Zaproponowana przez </w:t>
      </w:r>
      <w:r w:rsidR="00262E85">
        <w:rPr>
          <w:rStyle w:val="markedcontent"/>
          <w:rFonts w:asciiTheme="minorHAnsi" w:hAnsiTheme="minorHAnsi" w:cstheme="minorHAnsi"/>
        </w:rPr>
        <w:t>Oferenta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 kwota brutto za wykonanie zamówienia musi uwzględniać wszystkie koszty związane z wykonaniem zamówienia, w tym dojazd we własnym zakresie, podatki, ubezpieczenie ZUS,</w:t>
      </w:r>
      <w:r w:rsidR="00307C5C">
        <w:rPr>
          <w:rStyle w:val="markedcontent"/>
          <w:rFonts w:asciiTheme="minorHAnsi" w:hAnsiTheme="minorHAnsi" w:cstheme="minorHAnsi"/>
        </w:rPr>
        <w:t xml:space="preserve"> wynajem sali, catering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 itp. </w:t>
      </w:r>
    </w:p>
    <w:p w14:paraId="7C0BB919" w14:textId="77777777" w:rsidR="007F7BDE" w:rsidRPr="00EC1D89" w:rsidRDefault="007F7BDE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5C6F9654" w14:textId="44F459A9" w:rsidR="007F7BDE" w:rsidRDefault="007F7BDE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Każdy Oferent, niezależnie od tego czy prowadzi czy nie prowadzi działalność gospodarczą, w ofercie podaje cenę brutto, tj. zawierającą pełny koszt ponoszony przez Zamawiającego. Oznacza to, że w przypadku firm i osób prowadzących działalność gospodarczą cena zawiera podatek VAT, a w przypadku osób fizycznych z którymi będzie zawarta umowa cywilno-prawna cena zawiera wynagrodzenie brutto wraz z kosztami Zamawiającego.</w:t>
      </w:r>
    </w:p>
    <w:p w14:paraId="6D209351" w14:textId="15C06BFC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11FB6935" w14:textId="475D01D7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Przy czym</w:t>
      </w:r>
      <w:r w:rsidR="00472670">
        <w:rPr>
          <w:rStyle w:val="markedcontent"/>
          <w:rFonts w:asciiTheme="minorHAnsi" w:hAnsiTheme="minorHAnsi" w:cstheme="minorHAnsi"/>
        </w:rPr>
        <w:t>:</w:t>
      </w:r>
    </w:p>
    <w:p w14:paraId="24EC6A7E" w14:textId="779A3761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Cena za usługę trenera za godzinę nie może przekroczyć 150 zł </w:t>
      </w:r>
      <w:r w:rsidR="00746B53">
        <w:rPr>
          <w:rStyle w:val="markedcontent"/>
          <w:rFonts w:asciiTheme="minorHAnsi" w:hAnsiTheme="minorHAnsi" w:cstheme="minorHAnsi"/>
        </w:rPr>
        <w:t>.</w:t>
      </w:r>
    </w:p>
    <w:p w14:paraId="6605604D" w14:textId="2FCA1BD3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Cena za wynajem sali szkoleniowej za godzinę nie może przekroczyć 75 zł</w:t>
      </w:r>
      <w:r w:rsidR="00746B53">
        <w:rPr>
          <w:rStyle w:val="markedcontent"/>
          <w:rFonts w:asciiTheme="minorHAnsi" w:hAnsiTheme="minorHAnsi" w:cstheme="minorHAnsi"/>
        </w:rPr>
        <w:t>.</w:t>
      </w:r>
    </w:p>
    <w:p w14:paraId="1A1AF277" w14:textId="2DCB094D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Cena za catering za osobodzień nie może przekroczyć 25 zł. </w:t>
      </w:r>
    </w:p>
    <w:p w14:paraId="06BF0A45" w14:textId="77777777" w:rsidR="00262E85" w:rsidRPr="007F7BDE" w:rsidRDefault="00262E85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94114ED" w14:textId="77777777" w:rsidR="00472670" w:rsidRDefault="00472670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31760C2" w14:textId="77777777" w:rsidR="00472670" w:rsidRDefault="00472670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2400FC0" w14:textId="70CC9259" w:rsidR="004B75B4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lastRenderedPageBreak/>
        <w:t xml:space="preserve">Punkty za cenę będą obliczane wg wzoru: </w:t>
      </w:r>
    </w:p>
    <w:p w14:paraId="29ED0737" w14:textId="77777777" w:rsidR="00262E85" w:rsidRPr="00EC1D89" w:rsidRDefault="00262E85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63831C5D" w14:textId="77777777" w:rsidR="00A4441C" w:rsidRPr="00EC1D89" w:rsidRDefault="00A4441C" w:rsidP="002421CF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76052FF6" w:rsidR="00A4441C" w:rsidRPr="00EC1D89" w:rsidRDefault="00A4441C" w:rsidP="002421CF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Liczba punktów = </w:t>
      </w:r>
      <w:r w:rsidR="00920E94">
        <w:rPr>
          <w:rStyle w:val="markedcontent"/>
          <w:rFonts w:asciiTheme="minorHAnsi" w:hAnsiTheme="minorHAnsi" w:cstheme="minorHAnsi"/>
        </w:rPr>
        <w:t xml:space="preserve">    </w:t>
      </w:r>
      <w:r w:rsidRPr="00EC1D89">
        <w:rPr>
          <w:rStyle w:val="markedcontent"/>
          <w:rFonts w:asciiTheme="minorHAnsi" w:hAnsiTheme="minorHAnsi" w:cstheme="minorHAnsi"/>
        </w:rPr>
        <w:t xml:space="preserve"> ________________________    x 60 pkt                                                              </w:t>
      </w:r>
    </w:p>
    <w:p w14:paraId="44211572" w14:textId="3407F583" w:rsidR="00A4441C" w:rsidRPr="00EC1D89" w:rsidRDefault="00A4441C" w:rsidP="002421CF">
      <w:pPr>
        <w:pStyle w:val="Akapitzlist"/>
        <w:spacing w:line="276" w:lineRule="auto"/>
        <w:ind w:left="510" w:hanging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</w:t>
      </w:r>
      <w:r w:rsidR="00920E94">
        <w:rPr>
          <w:rStyle w:val="markedcontent"/>
          <w:rFonts w:asciiTheme="minorHAnsi" w:hAnsiTheme="minorHAnsi" w:cstheme="minorHAnsi"/>
        </w:rPr>
        <w:t xml:space="preserve">  </w:t>
      </w:r>
      <w:r w:rsidRPr="00EC1D89">
        <w:rPr>
          <w:rStyle w:val="markedcontent"/>
          <w:rFonts w:asciiTheme="minorHAnsi" w:hAnsiTheme="minorHAnsi" w:cstheme="minorHAnsi"/>
        </w:rPr>
        <w:t xml:space="preserve">  cena badanej oferty</w:t>
      </w:r>
    </w:p>
    <w:p w14:paraId="11BAFD80" w14:textId="77777777" w:rsidR="00701E1B" w:rsidRPr="0037464B" w:rsidRDefault="00701E1B" w:rsidP="0037464B">
      <w:pPr>
        <w:spacing w:line="276" w:lineRule="auto"/>
        <w:rPr>
          <w:rFonts w:asciiTheme="minorHAnsi" w:hAnsiTheme="minorHAnsi" w:cstheme="minorHAnsi"/>
        </w:rPr>
      </w:pPr>
    </w:p>
    <w:p w14:paraId="11F28E12" w14:textId="3E9C83D1" w:rsidR="00E55DEC" w:rsidRDefault="007D4B1C" w:rsidP="004A44F6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br/>
      </w:r>
      <w:r w:rsidR="004B75B4" w:rsidRPr="00EC1D89">
        <w:rPr>
          <w:rStyle w:val="markedcontent"/>
          <w:rFonts w:asciiTheme="minorHAnsi" w:hAnsiTheme="minorHAnsi" w:cstheme="minorHAnsi"/>
          <w:u w:val="single"/>
        </w:rPr>
        <w:t xml:space="preserve">b) </w:t>
      </w:r>
      <w:r w:rsidRPr="00EC1D89">
        <w:rPr>
          <w:rStyle w:val="markedcontent"/>
          <w:rFonts w:asciiTheme="minorHAnsi" w:hAnsiTheme="minorHAnsi" w:cstheme="minorHAnsi"/>
          <w:u w:val="single"/>
        </w:rPr>
        <w:t xml:space="preserve">Kryterium doświadczenia </w:t>
      </w:r>
    </w:p>
    <w:p w14:paraId="1579C863" w14:textId="77777777" w:rsidR="004A44F6" w:rsidRPr="004A44F6" w:rsidRDefault="004A44F6" w:rsidP="004A44F6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0BCEB20" w14:textId="5484A176" w:rsidR="00701E1B" w:rsidRPr="004A44F6" w:rsidRDefault="00701E1B" w:rsidP="004D0D08">
      <w:pPr>
        <w:spacing w:line="276" w:lineRule="auto"/>
        <w:ind w:left="142" w:hanging="142"/>
        <w:rPr>
          <w:rStyle w:val="markedcontent"/>
          <w:rFonts w:asciiTheme="minorHAnsi" w:hAnsiTheme="minorHAnsi" w:cstheme="minorHAnsi"/>
        </w:rPr>
      </w:pPr>
      <w:r w:rsidRPr="004A44F6">
        <w:rPr>
          <w:rStyle w:val="markedcontent"/>
          <w:rFonts w:asciiTheme="minorHAnsi" w:hAnsiTheme="minorHAnsi" w:cstheme="minorHAnsi"/>
        </w:rPr>
        <w:t xml:space="preserve">- Ocenie w ramach kryterium będzie podlegać udokumentowany okres pracy zawodowej </w:t>
      </w:r>
      <w:r w:rsidRPr="004A44F6">
        <w:rPr>
          <w:rFonts w:asciiTheme="minorHAnsi" w:hAnsiTheme="minorHAnsi" w:cstheme="minorHAnsi"/>
        </w:rPr>
        <w:t>osoby wskazanej do wykonania szkoleń</w:t>
      </w:r>
      <w:r w:rsidRPr="004A44F6">
        <w:rPr>
          <w:rStyle w:val="markedcontent"/>
          <w:rFonts w:asciiTheme="minorHAnsi" w:hAnsiTheme="minorHAnsi" w:cstheme="minorHAnsi"/>
        </w:rPr>
        <w:t xml:space="preserve"> w zakresie </w:t>
      </w:r>
      <w:r w:rsidR="004A44F6" w:rsidRPr="004A44F6">
        <w:rPr>
          <w:rFonts w:asciiTheme="minorHAnsi" w:hAnsiTheme="minorHAnsi" w:cstheme="minorHAnsi"/>
        </w:rPr>
        <w:t>pracy z osobami z niepełnosprawnością i ich opiekunami w wymiarze minimum 2 lat, potwierdzon</w:t>
      </w:r>
      <w:r w:rsidR="004D0D08">
        <w:rPr>
          <w:rFonts w:asciiTheme="minorHAnsi" w:hAnsiTheme="minorHAnsi" w:cstheme="minorHAnsi"/>
        </w:rPr>
        <w:t>y</w:t>
      </w:r>
      <w:r w:rsidR="004A44F6" w:rsidRPr="004A44F6">
        <w:rPr>
          <w:rFonts w:asciiTheme="minorHAnsi" w:hAnsiTheme="minorHAnsi" w:cstheme="minorHAnsi"/>
        </w:rPr>
        <w:t xml:space="preserve"> świadectwami pracy/zaświadczeniami/referencjami lub innymi dokumentami. </w:t>
      </w:r>
      <w:r w:rsidR="004A44F6">
        <w:rPr>
          <w:rFonts w:asciiTheme="minorHAnsi" w:hAnsiTheme="minorHAnsi" w:cstheme="minorHAnsi"/>
        </w:rPr>
        <w:t xml:space="preserve"> </w:t>
      </w:r>
      <w:r w:rsidRPr="004A44F6">
        <w:rPr>
          <w:rFonts w:asciiTheme="minorHAnsi" w:hAnsiTheme="minorHAnsi" w:cstheme="minorHAnsi"/>
        </w:rPr>
        <w:t xml:space="preserve">- </w:t>
      </w:r>
      <w:r w:rsidRPr="004A44F6">
        <w:rPr>
          <w:rStyle w:val="markedcontent"/>
          <w:rFonts w:asciiTheme="minorHAnsi" w:hAnsiTheme="minorHAnsi" w:cstheme="minorHAnsi"/>
        </w:rPr>
        <w:t xml:space="preserve"> 0-20 pkt. </w:t>
      </w:r>
    </w:p>
    <w:p w14:paraId="1A950F42" w14:textId="05B54C11" w:rsidR="00701E1B" w:rsidRPr="00920517" w:rsidRDefault="004D0D08" w:rsidP="004D0D08">
      <w:pPr>
        <w:pStyle w:val="Akapitzlist"/>
        <w:spacing w:line="276" w:lineRule="auto"/>
        <w:ind w:left="142" w:hanging="142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</w:t>
      </w:r>
      <w:r w:rsidR="00701E1B" w:rsidRPr="00920517">
        <w:rPr>
          <w:rStyle w:val="markedcontent"/>
          <w:rFonts w:asciiTheme="minorHAnsi" w:hAnsiTheme="minorHAnsi" w:cstheme="minorHAnsi"/>
        </w:rPr>
        <w:t>Punkty uwzględniane będą w zakresie przepracowanych lat, w</w:t>
      </w:r>
      <w:r>
        <w:rPr>
          <w:rStyle w:val="markedcontent"/>
          <w:rFonts w:asciiTheme="minorHAnsi" w:hAnsiTheme="minorHAnsi" w:cstheme="minorHAnsi"/>
        </w:rPr>
        <w:t>edłu</w:t>
      </w:r>
      <w:r w:rsidR="00701E1B" w:rsidRPr="00920517">
        <w:rPr>
          <w:rStyle w:val="markedcontent"/>
          <w:rFonts w:asciiTheme="minorHAnsi" w:hAnsiTheme="minorHAnsi" w:cstheme="minorHAnsi"/>
        </w:rPr>
        <w:t xml:space="preserve">g następującej zasady: </w:t>
      </w:r>
    </w:p>
    <w:p w14:paraId="6377085A" w14:textId="3C388651" w:rsidR="00701E1B" w:rsidRPr="00920517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 xml:space="preserve">poniżej 2 lat – </w:t>
      </w:r>
      <w:r w:rsidR="004A44F6">
        <w:rPr>
          <w:rStyle w:val="markedcontent"/>
          <w:rFonts w:asciiTheme="minorHAnsi" w:hAnsiTheme="minorHAnsi" w:cstheme="minorHAnsi"/>
        </w:rPr>
        <w:t>oferty nie spełniające kryterium doświadczenia nie będą brane pod uwagę</w:t>
      </w:r>
    </w:p>
    <w:p w14:paraId="6888596E" w14:textId="77777777" w:rsidR="00701E1B" w:rsidRPr="00920517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>od 2 do 5 lat – 10 pkt,</w:t>
      </w:r>
    </w:p>
    <w:p w14:paraId="51DBD103" w14:textId="77777777" w:rsidR="00701E1B" w:rsidRPr="00920517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>od 6 do 10 lat – 15 pkt,</w:t>
      </w:r>
    </w:p>
    <w:p w14:paraId="78EE4A2F" w14:textId="2B90EED3" w:rsidR="00701E1B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>powyżej 10 lat – 20 pkt.</w:t>
      </w:r>
    </w:p>
    <w:p w14:paraId="51CCB47C" w14:textId="7D70BF6E" w:rsidR="004A44F6" w:rsidRDefault="004A44F6" w:rsidP="004A44F6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96CCB15" w14:textId="4DD047A8" w:rsidR="004A44F6" w:rsidRDefault="004A44F6" w:rsidP="004D0D08">
      <w:pPr>
        <w:spacing w:line="276" w:lineRule="auto"/>
        <w:ind w:left="142" w:hanging="142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-  </w:t>
      </w:r>
      <w:r w:rsidRPr="004A44F6">
        <w:rPr>
          <w:rStyle w:val="markedcontent"/>
          <w:rFonts w:asciiTheme="minorHAnsi" w:hAnsiTheme="minorHAnsi" w:cstheme="minorHAnsi"/>
        </w:rPr>
        <w:t xml:space="preserve">Ocenie w ramach kryterium będzie podlegać udokumentowany okres pracy zawodowej </w:t>
      </w:r>
      <w:r w:rsidRPr="004A44F6">
        <w:rPr>
          <w:rFonts w:asciiTheme="minorHAnsi" w:hAnsiTheme="minorHAnsi" w:cstheme="minorHAnsi"/>
        </w:rPr>
        <w:t>osoby wskazanej do wykonania szkoleń</w:t>
      </w:r>
      <w:r w:rsidRPr="004A44F6">
        <w:rPr>
          <w:rStyle w:val="markedcontent"/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zakresie prowadzenia szkoleń z zakresu pielęgnacji osób z niepełnosprawnością w wymiarze minimum 50 godzin, </w:t>
      </w:r>
      <w:r w:rsidRPr="00651893">
        <w:rPr>
          <w:rFonts w:asciiTheme="minorHAnsi" w:hAnsiTheme="minorHAnsi" w:cstheme="minorHAnsi"/>
        </w:rPr>
        <w:t>potwierdzone świadectwami pracy/zaświadczeniami/referencjami lub innymi dokumentami.</w:t>
      </w:r>
      <w:r>
        <w:rPr>
          <w:rFonts w:asciiTheme="minorHAnsi" w:hAnsiTheme="minorHAnsi" w:cstheme="minorHAnsi"/>
        </w:rPr>
        <w:t xml:space="preserve"> -  0-20 pkt</w:t>
      </w:r>
    </w:p>
    <w:p w14:paraId="75FFC536" w14:textId="0D0F9409" w:rsidR="004A44F6" w:rsidRPr="006A07C3" w:rsidRDefault="004D0D08" w:rsidP="004D0D08">
      <w:pPr>
        <w:spacing w:line="276" w:lineRule="auto"/>
        <w:ind w:left="142" w:hanging="142"/>
        <w:jc w:val="both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</w:t>
      </w:r>
      <w:r w:rsidR="004A44F6" w:rsidRPr="006A07C3">
        <w:rPr>
          <w:rStyle w:val="markedcontent"/>
          <w:rFonts w:asciiTheme="minorHAnsi" w:hAnsiTheme="minorHAnsi" w:cstheme="minorHAnsi"/>
        </w:rPr>
        <w:t xml:space="preserve">Punkty uwzględniane będą w </w:t>
      </w:r>
      <w:r w:rsidR="004A44F6">
        <w:rPr>
          <w:rStyle w:val="markedcontent"/>
          <w:rFonts w:asciiTheme="minorHAnsi" w:hAnsiTheme="minorHAnsi" w:cstheme="minorHAnsi"/>
        </w:rPr>
        <w:t xml:space="preserve">ujęciu godzinowym, </w:t>
      </w:r>
      <w:r w:rsidR="004A44F6" w:rsidRPr="006A07C3">
        <w:rPr>
          <w:rStyle w:val="markedcontent"/>
          <w:rFonts w:asciiTheme="minorHAnsi" w:hAnsiTheme="minorHAnsi" w:cstheme="minorHAnsi"/>
        </w:rPr>
        <w:t>w</w:t>
      </w:r>
      <w:r>
        <w:rPr>
          <w:rStyle w:val="markedcontent"/>
          <w:rFonts w:asciiTheme="minorHAnsi" w:hAnsiTheme="minorHAnsi" w:cstheme="minorHAnsi"/>
        </w:rPr>
        <w:t>edłu</w:t>
      </w:r>
      <w:r w:rsidR="004A44F6" w:rsidRPr="006A07C3">
        <w:rPr>
          <w:rStyle w:val="markedcontent"/>
          <w:rFonts w:asciiTheme="minorHAnsi" w:hAnsiTheme="minorHAnsi" w:cstheme="minorHAnsi"/>
        </w:rPr>
        <w:t xml:space="preserve">g następującej zasady: </w:t>
      </w:r>
    </w:p>
    <w:p w14:paraId="703D9D21" w14:textId="77777777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do 49 godzin – oferty nie spełniające kryterium doświadczenia nie będą brane pod uwagę,</w:t>
      </w:r>
    </w:p>
    <w:p w14:paraId="06C1E637" w14:textId="71C1E3E9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od 50 do 149 godzin – 1</w:t>
      </w:r>
      <w:r w:rsidR="0037464B">
        <w:rPr>
          <w:rStyle w:val="markedcontent"/>
          <w:rFonts w:asciiTheme="minorHAnsi" w:hAnsiTheme="minorHAnsi" w:cstheme="minorHAnsi"/>
        </w:rPr>
        <w:t>0</w:t>
      </w:r>
      <w:r w:rsidRPr="006A07C3">
        <w:rPr>
          <w:rStyle w:val="markedcontent"/>
          <w:rFonts w:asciiTheme="minorHAnsi" w:hAnsiTheme="minorHAnsi" w:cstheme="minorHAnsi"/>
        </w:rPr>
        <w:t xml:space="preserve"> pkt,</w:t>
      </w:r>
    </w:p>
    <w:p w14:paraId="57A97CC2" w14:textId="23DCB280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 xml:space="preserve">od 150 do 199 godzin – </w:t>
      </w:r>
      <w:r w:rsidR="0037464B">
        <w:rPr>
          <w:rStyle w:val="markedcontent"/>
          <w:rFonts w:asciiTheme="minorHAnsi" w:hAnsiTheme="minorHAnsi" w:cstheme="minorHAnsi"/>
        </w:rPr>
        <w:t>15</w:t>
      </w:r>
      <w:r w:rsidRPr="006A07C3">
        <w:rPr>
          <w:rStyle w:val="markedcontent"/>
          <w:rFonts w:asciiTheme="minorHAnsi" w:hAnsiTheme="minorHAnsi" w:cstheme="minorHAnsi"/>
        </w:rPr>
        <w:t xml:space="preserve"> pkt,</w:t>
      </w:r>
    </w:p>
    <w:p w14:paraId="1C2401D6" w14:textId="18AD92AC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 xml:space="preserve">powyżej 200 godzin – </w:t>
      </w:r>
      <w:r w:rsidR="0037464B">
        <w:rPr>
          <w:rStyle w:val="markedcontent"/>
          <w:rFonts w:asciiTheme="minorHAnsi" w:hAnsiTheme="minorHAnsi" w:cstheme="minorHAnsi"/>
        </w:rPr>
        <w:t>2</w:t>
      </w:r>
      <w:r w:rsidRPr="006A07C3">
        <w:rPr>
          <w:rStyle w:val="markedcontent"/>
          <w:rFonts w:asciiTheme="minorHAnsi" w:hAnsiTheme="minorHAnsi" w:cstheme="minorHAnsi"/>
        </w:rPr>
        <w:t>0 pkt.</w:t>
      </w:r>
    </w:p>
    <w:p w14:paraId="2A07F53A" w14:textId="19F2B00E" w:rsidR="0037464B" w:rsidRDefault="0037464B" w:rsidP="0037464B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E58CCF9" w14:textId="77777777" w:rsidR="004D0D08" w:rsidRPr="0037464B" w:rsidRDefault="004D0D08" w:rsidP="0037464B">
      <w:pPr>
        <w:spacing w:line="276" w:lineRule="auto"/>
        <w:rPr>
          <w:rFonts w:asciiTheme="minorHAnsi" w:hAnsiTheme="minorHAnsi" w:cstheme="minorHAnsi"/>
        </w:rPr>
      </w:pPr>
    </w:p>
    <w:p w14:paraId="29E8E452" w14:textId="39141D1C" w:rsidR="00E91A3A" w:rsidRPr="00313CE9" w:rsidRDefault="00E91A3A" w:rsidP="0037464B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Wymaga</w:t>
      </w:r>
      <w:r w:rsidRPr="00313CE9">
        <w:rPr>
          <w:rFonts w:asciiTheme="minorHAnsi" w:hAnsiTheme="minorHAnsi" w:cstheme="minorHAnsi"/>
          <w:color w:val="auto"/>
          <w:sz w:val="28"/>
          <w:szCs w:val="28"/>
        </w:rPr>
        <w:t>ne dokumenty:</w:t>
      </w:r>
    </w:p>
    <w:p w14:paraId="52E0E6E9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3677C94B" w14:textId="3700F6A5" w:rsidR="00126666" w:rsidRPr="00EC1D89" w:rsidRDefault="00E91A3A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Uzupełniony formularz ofer</w:t>
      </w:r>
      <w:r w:rsidR="00126666" w:rsidRPr="00EC1D89">
        <w:rPr>
          <w:rFonts w:asciiTheme="minorHAnsi" w:hAnsiTheme="minorHAnsi" w:cstheme="minorHAnsi"/>
        </w:rPr>
        <w:t>to</w:t>
      </w:r>
      <w:r w:rsidR="006D71A9" w:rsidRPr="00EC1D89">
        <w:rPr>
          <w:rFonts w:asciiTheme="minorHAnsi" w:hAnsiTheme="minorHAnsi" w:cstheme="minorHAnsi"/>
        </w:rPr>
        <w:t xml:space="preserve">wy (Załącznik nr 1 do </w:t>
      </w:r>
      <w:r w:rsidR="00A36610" w:rsidRPr="00EC1D89">
        <w:rPr>
          <w:rFonts w:asciiTheme="minorHAnsi" w:hAnsiTheme="minorHAnsi" w:cstheme="minorHAnsi"/>
        </w:rPr>
        <w:t>Z</w:t>
      </w:r>
      <w:r w:rsidR="006D71A9" w:rsidRPr="00EC1D89">
        <w:rPr>
          <w:rFonts w:asciiTheme="minorHAnsi" w:hAnsiTheme="minorHAnsi" w:cstheme="minorHAnsi"/>
        </w:rPr>
        <w:t xml:space="preserve">apytania </w:t>
      </w:r>
      <w:r w:rsidR="00A36610" w:rsidRPr="00EC1D89">
        <w:rPr>
          <w:rFonts w:asciiTheme="minorHAnsi" w:hAnsiTheme="minorHAnsi" w:cstheme="minorHAnsi"/>
        </w:rPr>
        <w:t>O</w:t>
      </w:r>
      <w:r w:rsidR="006D71A9" w:rsidRPr="00EC1D89">
        <w:rPr>
          <w:rFonts w:asciiTheme="minorHAnsi" w:hAnsiTheme="minorHAnsi" w:cstheme="minorHAnsi"/>
        </w:rPr>
        <w:t>fertowego)</w:t>
      </w:r>
    </w:p>
    <w:p w14:paraId="595B0415" w14:textId="7898B062" w:rsidR="00952F0D" w:rsidRPr="00EC1D89" w:rsidRDefault="00952F0D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Informacje o osobie, która będzie uczestniczyć w wykonywaniu zamówienia, zgodnie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>z warunkami udziału w postępowaniu, określonymi w pkt V zapytania ofertowego – załącznik nr 2,</w:t>
      </w:r>
    </w:p>
    <w:p w14:paraId="5855D73A" w14:textId="0981AEAD" w:rsidR="007E70B8" w:rsidRPr="00EC1D89" w:rsidRDefault="007E70B8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EC1D89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>.</w:t>
      </w:r>
    </w:p>
    <w:p w14:paraId="59033CF7" w14:textId="3C75BD65" w:rsidR="001415D6" w:rsidRPr="00EC1D89" w:rsidRDefault="006D71A9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lastRenderedPageBreak/>
        <w:t>Kserokopie dokumentów potwierdzających doświadczenie zawodowe</w:t>
      </w:r>
      <w:r w:rsidR="004A44F6">
        <w:rPr>
          <w:rFonts w:asciiTheme="minorHAnsi" w:hAnsiTheme="minorHAnsi" w:cstheme="minorHAnsi"/>
        </w:rPr>
        <w:t xml:space="preserve"> osoby uczestniczącej w wykonaniu przedmiotu zamówienia, </w:t>
      </w:r>
      <w:r w:rsidR="00FA02A6" w:rsidRPr="00EC1D89">
        <w:rPr>
          <w:rFonts w:asciiTheme="minorHAnsi" w:hAnsiTheme="minorHAnsi" w:cstheme="minorHAnsi"/>
        </w:rPr>
        <w:t xml:space="preserve">poświadczone przez </w:t>
      </w:r>
      <w:r w:rsidR="004A44F6">
        <w:rPr>
          <w:rFonts w:asciiTheme="minorHAnsi" w:hAnsiTheme="minorHAnsi" w:cstheme="minorHAnsi"/>
        </w:rPr>
        <w:t xml:space="preserve">Oferenta </w:t>
      </w:r>
      <w:r w:rsidR="00FA02A6" w:rsidRPr="00EC1D89">
        <w:rPr>
          <w:rFonts w:asciiTheme="minorHAnsi" w:hAnsiTheme="minorHAnsi" w:cstheme="minorHAnsi"/>
        </w:rPr>
        <w:t xml:space="preserve">za zgodność z oryginałem. </w:t>
      </w:r>
    </w:p>
    <w:p w14:paraId="47EEA4D9" w14:textId="44B8BAB6" w:rsidR="00E62244" w:rsidRDefault="00E62244" w:rsidP="004D0D08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EC1D89">
        <w:rPr>
          <w:rFonts w:asciiTheme="minorHAnsi" w:hAnsiTheme="minorHAnsi" w:cstheme="minorHAnsi"/>
        </w:rPr>
        <w:t>4</w:t>
      </w:r>
      <w:r w:rsidRPr="00EC1D89">
        <w:rPr>
          <w:rFonts w:asciiTheme="minorHAnsi" w:hAnsiTheme="minorHAnsi" w:cstheme="minorHAnsi"/>
        </w:rPr>
        <w:t xml:space="preserve"> (jeśli dotyczy).</w:t>
      </w:r>
    </w:p>
    <w:p w14:paraId="5B7C5F20" w14:textId="2BCBDD1D" w:rsidR="007E70B8" w:rsidRPr="004D0D08" w:rsidRDefault="001F5A26" w:rsidP="004D0D08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4D0D08">
        <w:rPr>
          <w:rFonts w:asciiTheme="minorHAnsi" w:hAnsiTheme="minorHAnsi" w:cstheme="minorHAnsi"/>
        </w:rPr>
        <w:t>Przykładowy program szkolenia</w:t>
      </w:r>
      <w:r w:rsidR="004D0D08">
        <w:rPr>
          <w:rFonts w:asciiTheme="minorHAnsi" w:hAnsiTheme="minorHAnsi" w:cstheme="minorHAnsi"/>
        </w:rPr>
        <w:t>.</w:t>
      </w:r>
    </w:p>
    <w:p w14:paraId="6E5FB226" w14:textId="1907696A" w:rsidR="001415D6" w:rsidRPr="00EC1D89" w:rsidRDefault="001415D6" w:rsidP="001F69F5">
      <w:pPr>
        <w:pStyle w:val="Nagwek1"/>
        <w:numPr>
          <w:ilvl w:val="0"/>
          <w:numId w:val="20"/>
        </w:numPr>
        <w:spacing w:line="276" w:lineRule="auto"/>
        <w:ind w:left="567" w:hanging="567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2F4CD9FC" w14:textId="41DF8F0E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>, który:</w:t>
      </w:r>
    </w:p>
    <w:p w14:paraId="754B5F6C" w14:textId="7625C10A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</w:t>
      </w:r>
      <w:r w:rsidR="001415D6" w:rsidRPr="00EC1D89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niespełniającą kryterium formalnych</w:t>
      </w:r>
      <w:r w:rsidR="003C0551" w:rsidRPr="00EC1D89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EC1D89">
        <w:rPr>
          <w:rFonts w:asciiTheme="minorHAnsi" w:hAnsiTheme="minorHAnsi" w:cstheme="minorHAnsi"/>
        </w:rPr>
        <w:t xml:space="preserve">Wzór umowy stanowi załącznik nr </w:t>
      </w:r>
      <w:r w:rsidR="008A7A08" w:rsidRPr="00EC1D89">
        <w:rPr>
          <w:rFonts w:asciiTheme="minorHAnsi" w:hAnsiTheme="minorHAnsi" w:cstheme="minorHAnsi"/>
        </w:rPr>
        <w:t>5</w:t>
      </w:r>
      <w:r w:rsidR="003C0551" w:rsidRPr="00EC1D89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Brak usprawiedliwionego stawiennictwa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EC1D89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uchylania się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EC1D89">
        <w:rPr>
          <w:rFonts w:asciiTheme="minorHAnsi" w:hAnsiTheme="minorHAnsi" w:cstheme="minorHAnsi"/>
        </w:rPr>
        <w:t>Oferentem.</w:t>
      </w:r>
    </w:p>
    <w:p w14:paraId="658F62DC" w14:textId="14D45D29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481DC991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zaistnienia sytuacji związanej z potrzebą dokonania stosownych zmian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 xml:space="preserve">w umowie w celu właściwej realizacji zamówienia publicznego, </w:t>
      </w:r>
      <w:r w:rsidR="003C0551" w:rsidRPr="00EC1D89">
        <w:rPr>
          <w:rFonts w:asciiTheme="minorHAnsi" w:hAnsiTheme="minorHAnsi" w:cstheme="minorHAnsi"/>
        </w:rPr>
        <w:t>zastrzega</w:t>
      </w:r>
      <w:r w:rsidRPr="00EC1D89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uczestników projektu,</w:t>
      </w:r>
    </w:p>
    <w:p w14:paraId="36EA4750" w14:textId="1300487A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</w:t>
      </w:r>
      <w:r w:rsidR="00FF6E5E" w:rsidRPr="00EC1D89">
        <w:rPr>
          <w:rFonts w:asciiTheme="minorHAnsi" w:hAnsiTheme="minorHAnsi" w:cstheme="minorHAnsi"/>
        </w:rPr>
        <w:t>iejsca realizacji umowy</w:t>
      </w:r>
      <w:r w:rsidR="002C637F">
        <w:rPr>
          <w:rFonts w:asciiTheme="minorHAnsi" w:hAnsiTheme="minorHAnsi" w:cstheme="minorHAnsi"/>
        </w:rPr>
        <w:t>.</w:t>
      </w:r>
    </w:p>
    <w:p w14:paraId="4E9B1E37" w14:textId="160D59E0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EC1D89" w:rsidRDefault="00A36610" w:rsidP="002421CF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</w:t>
      </w:r>
      <w:r w:rsidR="00FF6E5E" w:rsidRPr="00EC1D89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EC1D89" w:rsidRDefault="00A36610" w:rsidP="002421CF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</w:t>
      </w:r>
      <w:r w:rsidR="00FF6E5E" w:rsidRPr="00EC1D89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51442B29" w14:textId="39CAAA13" w:rsidR="00591F48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lastRenderedPageBreak/>
        <w:t xml:space="preserve">W związku z rozstrzygnięciem zapytania ofertowego, Oferentowi nie przysługują środki odwoławcze. </w:t>
      </w:r>
    </w:p>
    <w:p w14:paraId="2EEB720C" w14:textId="77777777" w:rsidR="00920E94" w:rsidRPr="00920E94" w:rsidRDefault="00920E94" w:rsidP="002421CF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EC1D89" w:rsidRDefault="00FF6E5E" w:rsidP="001F69F5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9E599F4" w14:textId="5896A534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Termin związania ofertą: 30 dni. </w:t>
      </w:r>
    </w:p>
    <w:p w14:paraId="12E8C240" w14:textId="17307055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</w:t>
      </w:r>
      <w:r w:rsidR="001F69F5">
        <w:rPr>
          <w:rFonts w:asciiTheme="minorHAnsi" w:hAnsiTheme="minorHAnsi" w:cstheme="minorHAnsi"/>
        </w:rPr>
        <w:t xml:space="preserve"> </w:t>
      </w:r>
      <w:r w:rsidR="001C1193">
        <w:rPr>
          <w:rFonts w:asciiTheme="minorHAnsi" w:hAnsiTheme="minorHAnsi" w:cstheme="minorHAnsi"/>
        </w:rPr>
        <w:t>20</w:t>
      </w:r>
      <w:r w:rsidR="001F69F5">
        <w:rPr>
          <w:rFonts w:asciiTheme="minorHAnsi" w:hAnsiTheme="minorHAnsi" w:cstheme="minorHAnsi"/>
        </w:rPr>
        <w:t>.0</w:t>
      </w:r>
      <w:r w:rsidR="00472670">
        <w:rPr>
          <w:rFonts w:asciiTheme="minorHAnsi" w:hAnsiTheme="minorHAnsi" w:cstheme="minorHAnsi"/>
        </w:rPr>
        <w:t>4</w:t>
      </w:r>
      <w:r w:rsidR="001F69F5">
        <w:rPr>
          <w:rFonts w:asciiTheme="minorHAnsi" w:hAnsiTheme="minorHAnsi" w:cstheme="minorHAnsi"/>
        </w:rPr>
        <w:t>.2023</w:t>
      </w:r>
      <w:r w:rsidRPr="00EC1D89">
        <w:rPr>
          <w:rFonts w:asciiTheme="minorHAnsi" w:hAnsiTheme="minorHAnsi" w:cstheme="minorHAnsi"/>
        </w:rPr>
        <w:t xml:space="preserve"> do godziny </w:t>
      </w:r>
      <w:r w:rsidR="001F69F5">
        <w:rPr>
          <w:rFonts w:asciiTheme="minorHAnsi" w:hAnsiTheme="minorHAnsi" w:cstheme="minorHAnsi"/>
        </w:rPr>
        <w:t>1</w:t>
      </w:r>
      <w:r w:rsidR="00472670">
        <w:rPr>
          <w:rFonts w:asciiTheme="minorHAnsi" w:hAnsiTheme="minorHAnsi" w:cstheme="minorHAnsi"/>
        </w:rPr>
        <w:t>0</w:t>
      </w:r>
      <w:r w:rsidR="001F69F5">
        <w:rPr>
          <w:rFonts w:asciiTheme="minorHAnsi" w:hAnsiTheme="minorHAnsi" w:cstheme="minorHAnsi"/>
        </w:rPr>
        <w:t>:</w:t>
      </w:r>
      <w:r w:rsidR="00472670">
        <w:rPr>
          <w:rFonts w:asciiTheme="minorHAnsi" w:hAnsiTheme="minorHAnsi" w:cstheme="minorHAnsi"/>
        </w:rPr>
        <w:t>0</w:t>
      </w:r>
      <w:r w:rsidR="001F69F5">
        <w:rPr>
          <w:rFonts w:asciiTheme="minorHAnsi" w:hAnsiTheme="minorHAnsi" w:cstheme="minorHAnsi"/>
        </w:rPr>
        <w:t xml:space="preserve">0. </w:t>
      </w:r>
      <w:r w:rsidRPr="00EC1D89">
        <w:rPr>
          <w:rFonts w:asciiTheme="minorHAnsi" w:hAnsiTheme="minorHAnsi" w:cstheme="minorHAnsi"/>
        </w:rPr>
        <w:t>Liczy się data wpływu do Miejskiego Ośrodka Pomocy Społecznej w Sopocie.  Oferty prosimy składać w</w:t>
      </w:r>
      <w:r w:rsidR="00A36610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zamkniętej kopercie z dopiskiem: </w:t>
      </w:r>
      <w:r w:rsidR="0037464B">
        <w:rPr>
          <w:rStyle w:val="markedcontent"/>
          <w:rFonts w:asciiTheme="minorHAnsi" w:hAnsiTheme="minorHAnsi" w:cstheme="minorHAnsi"/>
        </w:rPr>
        <w:t>ZSiR.271.</w:t>
      </w:r>
      <w:r w:rsidR="001C1193">
        <w:rPr>
          <w:rStyle w:val="markedcontent"/>
          <w:rFonts w:asciiTheme="minorHAnsi" w:hAnsiTheme="minorHAnsi" w:cstheme="minorHAnsi"/>
        </w:rPr>
        <w:t>7</w:t>
      </w:r>
      <w:r w:rsidR="0037464B">
        <w:rPr>
          <w:rStyle w:val="markedcontent"/>
          <w:rFonts w:asciiTheme="minorHAnsi" w:hAnsiTheme="minorHAnsi" w:cstheme="minorHAnsi"/>
        </w:rPr>
        <w:t>.202</w:t>
      </w:r>
      <w:r w:rsidR="0012327D">
        <w:rPr>
          <w:rStyle w:val="markedcontent"/>
          <w:rFonts w:asciiTheme="minorHAnsi" w:hAnsiTheme="minorHAnsi" w:cstheme="minorHAnsi"/>
        </w:rPr>
        <w:t>3</w:t>
      </w:r>
      <w:r w:rsidR="0037464B">
        <w:rPr>
          <w:rStyle w:val="markedcontent"/>
          <w:rFonts w:asciiTheme="minorHAnsi" w:hAnsiTheme="minorHAnsi" w:cstheme="minorHAnsi"/>
        </w:rPr>
        <w:t xml:space="preserve"> </w:t>
      </w:r>
      <w:r w:rsidR="00472670">
        <w:rPr>
          <w:rStyle w:val="markedcontent"/>
          <w:rFonts w:asciiTheme="minorHAnsi" w:hAnsiTheme="minorHAnsi" w:cstheme="minorHAnsi"/>
        </w:rPr>
        <w:t>(</w:t>
      </w:r>
      <w:r w:rsidR="001C1193">
        <w:rPr>
          <w:rStyle w:val="markedcontent"/>
          <w:rFonts w:asciiTheme="minorHAnsi" w:hAnsiTheme="minorHAnsi" w:cstheme="minorHAnsi"/>
        </w:rPr>
        <w:t>3</w:t>
      </w:r>
      <w:r w:rsidR="00472670">
        <w:rPr>
          <w:rStyle w:val="markedcontent"/>
          <w:rFonts w:asciiTheme="minorHAnsi" w:hAnsiTheme="minorHAnsi" w:cstheme="minorHAnsi"/>
        </w:rPr>
        <w:t>/2023/DU)</w:t>
      </w:r>
      <w:r w:rsidR="00167440">
        <w:rPr>
          <w:rStyle w:val="markedcontent"/>
          <w:rFonts w:asciiTheme="minorHAnsi" w:hAnsiTheme="minorHAnsi" w:cstheme="minorHAnsi"/>
        </w:rPr>
        <w:t>.</w:t>
      </w:r>
    </w:p>
    <w:p w14:paraId="0670D776" w14:textId="77777777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złożone po terminie nie będą rozpatrywane.</w:t>
      </w:r>
    </w:p>
    <w:p w14:paraId="71C8CEC4" w14:textId="65AD26C7" w:rsidR="006D71A9" w:rsidRPr="004A44F6" w:rsidRDefault="00D40FA1" w:rsidP="00821B72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4A44F6">
        <w:rPr>
          <w:rFonts w:asciiTheme="minorHAnsi" w:hAnsiTheme="minorHAnsi" w:cstheme="minorHAnsi"/>
        </w:rPr>
        <w:t xml:space="preserve">Otwarcie ofert nastąpi w siedzibie Zamawiającego w dniu </w:t>
      </w:r>
      <w:r w:rsidR="001C1193">
        <w:rPr>
          <w:rFonts w:asciiTheme="minorHAnsi" w:hAnsiTheme="minorHAnsi" w:cstheme="minorHAnsi"/>
        </w:rPr>
        <w:t>20</w:t>
      </w:r>
      <w:r w:rsidR="001F69F5">
        <w:rPr>
          <w:rFonts w:asciiTheme="minorHAnsi" w:hAnsiTheme="minorHAnsi" w:cstheme="minorHAnsi"/>
        </w:rPr>
        <w:t>.0</w:t>
      </w:r>
      <w:r w:rsidR="00472670">
        <w:rPr>
          <w:rFonts w:asciiTheme="minorHAnsi" w:hAnsiTheme="minorHAnsi" w:cstheme="minorHAnsi"/>
        </w:rPr>
        <w:t>4</w:t>
      </w:r>
      <w:r w:rsidR="001F69F5">
        <w:rPr>
          <w:rFonts w:asciiTheme="minorHAnsi" w:hAnsiTheme="minorHAnsi" w:cstheme="minorHAnsi"/>
        </w:rPr>
        <w:t xml:space="preserve">.2023 o godzinie </w:t>
      </w:r>
      <w:r w:rsidR="00472670">
        <w:rPr>
          <w:rFonts w:asciiTheme="minorHAnsi" w:hAnsiTheme="minorHAnsi" w:cstheme="minorHAnsi"/>
        </w:rPr>
        <w:t>11</w:t>
      </w:r>
      <w:r w:rsidR="001F69F5">
        <w:rPr>
          <w:rFonts w:asciiTheme="minorHAnsi" w:hAnsiTheme="minorHAnsi" w:cstheme="minorHAnsi"/>
        </w:rPr>
        <w:t>:00, w pokoju 0-7.</w:t>
      </w:r>
    </w:p>
    <w:p w14:paraId="6CE029DC" w14:textId="6EB2C9B7" w:rsidR="00373984" w:rsidRDefault="00373984" w:rsidP="002421CF"/>
    <w:p w14:paraId="731B541A" w14:textId="77777777" w:rsidR="00757408" w:rsidRPr="00373984" w:rsidRDefault="00757408" w:rsidP="002421CF"/>
    <w:p w14:paraId="4FD2DDEE" w14:textId="1E326AAB" w:rsidR="006D71A9" w:rsidRPr="00EC1D89" w:rsidRDefault="006D71A9" w:rsidP="001F69F5">
      <w:pPr>
        <w:pStyle w:val="Nagwek1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EC1D89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EC1D89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3AD0CA51" w14:textId="49510C6A" w:rsidR="006D71A9" w:rsidRPr="00EC1D89" w:rsidRDefault="006D71A9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EC1D89">
        <w:rPr>
          <w:rFonts w:asciiTheme="minorHAnsi" w:hAnsiTheme="minorHAnsi" w:cstheme="minorHAnsi"/>
        </w:rPr>
        <w:t>.</w:t>
      </w:r>
    </w:p>
    <w:p w14:paraId="4DCE19BF" w14:textId="76BE9AF6" w:rsidR="00590E1D" w:rsidRPr="00EC1D89" w:rsidRDefault="00590E1D" w:rsidP="002421CF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Pr="00EC1D89" w:rsidRDefault="00590E1D" w:rsidP="001F69F5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28085233" w14:textId="77777777" w:rsidR="006E0FF6" w:rsidRPr="00EC1D89" w:rsidRDefault="006E0FF6" w:rsidP="002421CF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dyrektywy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95/46/WE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(ogólne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rozporządzenie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ochronie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danych)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(Dz.</w:t>
      </w:r>
      <w:r w:rsidRPr="00EC1D89">
        <w:rPr>
          <w:rFonts w:asciiTheme="minorHAnsi" w:eastAsia="Arial" w:hAnsiTheme="minorHAnsi" w:cstheme="minorHAnsi"/>
          <w:spacing w:val="-12"/>
        </w:rPr>
        <w:t xml:space="preserve"> </w:t>
      </w:r>
      <w:r w:rsidRPr="00EC1D89">
        <w:rPr>
          <w:rFonts w:asciiTheme="minorHAnsi" w:eastAsia="Arial" w:hAnsiTheme="minorHAnsi" w:cstheme="minorHAnsi"/>
        </w:rPr>
        <w:t>Urz.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UE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L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119 z 04.05.2016, str. 1), dalej RODO, informuję,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Administratorem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7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6"/>
        </w:rPr>
        <w:t xml:space="preserve"> </w:t>
      </w:r>
      <w:r w:rsidRPr="00EC1D89">
        <w:rPr>
          <w:rFonts w:asciiTheme="minorHAnsi" w:eastAsia="Arial" w:hAnsiTheme="minorHAnsi" w:cstheme="minorHAnsi"/>
        </w:rPr>
        <w:t>jest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EC1D89">
        <w:rPr>
          <w:rFonts w:asciiTheme="minorHAnsi" w:eastAsia="Arial" w:hAnsiTheme="minorHAnsi" w:cstheme="minorHAnsi"/>
        </w:rPr>
        <w:br/>
        <w:t xml:space="preserve">e - </w:t>
      </w:r>
      <w:r w:rsidRPr="002C637F">
        <w:rPr>
          <w:rFonts w:asciiTheme="minorHAnsi" w:eastAsia="Arial" w:hAnsiTheme="minorHAnsi" w:cstheme="minorHAnsi"/>
        </w:rPr>
        <w:t xml:space="preserve">mailowy </w:t>
      </w:r>
      <w:hyperlink r:id="rId8" w:history="1">
        <w:r w:rsidRPr="002C637F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2C637F">
        <w:rPr>
          <w:rFonts w:asciiTheme="minorHAnsi" w:eastAsia="Arial" w:hAnsiTheme="minorHAnsi" w:cstheme="minorHAnsi"/>
        </w:rPr>
        <w:t>, tel</w:t>
      </w:r>
      <w:r w:rsidRPr="00EC1D89">
        <w:rPr>
          <w:rFonts w:asciiTheme="minorHAnsi" w:eastAsia="Arial" w:hAnsiTheme="minorHAnsi" w:cstheme="minorHAnsi"/>
        </w:rPr>
        <w:t>. 58 5511710 dalej zwany MOPS;</w:t>
      </w:r>
    </w:p>
    <w:p w14:paraId="3AC0CD70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EC1D89">
        <w:rPr>
          <w:rFonts w:asciiTheme="minorHAnsi" w:eastAsia="Arial" w:hAnsiTheme="minorHAnsi" w:cstheme="minorHAnsi"/>
          <w:u w:color="000000"/>
        </w:rPr>
        <w:t>iod@mopssopot.pl</w:t>
      </w:r>
      <w:r w:rsidRPr="00EC1D89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EC1D89" w:rsidRDefault="006E0FF6" w:rsidP="002421CF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lastRenderedPageBreak/>
        <w:t>ustawa z dnia 23 kwietnia 1964 r. Kodeks cywilny,</w:t>
      </w:r>
    </w:p>
    <w:p w14:paraId="3FB28DF1" w14:textId="77777777" w:rsidR="006E0FF6" w:rsidRPr="00EC1D89" w:rsidRDefault="006E0FF6" w:rsidP="002421CF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Odbiorcami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5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osoby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lub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EC1D89" w:rsidRDefault="006E0FF6" w:rsidP="002421CF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32036FBA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48E207D7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odniesieniu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do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decyzje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nie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podejmowane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sposób zautomatyzowany, stosowanie do art. 22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106659A9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2E7F7B5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FBB1C1A" w14:textId="77777777" w:rsidR="00E34F08" w:rsidRPr="002421CF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B8A1133" w14:textId="77777777" w:rsidR="00035C22" w:rsidRPr="00035C22" w:rsidRDefault="00035C22" w:rsidP="00035C22">
      <w:pPr>
        <w:jc w:val="center"/>
        <w:rPr>
          <w:rFonts w:asciiTheme="minorHAnsi" w:hAnsiTheme="minorHAnsi" w:cstheme="minorHAnsi"/>
        </w:rPr>
      </w:pPr>
    </w:p>
    <w:p w14:paraId="3AC2AD17" w14:textId="77777777" w:rsidR="00035C22" w:rsidRPr="00035C22" w:rsidRDefault="00035C22" w:rsidP="00035C22">
      <w:pPr>
        <w:jc w:val="center"/>
        <w:rPr>
          <w:rFonts w:asciiTheme="minorHAnsi" w:eastAsia="Calibri" w:hAnsiTheme="minorHAnsi" w:cstheme="minorHAnsi"/>
        </w:rPr>
      </w:pPr>
      <w:r w:rsidRPr="00035C22">
        <w:rPr>
          <w:rFonts w:asciiTheme="minorHAnsi" w:eastAsia="Calibri" w:hAnsiTheme="minorHAnsi" w:cstheme="minorHAnsi"/>
        </w:rPr>
        <w:t>DYREKTOR</w:t>
      </w:r>
    </w:p>
    <w:p w14:paraId="597723D8" w14:textId="77777777" w:rsidR="00035C22" w:rsidRPr="00035C22" w:rsidRDefault="00035C22" w:rsidP="00035C22">
      <w:pPr>
        <w:jc w:val="center"/>
        <w:rPr>
          <w:rFonts w:asciiTheme="minorHAnsi" w:eastAsia="Calibri" w:hAnsiTheme="minorHAnsi" w:cstheme="minorHAnsi"/>
        </w:rPr>
      </w:pPr>
      <w:r w:rsidRPr="00035C22">
        <w:rPr>
          <w:rFonts w:asciiTheme="minorHAnsi" w:eastAsia="Calibri" w:hAnsiTheme="minorHAnsi" w:cstheme="minorHAnsi"/>
        </w:rPr>
        <w:t>Miejskiego Ośrodka Pomocy Społecznej w Sopocie</w:t>
      </w:r>
    </w:p>
    <w:p w14:paraId="4AA7032A" w14:textId="77777777" w:rsidR="00035C22" w:rsidRPr="00035C22" w:rsidRDefault="00035C22" w:rsidP="00035C22">
      <w:pPr>
        <w:jc w:val="center"/>
        <w:rPr>
          <w:rFonts w:asciiTheme="minorHAnsi" w:eastAsia="Calibri" w:hAnsiTheme="minorHAnsi" w:cstheme="minorHAnsi"/>
        </w:rPr>
      </w:pPr>
      <w:r w:rsidRPr="00035C22">
        <w:rPr>
          <w:rFonts w:asciiTheme="minorHAnsi" w:eastAsia="Calibri" w:hAnsiTheme="minorHAnsi" w:cstheme="minorHAnsi"/>
        </w:rPr>
        <w:t>/-/ Andrzej Czekaj</w:t>
      </w:r>
    </w:p>
    <w:p w14:paraId="23FC12A4" w14:textId="35EF3FAB" w:rsidR="002421CF" w:rsidRDefault="002421CF" w:rsidP="002421CF">
      <w:pPr>
        <w:spacing w:after="160" w:line="360" w:lineRule="auto"/>
        <w:rPr>
          <w:rFonts w:asciiTheme="minorHAnsi" w:hAnsiTheme="minorHAnsi" w:cstheme="minorHAnsi"/>
        </w:rPr>
      </w:pPr>
    </w:p>
    <w:p w14:paraId="366A620E" w14:textId="2A40923F" w:rsidR="00C2568E" w:rsidRDefault="00C2568E" w:rsidP="002421CF">
      <w:pPr>
        <w:spacing w:after="160" w:line="360" w:lineRule="auto"/>
        <w:rPr>
          <w:rFonts w:asciiTheme="minorHAnsi" w:hAnsiTheme="minorHAnsi" w:cstheme="minorHAnsi"/>
        </w:rPr>
      </w:pPr>
    </w:p>
    <w:p w14:paraId="0A374897" w14:textId="05E88A32" w:rsidR="00C2568E" w:rsidRDefault="00C2568E" w:rsidP="002421CF">
      <w:pPr>
        <w:spacing w:after="160" w:line="360" w:lineRule="auto"/>
        <w:rPr>
          <w:rFonts w:asciiTheme="minorHAnsi" w:hAnsiTheme="minorHAnsi" w:cstheme="minorHAnsi"/>
        </w:rPr>
      </w:pPr>
    </w:p>
    <w:p w14:paraId="450A62A0" w14:textId="11000375" w:rsidR="00C2568E" w:rsidRDefault="00C2568E" w:rsidP="002421CF">
      <w:pPr>
        <w:spacing w:after="160" w:line="360" w:lineRule="auto"/>
        <w:rPr>
          <w:rFonts w:asciiTheme="minorHAnsi" w:hAnsiTheme="minorHAnsi" w:cstheme="minorHAnsi"/>
        </w:rPr>
      </w:pPr>
    </w:p>
    <w:p w14:paraId="48916B8E" w14:textId="77777777" w:rsidR="00C2568E" w:rsidRPr="00ED4E16" w:rsidRDefault="00C2568E" w:rsidP="002421CF">
      <w:pPr>
        <w:spacing w:after="160"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4AEAF16" w14:textId="77777777" w:rsidR="00C2568E" w:rsidRDefault="00C2568E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18F19638" w14:textId="03633F27" w:rsidR="00FC35ED" w:rsidRPr="00D80CEA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Załącznik nr 1</w:t>
      </w:r>
    </w:p>
    <w:p w14:paraId="071CA077" w14:textId="64F17DCE" w:rsidR="00FC35ED" w:rsidRPr="00D80CEA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="008823CD"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="0037464B"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7</w:t>
      </w:r>
      <w:r w:rsidR="00472670">
        <w:rPr>
          <w:rStyle w:val="markedcontent"/>
          <w:rFonts w:asciiTheme="minorHAnsi" w:hAnsiTheme="minorHAnsi" w:cstheme="minorHAnsi"/>
          <w:sz w:val="20"/>
          <w:szCs w:val="20"/>
        </w:rPr>
        <w:t>.</w:t>
      </w:r>
      <w:r w:rsidR="0037464B" w:rsidRPr="0037464B">
        <w:rPr>
          <w:rStyle w:val="markedcontent"/>
          <w:rFonts w:asciiTheme="minorHAnsi" w:hAnsiTheme="minorHAnsi" w:cstheme="minorHAnsi"/>
          <w:sz w:val="20"/>
          <w:szCs w:val="20"/>
        </w:rPr>
        <w:t>202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="0037464B" w:rsidRPr="0037464B">
        <w:rPr>
          <w:rStyle w:val="markedcontent"/>
          <w:rFonts w:asciiTheme="minorHAnsi" w:hAnsiTheme="minorHAnsi" w:cstheme="minorHAnsi"/>
          <w:sz w:val="20"/>
          <w:szCs w:val="20"/>
        </w:rPr>
        <w:t xml:space="preserve"> (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="0037464B"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70449898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29EF53C" w14:textId="6A3D8FC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56C1569A" w14:textId="4CB17809" w:rsidR="008823CD" w:rsidRPr="00EC1D89" w:rsidRDefault="008823C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463B24A9" w14:textId="77777777" w:rsidR="00591F48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6F6C7369" w14:textId="7B249A2A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E94672D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0E46EFB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5266BBBC" w14:textId="27248F6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Nazwa firmy/Imię i nazwisko: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Adres siedziby/adres zamieszkania: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</w:t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2A362FC7" w14:textId="0EA455B6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FORMULARZ OFERTOWY</w:t>
      </w:r>
    </w:p>
    <w:p w14:paraId="5178DF03" w14:textId="7777777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75A7E0BC" w14:textId="77777777" w:rsidR="004D0D08" w:rsidRPr="00E56979" w:rsidRDefault="00B72D75" w:rsidP="004D0D08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Odpowiadając</w:t>
      </w:r>
      <w:r w:rsidR="00FC35ED" w:rsidRPr="00EC1D89">
        <w:rPr>
          <w:rFonts w:asciiTheme="minorHAnsi" w:hAnsiTheme="minorHAnsi" w:cstheme="minorHAnsi"/>
        </w:rPr>
        <w:t xml:space="preserve"> na zapytanie ofertowe dotyczące realizacji zamówienia publicznego pn. </w:t>
      </w:r>
      <w:r w:rsidR="004D0D08" w:rsidRPr="00E56979">
        <w:rPr>
          <w:rFonts w:asciiTheme="minorHAnsi" w:hAnsiTheme="minorHAnsi" w:cstheme="minorHAnsi"/>
        </w:rPr>
        <w:t>„Szkolenie dla opiekunów osób zależnych z zakresu pielęgnacji i opieki nad osobami niesamodzielnym</w:t>
      </w:r>
      <w:r w:rsidR="004D0D08">
        <w:rPr>
          <w:rFonts w:asciiTheme="minorHAnsi" w:hAnsiTheme="minorHAnsi" w:cstheme="minorHAnsi"/>
        </w:rPr>
        <w:t>i w ramach projektu „Sopot – Dostępne Usługi (etap 2)</w:t>
      </w:r>
      <w:r w:rsidR="004D0D08" w:rsidRPr="00E56979">
        <w:rPr>
          <w:rFonts w:asciiTheme="minorHAnsi" w:hAnsiTheme="minorHAnsi" w:cstheme="minorHAnsi"/>
        </w:rPr>
        <w:t>”</w:t>
      </w:r>
    </w:p>
    <w:p w14:paraId="5DCCA3BA" w14:textId="224BB625" w:rsidR="00FC35ED" w:rsidRDefault="00FC35ED" w:rsidP="004D0D08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4D976C5A" w14:textId="45249A67" w:rsidR="00FF0994" w:rsidRDefault="00FF0994" w:rsidP="004D0D0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6238"/>
        <w:gridCol w:w="2126"/>
        <w:gridCol w:w="2268"/>
      </w:tblGrid>
      <w:tr w:rsidR="00FF0994" w14:paraId="4FE3AB03" w14:textId="77777777" w:rsidTr="003B2801">
        <w:tc>
          <w:tcPr>
            <w:tcW w:w="6238" w:type="dxa"/>
          </w:tcPr>
          <w:p w14:paraId="5BD32DF5" w14:textId="77777777" w:rsidR="00FF0994" w:rsidRPr="00746B53" w:rsidRDefault="00FF0994" w:rsidP="003B2801">
            <w:pPr>
              <w:spacing w:line="276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Usługa</w:t>
            </w:r>
          </w:p>
        </w:tc>
        <w:tc>
          <w:tcPr>
            <w:tcW w:w="2126" w:type="dxa"/>
          </w:tcPr>
          <w:p w14:paraId="4F970591" w14:textId="77777777" w:rsidR="00FF0994" w:rsidRPr="00746B53" w:rsidRDefault="00FF0994" w:rsidP="003B2801">
            <w:pPr>
              <w:spacing w:line="276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Cena</w:t>
            </w:r>
            <w:r>
              <w:rPr>
                <w:rFonts w:asciiTheme="minorHAnsi" w:hAnsiTheme="minorHAnsi" w:cstheme="minorHAnsi"/>
                <w:iCs/>
              </w:rPr>
              <w:t xml:space="preserve"> jednostkowa</w:t>
            </w:r>
          </w:p>
        </w:tc>
        <w:tc>
          <w:tcPr>
            <w:tcW w:w="2268" w:type="dxa"/>
          </w:tcPr>
          <w:p w14:paraId="6FBD654A" w14:textId="77777777" w:rsidR="00FF0994" w:rsidRPr="00746B53" w:rsidRDefault="00FF0994" w:rsidP="003B2801">
            <w:pPr>
              <w:spacing w:line="276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Cena łącznie</w:t>
            </w:r>
          </w:p>
        </w:tc>
      </w:tr>
      <w:tr w:rsidR="00FF0994" w14:paraId="14172770" w14:textId="77777777" w:rsidTr="003B2801">
        <w:tc>
          <w:tcPr>
            <w:tcW w:w="6238" w:type="dxa"/>
          </w:tcPr>
          <w:p w14:paraId="6C2477EA" w14:textId="77777777" w:rsidR="00FF0994" w:rsidRPr="00746B53" w:rsidRDefault="00FF0994" w:rsidP="003B2801">
            <w:pPr>
              <w:spacing w:line="276" w:lineRule="auto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Trener – cena za godzinę świadczenia usługi szkoleniowej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>
              <w:rPr>
                <w:rFonts w:asciiTheme="minorHAnsi" w:hAnsiTheme="minorHAnsi" w:cstheme="minorHAnsi"/>
                <w:iCs/>
              </w:rPr>
              <w:br/>
            </w:r>
            <w:r w:rsidRPr="00746B53">
              <w:rPr>
                <w:rFonts w:asciiTheme="minorHAnsi" w:hAnsiTheme="minorHAnsi" w:cstheme="minorHAnsi"/>
                <w:iCs/>
              </w:rPr>
              <w:t>(łącznie: 210 godzin x cena</w:t>
            </w:r>
            <w:r>
              <w:rPr>
                <w:rFonts w:asciiTheme="minorHAnsi" w:hAnsiTheme="minorHAnsi" w:cstheme="minorHAnsi"/>
                <w:iCs/>
              </w:rPr>
              <w:t xml:space="preserve"> jednostkowa</w:t>
            </w:r>
            <w:r w:rsidRPr="00746B53">
              <w:rPr>
                <w:rFonts w:asciiTheme="minorHAnsi" w:hAnsiTheme="minorHAnsi" w:cstheme="minorHAnsi"/>
                <w:iCs/>
              </w:rPr>
              <w:t>)</w:t>
            </w:r>
          </w:p>
        </w:tc>
        <w:tc>
          <w:tcPr>
            <w:tcW w:w="2126" w:type="dxa"/>
          </w:tcPr>
          <w:p w14:paraId="4E194671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68" w:type="dxa"/>
          </w:tcPr>
          <w:p w14:paraId="3AB02F66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</w:tr>
      <w:tr w:rsidR="00FF0994" w14:paraId="05D41371" w14:textId="77777777" w:rsidTr="003B2801">
        <w:tc>
          <w:tcPr>
            <w:tcW w:w="6238" w:type="dxa"/>
          </w:tcPr>
          <w:p w14:paraId="57509CD2" w14:textId="77777777" w:rsidR="00FF0994" w:rsidRPr="00746B53" w:rsidRDefault="00FF0994" w:rsidP="003B2801">
            <w:pPr>
              <w:spacing w:line="276" w:lineRule="auto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 xml:space="preserve">Sala szkoleniowa – cena za godzinę wynajmu </w:t>
            </w:r>
            <w:r>
              <w:rPr>
                <w:rFonts w:asciiTheme="minorHAnsi" w:hAnsiTheme="minorHAnsi" w:cstheme="minorHAnsi"/>
                <w:iCs/>
              </w:rPr>
              <w:t>sa</w:t>
            </w:r>
            <w:r w:rsidRPr="00746B53">
              <w:rPr>
                <w:rFonts w:asciiTheme="minorHAnsi" w:hAnsiTheme="minorHAnsi" w:cstheme="minorHAnsi"/>
                <w:iCs/>
              </w:rPr>
              <w:t>li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>
              <w:rPr>
                <w:rFonts w:asciiTheme="minorHAnsi" w:hAnsiTheme="minorHAnsi" w:cstheme="minorHAnsi"/>
                <w:iCs/>
              </w:rPr>
              <w:br/>
              <w:t>(łącznie: 210 godzin x cena jednostkowa)</w:t>
            </w:r>
          </w:p>
        </w:tc>
        <w:tc>
          <w:tcPr>
            <w:tcW w:w="2126" w:type="dxa"/>
          </w:tcPr>
          <w:p w14:paraId="4A9D19C7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68" w:type="dxa"/>
          </w:tcPr>
          <w:p w14:paraId="07F2B9F1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</w:tr>
      <w:tr w:rsidR="00FF0994" w14:paraId="3FB0A277" w14:textId="77777777" w:rsidTr="003B2801">
        <w:tc>
          <w:tcPr>
            <w:tcW w:w="6238" w:type="dxa"/>
          </w:tcPr>
          <w:p w14:paraId="33FA9511" w14:textId="77777777" w:rsidR="00FF0994" w:rsidRPr="00746B53" w:rsidRDefault="00FF0994" w:rsidP="003B2801">
            <w:pPr>
              <w:spacing w:line="276" w:lineRule="auto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Catering – cena za osobodzień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>
              <w:rPr>
                <w:rFonts w:asciiTheme="minorHAnsi" w:hAnsiTheme="minorHAnsi" w:cstheme="minorHAnsi"/>
                <w:iCs/>
              </w:rPr>
              <w:br/>
              <w:t>(łącznie: 10 dni x 18 osób x cena jednostkowa)</w:t>
            </w:r>
          </w:p>
        </w:tc>
        <w:tc>
          <w:tcPr>
            <w:tcW w:w="2126" w:type="dxa"/>
          </w:tcPr>
          <w:p w14:paraId="2F357DCD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68" w:type="dxa"/>
          </w:tcPr>
          <w:p w14:paraId="3227E609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</w:tr>
    </w:tbl>
    <w:p w14:paraId="5F4C4747" w14:textId="77777777" w:rsidR="00FF0994" w:rsidRDefault="00FF0994" w:rsidP="00FF0994">
      <w:p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</w:p>
    <w:p w14:paraId="1114C3B4" w14:textId="28CA8BCA" w:rsidR="007956A1" w:rsidRPr="00FF0994" w:rsidRDefault="00F84C9B" w:rsidP="00FF0994">
      <w:pPr>
        <w:pStyle w:val="Akapitzlist"/>
        <w:numPr>
          <w:ilvl w:val="0"/>
          <w:numId w:val="17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  <w:r w:rsidRPr="00FF0994">
        <w:rPr>
          <w:rFonts w:asciiTheme="minorHAnsi" w:hAnsiTheme="minorHAnsi" w:cstheme="minorHAnsi"/>
          <w:color w:val="000000" w:themeColor="text1"/>
        </w:rPr>
        <w:t xml:space="preserve">Cena brutto za wykonanie </w:t>
      </w:r>
      <w:r w:rsidR="007956A1" w:rsidRPr="00FF0994">
        <w:rPr>
          <w:rFonts w:asciiTheme="minorHAnsi" w:hAnsiTheme="minorHAnsi" w:cstheme="minorHAnsi"/>
          <w:color w:val="000000" w:themeColor="text1"/>
        </w:rPr>
        <w:t xml:space="preserve">całej </w:t>
      </w:r>
      <w:r w:rsidRPr="00FF0994">
        <w:rPr>
          <w:rFonts w:asciiTheme="minorHAnsi" w:hAnsiTheme="minorHAnsi" w:cstheme="minorHAnsi"/>
          <w:color w:val="000000" w:themeColor="text1"/>
        </w:rPr>
        <w:t>usługi łącznie w PLN …………………………………</w:t>
      </w:r>
      <w:r w:rsidR="001644D6">
        <w:rPr>
          <w:rFonts w:asciiTheme="minorHAnsi" w:hAnsiTheme="minorHAnsi" w:cstheme="minorHAnsi"/>
          <w:color w:val="000000" w:themeColor="text1"/>
        </w:rPr>
        <w:t xml:space="preserve"> .</w:t>
      </w:r>
    </w:p>
    <w:p w14:paraId="3B2BF29E" w14:textId="243C4B2D" w:rsidR="00167440" w:rsidRPr="00FF0994" w:rsidRDefault="00FF0994" w:rsidP="00FF0994">
      <w:pPr>
        <w:pStyle w:val="Akapitzlist"/>
        <w:numPr>
          <w:ilvl w:val="0"/>
          <w:numId w:val="17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Cena brutto za jeden dzień szkolenia w PLN ……………………………..</w:t>
      </w:r>
      <w:r w:rsidR="001644D6">
        <w:rPr>
          <w:rFonts w:asciiTheme="minorHAnsi" w:hAnsiTheme="minorHAnsi" w:cstheme="minorHAnsi"/>
          <w:color w:val="000000" w:themeColor="text1"/>
        </w:rPr>
        <w:t xml:space="preserve"> .</w:t>
      </w:r>
    </w:p>
    <w:p w14:paraId="1B082876" w14:textId="381CBC37" w:rsidR="00472670" w:rsidRPr="002C45F8" w:rsidRDefault="00472670" w:rsidP="00FF0994">
      <w:pPr>
        <w:pStyle w:val="Akapitzlist"/>
        <w:numPr>
          <w:ilvl w:val="0"/>
          <w:numId w:val="17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Usługa wykonywana będzie ………………………………………. (proszę wskazać miejsce)</w:t>
      </w:r>
      <w:r w:rsidR="001644D6">
        <w:rPr>
          <w:rFonts w:asciiTheme="minorHAnsi" w:hAnsiTheme="minorHAnsi" w:cstheme="minorHAnsi"/>
          <w:color w:val="000000" w:themeColor="text1"/>
        </w:rPr>
        <w:t>.</w:t>
      </w:r>
    </w:p>
    <w:p w14:paraId="18D65121" w14:textId="007FCAE1" w:rsidR="007956A1" w:rsidRPr="007956A1" w:rsidRDefault="007956A1" w:rsidP="007956A1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0C323324" w14:textId="3620F3D8" w:rsidR="00BA1F83" w:rsidRDefault="00BA1F83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937781E" w14:textId="5007D7C9" w:rsidR="00FF0994" w:rsidRDefault="00FF099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39F19822" w14:textId="77777777" w:rsidR="00FF0994" w:rsidRPr="00EC1D89" w:rsidRDefault="00FF099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C7FC7D9" w14:textId="409E227B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iCs/>
          <w:lang w:val="en-US"/>
        </w:rPr>
      </w:pPr>
      <w:r w:rsidRPr="00EC1D89">
        <w:rPr>
          <w:rFonts w:asciiTheme="minorHAnsi" w:hAnsiTheme="minorHAnsi" w:cstheme="minorHAnsi"/>
          <w:iCs/>
          <w:lang w:val="en-US"/>
        </w:rPr>
        <w:t>Oświadcza</w:t>
      </w:r>
      <w:r w:rsidR="008823CD" w:rsidRPr="00EC1D89">
        <w:rPr>
          <w:rFonts w:asciiTheme="minorHAnsi" w:hAnsiTheme="minorHAnsi" w:cstheme="minorHAnsi"/>
          <w:iCs/>
          <w:lang w:val="en-US"/>
        </w:rPr>
        <w:t>m</w:t>
      </w:r>
      <w:r w:rsidRPr="00EC1D89">
        <w:rPr>
          <w:rFonts w:asciiTheme="minorHAnsi" w:hAnsiTheme="minorHAnsi" w:cstheme="minorHAnsi"/>
          <w:iCs/>
          <w:lang w:val="en-US"/>
        </w:rPr>
        <w:t>, że:</w:t>
      </w:r>
    </w:p>
    <w:p w14:paraId="0D9DAE24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  <w:iCs/>
        </w:rPr>
      </w:pPr>
    </w:p>
    <w:p w14:paraId="4D20963A" w14:textId="2FC8007A" w:rsidR="008823CD" w:rsidRPr="00472670" w:rsidRDefault="008823CD" w:rsidP="00472670">
      <w:pPr>
        <w:pStyle w:val="Akapitzlist"/>
        <w:numPr>
          <w:ilvl w:val="0"/>
          <w:numId w:val="12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472670" w:rsidRPr="00472670">
        <w:rPr>
          <w:rStyle w:val="markedcontent"/>
          <w:rFonts w:asciiTheme="minorHAnsi" w:hAnsiTheme="minorHAnsi" w:cstheme="minorHAnsi"/>
        </w:rPr>
        <w:t>ZSiR.271.</w:t>
      </w:r>
      <w:r w:rsidR="001C1193">
        <w:rPr>
          <w:rStyle w:val="markedcontent"/>
          <w:rFonts w:asciiTheme="minorHAnsi" w:hAnsiTheme="minorHAnsi" w:cstheme="minorHAnsi"/>
        </w:rPr>
        <w:t>7</w:t>
      </w:r>
      <w:r w:rsidR="00472670" w:rsidRPr="00472670">
        <w:rPr>
          <w:rStyle w:val="markedcontent"/>
          <w:rFonts w:asciiTheme="minorHAnsi" w:hAnsiTheme="minorHAnsi" w:cstheme="minorHAnsi"/>
        </w:rPr>
        <w:t>.2022 (</w:t>
      </w:r>
      <w:r w:rsidR="001C1193">
        <w:rPr>
          <w:rStyle w:val="markedcontent"/>
          <w:rFonts w:asciiTheme="minorHAnsi" w:hAnsiTheme="minorHAnsi" w:cstheme="minorHAnsi"/>
        </w:rPr>
        <w:t>3</w:t>
      </w:r>
      <w:r w:rsidR="00472670" w:rsidRPr="00472670">
        <w:rPr>
          <w:rStyle w:val="markedcontent"/>
          <w:rFonts w:asciiTheme="minorHAnsi" w:hAnsiTheme="minorHAnsi" w:cstheme="minorHAnsi"/>
        </w:rPr>
        <w:t>/2023/DU)</w:t>
      </w:r>
      <w:r w:rsidR="00167440">
        <w:rPr>
          <w:rStyle w:val="markedcontent"/>
          <w:rFonts w:asciiTheme="minorHAnsi" w:hAnsiTheme="minorHAnsi" w:cstheme="minorHAnsi"/>
        </w:rPr>
        <w:t>;</w:t>
      </w:r>
    </w:p>
    <w:p w14:paraId="762FFCB1" w14:textId="77777777" w:rsidR="008823CD" w:rsidRP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348085A2" w14:textId="77777777" w:rsid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472670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0BBE2EFB" w:rsidR="008823CD" w:rsidRP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 xml:space="preserve">akceptuję wszystkie zapisy zapytania ofertowego </w:t>
      </w:r>
      <w:r w:rsidR="00472670" w:rsidRPr="00472670">
        <w:rPr>
          <w:rStyle w:val="markedcontent"/>
          <w:rFonts w:asciiTheme="minorHAnsi" w:hAnsiTheme="minorHAnsi" w:cstheme="minorHAnsi"/>
        </w:rPr>
        <w:t>ZSiR.271.</w:t>
      </w:r>
      <w:r w:rsidR="001C1193">
        <w:rPr>
          <w:rStyle w:val="markedcontent"/>
          <w:rFonts w:asciiTheme="minorHAnsi" w:hAnsiTheme="minorHAnsi" w:cstheme="minorHAnsi"/>
        </w:rPr>
        <w:t>7</w:t>
      </w:r>
      <w:r w:rsidR="00472670" w:rsidRPr="00472670">
        <w:rPr>
          <w:rStyle w:val="markedcontent"/>
          <w:rFonts w:asciiTheme="minorHAnsi" w:hAnsiTheme="minorHAnsi" w:cstheme="minorHAnsi"/>
        </w:rPr>
        <w:t>.2022 (</w:t>
      </w:r>
      <w:r w:rsidR="001C1193">
        <w:rPr>
          <w:rStyle w:val="markedcontent"/>
          <w:rFonts w:asciiTheme="minorHAnsi" w:hAnsiTheme="minorHAnsi" w:cstheme="minorHAnsi"/>
        </w:rPr>
        <w:t>3</w:t>
      </w:r>
      <w:r w:rsidR="00472670" w:rsidRPr="00472670">
        <w:rPr>
          <w:rStyle w:val="markedcontent"/>
          <w:rFonts w:asciiTheme="minorHAnsi" w:hAnsiTheme="minorHAnsi" w:cstheme="minorHAnsi"/>
        </w:rPr>
        <w:t>/2023/DU)</w:t>
      </w:r>
      <w:r w:rsidR="00472670">
        <w:rPr>
          <w:rFonts w:asciiTheme="minorHAnsi" w:hAnsiTheme="minorHAnsi" w:cstheme="minorHAnsi"/>
          <w:iCs/>
        </w:rPr>
        <w:t xml:space="preserve"> </w:t>
      </w:r>
      <w:r w:rsidRPr="00472670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0D54BB85" w:rsidR="008A7A08" w:rsidRP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06AA8CFA" w14:textId="77777777" w:rsidR="00E52097" w:rsidRPr="00EC1D89" w:rsidRDefault="00E52097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44A5B472" w14:textId="77777777" w:rsidR="008A7A08" w:rsidRPr="00EC1D89" w:rsidRDefault="008A7A08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3489D931" w:rsidR="008A7A08" w:rsidRPr="00EC1D89" w:rsidRDefault="00FC35ED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……………………...… dn. _ _._ _.202</w:t>
      </w:r>
      <w:r w:rsidR="004A44F6">
        <w:rPr>
          <w:rFonts w:asciiTheme="minorHAnsi" w:hAnsiTheme="minorHAnsi" w:cstheme="minorHAnsi"/>
          <w:iCs/>
        </w:rPr>
        <w:t>3</w:t>
      </w:r>
      <w:r w:rsidRPr="00EC1D89">
        <w:rPr>
          <w:rFonts w:asciiTheme="minorHAnsi" w:hAnsiTheme="minorHAnsi" w:cstheme="minorHAnsi"/>
          <w:iCs/>
        </w:rPr>
        <w:t xml:space="preserve"> r.           </w:t>
      </w:r>
    </w:p>
    <w:p w14:paraId="56B9D420" w14:textId="78C688F4" w:rsidR="00FC35ED" w:rsidRPr="00E52097" w:rsidRDefault="008A7A08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  <w:sz w:val="20"/>
          <w:szCs w:val="20"/>
        </w:rPr>
      </w:pPr>
      <w:r w:rsidRPr="00EC1D89">
        <w:rPr>
          <w:rFonts w:asciiTheme="minorHAnsi" w:hAnsiTheme="minorHAnsi" w:cstheme="minorHAnsi"/>
          <w:iCs/>
        </w:rPr>
        <w:t xml:space="preserve">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>Miejscowoś</w:t>
      </w:r>
      <w:r w:rsidRPr="00E52097">
        <w:rPr>
          <w:rFonts w:asciiTheme="minorHAnsi" w:hAnsiTheme="minorHAnsi" w:cstheme="minorHAnsi"/>
          <w:iCs/>
          <w:sz w:val="20"/>
          <w:szCs w:val="20"/>
        </w:rPr>
        <w:t>ć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</w:p>
    <w:p w14:paraId="320BB2FB" w14:textId="49DEB00A" w:rsidR="00FC35ED" w:rsidRPr="00EC1D89" w:rsidRDefault="008823CD" w:rsidP="002421CF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EC1D89">
        <w:rPr>
          <w:rFonts w:asciiTheme="minorHAnsi" w:hAnsiTheme="minorHAnsi" w:cstheme="minorHAnsi"/>
          <w:iCs/>
        </w:rPr>
        <w:t xml:space="preserve">       </w:t>
      </w:r>
      <w:r w:rsidR="00FC35ED" w:rsidRPr="00EC1D89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42AE9B6" w:rsidR="00FC35ED" w:rsidRPr="00E52097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                                                      </w:t>
      </w:r>
      <w:r w:rsidR="00BA1F83" w:rsidRPr="00E52097">
        <w:rPr>
          <w:rFonts w:asciiTheme="minorHAnsi" w:hAnsiTheme="minorHAnsi" w:cstheme="minorHAnsi"/>
          <w:iCs/>
          <w:sz w:val="20"/>
          <w:szCs w:val="20"/>
        </w:rPr>
        <w:t xml:space="preserve">        </w:t>
      </w:r>
      <w:r w:rsid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podpis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Oferenta   </w:t>
      </w:r>
    </w:p>
    <w:p w14:paraId="62FBD346" w14:textId="53719FD8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048A034" w14:textId="1D36A45D" w:rsidR="0012327D" w:rsidRDefault="0012327D" w:rsidP="00736A89">
      <w:pPr>
        <w:spacing w:line="276" w:lineRule="auto"/>
        <w:rPr>
          <w:rFonts w:asciiTheme="minorHAnsi" w:hAnsiTheme="minorHAnsi" w:cstheme="minorHAnsi"/>
          <w:i/>
        </w:rPr>
      </w:pPr>
    </w:p>
    <w:p w14:paraId="1FAE613B" w14:textId="3E3634A2" w:rsidR="008823CD" w:rsidRPr="00E52097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>Załącznik nr 2</w:t>
      </w:r>
    </w:p>
    <w:p w14:paraId="0E9E06B2" w14:textId="77A02BD5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7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 xml:space="preserve"> (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284C08C9" w14:textId="3815BA83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EC1D89" w:rsidRDefault="008823C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69EFEBC9" w14:textId="77777777" w:rsidR="00591F48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1371606E" w14:textId="4AB702B6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34C2B7E3" w14:textId="22F45678" w:rsidR="00FC35ED" w:rsidRPr="00EC1D89" w:rsidRDefault="00FC35ED" w:rsidP="002421CF">
      <w:pPr>
        <w:spacing w:line="276" w:lineRule="auto"/>
        <w:ind w:left="142"/>
        <w:rPr>
          <w:rFonts w:asciiTheme="minorHAnsi" w:hAnsiTheme="minorHAnsi" w:cstheme="minorHAnsi"/>
        </w:rPr>
      </w:pPr>
    </w:p>
    <w:p w14:paraId="12A60294" w14:textId="77777777" w:rsidR="00D40FA1" w:rsidRPr="00EC1D89" w:rsidRDefault="00D40FA1" w:rsidP="002421CF">
      <w:pPr>
        <w:spacing w:line="276" w:lineRule="auto"/>
        <w:ind w:left="142"/>
        <w:rPr>
          <w:rFonts w:asciiTheme="minorHAnsi" w:hAnsiTheme="minorHAnsi" w:cstheme="minorHAnsi"/>
        </w:rPr>
      </w:pPr>
    </w:p>
    <w:p w14:paraId="586683C4" w14:textId="77777777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6FD9C972" w14:textId="202F1051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 xml:space="preserve">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5580B0A0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u w:val="single"/>
        </w:rPr>
      </w:pPr>
    </w:p>
    <w:p w14:paraId="7BB15C2B" w14:textId="72BE2749" w:rsidR="00F84C9B" w:rsidRPr="00EC1D89" w:rsidRDefault="00FC35ED" w:rsidP="002421CF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WYKAZ OSÓB, KTÓRE BĘDĄ UCZESTNICZYĆ W WYKONYWANIU ZAMÓWIENIA ZGODNIE Z WARUNKAMI UDZIAŁU W POSTĘPOWANIU, OKREŚLONYMI W PKT. V ZAPYTANIA OFERTOWEGO.</w:t>
      </w:r>
    </w:p>
    <w:p w14:paraId="65BE8B4B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u w:val="single"/>
        </w:rPr>
      </w:pPr>
    </w:p>
    <w:p w14:paraId="0584BE40" w14:textId="46659033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lang w:val="en-US"/>
        </w:rPr>
      </w:pPr>
      <w:r w:rsidRPr="00EC1D89">
        <w:rPr>
          <w:rFonts w:asciiTheme="minorHAnsi" w:hAnsiTheme="minorHAnsi" w:cstheme="minorHAnsi"/>
        </w:rPr>
        <w:t>Do realizacji niniejszego zamówienia wskazuj</w:t>
      </w:r>
      <w:r w:rsidR="00D40FA1" w:rsidRPr="00EC1D89">
        <w:rPr>
          <w:rFonts w:asciiTheme="minorHAnsi" w:hAnsiTheme="minorHAnsi" w:cstheme="minorHAnsi"/>
        </w:rPr>
        <w:t>ę</w:t>
      </w:r>
      <w:r w:rsidRPr="00EC1D89">
        <w:rPr>
          <w:rFonts w:asciiTheme="minorHAnsi" w:hAnsiTheme="minorHAnsi" w:cstheme="minorHAnsi"/>
        </w:rPr>
        <w:t>:</w:t>
      </w:r>
    </w:p>
    <w:p w14:paraId="1C1B2D86" w14:textId="5300BD9E" w:rsidR="00F84C9B" w:rsidRPr="00EC1D89" w:rsidRDefault="00FC35ED" w:rsidP="002421CF">
      <w:pPr>
        <w:numPr>
          <w:ilvl w:val="1"/>
          <w:numId w:val="1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  <w:lang w:val="en-US"/>
        </w:rPr>
        <w:t>Imię i nazwisko:  ……………………………………………………….........................................</w:t>
      </w:r>
    </w:p>
    <w:p w14:paraId="62F73FAE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E1607DE" w14:textId="0B518F5E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EC1D89" w:rsidRDefault="00D40FA1" w:rsidP="002421CF">
      <w:pPr>
        <w:shd w:val="clear" w:color="auto" w:fill="FFFFFF" w:themeFill="background1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BA1F83" w:rsidRPr="00EC1D89" w14:paraId="720EDA02" w14:textId="77777777" w:rsidTr="00BA1F83">
        <w:trPr>
          <w:trHeight w:val="57"/>
        </w:trPr>
        <w:tc>
          <w:tcPr>
            <w:tcW w:w="674" w:type="dxa"/>
          </w:tcPr>
          <w:p w14:paraId="0E38C3B7" w14:textId="77777777" w:rsidR="00FC35ED" w:rsidRPr="00EC1D89" w:rsidRDefault="00FC35ED" w:rsidP="002421C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2B904D2" w14:textId="1AEA935E" w:rsidR="00FC35ED" w:rsidRPr="00314BB0" w:rsidRDefault="004D0D08" w:rsidP="002421CF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</w:rPr>
            </w:pPr>
            <w:r>
              <w:rPr>
                <w:rStyle w:val="markedcontent"/>
                <w:rFonts w:asciiTheme="minorHAnsi" w:hAnsiTheme="minorHAnsi" w:cstheme="minorHAnsi"/>
              </w:rPr>
              <w:t>O</w:t>
            </w:r>
            <w:r w:rsidRPr="004A44F6">
              <w:rPr>
                <w:rStyle w:val="markedcontent"/>
                <w:rFonts w:asciiTheme="minorHAnsi" w:hAnsiTheme="minorHAnsi" w:cstheme="minorHAnsi"/>
              </w:rPr>
              <w:t xml:space="preserve">kres pracy zawodowej </w:t>
            </w:r>
            <w:r w:rsidRPr="004A44F6">
              <w:rPr>
                <w:rFonts w:asciiTheme="minorHAnsi" w:hAnsiTheme="minorHAnsi" w:cstheme="minorHAnsi"/>
              </w:rPr>
              <w:t>osoby wskazanej do wykonania szkoleń</w:t>
            </w:r>
            <w:r w:rsidRPr="004A44F6">
              <w:rPr>
                <w:rStyle w:val="markedcontent"/>
                <w:rFonts w:asciiTheme="minorHAnsi" w:hAnsiTheme="minorHAnsi" w:cstheme="minorHAnsi"/>
              </w:rPr>
              <w:t xml:space="preserve"> w zakresie </w:t>
            </w:r>
            <w:r w:rsidRPr="004A44F6">
              <w:rPr>
                <w:rFonts w:asciiTheme="minorHAnsi" w:hAnsiTheme="minorHAnsi" w:cstheme="minorHAnsi"/>
              </w:rPr>
              <w:t>pracy z osobami z niepełnosprawnością i ich opiekunami</w:t>
            </w:r>
          </w:p>
        </w:tc>
        <w:tc>
          <w:tcPr>
            <w:tcW w:w="1702" w:type="dxa"/>
          </w:tcPr>
          <w:p w14:paraId="7EFAAEBF" w14:textId="77777777" w:rsidR="00FC35ED" w:rsidRPr="00EC1D89" w:rsidRDefault="00FC35ED" w:rsidP="002421C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r w:rsidRPr="00EC1D89">
              <w:rPr>
                <w:rFonts w:asciiTheme="minorHAnsi" w:hAnsiTheme="minorHAnsi" w:cstheme="minorHAnsi"/>
                <w:lang w:val="en-US"/>
              </w:rPr>
              <w:t>właściwe  zaznaczyć znakiem  X</w:t>
            </w:r>
          </w:p>
        </w:tc>
      </w:tr>
      <w:tr w:rsidR="00BA1F83" w:rsidRPr="00EC1D89" w14:paraId="66B29076" w14:textId="77777777" w:rsidTr="00BA1F83">
        <w:trPr>
          <w:trHeight w:val="57"/>
        </w:trPr>
        <w:tc>
          <w:tcPr>
            <w:tcW w:w="674" w:type="dxa"/>
          </w:tcPr>
          <w:p w14:paraId="1DB40039" w14:textId="77777777" w:rsidR="00FC35ED" w:rsidRPr="00EC1D89" w:rsidRDefault="00FC35ED" w:rsidP="002421CF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D793A4A" w14:textId="2C48F820" w:rsidR="00FC35ED" w:rsidRPr="00EC1D89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poniżej</w:t>
            </w:r>
            <w:r w:rsidR="004D0D08">
              <w:rPr>
                <w:rFonts w:asciiTheme="minorHAnsi" w:hAnsiTheme="minorHAnsi" w:cstheme="minorHAnsi"/>
              </w:rPr>
              <w:t xml:space="preserve"> 2 lat</w:t>
            </w:r>
          </w:p>
        </w:tc>
        <w:tc>
          <w:tcPr>
            <w:tcW w:w="1702" w:type="dxa"/>
          </w:tcPr>
          <w:p w14:paraId="4EBDE978" w14:textId="075B63BD" w:rsidR="00FC35ED" w:rsidRPr="00EC1D89" w:rsidRDefault="00FC35ED" w:rsidP="002421CF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4D0D08" w:rsidRPr="00EC1D89" w14:paraId="516722AC" w14:textId="77777777" w:rsidTr="00BA1F83">
        <w:trPr>
          <w:trHeight w:val="57"/>
        </w:trPr>
        <w:tc>
          <w:tcPr>
            <w:tcW w:w="674" w:type="dxa"/>
          </w:tcPr>
          <w:p w14:paraId="6B5CDFF9" w14:textId="77777777" w:rsidR="004D0D08" w:rsidRPr="00EC1D89" w:rsidRDefault="004D0D08" w:rsidP="004D0D08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65093CE1" w14:textId="3E69E4C3" w:rsidR="004D0D08" w:rsidRPr="00EC1D89" w:rsidRDefault="004D0D08" w:rsidP="004D0D0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C7696">
              <w:rPr>
                <w:rStyle w:val="markedcontent"/>
                <w:rFonts w:asciiTheme="minorHAnsi" w:hAnsiTheme="minorHAnsi" w:cstheme="minorHAnsi"/>
              </w:rPr>
              <w:t xml:space="preserve">od 2 do 5 lat </w:t>
            </w:r>
          </w:p>
        </w:tc>
        <w:tc>
          <w:tcPr>
            <w:tcW w:w="1702" w:type="dxa"/>
          </w:tcPr>
          <w:p w14:paraId="2E717375" w14:textId="77777777" w:rsidR="004D0D08" w:rsidRPr="00EC1D89" w:rsidRDefault="004D0D08" w:rsidP="004D0D0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4D0D08" w:rsidRPr="00EC1D89" w14:paraId="604497B3" w14:textId="77777777" w:rsidTr="00BA1F83">
        <w:trPr>
          <w:trHeight w:val="57"/>
        </w:trPr>
        <w:tc>
          <w:tcPr>
            <w:tcW w:w="674" w:type="dxa"/>
          </w:tcPr>
          <w:p w14:paraId="7CAA1226" w14:textId="77777777" w:rsidR="004D0D08" w:rsidRPr="00EC1D89" w:rsidRDefault="004D0D08" w:rsidP="004D0D08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23872AB3" w14:textId="7F79E46D" w:rsidR="004D0D08" w:rsidRPr="00EC1D89" w:rsidRDefault="004D0D08" w:rsidP="004D0D0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C7696">
              <w:rPr>
                <w:rStyle w:val="markedcontent"/>
                <w:rFonts w:asciiTheme="minorHAnsi" w:hAnsiTheme="minorHAnsi" w:cstheme="minorHAnsi"/>
              </w:rPr>
              <w:t xml:space="preserve">od 6 do 10 lat </w:t>
            </w:r>
          </w:p>
        </w:tc>
        <w:tc>
          <w:tcPr>
            <w:tcW w:w="1702" w:type="dxa"/>
          </w:tcPr>
          <w:p w14:paraId="137DE847" w14:textId="77777777" w:rsidR="004D0D08" w:rsidRPr="00EC1D89" w:rsidRDefault="004D0D08" w:rsidP="004D0D0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4D0D08" w:rsidRPr="00EC1D89" w14:paraId="3A1A20C3" w14:textId="77777777" w:rsidTr="00BA1F83">
        <w:trPr>
          <w:trHeight w:val="57"/>
        </w:trPr>
        <w:tc>
          <w:tcPr>
            <w:tcW w:w="674" w:type="dxa"/>
          </w:tcPr>
          <w:p w14:paraId="427C98CD" w14:textId="77777777" w:rsidR="004D0D08" w:rsidRPr="00EC1D89" w:rsidRDefault="004D0D08" w:rsidP="004D0D08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40FEC418" w14:textId="023D36C4" w:rsidR="004D0D08" w:rsidRPr="00EC1D89" w:rsidRDefault="004D0D08" w:rsidP="004D0D0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C7696">
              <w:rPr>
                <w:rStyle w:val="markedcontent"/>
                <w:rFonts w:asciiTheme="minorHAnsi" w:hAnsiTheme="minorHAnsi" w:cstheme="minorHAnsi"/>
              </w:rPr>
              <w:t xml:space="preserve">powyżej 10 lat </w:t>
            </w:r>
          </w:p>
        </w:tc>
        <w:tc>
          <w:tcPr>
            <w:tcW w:w="1702" w:type="dxa"/>
          </w:tcPr>
          <w:p w14:paraId="08B59B79" w14:textId="77777777" w:rsidR="004D0D08" w:rsidRPr="00EC1D89" w:rsidRDefault="004D0D08" w:rsidP="004D0D0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514A2A24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63F46EA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6658B3CC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541FBDDB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447D7134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4D0D08" w:rsidRPr="00EC1D89" w14:paraId="3E6BB6A2" w14:textId="77777777" w:rsidTr="006F34EF">
        <w:trPr>
          <w:trHeight w:val="57"/>
        </w:trPr>
        <w:tc>
          <w:tcPr>
            <w:tcW w:w="674" w:type="dxa"/>
          </w:tcPr>
          <w:p w14:paraId="785DBB6C" w14:textId="77777777" w:rsidR="004D0D08" w:rsidRPr="00EC1D89" w:rsidRDefault="004D0D08" w:rsidP="006F34E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EEC1239" w14:textId="0957FF1A" w:rsidR="004D0D08" w:rsidRPr="00314BB0" w:rsidRDefault="00992B0A" w:rsidP="006F34EF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</w:rPr>
            </w:pPr>
            <w:r w:rsidRPr="00314BB0">
              <w:rPr>
                <w:rFonts w:asciiTheme="minorHAnsi" w:hAnsiTheme="minorHAnsi" w:cstheme="minorHAnsi"/>
              </w:rPr>
              <w:t>Okres pracy zawodowej osoby wskazanej do wykonania szkoleń w zakresie prowadzenia szkoleń z zakresu pielęgnacji osób z niepełnosprawnością</w:t>
            </w:r>
          </w:p>
        </w:tc>
        <w:tc>
          <w:tcPr>
            <w:tcW w:w="1702" w:type="dxa"/>
          </w:tcPr>
          <w:p w14:paraId="0183F572" w14:textId="77777777" w:rsidR="004D0D08" w:rsidRPr="00EC1D89" w:rsidRDefault="004D0D08" w:rsidP="006F34E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r w:rsidRPr="00EC1D89">
              <w:rPr>
                <w:rFonts w:asciiTheme="minorHAnsi" w:hAnsiTheme="minorHAnsi" w:cstheme="minorHAnsi"/>
                <w:lang w:val="en-US"/>
              </w:rPr>
              <w:t>właściwe  zaznaczyć znakiem  X</w:t>
            </w:r>
          </w:p>
        </w:tc>
      </w:tr>
      <w:tr w:rsidR="00992B0A" w:rsidRPr="00EC1D89" w14:paraId="43ABF147" w14:textId="77777777" w:rsidTr="006F34EF">
        <w:trPr>
          <w:trHeight w:val="57"/>
        </w:trPr>
        <w:tc>
          <w:tcPr>
            <w:tcW w:w="674" w:type="dxa"/>
          </w:tcPr>
          <w:p w14:paraId="454A42BD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4CEF2274" w14:textId="402709BD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do 49 godzin </w:t>
            </w:r>
          </w:p>
        </w:tc>
        <w:tc>
          <w:tcPr>
            <w:tcW w:w="1702" w:type="dxa"/>
          </w:tcPr>
          <w:p w14:paraId="0D099529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92B0A" w:rsidRPr="00EC1D89" w14:paraId="08954269" w14:textId="77777777" w:rsidTr="006F34EF">
        <w:trPr>
          <w:trHeight w:val="57"/>
        </w:trPr>
        <w:tc>
          <w:tcPr>
            <w:tcW w:w="674" w:type="dxa"/>
          </w:tcPr>
          <w:p w14:paraId="36541127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222CF45" w14:textId="34AD5E78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od 50 do 149 godzin </w:t>
            </w:r>
          </w:p>
        </w:tc>
        <w:tc>
          <w:tcPr>
            <w:tcW w:w="1702" w:type="dxa"/>
          </w:tcPr>
          <w:p w14:paraId="1C767C8F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92B0A" w:rsidRPr="00EC1D89" w14:paraId="0370CF02" w14:textId="77777777" w:rsidTr="006F34EF">
        <w:trPr>
          <w:trHeight w:val="57"/>
        </w:trPr>
        <w:tc>
          <w:tcPr>
            <w:tcW w:w="674" w:type="dxa"/>
          </w:tcPr>
          <w:p w14:paraId="61215C0E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7D581D7" w14:textId="7A0DEE04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od 150 do 199 godzin </w:t>
            </w:r>
          </w:p>
        </w:tc>
        <w:tc>
          <w:tcPr>
            <w:tcW w:w="1702" w:type="dxa"/>
          </w:tcPr>
          <w:p w14:paraId="34E2FF81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92B0A" w:rsidRPr="00EC1D89" w14:paraId="55B0A55E" w14:textId="77777777" w:rsidTr="006F34EF">
        <w:trPr>
          <w:trHeight w:val="57"/>
        </w:trPr>
        <w:tc>
          <w:tcPr>
            <w:tcW w:w="674" w:type="dxa"/>
          </w:tcPr>
          <w:p w14:paraId="19C23CB9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4BA03323" w14:textId="03711A26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powyżej 200 godzin </w:t>
            </w:r>
          </w:p>
        </w:tc>
        <w:tc>
          <w:tcPr>
            <w:tcW w:w="1702" w:type="dxa"/>
          </w:tcPr>
          <w:p w14:paraId="5BD6ACD1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0F82861A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6DF3BD97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3BD2FAE3" w14:textId="1D5F595B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38C03AFB" w14:textId="77777777" w:rsidR="00D40FA1" w:rsidRPr="00EC1D89" w:rsidRDefault="00D40FA1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713ECB78" w14:textId="4705A858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992B0A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E52097" w:rsidRDefault="00FC35ED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</w:t>
      </w:r>
      <w:r w:rsidRPr="00E52097">
        <w:rPr>
          <w:rFonts w:asciiTheme="minorHAnsi" w:hAnsiTheme="minorHAnsi" w:cstheme="minorHAnsi"/>
          <w:sz w:val="20"/>
          <w:szCs w:val="20"/>
        </w:rPr>
        <w:t xml:space="preserve"> Miejscowość</w:t>
      </w:r>
    </w:p>
    <w:p w14:paraId="496DBAC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1A2FB13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3486C3C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83F8D1C" w14:textId="590247D3" w:rsidR="00E62244" w:rsidRPr="00EC1D89" w:rsidRDefault="00985E6F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EC1D89">
        <w:rPr>
          <w:rFonts w:asciiTheme="minorHAnsi" w:hAnsiTheme="minorHAnsi" w:cstheme="minorHAnsi"/>
        </w:rPr>
        <w:t>……………………………………</w:t>
      </w:r>
      <w:r w:rsidR="008A7A08" w:rsidRPr="00EC1D89">
        <w:rPr>
          <w:rFonts w:asciiTheme="minorHAnsi" w:hAnsiTheme="minorHAnsi" w:cstheme="minorHAnsi"/>
        </w:rPr>
        <w:t xml:space="preserve">  </w:t>
      </w:r>
      <w:r w:rsidR="00BA1F83" w:rsidRPr="00EC1D89">
        <w:rPr>
          <w:rFonts w:asciiTheme="minorHAnsi" w:hAnsiTheme="minorHAnsi" w:cstheme="minorHAnsi"/>
        </w:rPr>
        <w:t xml:space="preserve">                 </w:t>
      </w:r>
    </w:p>
    <w:p w14:paraId="478A5BD8" w14:textId="6DFE5CEE" w:rsidR="00BA1F83" w:rsidRPr="00E52097" w:rsidRDefault="00BA1F83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</w:t>
      </w:r>
      <w:r w:rsidR="00E52097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>Podpis Oferenta</w:t>
      </w:r>
    </w:p>
    <w:p w14:paraId="04F12212" w14:textId="59F2A8D1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C8393CE" w14:textId="3F181029" w:rsidR="00373984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1930C6B8" w14:textId="77777777" w:rsidR="00992B0A" w:rsidRPr="00EC1D89" w:rsidRDefault="00992B0A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BDD658B" w14:textId="0AAADE74" w:rsidR="00061DAA" w:rsidRPr="00E52097" w:rsidRDefault="00061DAA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3</w:t>
      </w:r>
    </w:p>
    <w:p w14:paraId="0414D4AB" w14:textId="39532DCF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7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 xml:space="preserve"> (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31DD8277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66F08F89" w14:textId="77777777" w:rsidR="00985E6F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1C3735D4" w14:textId="77777777" w:rsidR="00DD454B" w:rsidRDefault="00985E6F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</w:t>
      </w:r>
    </w:p>
    <w:p w14:paraId="0C3FBE08" w14:textId="77777777" w:rsidR="00DD454B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19E2CF5F" w14:textId="0D18D212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2D3A3592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D25F583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4486368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081A44D5" w14:textId="0469E2F2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 xml:space="preserve">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="00DD454B">
        <w:rPr>
          <w:rFonts w:asciiTheme="minorHAnsi" w:hAnsiTheme="minorHAnsi" w:cstheme="minorHAnsi"/>
        </w:rPr>
        <w:t>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  <w:t xml:space="preserve">         </w:t>
      </w:r>
      <w:r w:rsidR="00E62244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   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C9FE676" w14:textId="07D0C445" w:rsidR="00061DAA" w:rsidRPr="00EC1D89" w:rsidRDefault="00061DAA" w:rsidP="002421CF">
      <w:pPr>
        <w:spacing w:line="276" w:lineRule="auto"/>
        <w:rPr>
          <w:rFonts w:asciiTheme="minorHAnsi" w:hAnsiTheme="minorHAnsi" w:cstheme="minorHAnsi"/>
        </w:rPr>
      </w:pPr>
    </w:p>
    <w:p w14:paraId="6F06370C" w14:textId="5C7AB919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6B1BEA17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66EB9ECF" w14:textId="6F3400C3" w:rsidR="00061DAA" w:rsidRPr="00EC1D89" w:rsidRDefault="00061DAA" w:rsidP="002421CF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EC1D89">
        <w:rPr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5A0D0015" w14:textId="77777777" w:rsidR="00061DAA" w:rsidRPr="00EC1D89" w:rsidRDefault="00061DAA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EC1D89" w:rsidRDefault="00061DAA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9A26094" w14:textId="77777777" w:rsidR="002C637F" w:rsidRPr="00EC1D89" w:rsidRDefault="002C637F" w:rsidP="002C637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55FEE46" w14:textId="6E93B3E6" w:rsidR="002C637F" w:rsidRPr="00E56979" w:rsidRDefault="002C637F" w:rsidP="002C637F">
      <w:pPr>
        <w:spacing w:line="276" w:lineRule="auto"/>
        <w:rPr>
          <w:rFonts w:asciiTheme="minorHAnsi" w:hAnsiTheme="minorHAnsi" w:cstheme="minorHAnsi"/>
        </w:rPr>
      </w:pPr>
      <w:r w:rsidRPr="00E56979">
        <w:rPr>
          <w:rFonts w:asciiTheme="minorHAnsi" w:hAnsiTheme="minorHAnsi" w:cstheme="minorHAnsi"/>
        </w:rPr>
        <w:t>„Szkolenie dla opiekunów osób zależnych z zakresu pielęgnacji i opieki nad osobami niesamodzielnym</w:t>
      </w:r>
      <w:r>
        <w:rPr>
          <w:rFonts w:asciiTheme="minorHAnsi" w:hAnsiTheme="minorHAnsi" w:cstheme="minorHAnsi"/>
        </w:rPr>
        <w:t>i w ramach projektu „Sopot – Dostępne Usługi (etap 2)</w:t>
      </w:r>
      <w:r w:rsidRPr="00E56979">
        <w:rPr>
          <w:rFonts w:asciiTheme="minorHAnsi" w:hAnsiTheme="minorHAnsi" w:cstheme="minorHAnsi"/>
        </w:rPr>
        <w:t>”</w:t>
      </w:r>
    </w:p>
    <w:p w14:paraId="2854769F" w14:textId="77777777" w:rsidR="00061DAA" w:rsidRPr="00EC1D89" w:rsidRDefault="00061DAA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71516FEE" w:rsidR="00061DAA" w:rsidRPr="00EC1D89" w:rsidRDefault="00FA02A6" w:rsidP="002421CF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061DAA" w:rsidRPr="00EC1D89">
        <w:rPr>
          <w:rFonts w:asciiTheme="minorHAnsi" w:hAnsiTheme="minorHAnsi" w:cstheme="minorHAnsi"/>
        </w:rPr>
        <w:t xml:space="preserve">świadczam, że spełniam warunki udziału w postępowaniu  (pkt V ppkt </w:t>
      </w:r>
      <w:r w:rsidR="005407D2">
        <w:rPr>
          <w:rFonts w:asciiTheme="minorHAnsi" w:hAnsiTheme="minorHAnsi" w:cstheme="minorHAnsi"/>
        </w:rPr>
        <w:t>5</w:t>
      </w:r>
      <w:r w:rsidR="00061DAA" w:rsidRPr="00EC1D89">
        <w:rPr>
          <w:rFonts w:asciiTheme="minorHAnsi" w:hAnsiTheme="minorHAnsi" w:cstheme="minorHAnsi"/>
        </w:rPr>
        <w:t xml:space="preserve"> zapytania ofertowego)</w:t>
      </w:r>
      <w:r w:rsidRPr="00EC1D89">
        <w:rPr>
          <w:rFonts w:asciiTheme="minorHAnsi" w:hAnsiTheme="minorHAnsi" w:cstheme="minorHAnsi"/>
        </w:rPr>
        <w:t>, tj.:</w:t>
      </w:r>
    </w:p>
    <w:p w14:paraId="58B2DFA2" w14:textId="77777777" w:rsidR="00061DAA" w:rsidRPr="00EC1D89" w:rsidRDefault="00061DAA" w:rsidP="002421CF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3470125D" w14:textId="5FE01738" w:rsidR="00061DAA" w:rsidRPr="00EC1D89" w:rsidRDefault="00061DAA" w:rsidP="002421CF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1.  </w:t>
      </w:r>
      <w:r w:rsidRPr="00EC1D89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lastRenderedPageBreak/>
        <w:t xml:space="preserve">posiadanie co najmniej 10% udziałów lub akcji, o ile niższy próg nie wynika z przepisów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EC1D89" w:rsidRDefault="00061DAA" w:rsidP="002421CF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B106216" w14:textId="789D682E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992B0A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E52097" w:rsidRDefault="00FA02A6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 </w:t>
      </w:r>
      <w:r w:rsidRPr="00E52097">
        <w:rPr>
          <w:rFonts w:asciiTheme="minorHAnsi" w:hAnsiTheme="minorHAnsi" w:cstheme="minorHAnsi"/>
          <w:sz w:val="20"/>
          <w:szCs w:val="20"/>
        </w:rPr>
        <w:t>Miejscowość</w:t>
      </w:r>
    </w:p>
    <w:p w14:paraId="56DCB84E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6C977DAC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0ABD1A8F" w14:textId="2225D62A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EC1D89">
        <w:rPr>
          <w:rFonts w:asciiTheme="minorHAnsi" w:hAnsiTheme="minorHAnsi" w:cstheme="minorHAnsi"/>
        </w:rPr>
        <w:t xml:space="preserve">                         </w:t>
      </w:r>
      <w:r w:rsidRPr="00EC1D89">
        <w:rPr>
          <w:rFonts w:asciiTheme="minorHAnsi" w:hAnsiTheme="minorHAnsi" w:cstheme="minorHAnsi"/>
        </w:rPr>
        <w:t xml:space="preserve"> </w:t>
      </w:r>
      <w:r w:rsidR="00BA1F83" w:rsidRPr="00EC1D89">
        <w:rPr>
          <w:rFonts w:asciiTheme="minorHAnsi" w:hAnsiTheme="minorHAnsi" w:cstheme="minorHAnsi"/>
        </w:rPr>
        <w:t xml:space="preserve">                         </w:t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51AF567D" w:rsidR="00FA02A6" w:rsidRPr="00314BB0" w:rsidRDefault="00FA02A6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</w:t>
      </w:r>
      <w:r w:rsidR="00E52097">
        <w:rPr>
          <w:rFonts w:asciiTheme="minorHAnsi" w:hAnsiTheme="minorHAnsi" w:cstheme="minorHAnsi"/>
        </w:rPr>
        <w:t xml:space="preserve">     </w:t>
      </w:r>
      <w:r w:rsidRPr="00EC1D89">
        <w:rPr>
          <w:rFonts w:asciiTheme="minorHAnsi" w:hAnsiTheme="minorHAnsi" w:cstheme="minorHAnsi"/>
        </w:rPr>
        <w:t xml:space="preserve">     </w:t>
      </w:r>
      <w:r w:rsidR="00985E6F"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 xml:space="preserve">podpis </w:t>
      </w:r>
      <w:r w:rsidR="00985E6F" w:rsidRPr="00E52097">
        <w:rPr>
          <w:rFonts w:asciiTheme="minorHAnsi" w:hAnsiTheme="minorHAnsi" w:cstheme="minorHAnsi"/>
          <w:sz w:val="20"/>
          <w:szCs w:val="20"/>
        </w:rPr>
        <w:t xml:space="preserve">Oferenta </w:t>
      </w:r>
    </w:p>
    <w:p w14:paraId="1714D7FD" w14:textId="1977714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EC1D89" w:rsidRDefault="00985E6F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EC1D89" w:rsidRDefault="008A7A08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DEDD6CC" w14:textId="23E8F064" w:rsidR="00BA1F83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A5AE8F2" w14:textId="4CA763BB" w:rsidR="00FE6271" w:rsidRDefault="00FE6271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CA9D247" w14:textId="77777777" w:rsidR="00FE6271" w:rsidRPr="00EC1D89" w:rsidRDefault="00FE6271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E52097" w:rsidRDefault="00E62244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4</w:t>
      </w:r>
    </w:p>
    <w:p w14:paraId="2E2F5979" w14:textId="38EE813D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7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 xml:space="preserve"> (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7D64A86B" w14:textId="77777777" w:rsidR="0037464B" w:rsidRPr="00EC1D89" w:rsidRDefault="0037464B" w:rsidP="0037464B">
      <w:pPr>
        <w:spacing w:line="276" w:lineRule="auto"/>
        <w:rPr>
          <w:rFonts w:asciiTheme="minorHAnsi" w:hAnsiTheme="minorHAnsi" w:cstheme="minorHAnsi"/>
        </w:rPr>
      </w:pPr>
    </w:p>
    <w:p w14:paraId="2FDA1DE3" w14:textId="77777777" w:rsidR="00985E6F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42F0A3FF" w14:textId="77777777" w:rsidR="00DD454B" w:rsidRDefault="00985E6F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66FF31B8" w14:textId="77777777" w:rsidR="00DD454B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7B098623" w14:textId="24D052A4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376BEC52" w14:textId="77777777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7BC2540E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WYKONAWCA:</w:t>
      </w:r>
    </w:p>
    <w:p w14:paraId="1AA40ED4" w14:textId="74380074" w:rsidR="00E62244" w:rsidRPr="00EC1D89" w:rsidRDefault="00E62244" w:rsidP="002421CF">
      <w:pPr>
        <w:spacing w:line="276" w:lineRule="auto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Nazwa firmy/Imię i nazwisko: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Adres siedziby/adres zamieszkania: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Tel./fax.: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  <w:kern w:val="1"/>
        </w:rPr>
        <w:t>Adres e-mail: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REGON: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EC1D89" w:rsidRDefault="00E62244" w:rsidP="002421CF">
      <w:pPr>
        <w:spacing w:line="276" w:lineRule="auto"/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30354C3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B72D75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EC1D89" w:rsidRDefault="008A7A08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EC1D89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EC1D89">
        <w:rPr>
          <w:rFonts w:asciiTheme="minorHAnsi" w:hAnsiTheme="minorHAnsi" w:cstheme="minorHAnsi"/>
          <w:kern w:val="1"/>
        </w:rPr>
        <w:t xml:space="preserve">      </w:t>
      </w:r>
      <w:r w:rsidR="00A36610" w:rsidRPr="00EC1D89">
        <w:rPr>
          <w:rFonts w:asciiTheme="minorHAnsi" w:hAnsiTheme="minorHAnsi" w:cstheme="minorHAnsi"/>
          <w:kern w:val="1"/>
        </w:rPr>
        <w:t xml:space="preserve"> </w:t>
      </w:r>
      <w:r w:rsidRPr="00EC1D89">
        <w:rPr>
          <w:rFonts w:asciiTheme="minorHAnsi" w:hAnsiTheme="minorHAnsi" w:cstheme="minorHAnsi"/>
          <w:kern w:val="1"/>
        </w:rPr>
        <w:t xml:space="preserve">podpis </w:t>
      </w:r>
      <w:r w:rsidR="00A36610" w:rsidRPr="00EC1D89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194A45BA" w14:textId="46E06803" w:rsidR="00DD454B" w:rsidRPr="00314BB0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1644D6">
        <w:rPr>
          <w:rFonts w:asciiTheme="minorHAnsi" w:hAnsiTheme="minorHAnsi" w:cstheme="minorHAnsi"/>
        </w:rPr>
        <w:t>*</w:t>
      </w:r>
      <w:r w:rsidRPr="001644D6">
        <w:rPr>
          <w:rFonts w:asciiTheme="minorHAnsi" w:hAnsiTheme="minorHAnsi" w:cstheme="minorHAnsi"/>
          <w:kern w:val="1"/>
        </w:rPr>
        <w:t xml:space="preserve"> Należy wypełnić, jeżeli do realizacji zamówienia Wykonawca wskazał osobę inną, niż on sam</w:t>
      </w:r>
      <w:r w:rsidR="00DD454B" w:rsidRPr="001644D6">
        <w:rPr>
          <w:rFonts w:asciiTheme="minorHAnsi" w:hAnsiTheme="minorHAnsi" w:cstheme="minorHAnsi"/>
          <w:kern w:val="1"/>
        </w:rPr>
        <w:t>.</w:t>
      </w:r>
    </w:p>
    <w:p w14:paraId="4A73D635" w14:textId="77777777" w:rsidR="00FE6271" w:rsidRDefault="00FE6271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0516E197" w14:textId="77777777" w:rsidR="0037464B" w:rsidRDefault="0037464B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783566D9" w14:textId="577A2CD6" w:rsidR="00E52097" w:rsidRPr="00E52097" w:rsidRDefault="00E52097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iCs/>
          <w:sz w:val="20"/>
          <w:szCs w:val="20"/>
        </w:rPr>
        <w:t>5</w:t>
      </w:r>
    </w:p>
    <w:p w14:paraId="69883705" w14:textId="658B085A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7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 xml:space="preserve"> (</w:t>
      </w:r>
      <w:r w:rsidR="001C1193">
        <w:rPr>
          <w:rStyle w:val="markedcontent"/>
          <w:rFonts w:asciiTheme="minorHAnsi" w:hAnsiTheme="minorHAnsi" w:cstheme="minorHAnsi"/>
          <w:sz w:val="20"/>
          <w:szCs w:val="20"/>
        </w:rPr>
        <w:t>3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76553AB9" w14:textId="77777777" w:rsidR="00E52097" w:rsidRPr="00BA1F83" w:rsidRDefault="00E52097" w:rsidP="00992B0A">
      <w:pPr>
        <w:tabs>
          <w:tab w:val="left" w:pos="1620"/>
        </w:tabs>
        <w:spacing w:line="276" w:lineRule="auto"/>
        <w:jc w:val="center"/>
        <w:rPr>
          <w:rFonts w:asciiTheme="minorHAnsi" w:hAnsiTheme="minorHAnsi" w:cstheme="minorHAnsi"/>
          <w:i/>
          <w:iCs/>
        </w:rPr>
      </w:pPr>
    </w:p>
    <w:p w14:paraId="7C5A1C3A" w14:textId="0938E2DF" w:rsidR="00AD6EB7" w:rsidRPr="00920E94" w:rsidRDefault="00AD6EB7" w:rsidP="00992B0A">
      <w:pPr>
        <w:tabs>
          <w:tab w:val="left" w:pos="1620"/>
        </w:tabs>
        <w:spacing w:line="276" w:lineRule="auto"/>
        <w:jc w:val="center"/>
        <w:rPr>
          <w:rFonts w:asciiTheme="minorHAnsi" w:hAnsiTheme="minorHAnsi" w:cstheme="minorHAnsi"/>
        </w:rPr>
      </w:pPr>
      <w:r w:rsidRPr="00920E94">
        <w:rPr>
          <w:rFonts w:asciiTheme="minorHAnsi" w:hAnsiTheme="minorHAnsi" w:cstheme="minorHAnsi"/>
        </w:rPr>
        <w:t>WZÓR UMOWY</w:t>
      </w:r>
    </w:p>
    <w:p w14:paraId="49DF5F50" w14:textId="77777777" w:rsidR="00373984" w:rsidRPr="00167440" w:rsidRDefault="00373984" w:rsidP="00992B0A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14:paraId="36998463" w14:textId="5BEDB902" w:rsidR="00AD6EB7" w:rsidRPr="00167440" w:rsidRDefault="00AD6EB7" w:rsidP="00992B0A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167440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3A78AB3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24D7AB4" w14:textId="78F34A9B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37464B">
        <w:rPr>
          <w:rFonts w:asciiTheme="minorHAnsi" w:hAnsiTheme="minorHAnsi" w:cstheme="minorHAnsi"/>
          <w:color w:val="auto"/>
        </w:rPr>
        <w:t>3</w:t>
      </w:r>
      <w:r w:rsidRPr="00BA1F83">
        <w:rPr>
          <w:rFonts w:asciiTheme="minorHAnsi" w:hAnsiTheme="minorHAnsi" w:cstheme="minorHAnsi"/>
          <w:color w:val="auto"/>
        </w:rPr>
        <w:t xml:space="preserve"> roku w </w:t>
      </w:r>
      <w:r w:rsidR="003303F8">
        <w:rPr>
          <w:rFonts w:asciiTheme="minorHAnsi" w:hAnsiTheme="minorHAnsi" w:cstheme="minorHAnsi"/>
          <w:color w:val="auto"/>
        </w:rPr>
        <w:t>……………………..</w:t>
      </w:r>
      <w:r w:rsidRPr="00BA1F83">
        <w:rPr>
          <w:rFonts w:asciiTheme="minorHAnsi" w:hAnsiTheme="minorHAnsi" w:cstheme="minorHAnsi"/>
          <w:color w:val="auto"/>
        </w:rPr>
        <w:t xml:space="preserve"> pomiędzy:</w:t>
      </w:r>
    </w:p>
    <w:p w14:paraId="316932C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BCE62B3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7AD356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ul. Kolejowa 14</w:t>
      </w:r>
    </w:p>
    <w:p w14:paraId="3AE6C274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81-835 Sopot</w:t>
      </w:r>
    </w:p>
    <w:p w14:paraId="41BEB6A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4C720EB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 dalej „Zamawiającym”</w:t>
      </w:r>
    </w:p>
    <w:p w14:paraId="4EAA76F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 </w:t>
      </w:r>
    </w:p>
    <w:p w14:paraId="7CA2B353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8C66FF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3FC11C8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NIP:</w:t>
      </w:r>
    </w:p>
    <w:p w14:paraId="6E707F25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REGON:</w:t>
      </w:r>
    </w:p>
    <w:p w14:paraId="6CCAA44D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50E138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zwaną/ym dalej „Wykonawcą”</w:t>
      </w:r>
    </w:p>
    <w:p w14:paraId="78104875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3B89A9B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1.</w:t>
      </w:r>
    </w:p>
    <w:p w14:paraId="7C0FE793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Przedmiot umowy</w:t>
      </w:r>
    </w:p>
    <w:p w14:paraId="0933E63F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DB6B7B6" w14:textId="29EE1B03" w:rsidR="002C637F" w:rsidRPr="002C637F" w:rsidRDefault="00AD6EB7" w:rsidP="002C637F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2C637F">
        <w:rPr>
          <w:rFonts w:asciiTheme="minorHAnsi" w:hAnsiTheme="minorHAnsi" w:cstheme="minorHAnsi"/>
        </w:rPr>
        <w:t xml:space="preserve">Na podstawie niniejszej umowy Zamawiający zleca Wykonawcy  </w:t>
      </w:r>
      <w:r w:rsidR="002C637F" w:rsidRPr="002C637F">
        <w:rPr>
          <w:rFonts w:asciiTheme="minorHAnsi" w:hAnsiTheme="minorHAnsi" w:cstheme="minorHAnsi"/>
        </w:rPr>
        <w:t xml:space="preserve">„Szkolenie dla opiekunów osób zależnych z zakresu pielęgnacji i opieki nad osobami niesamodzielnymi w ramach projektu „Sopot – Dostępne Usługi (etap 2)”, </w:t>
      </w:r>
      <w:r w:rsidRPr="002C637F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2C637F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7F8B48C2" w14:textId="369A6F90" w:rsidR="002C637F" w:rsidRPr="002C637F" w:rsidRDefault="00AD6EB7" w:rsidP="002C637F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2C637F">
        <w:rPr>
          <w:rFonts w:asciiTheme="minorHAnsi" w:hAnsiTheme="minorHAnsi" w:cstheme="minorHAnsi"/>
        </w:rPr>
        <w:t xml:space="preserve">Cel </w:t>
      </w:r>
      <w:r w:rsidR="002C637F" w:rsidRPr="002C637F">
        <w:rPr>
          <w:rFonts w:asciiTheme="minorHAnsi" w:hAnsiTheme="minorHAnsi" w:cstheme="minorHAnsi"/>
        </w:rPr>
        <w:t>szkolenia</w:t>
      </w:r>
      <w:r w:rsidRPr="002C637F">
        <w:rPr>
          <w:rFonts w:asciiTheme="minorHAnsi" w:hAnsiTheme="minorHAnsi" w:cstheme="minorHAnsi"/>
        </w:rPr>
        <w:t xml:space="preserve">: </w:t>
      </w:r>
      <w:r w:rsidR="002C637F" w:rsidRPr="002C637F">
        <w:rPr>
          <w:rFonts w:asciiTheme="minorHAnsi" w:hAnsiTheme="minorHAnsi" w:cstheme="minorHAnsi"/>
        </w:rPr>
        <w:t xml:space="preserve">dzięki uczestnictwu w szkoleniu uczestnicy projektu będą mogli wzmocnić swoje kompetencje i nabyć nowe umiejętności, które znacząco ułatwią im pielęgnację osoby z niepełnosprawnością. </w:t>
      </w:r>
    </w:p>
    <w:p w14:paraId="5FA5312C" w14:textId="77777777" w:rsidR="002C637F" w:rsidRPr="002C637F" w:rsidRDefault="002C637F" w:rsidP="002C637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4278CC2" w14:textId="4AC2F20E" w:rsidR="00AD6EB7" w:rsidRPr="00AD6EB7" w:rsidRDefault="00AD6EB7" w:rsidP="00472670">
      <w:pPr>
        <w:spacing w:line="276" w:lineRule="auto"/>
        <w:jc w:val="center"/>
        <w:rPr>
          <w:rFonts w:asciiTheme="minorHAnsi" w:hAnsiTheme="minorHAnsi" w:cstheme="minorHAnsi"/>
        </w:rPr>
      </w:pPr>
      <w:r w:rsidRPr="00AD6EB7">
        <w:rPr>
          <w:rFonts w:asciiTheme="minorHAnsi" w:hAnsiTheme="minorHAnsi" w:cstheme="minorHAnsi"/>
        </w:rPr>
        <w:t>§ 2.</w:t>
      </w:r>
    </w:p>
    <w:p w14:paraId="2C4FF1AD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lastRenderedPageBreak/>
        <w:t>Pojęcia zastosowane w umowie</w:t>
      </w:r>
    </w:p>
    <w:p w14:paraId="11F755CA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8A2D4FD" w14:textId="77777777" w:rsidR="00AD6EB7" w:rsidRPr="00BA1F83" w:rsidRDefault="00AD6EB7" w:rsidP="002421CF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Ilekroć w niniejszej umowie jest mowa o:</w:t>
      </w:r>
    </w:p>
    <w:p w14:paraId="79D1C6FF" w14:textId="7777777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7FCC23B6" w14:textId="599A9DE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Godzinie – rozumie się przez to godzinę zegarową, tj. 60 minut </w:t>
      </w:r>
      <w:r w:rsidR="00167440">
        <w:rPr>
          <w:rFonts w:asciiTheme="minorHAnsi" w:hAnsiTheme="minorHAnsi" w:cstheme="minorHAnsi"/>
        </w:rPr>
        <w:t>realizacji szkolenia</w:t>
      </w:r>
      <w:r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w ramach niniejszej umowy;</w:t>
      </w:r>
    </w:p>
    <w:p w14:paraId="11B118A2" w14:textId="7777777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520AAE95" w14:textId="77777777" w:rsidR="00AD6EB7" w:rsidRPr="00BA1F83" w:rsidRDefault="00AD6EB7" w:rsidP="002421CF">
      <w:pPr>
        <w:pStyle w:val="Default"/>
        <w:spacing w:line="276" w:lineRule="auto"/>
        <w:ind w:left="720"/>
        <w:rPr>
          <w:rFonts w:asciiTheme="minorHAnsi" w:hAnsiTheme="minorHAnsi" w:cstheme="minorHAnsi"/>
          <w:color w:val="auto"/>
        </w:rPr>
      </w:pPr>
    </w:p>
    <w:p w14:paraId="7ED858A6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3.</w:t>
      </w:r>
    </w:p>
    <w:p w14:paraId="4CCDE64B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Sposób wykonania umowy</w:t>
      </w:r>
    </w:p>
    <w:p w14:paraId="1208AD2E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885C998" w14:textId="77777777" w:rsidR="00E2659C" w:rsidRDefault="00AD6EB7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2C637F">
        <w:rPr>
          <w:rFonts w:asciiTheme="minorHAnsi" w:hAnsiTheme="minorHAnsi" w:cstheme="minorHAnsi"/>
        </w:rPr>
        <w:t xml:space="preserve">Wykonawca zobowiązuje się do </w:t>
      </w:r>
      <w:r w:rsidR="002C637F" w:rsidRPr="002C637F">
        <w:rPr>
          <w:rFonts w:asciiTheme="minorHAnsi" w:hAnsiTheme="minorHAnsi" w:cstheme="minorHAnsi"/>
        </w:rPr>
        <w:t>prze</w:t>
      </w:r>
      <w:r w:rsidRPr="002C637F">
        <w:rPr>
          <w:rFonts w:asciiTheme="minorHAnsi" w:hAnsiTheme="minorHAnsi" w:cstheme="minorHAnsi"/>
        </w:rPr>
        <w:t xml:space="preserve">prowadzenia </w:t>
      </w:r>
      <w:r w:rsidR="002C637F" w:rsidRPr="002C637F">
        <w:rPr>
          <w:rFonts w:asciiTheme="minorHAnsi" w:hAnsiTheme="minorHAnsi" w:cstheme="minorHAnsi"/>
        </w:rPr>
        <w:t>szkolenia dla opiekunów osób zależnych z zakresu pielęgnacji i opieki nad osobami niesamodzielnymi</w:t>
      </w:r>
      <w:r w:rsidR="00E2659C">
        <w:rPr>
          <w:rFonts w:asciiTheme="minorHAnsi" w:hAnsiTheme="minorHAnsi" w:cstheme="minorHAnsi"/>
        </w:rPr>
        <w:t xml:space="preserve"> </w:t>
      </w:r>
      <w:r w:rsidR="002C637F" w:rsidRPr="002C637F">
        <w:rPr>
          <w:rFonts w:asciiTheme="minorHAnsi" w:hAnsiTheme="minorHAnsi" w:cstheme="minorHAnsi"/>
        </w:rPr>
        <w:t xml:space="preserve">- </w:t>
      </w:r>
      <w:r w:rsidRPr="002C637F">
        <w:rPr>
          <w:rFonts w:asciiTheme="minorHAnsi" w:hAnsiTheme="minorHAnsi" w:cstheme="minorHAnsi"/>
        </w:rPr>
        <w:t xml:space="preserve">18 uczestników projektu pn. „Sopot – Dostępne Usługi (etap 2)”. </w:t>
      </w:r>
    </w:p>
    <w:p w14:paraId="7EDBD195" w14:textId="14D2128D" w:rsid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Szkolenia odbywać się będą w 3 grupach, po 70 godzin szkolenia na każdą grupę</w:t>
      </w:r>
      <w:r w:rsidR="001644D6">
        <w:rPr>
          <w:rFonts w:asciiTheme="minorHAnsi" w:hAnsiTheme="minorHAnsi" w:cstheme="minorHAnsi"/>
        </w:rPr>
        <w:t xml:space="preserve">. </w:t>
      </w:r>
    </w:p>
    <w:p w14:paraId="7C288403" w14:textId="04444A49" w:rsid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Na każdą grupę przypadać będzie 5 cykli po 2 dni szkoleniowe</w:t>
      </w:r>
      <w:r w:rsidR="001644D6">
        <w:rPr>
          <w:rFonts w:asciiTheme="minorHAnsi" w:hAnsiTheme="minorHAnsi" w:cstheme="minorHAnsi"/>
        </w:rPr>
        <w:t>. J</w:t>
      </w:r>
      <w:r w:rsidRPr="00E2659C">
        <w:rPr>
          <w:rFonts w:asciiTheme="minorHAnsi" w:hAnsiTheme="minorHAnsi" w:cstheme="minorHAnsi"/>
        </w:rPr>
        <w:t>eden dzień szkoleniowy to 7 godzin zegarowych zajęć szkoleniowych</w:t>
      </w:r>
      <w:r w:rsidR="00307C5C">
        <w:rPr>
          <w:rFonts w:asciiTheme="minorHAnsi" w:hAnsiTheme="minorHAnsi" w:cstheme="minorHAnsi"/>
        </w:rPr>
        <w:t>. Łącznie 10 dni szkoleniowych na każdą grupę</w:t>
      </w:r>
      <w:r w:rsidRPr="00E2659C">
        <w:rPr>
          <w:rFonts w:asciiTheme="minorHAnsi" w:hAnsiTheme="minorHAnsi" w:cstheme="minorHAnsi"/>
        </w:rPr>
        <w:t>. Łącznie 15 cykli szkoleniowych</w:t>
      </w:r>
      <w:r w:rsidR="001644D6">
        <w:rPr>
          <w:rFonts w:asciiTheme="minorHAnsi" w:hAnsiTheme="minorHAnsi" w:cstheme="minorHAnsi"/>
        </w:rPr>
        <w:t xml:space="preserve"> (30 dni szkoleniowych).</w:t>
      </w:r>
    </w:p>
    <w:p w14:paraId="01385C6B" w14:textId="77777777" w:rsid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Zaplanowana, całkowita liczba godzin szkolenia do wykonania: 210 godzin.</w:t>
      </w:r>
    </w:p>
    <w:p w14:paraId="4CF11FD6" w14:textId="29A5BD03" w:rsidR="002C637F" w:rsidRP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Organizacja szkolenia obej</w:t>
      </w:r>
      <w:r w:rsidR="00472670">
        <w:rPr>
          <w:rFonts w:asciiTheme="minorHAnsi" w:hAnsiTheme="minorHAnsi" w:cstheme="minorHAnsi"/>
        </w:rPr>
        <w:t xml:space="preserve">muje </w:t>
      </w:r>
      <w:r w:rsidRPr="00E2659C">
        <w:rPr>
          <w:rFonts w:asciiTheme="minorHAnsi" w:hAnsiTheme="minorHAnsi" w:cstheme="minorHAnsi"/>
        </w:rPr>
        <w:t>wynajem sali szkoleniowej oraz</w:t>
      </w:r>
      <w:r w:rsidR="00992B0A">
        <w:rPr>
          <w:rFonts w:asciiTheme="minorHAnsi" w:hAnsiTheme="minorHAnsi" w:cstheme="minorHAnsi"/>
        </w:rPr>
        <w:t xml:space="preserve"> organizacj</w:t>
      </w:r>
      <w:r w:rsidR="00472670">
        <w:rPr>
          <w:rFonts w:asciiTheme="minorHAnsi" w:hAnsiTheme="minorHAnsi" w:cstheme="minorHAnsi"/>
        </w:rPr>
        <w:t>ę</w:t>
      </w:r>
      <w:r w:rsidRPr="00E2659C">
        <w:rPr>
          <w:rFonts w:asciiTheme="minorHAnsi" w:hAnsiTheme="minorHAnsi" w:cstheme="minorHAnsi"/>
        </w:rPr>
        <w:t xml:space="preserve"> catering</w:t>
      </w:r>
      <w:r w:rsidR="00992B0A">
        <w:rPr>
          <w:rFonts w:asciiTheme="minorHAnsi" w:hAnsiTheme="minorHAnsi" w:cstheme="minorHAnsi"/>
        </w:rPr>
        <w:t>u</w:t>
      </w:r>
      <w:r w:rsidRPr="00E2659C">
        <w:rPr>
          <w:rFonts w:asciiTheme="minorHAnsi" w:hAnsiTheme="minorHAnsi" w:cstheme="minorHAnsi"/>
        </w:rPr>
        <w:t xml:space="preserve"> na każde spotkanie szkoleniowe.  </w:t>
      </w:r>
    </w:p>
    <w:p w14:paraId="253CCB48" w14:textId="7D2FD473" w:rsidR="00D544AC" w:rsidRDefault="002C637F" w:rsidP="00D544A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będzie wykonywana </w:t>
      </w:r>
      <w:r>
        <w:rPr>
          <w:rFonts w:asciiTheme="minorHAnsi" w:hAnsiTheme="minorHAnsi" w:cstheme="minorHAnsi"/>
        </w:rPr>
        <w:t xml:space="preserve">w </w:t>
      </w:r>
      <w:r w:rsidR="00472670">
        <w:rPr>
          <w:rFonts w:asciiTheme="minorHAnsi" w:hAnsiTheme="minorHAnsi" w:cstheme="minorHAnsi"/>
        </w:rPr>
        <w:t>………………………………………………….. .</w:t>
      </w:r>
    </w:p>
    <w:p w14:paraId="53A3158D" w14:textId="08248F94" w:rsidR="002C637F" w:rsidRPr="00D544AC" w:rsidRDefault="002C637F" w:rsidP="00D544A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D544AC">
        <w:rPr>
          <w:rFonts w:asciiTheme="minorHAnsi" w:hAnsiTheme="minorHAnsi" w:cstheme="minorHAnsi"/>
        </w:rPr>
        <w:t xml:space="preserve">Realizacja szkoleń odbywać się będzie w okresie od </w:t>
      </w:r>
      <w:r w:rsidR="00472670">
        <w:rPr>
          <w:rFonts w:asciiTheme="minorHAnsi" w:hAnsiTheme="minorHAnsi" w:cstheme="minorHAnsi"/>
        </w:rPr>
        <w:t xml:space="preserve">kwietnia </w:t>
      </w:r>
      <w:r w:rsidRPr="00D544AC">
        <w:rPr>
          <w:rFonts w:asciiTheme="minorHAnsi" w:hAnsiTheme="minorHAnsi" w:cstheme="minorHAnsi"/>
        </w:rPr>
        <w:t>2023 roku do maksymalnie 15</w:t>
      </w:r>
      <w:r w:rsidR="00E2659C" w:rsidRPr="00D544AC">
        <w:rPr>
          <w:rFonts w:asciiTheme="minorHAnsi" w:hAnsiTheme="minorHAnsi" w:cstheme="minorHAnsi"/>
        </w:rPr>
        <w:t>.09.</w:t>
      </w:r>
      <w:r w:rsidRPr="00D544AC">
        <w:rPr>
          <w:rFonts w:asciiTheme="minorHAnsi" w:hAnsiTheme="minorHAnsi" w:cstheme="minorHAnsi"/>
        </w:rPr>
        <w:t>2023 r. , w dni powszednie, w termi</w:t>
      </w:r>
      <w:r w:rsidR="00477105">
        <w:rPr>
          <w:rFonts w:asciiTheme="minorHAnsi" w:hAnsiTheme="minorHAnsi" w:cstheme="minorHAnsi"/>
        </w:rPr>
        <w:t>n</w:t>
      </w:r>
      <w:r w:rsidRPr="00D544AC">
        <w:rPr>
          <w:rFonts w:asciiTheme="minorHAnsi" w:hAnsiTheme="minorHAnsi" w:cstheme="minorHAnsi"/>
        </w:rPr>
        <w:t>ach szczegółowo ustalonych z Zamawiającym</w:t>
      </w:r>
      <w:r w:rsidR="00477105">
        <w:rPr>
          <w:rFonts w:asciiTheme="minorHAnsi" w:hAnsiTheme="minorHAnsi" w:cstheme="minorHAnsi"/>
        </w:rPr>
        <w:t>.</w:t>
      </w:r>
    </w:p>
    <w:p w14:paraId="35CB8444" w14:textId="45757361" w:rsidR="002C637F" w:rsidRPr="002C637F" w:rsidRDefault="002C637F" w:rsidP="00E2659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  <w:sz w:val="28"/>
          <w:szCs w:val="28"/>
        </w:rPr>
      </w:pPr>
      <w:r w:rsidRPr="00BA1F83">
        <w:rPr>
          <w:rFonts w:asciiTheme="minorHAnsi" w:hAnsiTheme="minorHAnsi" w:cstheme="minorHAnsi"/>
        </w:rPr>
        <w:t xml:space="preserve">Dopuszcza się ukończenie </w:t>
      </w:r>
      <w:r>
        <w:rPr>
          <w:rFonts w:asciiTheme="minorHAnsi" w:hAnsiTheme="minorHAnsi" w:cstheme="minorHAnsi"/>
        </w:rPr>
        <w:t>realizacji szkoleń</w:t>
      </w:r>
      <w:r w:rsidRPr="00BA1F83">
        <w:rPr>
          <w:rFonts w:asciiTheme="minorHAnsi" w:hAnsiTheme="minorHAnsi" w:cstheme="minorHAnsi"/>
        </w:rPr>
        <w:t xml:space="preserve"> przed </w:t>
      </w:r>
      <w:r>
        <w:rPr>
          <w:rFonts w:asciiTheme="minorHAnsi" w:hAnsiTheme="minorHAnsi" w:cstheme="minorHAnsi"/>
        </w:rPr>
        <w:t>15.09</w:t>
      </w:r>
      <w:r w:rsidRPr="00BA1F83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 xml:space="preserve"> r., po zrealizowaniu założonych godzin, przekazaniu dokumentacji </w:t>
      </w:r>
      <w:r>
        <w:rPr>
          <w:rFonts w:asciiTheme="minorHAnsi" w:hAnsiTheme="minorHAnsi" w:cstheme="minorHAnsi"/>
        </w:rPr>
        <w:t>z realizacji szkoleń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</w:t>
      </w:r>
      <w:r>
        <w:rPr>
          <w:rFonts w:asciiTheme="minorHAnsi" w:hAnsiTheme="minorHAnsi" w:cstheme="minorHAnsi"/>
        </w:rPr>
        <w:t>.</w:t>
      </w:r>
    </w:p>
    <w:p w14:paraId="57A41E31" w14:textId="62EAED02" w:rsidR="00AD6EB7" w:rsidRPr="00BA1F83" w:rsidRDefault="00AD6EB7" w:rsidP="00E2659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Osobą, która </w:t>
      </w:r>
      <w:r w:rsidR="00E2659C">
        <w:rPr>
          <w:rFonts w:asciiTheme="minorHAnsi" w:hAnsiTheme="minorHAnsi" w:cstheme="minorHAnsi"/>
        </w:rPr>
        <w:t>będzie realizować szkolenia</w:t>
      </w:r>
      <w:r w:rsidRPr="00BA1F83">
        <w:rPr>
          <w:rFonts w:asciiTheme="minorHAnsi" w:hAnsiTheme="minorHAnsi" w:cstheme="minorHAnsi"/>
        </w:rPr>
        <w:t>, zgodnie ze złożoną Ofertą, będzie Pan/Pani……………………………………………….</w:t>
      </w:r>
    </w:p>
    <w:p w14:paraId="4E271F82" w14:textId="77777777" w:rsidR="00AD6EB7" w:rsidRPr="00BA1F83" w:rsidRDefault="00AD6EB7" w:rsidP="00E2659C">
      <w:pPr>
        <w:pStyle w:val="Default"/>
        <w:numPr>
          <w:ilvl w:val="0"/>
          <w:numId w:val="12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Wykonawca zobowiązuje się do:</w:t>
      </w:r>
    </w:p>
    <w:p w14:paraId="4DF092AC" w14:textId="230FDD82" w:rsidR="00AD6EB7" w:rsidRPr="00BA1F83" w:rsidRDefault="00992B0A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</w:t>
      </w:r>
      <w:r w:rsidR="00AD6EB7" w:rsidRPr="00BA1F83">
        <w:rPr>
          <w:rFonts w:asciiTheme="minorHAnsi" w:hAnsiTheme="minorHAnsi" w:cstheme="minorHAnsi"/>
        </w:rPr>
        <w:t xml:space="preserve">prowadzenia </w:t>
      </w:r>
      <w:r w:rsidR="00E2659C">
        <w:rPr>
          <w:rFonts w:asciiTheme="minorHAnsi" w:hAnsiTheme="minorHAnsi" w:cstheme="minorHAnsi"/>
        </w:rPr>
        <w:t>szkolenia</w:t>
      </w:r>
      <w:r w:rsidR="00AD6EB7">
        <w:rPr>
          <w:rFonts w:asciiTheme="minorHAnsi" w:hAnsiTheme="minorHAnsi" w:cstheme="minorHAnsi"/>
        </w:rPr>
        <w:t xml:space="preserve"> dla uczestników projektu</w:t>
      </w:r>
      <w:r w:rsidR="00AD6EB7" w:rsidRPr="00BA1F83">
        <w:rPr>
          <w:rFonts w:asciiTheme="minorHAnsi" w:hAnsiTheme="minorHAnsi" w:cstheme="minorHAnsi"/>
        </w:rPr>
        <w:t>;</w:t>
      </w:r>
    </w:p>
    <w:p w14:paraId="21379F29" w14:textId="77777777" w:rsidR="00AD6EB7" w:rsidRPr="00BA1F83" w:rsidRDefault="00AD6EB7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przygotowywania materiałów dla uczestników projektu;</w:t>
      </w:r>
    </w:p>
    <w:p w14:paraId="6DE1B717" w14:textId="7A2150E7" w:rsidR="00AD6EB7" w:rsidRPr="00BA1F83" w:rsidRDefault="00AD6EB7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prowadzenia dokumentacji z przebiegu </w:t>
      </w:r>
      <w:r w:rsidR="00E2659C">
        <w:rPr>
          <w:rFonts w:asciiTheme="minorHAnsi" w:hAnsiTheme="minorHAnsi" w:cstheme="minorHAnsi"/>
        </w:rPr>
        <w:t>szkolenia:</w:t>
      </w:r>
    </w:p>
    <w:p w14:paraId="32DEA6C9" w14:textId="201DC766" w:rsidR="00AD6EB7" w:rsidRPr="00BA1F83" w:rsidRDefault="00DD454B" w:rsidP="002421CF">
      <w:pPr>
        <w:spacing w:line="276" w:lineRule="auto"/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D6EB7" w:rsidRPr="00DD454B">
        <w:rPr>
          <w:rFonts w:asciiTheme="minorHAnsi" w:hAnsiTheme="minorHAnsi" w:cstheme="minorHAnsi"/>
        </w:rPr>
        <w:t xml:space="preserve">karty czasu pracy osoby </w:t>
      </w:r>
      <w:r w:rsidR="002C637F">
        <w:rPr>
          <w:rFonts w:asciiTheme="minorHAnsi" w:hAnsiTheme="minorHAnsi" w:cstheme="minorHAnsi"/>
        </w:rPr>
        <w:t>realizującej szkolenie</w:t>
      </w:r>
      <w:r w:rsidR="00AD6EB7" w:rsidRPr="00DD454B">
        <w:rPr>
          <w:rFonts w:asciiTheme="minorHAnsi" w:hAnsiTheme="minorHAnsi" w:cstheme="minorHAnsi"/>
        </w:rPr>
        <w:t>, zawierające</w:t>
      </w:r>
      <w:r w:rsidR="00992B0A">
        <w:rPr>
          <w:rFonts w:asciiTheme="minorHAnsi" w:hAnsiTheme="minorHAnsi" w:cstheme="minorHAnsi"/>
        </w:rPr>
        <w:t>j</w:t>
      </w:r>
      <w:r w:rsidR="00AD6EB7" w:rsidRPr="00DD454B">
        <w:rPr>
          <w:rFonts w:asciiTheme="minorHAnsi" w:hAnsiTheme="minorHAnsi" w:cstheme="minorHAnsi"/>
        </w:rPr>
        <w:t xml:space="preserve">: datę, </w:t>
      </w:r>
      <w:r w:rsidR="002C637F">
        <w:rPr>
          <w:rFonts w:asciiTheme="minorHAnsi" w:hAnsiTheme="minorHAnsi" w:cstheme="minorHAnsi"/>
        </w:rPr>
        <w:t xml:space="preserve">tematykę, </w:t>
      </w:r>
      <w:r w:rsidR="00AD6EB7" w:rsidRPr="00DD454B">
        <w:rPr>
          <w:rFonts w:asciiTheme="minorHAnsi" w:hAnsiTheme="minorHAnsi" w:cstheme="minorHAnsi"/>
        </w:rPr>
        <w:t xml:space="preserve"> podpis prowadzącego</w:t>
      </w:r>
      <w:r w:rsidR="002C637F">
        <w:rPr>
          <w:rFonts w:asciiTheme="minorHAnsi" w:hAnsiTheme="minorHAnsi" w:cstheme="minorHAnsi"/>
        </w:rPr>
        <w:t xml:space="preserve">. </w:t>
      </w:r>
      <w:r w:rsidR="00591F48">
        <w:rPr>
          <w:rFonts w:asciiTheme="minorHAnsi" w:hAnsiTheme="minorHAnsi" w:cstheme="minorHAnsi"/>
        </w:rPr>
        <w:t>Wzór karty czasu pracy</w:t>
      </w:r>
      <w:r w:rsidR="00AD6EB7" w:rsidRPr="00DD454B">
        <w:rPr>
          <w:rFonts w:asciiTheme="minorHAnsi" w:hAnsiTheme="minorHAnsi" w:cstheme="minorHAnsi"/>
        </w:rPr>
        <w:t xml:space="preserve"> stanowi Załącznik nr </w:t>
      </w:r>
      <w:r w:rsidR="00167440">
        <w:rPr>
          <w:rFonts w:asciiTheme="minorHAnsi" w:hAnsiTheme="minorHAnsi" w:cstheme="minorHAnsi"/>
        </w:rPr>
        <w:t xml:space="preserve">1 </w:t>
      </w:r>
      <w:r w:rsidR="00AD6EB7" w:rsidRPr="00DD454B">
        <w:rPr>
          <w:rFonts w:asciiTheme="minorHAnsi" w:hAnsiTheme="minorHAnsi" w:cstheme="minorHAnsi"/>
        </w:rPr>
        <w:t>do niniejszej umowy</w:t>
      </w:r>
      <w:r>
        <w:rPr>
          <w:rFonts w:asciiTheme="minorHAnsi" w:hAnsiTheme="minorHAnsi" w:cstheme="minorHAnsi"/>
        </w:rPr>
        <w:t>.</w:t>
      </w:r>
    </w:p>
    <w:p w14:paraId="22B14357" w14:textId="77777777" w:rsidR="00AD6EB7" w:rsidRPr="00BA1F83" w:rsidRDefault="00AD6EB7" w:rsidP="00E2659C">
      <w:pPr>
        <w:pStyle w:val="Default"/>
        <w:numPr>
          <w:ilvl w:val="0"/>
          <w:numId w:val="12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lastRenderedPageBreak/>
        <w:t>Ponadto Wykonawca zobowiązuje się do:</w:t>
      </w:r>
    </w:p>
    <w:p w14:paraId="05711DAD" w14:textId="6B29A2A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wykonywania swoich zadań w sposób staranny</w:t>
      </w:r>
      <w:r w:rsidR="00DD454B">
        <w:rPr>
          <w:rStyle w:val="markedcontent"/>
          <w:rFonts w:asciiTheme="minorHAnsi" w:hAnsiTheme="minorHAnsi" w:cstheme="minorHAnsi"/>
        </w:rPr>
        <w:t xml:space="preserve"> i</w:t>
      </w:r>
      <w:r w:rsidRPr="00BA1F83">
        <w:rPr>
          <w:rStyle w:val="markedcontent"/>
          <w:rFonts w:asciiTheme="minorHAnsi" w:hAnsiTheme="minorHAnsi" w:cstheme="minorHAnsi"/>
        </w:rPr>
        <w:t xml:space="preserve"> skuteczny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5F8C2ABF" w14:textId="7777777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1F50C45F" w14:textId="1DDC677F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ewidencjonowania godzin i zrealizowanych zadań</w:t>
      </w:r>
      <w:r w:rsidR="00591F48">
        <w:rPr>
          <w:rStyle w:val="markedcontent"/>
          <w:rFonts w:asciiTheme="minorHAnsi" w:hAnsiTheme="minorHAnsi" w:cstheme="minorHAnsi"/>
        </w:rPr>
        <w:t>,</w:t>
      </w:r>
    </w:p>
    <w:p w14:paraId="788A21F6" w14:textId="732F69A3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przedstawiania dokumentów rozliczeniowych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6645D612" w14:textId="7777777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20326C8C" w14:textId="606C6505" w:rsidR="00AD6EB7" w:rsidRPr="00BA1F83" w:rsidRDefault="00AD6EB7" w:rsidP="00992B0A">
      <w:pPr>
        <w:pStyle w:val="Akapitzlist"/>
        <w:numPr>
          <w:ilvl w:val="0"/>
          <w:numId w:val="12"/>
        </w:numPr>
        <w:tabs>
          <w:tab w:val="clear" w:pos="0"/>
          <w:tab w:val="num" w:pos="142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niemożności wykonania przedmiotu umowy w terminach </w:t>
      </w:r>
      <w:r w:rsidR="00DD454B">
        <w:rPr>
          <w:rFonts w:asciiTheme="minorHAnsi" w:hAnsiTheme="minorHAnsi" w:cstheme="minorHAnsi"/>
        </w:rPr>
        <w:t>ustalonych z Wykonawcą</w:t>
      </w:r>
      <w:r w:rsidRPr="00BA1F83">
        <w:rPr>
          <w:rFonts w:asciiTheme="minorHAnsi" w:hAnsiTheme="minorHAnsi" w:cstheme="minorHAnsi"/>
        </w:rPr>
        <w:t xml:space="preserve"> z przyczyn leżących po stronie Wykonawcy, jest on zobowiązany do niezwłocznego poinformowania Zamawiającego o zaistniałym fakcie.  </w:t>
      </w:r>
    </w:p>
    <w:p w14:paraId="497B01F0" w14:textId="6005DEF8" w:rsidR="00AD6EB7" w:rsidRPr="00BA1F83" w:rsidRDefault="00AD6EB7" w:rsidP="00992B0A">
      <w:pPr>
        <w:pStyle w:val="Akapitzlist"/>
        <w:numPr>
          <w:ilvl w:val="0"/>
          <w:numId w:val="12"/>
        </w:numPr>
        <w:tabs>
          <w:tab w:val="clear" w:pos="0"/>
          <w:tab w:val="num" w:pos="142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braku możliwości realizacji czynności, o których mowa w ust 6.  z przyczyn niezależnych od Wykonawcy, czynności niezrealizowane</w:t>
      </w:r>
      <w:r w:rsidR="00DD454B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mogą być także przeprowadzone przez Wykonawcę w innym terminie, uzgodnionym z Zamawiającym.</w:t>
      </w:r>
    </w:p>
    <w:p w14:paraId="0F062E2E" w14:textId="77777777" w:rsidR="00AD6EB7" w:rsidRPr="00BA1F83" w:rsidRDefault="00AD6EB7" w:rsidP="0047267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7B2653F4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4.</w:t>
      </w:r>
    </w:p>
    <w:p w14:paraId="086FAF28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Finansowanie</w:t>
      </w:r>
    </w:p>
    <w:p w14:paraId="3F9F3A38" w14:textId="77777777" w:rsidR="00AD6EB7" w:rsidRPr="00BA1F83" w:rsidRDefault="00AD6EB7" w:rsidP="002421CF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A894205" w14:textId="3F9FC0F8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 wykonanie zlecenia Wykonawcy przysługuje maksymalne wynagrodzenie w  wysokości ………………</w:t>
      </w:r>
      <w:r w:rsidR="00167440">
        <w:rPr>
          <w:rFonts w:asciiTheme="minorHAnsi" w:hAnsiTheme="minorHAnsi" w:cstheme="minorHAnsi"/>
          <w:color w:val="auto"/>
        </w:rPr>
        <w:t>………………..</w:t>
      </w:r>
      <w:r w:rsidRPr="00BA1F83">
        <w:rPr>
          <w:rFonts w:asciiTheme="minorHAnsi" w:hAnsiTheme="minorHAnsi" w:cstheme="minorHAnsi"/>
          <w:color w:val="auto"/>
        </w:rPr>
        <w:t>…… złotych brutto (słownie: ……………………………………….. brutto).</w:t>
      </w:r>
    </w:p>
    <w:p w14:paraId="62DB131C" w14:textId="405ECD9F" w:rsidR="00472670" w:rsidRPr="00BA1F83" w:rsidRDefault="00AD6EB7" w:rsidP="00307C5C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Cena za wykonanie </w:t>
      </w:r>
      <w:r w:rsidR="00307C5C">
        <w:rPr>
          <w:rFonts w:asciiTheme="minorHAnsi" w:hAnsiTheme="minorHAnsi" w:cstheme="minorHAnsi"/>
          <w:color w:val="auto"/>
        </w:rPr>
        <w:t xml:space="preserve">1 dnia szkolenia wynosi </w:t>
      </w:r>
      <w:r w:rsidR="00307C5C" w:rsidRPr="00BA1F83">
        <w:rPr>
          <w:rFonts w:asciiTheme="minorHAnsi" w:hAnsiTheme="minorHAnsi" w:cstheme="minorHAnsi"/>
          <w:color w:val="auto"/>
        </w:rPr>
        <w:t>…</w:t>
      </w:r>
      <w:r w:rsidR="00307C5C">
        <w:rPr>
          <w:rFonts w:asciiTheme="minorHAnsi" w:hAnsiTheme="minorHAnsi" w:cstheme="minorHAnsi"/>
          <w:color w:val="auto"/>
        </w:rPr>
        <w:t>………………..</w:t>
      </w:r>
      <w:r w:rsidR="00307C5C" w:rsidRPr="00BA1F83">
        <w:rPr>
          <w:rFonts w:asciiTheme="minorHAnsi" w:hAnsiTheme="minorHAnsi" w:cstheme="minorHAnsi"/>
          <w:color w:val="auto"/>
        </w:rPr>
        <w:t>…… złotych brutto (słownie: ……………………………………….. brutto)</w:t>
      </w:r>
      <w:r w:rsidR="00307C5C">
        <w:rPr>
          <w:rFonts w:asciiTheme="minorHAnsi" w:hAnsiTheme="minorHAnsi" w:cstheme="minorHAnsi"/>
          <w:color w:val="auto"/>
        </w:rPr>
        <w:t>.</w:t>
      </w:r>
    </w:p>
    <w:p w14:paraId="1FEC0771" w14:textId="234B7990" w:rsidR="00AD6EB7" w:rsidRPr="00BA1F83" w:rsidRDefault="00AD6EB7" w:rsidP="002421CF">
      <w:pPr>
        <w:pStyle w:val="Akapitzlis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Kwoty, o których mowa w ust. 1 i 2 zawierają wszystkie koszty związane z wykonaniem zamówienia, w tym dojazd we własnym zakresie, podatki, ubezpieczenie ZUS,</w:t>
      </w:r>
      <w:r w:rsidR="00307C5C">
        <w:rPr>
          <w:rStyle w:val="markedcontent"/>
          <w:rFonts w:asciiTheme="minorHAnsi" w:hAnsiTheme="minorHAnsi" w:cstheme="minorHAnsi"/>
        </w:rPr>
        <w:t xml:space="preserve"> wynajem sali, catering</w:t>
      </w:r>
      <w:r w:rsidRPr="00BA1F83">
        <w:rPr>
          <w:rStyle w:val="markedcontent"/>
          <w:rFonts w:asciiTheme="minorHAnsi" w:hAnsiTheme="minorHAnsi" w:cstheme="minorHAnsi"/>
        </w:rPr>
        <w:t xml:space="preserve"> itp. </w:t>
      </w:r>
    </w:p>
    <w:p w14:paraId="3CE64E32" w14:textId="4368AA5D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Wynagrodzenie za wykonanie zlecenia będzie </w:t>
      </w:r>
      <w:r w:rsidR="00477105">
        <w:rPr>
          <w:rFonts w:asciiTheme="minorHAnsi" w:hAnsiTheme="minorHAnsi" w:cstheme="minorHAnsi"/>
          <w:color w:val="auto"/>
        </w:rPr>
        <w:t>wypłacane</w:t>
      </w:r>
      <w:r w:rsidR="00992B0A">
        <w:rPr>
          <w:rFonts w:asciiTheme="minorHAnsi" w:hAnsiTheme="minorHAnsi" w:cstheme="minorHAnsi"/>
          <w:color w:val="auto"/>
        </w:rPr>
        <w:t xml:space="preserve"> </w:t>
      </w:r>
      <w:r w:rsidR="00477105">
        <w:rPr>
          <w:rFonts w:asciiTheme="minorHAnsi" w:hAnsiTheme="minorHAnsi" w:cstheme="minorHAnsi"/>
          <w:color w:val="auto"/>
        </w:rPr>
        <w:t xml:space="preserve">w </w:t>
      </w:r>
      <w:r w:rsidR="001644D6">
        <w:rPr>
          <w:rFonts w:asciiTheme="minorHAnsi" w:hAnsiTheme="minorHAnsi" w:cstheme="minorHAnsi"/>
          <w:color w:val="auto"/>
        </w:rPr>
        <w:t>c</w:t>
      </w:r>
      <w:r w:rsidR="00992B0A">
        <w:rPr>
          <w:rFonts w:asciiTheme="minorHAnsi" w:hAnsiTheme="minorHAnsi" w:cstheme="minorHAnsi"/>
          <w:color w:val="auto"/>
        </w:rPr>
        <w:t>yklach miesięcznych,</w:t>
      </w:r>
      <w:r w:rsidRPr="00BA1F83">
        <w:rPr>
          <w:rFonts w:asciiTheme="minorHAnsi" w:hAnsiTheme="minorHAnsi" w:cstheme="minorHAnsi"/>
          <w:color w:val="auto"/>
        </w:rPr>
        <w:t xml:space="preserve"> na podstawie rachunku/faktury VAT, wystawionego przez Wykonawcę. </w:t>
      </w:r>
    </w:p>
    <w:p w14:paraId="6A52AD54" w14:textId="72C0414A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Wynagrodzenie przysługuje tylko za wykonane </w:t>
      </w:r>
      <w:r w:rsidR="00307C5C">
        <w:rPr>
          <w:rFonts w:asciiTheme="minorHAnsi" w:hAnsiTheme="minorHAnsi" w:cstheme="minorHAnsi"/>
          <w:color w:val="auto"/>
        </w:rPr>
        <w:t>dni usług.</w:t>
      </w:r>
    </w:p>
    <w:p w14:paraId="00D04F34" w14:textId="48A1B5B5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Płatność będzie wykonana przelewem na rachunek bankowy, wskazany w dokumencie księgowym, w terminie 14 dni od dnia wpływu prawidłowo wypełnionego dokumentu księgowego wraz z załączoną kartą czasu pracy, której wzór stanowi załącznik nr </w:t>
      </w:r>
      <w:r w:rsidR="00DD454B">
        <w:rPr>
          <w:rFonts w:asciiTheme="minorHAnsi" w:hAnsiTheme="minorHAnsi" w:cstheme="minorHAnsi"/>
          <w:color w:val="auto"/>
        </w:rPr>
        <w:t>1</w:t>
      </w:r>
      <w:r w:rsidRPr="00BA1F83">
        <w:rPr>
          <w:rFonts w:asciiTheme="minorHAnsi" w:hAnsiTheme="minorHAnsi" w:cstheme="minorHAnsi"/>
          <w:color w:val="auto"/>
        </w:rPr>
        <w:t xml:space="preserve"> do niniejszej umowy.</w:t>
      </w:r>
    </w:p>
    <w:p w14:paraId="527B2FA4" w14:textId="77777777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5ADF97C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ECF3DA8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5.</w:t>
      </w:r>
    </w:p>
    <w:p w14:paraId="7F7D39FB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Odstąpienie od umowy oraz kary umowne</w:t>
      </w:r>
    </w:p>
    <w:p w14:paraId="02265E3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4F99D48" w14:textId="77777777" w:rsidR="00AD6EB7" w:rsidRPr="00BA1F83" w:rsidRDefault="00AD6EB7" w:rsidP="002421CF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47138E34" w14:textId="77777777" w:rsidR="00AD6EB7" w:rsidRPr="00BA1F83" w:rsidRDefault="00AD6EB7" w:rsidP="002421CF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lastRenderedPageBreak/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BA1F83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54433077" w14:textId="77777777" w:rsidR="00AD6EB7" w:rsidRPr="00BA1F83" w:rsidRDefault="00AD6EB7" w:rsidP="002421CF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30A71B53" w14:textId="77777777" w:rsidR="00AD6EB7" w:rsidRPr="00BA1F83" w:rsidRDefault="00AD6EB7" w:rsidP="002421CF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Umowa może być rozwiązana za porozumieniem stron. </w:t>
      </w:r>
    </w:p>
    <w:p w14:paraId="15D00DAE" w14:textId="2A031288" w:rsidR="00AD6EB7" w:rsidRDefault="00AD6EB7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0F368DC3" w14:textId="77777777" w:rsidR="00373984" w:rsidRPr="00167440" w:rsidRDefault="00373984" w:rsidP="00167440">
      <w:pPr>
        <w:spacing w:line="276" w:lineRule="auto"/>
        <w:rPr>
          <w:rFonts w:asciiTheme="minorHAnsi" w:hAnsiTheme="minorHAnsi" w:cstheme="minorHAnsi"/>
        </w:rPr>
      </w:pPr>
    </w:p>
    <w:p w14:paraId="69A98D79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6.</w:t>
      </w:r>
    </w:p>
    <w:p w14:paraId="28A53CD1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Dokonywanie zmian w umowie</w:t>
      </w:r>
    </w:p>
    <w:p w14:paraId="661AD9F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F27DF59" w14:textId="77777777" w:rsidR="00AD6EB7" w:rsidRPr="00BA1F83" w:rsidRDefault="00AD6EB7" w:rsidP="002421CF">
      <w:pPr>
        <w:pStyle w:val="Defaul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7B02948" w14:textId="77777777" w:rsidR="00AD6EB7" w:rsidRPr="00BA1F83" w:rsidRDefault="00AD6EB7" w:rsidP="0016744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14:paraId="2C2C81BB" w14:textId="77777777" w:rsidR="00AD6EB7" w:rsidRPr="00BA1F83" w:rsidRDefault="00AD6EB7" w:rsidP="0016744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7.</w:t>
      </w:r>
    </w:p>
    <w:p w14:paraId="42799CDA" w14:textId="77777777" w:rsidR="00AD6EB7" w:rsidRPr="00BA1F83" w:rsidRDefault="00AD6EB7" w:rsidP="0016744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Postanowienia końcowe</w:t>
      </w:r>
    </w:p>
    <w:p w14:paraId="4E8340B2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C55BCEA" w14:textId="5553D604" w:rsidR="00AD6EB7" w:rsidRPr="00BA1F83" w:rsidRDefault="00AD6EB7" w:rsidP="002421CF">
      <w:pPr>
        <w:pStyle w:val="Akapitzlis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167440">
        <w:rPr>
          <w:rFonts w:asciiTheme="minorHAnsi" w:hAnsiTheme="minorHAnsi" w:cstheme="minorHAnsi"/>
        </w:rPr>
        <w:t>2</w:t>
      </w:r>
      <w:r w:rsidRPr="00BA1F83">
        <w:rPr>
          <w:rFonts w:asciiTheme="minorHAnsi" w:hAnsiTheme="minorHAnsi" w:cstheme="minorHAnsi"/>
        </w:rPr>
        <w:t xml:space="preserve"> roku, poz. 1</w:t>
      </w:r>
      <w:r w:rsidR="00167440">
        <w:rPr>
          <w:rFonts w:asciiTheme="minorHAnsi" w:hAnsiTheme="minorHAnsi" w:cstheme="minorHAnsi"/>
        </w:rPr>
        <w:t>360 z późn. zm.</w:t>
      </w:r>
      <w:r w:rsidRPr="00BA1F83">
        <w:rPr>
          <w:rFonts w:asciiTheme="minorHAnsi" w:hAnsiTheme="minorHAnsi" w:cstheme="minorHAnsi"/>
        </w:rPr>
        <w:t xml:space="preserve">).  </w:t>
      </w:r>
    </w:p>
    <w:p w14:paraId="203D2517" w14:textId="77777777" w:rsidR="00AD6EB7" w:rsidRPr="00BA1F83" w:rsidRDefault="00AD6EB7" w:rsidP="002421CF">
      <w:pPr>
        <w:pStyle w:val="Defaul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64C4B32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919CA2A" w14:textId="77777777" w:rsidR="00AD6EB7" w:rsidRPr="00BA1F83" w:rsidRDefault="00AD6EB7" w:rsidP="002421CF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4212714" w14:textId="77777777" w:rsidR="00AD6EB7" w:rsidRPr="00E52097" w:rsidRDefault="00AD6EB7" w:rsidP="002421CF">
      <w:pPr>
        <w:spacing w:line="276" w:lineRule="auto"/>
        <w:rPr>
          <w:rFonts w:asciiTheme="minorHAnsi" w:hAnsiTheme="minorHAnsi" w:cstheme="minorHAnsi"/>
        </w:rPr>
      </w:pPr>
    </w:p>
    <w:p w14:paraId="06E4CED6" w14:textId="77777777" w:rsidR="00AD6EB7" w:rsidRPr="00BA1F83" w:rsidRDefault="00AD6EB7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25737E3B" w14:textId="0B79F753" w:rsidR="00DD454B" w:rsidRDefault="00AD6EB7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Wykonawca                                                                                       Zamawiający</w:t>
      </w:r>
    </w:p>
    <w:p w14:paraId="5445837C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B830CC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3AC99A6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5E56D13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4F98258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651ED7F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B4D22F4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718939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7B51F9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F311F0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D39AB2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29E4AB3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8D69CB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17E4A1B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B1D818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49FC66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1392D45" w14:textId="67A7EDF8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30612FDA" w14:textId="1B759DCE" w:rsidR="002421CF" w:rsidRDefault="002421CF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ABE7014" w14:textId="0135AAC0" w:rsidR="00DD454B" w:rsidRPr="00373984" w:rsidRDefault="00DD454B" w:rsidP="00167440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t>Załącznik nr 1 do umowy nr………………..</w:t>
      </w:r>
    </w:p>
    <w:p w14:paraId="6A2FC08A" w14:textId="619F2F44" w:rsidR="00373984" w:rsidRDefault="00E52097" w:rsidP="00167440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t>z dnia…………………………….</w:t>
      </w:r>
    </w:p>
    <w:p w14:paraId="32E51D8B" w14:textId="77777777" w:rsidR="00373984" w:rsidRPr="00373984" w:rsidRDefault="00373984" w:rsidP="00167440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34412B55" w14:textId="5D7EF2A6" w:rsidR="00DD454B" w:rsidRPr="00BA1F83" w:rsidRDefault="00DD454B" w:rsidP="0016744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karty czasu pracy</w:t>
      </w:r>
    </w:p>
    <w:p w14:paraId="43282C80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740156B" w14:textId="66CA0605" w:rsidR="00DD454B" w:rsidRDefault="00DD454B" w:rsidP="0016744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167440">
        <w:rPr>
          <w:rFonts w:asciiTheme="minorHAnsi" w:hAnsiTheme="minorHAnsi" w:cstheme="minorHAnsi"/>
        </w:rPr>
        <w:t>KARTA CZASU PRACY</w:t>
      </w:r>
    </w:p>
    <w:p w14:paraId="6F55D9B6" w14:textId="77777777" w:rsidR="001644D6" w:rsidRPr="00167440" w:rsidRDefault="001644D6" w:rsidP="0016744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1CF464C1" w14:textId="77777777" w:rsidR="001644D6" w:rsidRDefault="001644D6" w:rsidP="001644D6">
      <w:pPr>
        <w:spacing w:line="276" w:lineRule="auto"/>
        <w:rPr>
          <w:rFonts w:asciiTheme="minorHAnsi" w:hAnsiTheme="minorHAnsi" w:cstheme="minorHAnsi"/>
        </w:rPr>
      </w:pPr>
      <w:r w:rsidRPr="00E56979">
        <w:rPr>
          <w:rFonts w:asciiTheme="minorHAnsi" w:hAnsiTheme="minorHAnsi" w:cstheme="minorHAnsi"/>
        </w:rPr>
        <w:t>Szkolenie dla opiekunów osób zależnych z zakresu pielęgnacji i opieki nad osobami niesamodzielnym</w:t>
      </w:r>
      <w:r>
        <w:rPr>
          <w:rFonts w:asciiTheme="minorHAnsi" w:hAnsiTheme="minorHAnsi" w:cstheme="minorHAnsi"/>
        </w:rPr>
        <w:t>i w ramach projektu „Sopot – Dostępne Usługi (etap 2)</w:t>
      </w:r>
      <w:r w:rsidRPr="00E56979">
        <w:rPr>
          <w:rFonts w:asciiTheme="minorHAnsi" w:hAnsiTheme="minorHAnsi" w:cstheme="minorHAnsi"/>
        </w:rPr>
        <w:t>”</w:t>
      </w:r>
    </w:p>
    <w:p w14:paraId="7082B1CA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0EB7F67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Okresowa miesięczna ewidencja wykonanych czynności w projekcie „</w:t>
      </w:r>
      <w:r w:rsidRPr="00BA1F83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45837759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F865E8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40E47E83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8D646E7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i adres Wykonawcy …………………………………………………………..</w:t>
      </w:r>
    </w:p>
    <w:p w14:paraId="6F6AC130" w14:textId="77777777" w:rsidR="00DD454B" w:rsidRPr="00BA1F83" w:rsidRDefault="00DD454B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6D82544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Osoba uczestnicząca w wykonaniu zamówienia: ………………………………………………….</w:t>
      </w:r>
    </w:p>
    <w:p w14:paraId="3BE751B3" w14:textId="77777777" w:rsidR="00DD454B" w:rsidRPr="00BA1F83" w:rsidRDefault="00DD454B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3436254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Wykonane zadania:</w:t>
      </w:r>
    </w:p>
    <w:p w14:paraId="1C4017AA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2411"/>
        <w:gridCol w:w="5812"/>
        <w:gridCol w:w="2976"/>
      </w:tblGrid>
      <w:tr w:rsidR="00167440" w:rsidRPr="00BA1F83" w14:paraId="26C8068E" w14:textId="64602DED" w:rsidTr="00167440">
        <w:tc>
          <w:tcPr>
            <w:tcW w:w="2411" w:type="dxa"/>
            <w:vAlign w:val="center"/>
          </w:tcPr>
          <w:p w14:paraId="61D8A18F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</w:p>
          <w:p w14:paraId="4EBACBC2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godzina (od – do)</w:t>
            </w:r>
          </w:p>
        </w:tc>
        <w:tc>
          <w:tcPr>
            <w:tcW w:w="5812" w:type="dxa"/>
            <w:vAlign w:val="center"/>
          </w:tcPr>
          <w:p w14:paraId="6F279F06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Opis zadań wykonywanych na rzecz lub w ramach projektu</w:t>
            </w:r>
          </w:p>
        </w:tc>
        <w:tc>
          <w:tcPr>
            <w:tcW w:w="2976" w:type="dxa"/>
            <w:vAlign w:val="center"/>
          </w:tcPr>
          <w:p w14:paraId="5E0CA94E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</w:tr>
      <w:tr w:rsidR="00167440" w:rsidRPr="00BA1F83" w14:paraId="02F02891" w14:textId="109720F8" w:rsidTr="00167440">
        <w:tc>
          <w:tcPr>
            <w:tcW w:w="2411" w:type="dxa"/>
          </w:tcPr>
          <w:p w14:paraId="62B03AAB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1DC79E18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0E08CEBF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51E5B0F2" w14:textId="5F4A19B2" w:rsidTr="00167440">
        <w:tc>
          <w:tcPr>
            <w:tcW w:w="2411" w:type="dxa"/>
          </w:tcPr>
          <w:p w14:paraId="5250F879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075923D6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01C0861D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110670E2" w14:textId="073E24C8" w:rsidTr="00167440">
        <w:tc>
          <w:tcPr>
            <w:tcW w:w="2411" w:type="dxa"/>
          </w:tcPr>
          <w:p w14:paraId="73C20669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757CDA76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51D5C57F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31833478" w14:textId="3E4A2990" w:rsidTr="00167440">
        <w:tc>
          <w:tcPr>
            <w:tcW w:w="2411" w:type="dxa"/>
          </w:tcPr>
          <w:p w14:paraId="3F25361D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1199D03A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54D604CE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28DCE150" w14:textId="52900F07" w:rsidTr="00167440">
        <w:tc>
          <w:tcPr>
            <w:tcW w:w="2411" w:type="dxa"/>
          </w:tcPr>
          <w:p w14:paraId="1180AD13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107C5E57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0E3BD812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201E3034" w14:textId="6143B633" w:rsidTr="00167440">
        <w:tc>
          <w:tcPr>
            <w:tcW w:w="2411" w:type="dxa"/>
          </w:tcPr>
          <w:p w14:paraId="3CBC8B6F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283E0535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6E5A7A99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5789C23D" w14:textId="23CDFC8B" w:rsidTr="00167440">
        <w:tc>
          <w:tcPr>
            <w:tcW w:w="8223" w:type="dxa"/>
            <w:gridSpan w:val="2"/>
          </w:tcPr>
          <w:p w14:paraId="412BEEAB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976" w:type="dxa"/>
          </w:tcPr>
          <w:p w14:paraId="4D6FDD4D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AED943F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p w14:paraId="7991B5A7" w14:textId="79FCA84F" w:rsidR="00DD454B" w:rsidRDefault="00DD454B" w:rsidP="002421CF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Wynagrodzenie przypadające za czas pracy przepracowany w ramach projektu:</w:t>
      </w:r>
      <w:r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…..</w:t>
      </w:r>
      <w:r w:rsidRPr="00BA1F83">
        <w:rPr>
          <w:rFonts w:asciiTheme="minorHAnsi" w:hAnsiTheme="minorHAnsi" w:cstheme="minorHAnsi"/>
        </w:rPr>
        <w:t xml:space="preserve">.. zł </w:t>
      </w:r>
    </w:p>
    <w:p w14:paraId="081DBBC2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p w14:paraId="65F2B00B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7C15BD86" w14:textId="34394972" w:rsidR="00757408" w:rsidRPr="0012327D" w:rsidRDefault="00DD454B" w:rsidP="0012327D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D454B">
        <w:rPr>
          <w:rFonts w:asciiTheme="minorHAnsi" w:hAnsiTheme="minorHAnsi" w:cstheme="minorHAnsi"/>
          <w:sz w:val="20"/>
          <w:szCs w:val="20"/>
        </w:rPr>
        <w:t xml:space="preserve">     (Data i podpis Wykonawcy)</w:t>
      </w:r>
    </w:p>
    <w:p w14:paraId="5CA8BDD9" w14:textId="73ABFD5C" w:rsidR="00BD6237" w:rsidRPr="00FE6271" w:rsidRDefault="00DD454B" w:rsidP="002421CF">
      <w:pPr>
        <w:spacing w:line="276" w:lineRule="auto"/>
        <w:ind w:left="4248"/>
        <w:jc w:val="center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Akceptuję:......................................................... </w:t>
      </w:r>
      <w:r w:rsidR="00FE6271">
        <w:rPr>
          <w:rFonts w:asciiTheme="minorHAnsi" w:hAnsiTheme="minorHAnsi" w:cstheme="minorHAnsi"/>
        </w:rPr>
        <w:t xml:space="preserve">                           </w:t>
      </w:r>
      <w:r w:rsidR="00757408">
        <w:rPr>
          <w:rFonts w:asciiTheme="minorHAnsi" w:hAnsiTheme="minorHAnsi" w:cstheme="minorHAnsi"/>
        </w:rPr>
        <w:t xml:space="preserve">      </w:t>
      </w:r>
      <w:r w:rsidR="002421CF">
        <w:rPr>
          <w:rFonts w:asciiTheme="minorHAnsi" w:hAnsiTheme="minorHAnsi" w:cstheme="minorHAnsi"/>
        </w:rPr>
        <w:t xml:space="preserve">        </w:t>
      </w:r>
      <w:r w:rsidR="00920E94" w:rsidRPr="003303F8">
        <w:rPr>
          <w:rFonts w:asciiTheme="minorHAnsi" w:hAnsiTheme="minorHAnsi" w:cstheme="minorHAnsi"/>
          <w:sz w:val="20"/>
          <w:szCs w:val="20"/>
        </w:rPr>
        <w:t>(</w:t>
      </w:r>
      <w:r w:rsidRPr="003303F8">
        <w:rPr>
          <w:rFonts w:asciiTheme="minorHAnsi" w:hAnsiTheme="minorHAnsi" w:cstheme="minorHAnsi"/>
          <w:sz w:val="20"/>
          <w:szCs w:val="20"/>
        </w:rPr>
        <w:t>Data i podpis Zamawiającego)</w:t>
      </w:r>
    </w:p>
    <w:sectPr w:rsidR="00BD6237" w:rsidRPr="00FE6271" w:rsidSect="006D47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9058A" w14:textId="77777777" w:rsidR="008514AB" w:rsidRDefault="008514AB">
      <w:r>
        <w:separator/>
      </w:r>
    </w:p>
  </w:endnote>
  <w:endnote w:type="continuationSeparator" w:id="0">
    <w:p w14:paraId="40BC3630" w14:textId="77777777" w:rsidR="008514AB" w:rsidRDefault="00851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EFE72" w14:textId="77777777" w:rsidR="00361922" w:rsidRDefault="003619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297892"/>
      <w:docPartObj>
        <w:docPartGallery w:val="Page Numbers (Bottom of Page)"/>
        <w:docPartUnique/>
      </w:docPartObj>
    </w:sdtPr>
    <w:sdtContent>
      <w:p w14:paraId="150866A6" w14:textId="5EDF6E8A" w:rsidR="00591F48" w:rsidRDefault="00591F48">
        <w:pPr>
          <w:pStyle w:val="Stopka"/>
          <w:jc w:val="right"/>
        </w:pPr>
        <w:r w:rsidRPr="00757408">
          <w:rPr>
            <w:sz w:val="20"/>
            <w:szCs w:val="20"/>
          </w:rPr>
          <w:fldChar w:fldCharType="begin"/>
        </w:r>
        <w:r w:rsidRPr="00757408">
          <w:rPr>
            <w:sz w:val="20"/>
            <w:szCs w:val="20"/>
          </w:rPr>
          <w:instrText>PAGE   \* MERGEFORMAT</w:instrText>
        </w:r>
        <w:r w:rsidRPr="00757408">
          <w:rPr>
            <w:sz w:val="20"/>
            <w:szCs w:val="20"/>
          </w:rPr>
          <w:fldChar w:fldCharType="separate"/>
        </w:r>
        <w:r w:rsidRPr="00757408">
          <w:rPr>
            <w:sz w:val="20"/>
            <w:szCs w:val="20"/>
          </w:rPr>
          <w:t>2</w:t>
        </w:r>
        <w:r w:rsidRPr="00757408">
          <w:rPr>
            <w:sz w:val="20"/>
            <w:szCs w:val="20"/>
          </w:rPr>
          <w:fldChar w:fldCharType="end"/>
        </w:r>
      </w:p>
    </w:sdtContent>
  </w:sdt>
  <w:p w14:paraId="2EB4A7A5" w14:textId="77D90146" w:rsidR="007B2500" w:rsidRPr="00124D4A" w:rsidRDefault="007B2500" w:rsidP="00124D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43AA6" w14:textId="77777777" w:rsidR="008514AB" w:rsidRDefault="008514AB">
      <w:r>
        <w:separator/>
      </w:r>
    </w:p>
  </w:footnote>
  <w:footnote w:type="continuationSeparator" w:id="0">
    <w:p w14:paraId="00C7F468" w14:textId="77777777" w:rsidR="008514AB" w:rsidRDefault="00851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02172" w14:textId="77777777" w:rsidR="00361922" w:rsidRDefault="003619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D0C0F92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/>
        <w:i w:val="0"/>
        <w:iCs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5F9EA4B8"/>
    <w:lvl w:ilvl="0" w:tplc="9D94C97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CE55116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C938BA"/>
    <w:multiLevelType w:val="hybridMultilevel"/>
    <w:tmpl w:val="8286F5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9E69FD"/>
    <w:multiLevelType w:val="hybridMultilevel"/>
    <w:tmpl w:val="1D32663C"/>
    <w:lvl w:ilvl="0" w:tplc="46D02DDE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6D5FAE"/>
    <w:multiLevelType w:val="hybridMultilevel"/>
    <w:tmpl w:val="D81C5244"/>
    <w:lvl w:ilvl="0" w:tplc="FFFFFFFF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6D0F1F1E"/>
    <w:multiLevelType w:val="hybridMultilevel"/>
    <w:tmpl w:val="D81C5244"/>
    <w:lvl w:ilvl="0" w:tplc="89A4F9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70233C9A"/>
    <w:multiLevelType w:val="hybridMultilevel"/>
    <w:tmpl w:val="D2E64616"/>
    <w:lvl w:ilvl="0" w:tplc="36663B06">
      <w:start w:val="1"/>
      <w:numFmt w:val="decimal"/>
      <w:lvlText w:val="%1."/>
      <w:lvlJc w:val="left"/>
      <w:pPr>
        <w:ind w:left="1068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1D715D7"/>
    <w:multiLevelType w:val="hybridMultilevel"/>
    <w:tmpl w:val="754419D6"/>
    <w:lvl w:ilvl="0" w:tplc="AEC8BAB8">
      <w:start w:val="1"/>
      <w:numFmt w:val="lowerLetter"/>
      <w:lvlText w:val="%1)"/>
      <w:lvlJc w:val="left"/>
      <w:pPr>
        <w:ind w:left="100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E2E7463"/>
    <w:multiLevelType w:val="hybridMultilevel"/>
    <w:tmpl w:val="624C8FBC"/>
    <w:lvl w:ilvl="0" w:tplc="BF5E0DA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4173253">
    <w:abstractNumId w:val="39"/>
  </w:num>
  <w:num w:numId="2" w16cid:durableId="138113209">
    <w:abstractNumId w:val="21"/>
  </w:num>
  <w:num w:numId="3" w16cid:durableId="1426727179">
    <w:abstractNumId w:val="20"/>
  </w:num>
  <w:num w:numId="4" w16cid:durableId="1691643690">
    <w:abstractNumId w:val="11"/>
  </w:num>
  <w:num w:numId="5" w16cid:durableId="1180043684">
    <w:abstractNumId w:val="9"/>
  </w:num>
  <w:num w:numId="6" w16cid:durableId="371538688">
    <w:abstractNumId w:val="22"/>
  </w:num>
  <w:num w:numId="7" w16cid:durableId="1119882931">
    <w:abstractNumId w:val="32"/>
  </w:num>
  <w:num w:numId="8" w16cid:durableId="310213279">
    <w:abstractNumId w:val="23"/>
  </w:num>
  <w:num w:numId="9" w16cid:durableId="1619532752">
    <w:abstractNumId w:val="29"/>
  </w:num>
  <w:num w:numId="10" w16cid:durableId="2126146220">
    <w:abstractNumId w:val="17"/>
  </w:num>
  <w:num w:numId="11" w16cid:durableId="936445790">
    <w:abstractNumId w:val="26"/>
  </w:num>
  <w:num w:numId="12" w16cid:durableId="1502115218">
    <w:abstractNumId w:val="1"/>
  </w:num>
  <w:num w:numId="13" w16cid:durableId="2074312359">
    <w:abstractNumId w:val="2"/>
  </w:num>
  <w:num w:numId="14" w16cid:durableId="793065034">
    <w:abstractNumId w:val="3"/>
  </w:num>
  <w:num w:numId="15" w16cid:durableId="268243640">
    <w:abstractNumId w:val="5"/>
  </w:num>
  <w:num w:numId="16" w16cid:durableId="121121694">
    <w:abstractNumId w:val="10"/>
  </w:num>
  <w:num w:numId="17" w16cid:durableId="1572934193">
    <w:abstractNumId w:val="35"/>
  </w:num>
  <w:num w:numId="18" w16cid:durableId="1267470333">
    <w:abstractNumId w:val="14"/>
  </w:num>
  <w:num w:numId="19" w16cid:durableId="199518971">
    <w:abstractNumId w:val="16"/>
  </w:num>
  <w:num w:numId="20" w16cid:durableId="1530027031">
    <w:abstractNumId w:val="18"/>
  </w:num>
  <w:num w:numId="21" w16cid:durableId="1660889768">
    <w:abstractNumId w:val="37"/>
  </w:num>
  <w:num w:numId="22" w16cid:durableId="614095168">
    <w:abstractNumId w:val="30"/>
  </w:num>
  <w:num w:numId="23" w16cid:durableId="1719937655">
    <w:abstractNumId w:val="34"/>
  </w:num>
  <w:num w:numId="24" w16cid:durableId="423457137">
    <w:abstractNumId w:val="15"/>
  </w:num>
  <w:num w:numId="25" w16cid:durableId="1453744277">
    <w:abstractNumId w:val="6"/>
  </w:num>
  <w:num w:numId="26" w16cid:durableId="273905528">
    <w:abstractNumId w:val="25"/>
  </w:num>
  <w:num w:numId="27" w16cid:durableId="2040398092">
    <w:abstractNumId w:val="28"/>
  </w:num>
  <w:num w:numId="28" w16cid:durableId="1364280753">
    <w:abstractNumId w:val="12"/>
  </w:num>
  <w:num w:numId="29" w16cid:durableId="1645817061">
    <w:abstractNumId w:val="4"/>
  </w:num>
  <w:num w:numId="30" w16cid:durableId="465859508">
    <w:abstractNumId w:val="27"/>
  </w:num>
  <w:num w:numId="31" w16cid:durableId="480535984">
    <w:abstractNumId w:val="31"/>
  </w:num>
  <w:num w:numId="32" w16cid:durableId="1480028384">
    <w:abstractNumId w:val="19"/>
  </w:num>
  <w:num w:numId="33" w16cid:durableId="423919587">
    <w:abstractNumId w:val="38"/>
  </w:num>
  <w:num w:numId="34" w16cid:durableId="68965272">
    <w:abstractNumId w:val="24"/>
  </w:num>
  <w:num w:numId="35" w16cid:durableId="1119838553">
    <w:abstractNumId w:val="7"/>
  </w:num>
  <w:num w:numId="36" w16cid:durableId="1693341808">
    <w:abstractNumId w:val="13"/>
  </w:num>
  <w:num w:numId="37" w16cid:durableId="1953583426">
    <w:abstractNumId w:val="36"/>
  </w:num>
  <w:num w:numId="38" w16cid:durableId="1321234605">
    <w:abstractNumId w:val="33"/>
  </w:num>
  <w:num w:numId="39" w16cid:durableId="66389986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35C22"/>
    <w:rsid w:val="000409BF"/>
    <w:rsid w:val="000435A5"/>
    <w:rsid w:val="00055118"/>
    <w:rsid w:val="00061000"/>
    <w:rsid w:val="00061DAA"/>
    <w:rsid w:val="00061F20"/>
    <w:rsid w:val="00080D83"/>
    <w:rsid w:val="00085D1E"/>
    <w:rsid w:val="00087F1E"/>
    <w:rsid w:val="000C1AEF"/>
    <w:rsid w:val="000C52F3"/>
    <w:rsid w:val="000D283E"/>
    <w:rsid w:val="000D6449"/>
    <w:rsid w:val="000E3741"/>
    <w:rsid w:val="001205FD"/>
    <w:rsid w:val="0012327D"/>
    <w:rsid w:val="00124D4A"/>
    <w:rsid w:val="00126666"/>
    <w:rsid w:val="0012798E"/>
    <w:rsid w:val="001304E7"/>
    <w:rsid w:val="00130B23"/>
    <w:rsid w:val="001415D6"/>
    <w:rsid w:val="00154FBB"/>
    <w:rsid w:val="001644D6"/>
    <w:rsid w:val="00167440"/>
    <w:rsid w:val="001A18F8"/>
    <w:rsid w:val="001B210F"/>
    <w:rsid w:val="001B62F9"/>
    <w:rsid w:val="001C1193"/>
    <w:rsid w:val="001C7419"/>
    <w:rsid w:val="001F381C"/>
    <w:rsid w:val="001F588E"/>
    <w:rsid w:val="001F5A26"/>
    <w:rsid w:val="001F69F5"/>
    <w:rsid w:val="001F6E97"/>
    <w:rsid w:val="0020787B"/>
    <w:rsid w:val="00213256"/>
    <w:rsid w:val="00213606"/>
    <w:rsid w:val="00227E0A"/>
    <w:rsid w:val="00241C1F"/>
    <w:rsid w:val="002421CF"/>
    <w:rsid w:val="00242333"/>
    <w:rsid w:val="002425AE"/>
    <w:rsid w:val="002505F3"/>
    <w:rsid w:val="00250C26"/>
    <w:rsid w:val="002552F7"/>
    <w:rsid w:val="00262E85"/>
    <w:rsid w:val="00292B4D"/>
    <w:rsid w:val="002A5205"/>
    <w:rsid w:val="002B4DA0"/>
    <w:rsid w:val="002B531B"/>
    <w:rsid w:val="002C3914"/>
    <w:rsid w:val="002C45F8"/>
    <w:rsid w:val="002C4D02"/>
    <w:rsid w:val="002C6347"/>
    <w:rsid w:val="002C637F"/>
    <w:rsid w:val="002C6DC4"/>
    <w:rsid w:val="002D45A4"/>
    <w:rsid w:val="002F5457"/>
    <w:rsid w:val="00304B57"/>
    <w:rsid w:val="00307C5C"/>
    <w:rsid w:val="00313CE9"/>
    <w:rsid w:val="00314BB0"/>
    <w:rsid w:val="00315901"/>
    <w:rsid w:val="00320AAC"/>
    <w:rsid w:val="00325198"/>
    <w:rsid w:val="003303F8"/>
    <w:rsid w:val="0035482A"/>
    <w:rsid w:val="00361922"/>
    <w:rsid w:val="003619F2"/>
    <w:rsid w:val="00365820"/>
    <w:rsid w:val="00371661"/>
    <w:rsid w:val="00373984"/>
    <w:rsid w:val="0037464B"/>
    <w:rsid w:val="00374725"/>
    <w:rsid w:val="003A1BD3"/>
    <w:rsid w:val="003A4696"/>
    <w:rsid w:val="003C0551"/>
    <w:rsid w:val="003C554F"/>
    <w:rsid w:val="003F02F0"/>
    <w:rsid w:val="0040149C"/>
    <w:rsid w:val="00412687"/>
    <w:rsid w:val="00414478"/>
    <w:rsid w:val="00455625"/>
    <w:rsid w:val="00456A6B"/>
    <w:rsid w:val="0047084C"/>
    <w:rsid w:val="00472670"/>
    <w:rsid w:val="00477105"/>
    <w:rsid w:val="00492BD3"/>
    <w:rsid w:val="004A44F6"/>
    <w:rsid w:val="004A56E5"/>
    <w:rsid w:val="004B271D"/>
    <w:rsid w:val="004B70BD"/>
    <w:rsid w:val="004B75B4"/>
    <w:rsid w:val="004D0D08"/>
    <w:rsid w:val="0050268E"/>
    <w:rsid w:val="0052111D"/>
    <w:rsid w:val="00521F6F"/>
    <w:rsid w:val="005320C7"/>
    <w:rsid w:val="005407D2"/>
    <w:rsid w:val="00557CDF"/>
    <w:rsid w:val="00565088"/>
    <w:rsid w:val="00567F92"/>
    <w:rsid w:val="005760A9"/>
    <w:rsid w:val="00590E1D"/>
    <w:rsid w:val="00591F48"/>
    <w:rsid w:val="00594464"/>
    <w:rsid w:val="005C4F12"/>
    <w:rsid w:val="005D00D3"/>
    <w:rsid w:val="00611C1D"/>
    <w:rsid w:val="00616D10"/>
    <w:rsid w:val="00622781"/>
    <w:rsid w:val="00625450"/>
    <w:rsid w:val="00640BFF"/>
    <w:rsid w:val="00651893"/>
    <w:rsid w:val="00667A12"/>
    <w:rsid w:val="0069621B"/>
    <w:rsid w:val="006B1FEC"/>
    <w:rsid w:val="006B4267"/>
    <w:rsid w:val="006D4735"/>
    <w:rsid w:val="006D71A9"/>
    <w:rsid w:val="006E0FF6"/>
    <w:rsid w:val="006E48F9"/>
    <w:rsid w:val="006E75A2"/>
    <w:rsid w:val="006F209E"/>
    <w:rsid w:val="00701E1B"/>
    <w:rsid w:val="007120D4"/>
    <w:rsid w:val="00727F94"/>
    <w:rsid w:val="007337EB"/>
    <w:rsid w:val="00736A89"/>
    <w:rsid w:val="00745D18"/>
    <w:rsid w:val="00746B53"/>
    <w:rsid w:val="00751D69"/>
    <w:rsid w:val="00757408"/>
    <w:rsid w:val="007705A7"/>
    <w:rsid w:val="00776530"/>
    <w:rsid w:val="00791E8E"/>
    <w:rsid w:val="007956A1"/>
    <w:rsid w:val="007A0109"/>
    <w:rsid w:val="007B2500"/>
    <w:rsid w:val="007D21DC"/>
    <w:rsid w:val="007D2293"/>
    <w:rsid w:val="007D4B1C"/>
    <w:rsid w:val="007D61D6"/>
    <w:rsid w:val="007E1B19"/>
    <w:rsid w:val="007E70B8"/>
    <w:rsid w:val="007F2ADB"/>
    <w:rsid w:val="007F3623"/>
    <w:rsid w:val="007F7BDE"/>
    <w:rsid w:val="00803540"/>
    <w:rsid w:val="00827311"/>
    <w:rsid w:val="00834BB4"/>
    <w:rsid w:val="00835187"/>
    <w:rsid w:val="008365AC"/>
    <w:rsid w:val="00850FA0"/>
    <w:rsid w:val="008514AB"/>
    <w:rsid w:val="00862F07"/>
    <w:rsid w:val="00870B72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05C96"/>
    <w:rsid w:val="00907F79"/>
    <w:rsid w:val="00920E94"/>
    <w:rsid w:val="00926C39"/>
    <w:rsid w:val="00946395"/>
    <w:rsid w:val="00946509"/>
    <w:rsid w:val="00952F0D"/>
    <w:rsid w:val="00954D9D"/>
    <w:rsid w:val="00983DFE"/>
    <w:rsid w:val="00985E6F"/>
    <w:rsid w:val="00991285"/>
    <w:rsid w:val="00992B0A"/>
    <w:rsid w:val="00995C5D"/>
    <w:rsid w:val="009D71C1"/>
    <w:rsid w:val="009E0F9D"/>
    <w:rsid w:val="009F2CF0"/>
    <w:rsid w:val="009F2DF8"/>
    <w:rsid w:val="009F67F8"/>
    <w:rsid w:val="00A04690"/>
    <w:rsid w:val="00A36610"/>
    <w:rsid w:val="00A40DD3"/>
    <w:rsid w:val="00A4441C"/>
    <w:rsid w:val="00A7035A"/>
    <w:rsid w:val="00A74A2D"/>
    <w:rsid w:val="00A8311B"/>
    <w:rsid w:val="00A9327B"/>
    <w:rsid w:val="00AD1EFE"/>
    <w:rsid w:val="00AD6EB7"/>
    <w:rsid w:val="00AE0F42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72D75"/>
    <w:rsid w:val="00BA1F83"/>
    <w:rsid w:val="00BA7C5E"/>
    <w:rsid w:val="00BB017E"/>
    <w:rsid w:val="00BB76D0"/>
    <w:rsid w:val="00BC3104"/>
    <w:rsid w:val="00BC363C"/>
    <w:rsid w:val="00BD6237"/>
    <w:rsid w:val="00BF2B3D"/>
    <w:rsid w:val="00C04F08"/>
    <w:rsid w:val="00C165B9"/>
    <w:rsid w:val="00C2568E"/>
    <w:rsid w:val="00C47DC1"/>
    <w:rsid w:val="00C55121"/>
    <w:rsid w:val="00C62C24"/>
    <w:rsid w:val="00C635B6"/>
    <w:rsid w:val="00C70D60"/>
    <w:rsid w:val="00C8483E"/>
    <w:rsid w:val="00CE005B"/>
    <w:rsid w:val="00D012DA"/>
    <w:rsid w:val="00D0361A"/>
    <w:rsid w:val="00D23FFC"/>
    <w:rsid w:val="00D30ADD"/>
    <w:rsid w:val="00D313D7"/>
    <w:rsid w:val="00D40FA1"/>
    <w:rsid w:val="00D43A0D"/>
    <w:rsid w:val="00D46867"/>
    <w:rsid w:val="00D4728D"/>
    <w:rsid w:val="00D526F3"/>
    <w:rsid w:val="00D52C71"/>
    <w:rsid w:val="00D544AC"/>
    <w:rsid w:val="00D80CEA"/>
    <w:rsid w:val="00D9623D"/>
    <w:rsid w:val="00DA2034"/>
    <w:rsid w:val="00DC1BF6"/>
    <w:rsid w:val="00DC733E"/>
    <w:rsid w:val="00DD2699"/>
    <w:rsid w:val="00DD454B"/>
    <w:rsid w:val="00DF1639"/>
    <w:rsid w:val="00DF57BE"/>
    <w:rsid w:val="00E03FBF"/>
    <w:rsid w:val="00E06500"/>
    <w:rsid w:val="00E135B8"/>
    <w:rsid w:val="00E15457"/>
    <w:rsid w:val="00E21C65"/>
    <w:rsid w:val="00E2529D"/>
    <w:rsid w:val="00E2659C"/>
    <w:rsid w:val="00E30E47"/>
    <w:rsid w:val="00E34F08"/>
    <w:rsid w:val="00E3554E"/>
    <w:rsid w:val="00E35B04"/>
    <w:rsid w:val="00E52097"/>
    <w:rsid w:val="00E55DEC"/>
    <w:rsid w:val="00E56979"/>
    <w:rsid w:val="00E56FBD"/>
    <w:rsid w:val="00E57060"/>
    <w:rsid w:val="00E62244"/>
    <w:rsid w:val="00E81B8A"/>
    <w:rsid w:val="00E87616"/>
    <w:rsid w:val="00E91A3A"/>
    <w:rsid w:val="00E96EF9"/>
    <w:rsid w:val="00EA5C16"/>
    <w:rsid w:val="00EB5B93"/>
    <w:rsid w:val="00EC1206"/>
    <w:rsid w:val="00EC1D89"/>
    <w:rsid w:val="00EF000D"/>
    <w:rsid w:val="00EF10AB"/>
    <w:rsid w:val="00F31910"/>
    <w:rsid w:val="00F32693"/>
    <w:rsid w:val="00F41FFC"/>
    <w:rsid w:val="00F47361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D0FE8"/>
    <w:rsid w:val="00FE1EDB"/>
    <w:rsid w:val="00FE6271"/>
    <w:rsid w:val="00FF0994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67A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667A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91F48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9E0F9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E0F9D"/>
    <w:rPr>
      <w:rFonts w:ascii="Arial" w:hAnsi="Arial"/>
    </w:rPr>
  </w:style>
  <w:style w:type="character" w:styleId="Odwoanieprzypisukocowego">
    <w:name w:val="endnote reference"/>
    <w:basedOn w:val="Domylnaczcionkaakapitu"/>
    <w:rsid w:val="009E0F9D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4A44F6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5</TotalTime>
  <Pages>20</Pages>
  <Words>4765</Words>
  <Characters>28592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szkolenia</vt:lpstr>
    </vt:vector>
  </TitlesOfParts>
  <Company>UMWP</Company>
  <LinksUpToDate>false</LinksUpToDate>
  <CharactersWithSpaces>33291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szkolenia</dc:title>
  <dc:subject/>
  <dc:creator>Karolina Jędrzejczak-Lubińska</dc:creator>
  <cp:keywords/>
  <cp:lastModifiedBy>Sebastian Rutkowski</cp:lastModifiedBy>
  <cp:revision>4</cp:revision>
  <cp:lastPrinted>2023-04-07T10:40:00Z</cp:lastPrinted>
  <dcterms:created xsi:type="dcterms:W3CDTF">2023-04-12T10:58:00Z</dcterms:created>
  <dcterms:modified xsi:type="dcterms:W3CDTF">2023-04-12T11:30:00Z</dcterms:modified>
</cp:coreProperties>
</file>