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351E" w14:textId="2E922739" w:rsidR="00E036DA" w:rsidRDefault="00E036DA" w:rsidP="00E036DA">
      <w:pPr>
        <w:spacing w:line="360" w:lineRule="auto"/>
        <w:ind w:left="6372" w:firstLine="708"/>
        <w:rPr>
          <w:rFonts w:asciiTheme="minorHAnsi" w:hAnsiTheme="minorHAnsi" w:cstheme="minorHAnsi"/>
        </w:rPr>
      </w:pPr>
      <w:bookmarkStart w:id="0" w:name="_Hlk134520032"/>
      <w:bookmarkStart w:id="1" w:name="_Hlk131581012"/>
      <w:r>
        <w:rPr>
          <w:rFonts w:asciiTheme="minorHAnsi" w:hAnsiTheme="minorHAnsi" w:cstheme="minorHAnsi"/>
        </w:rPr>
        <w:t>Sopot, dnia 0</w:t>
      </w:r>
      <w:r w:rsidR="00BF7D80"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</w:rPr>
        <w:t>.05.2023 r.</w:t>
      </w:r>
    </w:p>
    <w:p w14:paraId="010BAB6D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Gmina Miasta Sopotu</w:t>
      </w:r>
    </w:p>
    <w:p w14:paraId="37BC1AD0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ul. Tadeusza Kościuszki 25/27</w:t>
      </w:r>
    </w:p>
    <w:p w14:paraId="465D6977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81-704 Sopot</w:t>
      </w:r>
    </w:p>
    <w:p w14:paraId="08A3DF9D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NIP: 585-14-11-941</w:t>
      </w:r>
    </w:p>
    <w:p w14:paraId="11C6344C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7BD10C2A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1DCCAF2E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0C83C993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NIP: 585-11-21-077</w:t>
      </w:r>
    </w:p>
    <w:p w14:paraId="36D8C786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356B1F38" w14:textId="77777777" w:rsidR="00E036DA" w:rsidRPr="002B6418" w:rsidRDefault="00E036DA" w:rsidP="00E036DA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69998261" w14:textId="77777777" w:rsidR="00E036DA" w:rsidRDefault="00E036DA" w:rsidP="00E036DA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nr faksu 058 / 555 04 07</w:t>
      </w:r>
    </w:p>
    <w:p w14:paraId="412BB7AD" w14:textId="77777777" w:rsidR="00E036DA" w:rsidRDefault="00E036DA" w:rsidP="00E036DA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p w14:paraId="45324C07" w14:textId="77BED702" w:rsidR="00E036DA" w:rsidRDefault="00D5528F" w:rsidP="00E036DA">
      <w:pPr>
        <w:spacing w:line="360" w:lineRule="auto"/>
        <w:jc w:val="center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ZAWIADOMIENIE O WYBORZE OFERT</w:t>
      </w:r>
    </w:p>
    <w:p w14:paraId="359B7CC3" w14:textId="6133E532" w:rsidR="00E036DA" w:rsidRDefault="00D5528F" w:rsidP="00E036DA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 w:themeColor="text1"/>
        </w:rPr>
        <w:t xml:space="preserve">dot. postępowania </w:t>
      </w:r>
      <w:r w:rsidR="00E036DA">
        <w:rPr>
          <w:rFonts w:asciiTheme="minorHAnsi" w:hAnsiTheme="minorHAnsi" w:cstheme="minorHAnsi"/>
          <w:color w:val="000000" w:themeColor="text1"/>
        </w:rPr>
        <w:t xml:space="preserve">nr  </w:t>
      </w:r>
      <w:r w:rsidR="00E036DA" w:rsidRPr="002B6418">
        <w:rPr>
          <w:rStyle w:val="markedcontent"/>
          <w:rFonts w:asciiTheme="minorHAnsi" w:hAnsiTheme="minorHAnsi" w:cstheme="minorHAnsi"/>
        </w:rPr>
        <w:t>ZSiR.271.9.2023 (2/2023/SZU) z dnia 2</w:t>
      </w:r>
      <w:r w:rsidR="00E036DA">
        <w:rPr>
          <w:rStyle w:val="markedcontent"/>
          <w:rFonts w:asciiTheme="minorHAnsi" w:hAnsiTheme="minorHAnsi" w:cstheme="minorHAnsi"/>
        </w:rPr>
        <w:t>0</w:t>
      </w:r>
      <w:r w:rsidR="00E036DA" w:rsidRPr="002B6418">
        <w:rPr>
          <w:rStyle w:val="markedcontent"/>
          <w:rFonts w:asciiTheme="minorHAnsi" w:hAnsiTheme="minorHAnsi" w:cstheme="minorHAnsi"/>
        </w:rPr>
        <w:t>.04.2023 r.</w:t>
      </w:r>
    </w:p>
    <w:p w14:paraId="290E24F9" w14:textId="77777777" w:rsidR="00E036DA" w:rsidRPr="002B6418" w:rsidRDefault="00E036DA" w:rsidP="00E036DA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„</w:t>
      </w:r>
      <w:r>
        <w:rPr>
          <w:rStyle w:val="markedcontent"/>
          <w:rFonts w:asciiTheme="minorHAnsi" w:hAnsiTheme="minorHAnsi" w:cstheme="minorHAnsi"/>
        </w:rPr>
        <w:t>Kursy zawodowe</w:t>
      </w:r>
      <w:r w:rsidRPr="002B6418">
        <w:rPr>
          <w:rFonts w:asciiTheme="minorHAnsi" w:hAnsiTheme="minorHAnsi" w:cstheme="minorHAnsi"/>
          <w:w w:val="105"/>
        </w:rPr>
        <w:t xml:space="preserve"> dla obywateli Ukrainy przebywających na ter</w:t>
      </w:r>
      <w:r>
        <w:rPr>
          <w:rFonts w:asciiTheme="minorHAnsi" w:hAnsiTheme="minorHAnsi" w:cstheme="minorHAnsi"/>
          <w:w w:val="105"/>
        </w:rPr>
        <w:t>enie</w:t>
      </w:r>
      <w:r w:rsidRPr="002B6418">
        <w:rPr>
          <w:rFonts w:asciiTheme="minorHAnsi" w:hAnsiTheme="minorHAnsi" w:cstheme="minorHAnsi"/>
          <w:w w:val="105"/>
        </w:rPr>
        <w:t xml:space="preserve"> Gminy Miasta Sopotu</w:t>
      </w:r>
      <w:bookmarkStart w:id="2" w:name="_Hlk124846173"/>
      <w:r>
        <w:rPr>
          <w:rFonts w:asciiTheme="minorHAnsi" w:hAnsiTheme="minorHAnsi" w:cstheme="minorHAnsi"/>
          <w:w w:val="105"/>
        </w:rPr>
        <w:t xml:space="preserve"> – </w:t>
      </w:r>
      <w:r w:rsidRPr="002B6418">
        <w:rPr>
          <w:rFonts w:asciiTheme="minorHAnsi" w:hAnsiTheme="minorHAnsi" w:cstheme="minorHAnsi"/>
          <w:w w:val="105"/>
        </w:rPr>
        <w:t xml:space="preserve">dla 40 </w:t>
      </w:r>
      <w:r w:rsidRPr="002B6418">
        <w:rPr>
          <w:rFonts w:asciiTheme="minorHAnsi" w:hAnsiTheme="minorHAnsi" w:cstheme="minorHAnsi"/>
          <w:spacing w:val="-10"/>
          <w:w w:val="105"/>
        </w:rPr>
        <w:t xml:space="preserve"> </w:t>
      </w:r>
      <w:r w:rsidRPr="002B6418">
        <w:rPr>
          <w:rFonts w:asciiTheme="minorHAnsi" w:hAnsiTheme="minorHAnsi" w:cstheme="minorHAnsi"/>
          <w:w w:val="105"/>
        </w:rPr>
        <w:t>uczestników Projektu</w:t>
      </w:r>
      <w:r w:rsidRPr="002B6418">
        <w:rPr>
          <w:rFonts w:asciiTheme="minorHAnsi" w:hAnsiTheme="minorHAnsi" w:cstheme="minorHAnsi"/>
          <w:spacing w:val="-9"/>
          <w:w w:val="105"/>
        </w:rPr>
        <w:t xml:space="preserve"> </w:t>
      </w:r>
      <w:r w:rsidRPr="002B6418">
        <w:rPr>
          <w:rFonts w:asciiTheme="minorHAnsi" w:hAnsiTheme="minorHAnsi" w:cstheme="minorHAnsi"/>
          <w:w w:val="105"/>
        </w:rPr>
        <w:t xml:space="preserve"> Pomorskie z Ukrainą.</w:t>
      </w:r>
      <w:r>
        <w:rPr>
          <w:rFonts w:asciiTheme="minorHAnsi" w:hAnsiTheme="minorHAnsi" w:cstheme="minorHAnsi"/>
          <w:w w:val="105"/>
        </w:rPr>
        <w:t>”</w:t>
      </w:r>
    </w:p>
    <w:bookmarkEnd w:id="2"/>
    <w:p w14:paraId="777DD84E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31E01608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 xml:space="preserve">Kwota jaką Zamawiający przeznaczył na sfinansowanie </w:t>
      </w:r>
      <w:r>
        <w:rPr>
          <w:rFonts w:asciiTheme="minorHAnsi" w:hAnsiTheme="minorHAnsi" w:cstheme="minorHAnsi"/>
        </w:rPr>
        <w:t xml:space="preserve">całości </w:t>
      </w:r>
      <w:r w:rsidRPr="009B646E">
        <w:rPr>
          <w:rFonts w:asciiTheme="minorHAnsi" w:hAnsiTheme="minorHAnsi" w:cstheme="minorHAnsi"/>
        </w:rPr>
        <w:t>zamówienia to: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Cs/>
        </w:rPr>
        <w:t xml:space="preserve">140 000,00 </w:t>
      </w:r>
      <w:r w:rsidRPr="009B646E">
        <w:rPr>
          <w:rFonts w:asciiTheme="minorHAnsi" w:hAnsiTheme="minorHAnsi" w:cstheme="minorHAnsi"/>
          <w:bCs/>
        </w:rPr>
        <w:t>zł</w:t>
      </w:r>
      <w:r w:rsidRPr="009B646E">
        <w:rPr>
          <w:rFonts w:asciiTheme="minorHAnsi" w:hAnsiTheme="minorHAnsi" w:cstheme="minorHAnsi"/>
        </w:rPr>
        <w:t xml:space="preserve"> brutto na okres od 0</w:t>
      </w:r>
      <w:r>
        <w:rPr>
          <w:rFonts w:asciiTheme="minorHAnsi" w:hAnsiTheme="minorHAnsi" w:cstheme="minorHAnsi"/>
        </w:rPr>
        <w:t>5</w:t>
      </w:r>
      <w:r w:rsidRPr="009B646E">
        <w:rPr>
          <w:rFonts w:asciiTheme="minorHAnsi" w:hAnsiTheme="minorHAnsi" w:cstheme="minorHAnsi"/>
        </w:rPr>
        <w:t xml:space="preserve">.2023 r. do </w:t>
      </w:r>
      <w:r>
        <w:rPr>
          <w:rFonts w:asciiTheme="minorHAnsi" w:hAnsiTheme="minorHAnsi" w:cstheme="minorHAnsi"/>
        </w:rPr>
        <w:t>07</w:t>
      </w:r>
      <w:r w:rsidRPr="009B646E">
        <w:rPr>
          <w:rFonts w:asciiTheme="minorHAnsi" w:hAnsiTheme="minorHAnsi" w:cstheme="minorHAnsi"/>
        </w:rPr>
        <w:t xml:space="preserve">.2023 r. </w:t>
      </w:r>
    </w:p>
    <w:p w14:paraId="1976D203" w14:textId="77777777" w:rsidR="000B5345" w:rsidRDefault="000B5345" w:rsidP="00E036DA">
      <w:pPr>
        <w:spacing w:line="360" w:lineRule="auto"/>
        <w:rPr>
          <w:rFonts w:asciiTheme="minorHAnsi" w:hAnsiTheme="minorHAnsi" w:cstheme="minorHAnsi"/>
        </w:rPr>
      </w:pPr>
    </w:p>
    <w:p w14:paraId="79E96231" w14:textId="77777777" w:rsidR="000B5345" w:rsidRPr="00C07EE6" w:rsidRDefault="000B5345" w:rsidP="000B534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toku postępowania:</w:t>
      </w:r>
    </w:p>
    <w:p w14:paraId="407696B1" w14:textId="77F2AD11" w:rsidR="000B5345" w:rsidRDefault="000B5345" w:rsidP="000B5345">
      <w:pPr>
        <w:pStyle w:val="Akapitzlist"/>
        <w:numPr>
          <w:ilvl w:val="0"/>
          <w:numId w:val="49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C07EE6">
        <w:rPr>
          <w:rFonts w:asciiTheme="minorHAnsi" w:hAnsiTheme="minorHAnsi" w:cstheme="minorHAnsi"/>
        </w:rPr>
        <w:t>Dokonuje się rozstrzygnięcia postępowania w ramach</w:t>
      </w:r>
      <w:r>
        <w:rPr>
          <w:rFonts w:asciiTheme="minorHAnsi" w:hAnsiTheme="minorHAnsi" w:cstheme="minorHAnsi"/>
        </w:rPr>
        <w:t>:</w:t>
      </w:r>
    </w:p>
    <w:p w14:paraId="0DC10D74" w14:textId="319D1FDB" w:rsidR="000B5345" w:rsidRDefault="000B5345" w:rsidP="00544167">
      <w:pPr>
        <w:pStyle w:val="Akapitzlist"/>
        <w:numPr>
          <w:ilvl w:val="0"/>
          <w:numId w:val="50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Części 2, tj. „Kurs prawa jazdy kategorii B”;</w:t>
      </w:r>
    </w:p>
    <w:p w14:paraId="73DBF37D" w14:textId="6B0B8418" w:rsidR="000B5345" w:rsidRPr="000B5345" w:rsidRDefault="000B5345" w:rsidP="00544167">
      <w:pPr>
        <w:pStyle w:val="Akapitzlist"/>
        <w:numPr>
          <w:ilvl w:val="0"/>
          <w:numId w:val="50"/>
        </w:numPr>
        <w:spacing w:after="160" w:line="360" w:lineRule="auto"/>
        <w:rPr>
          <w:rFonts w:asciiTheme="minorHAnsi" w:hAnsiTheme="minorHAnsi" w:cstheme="minorHAnsi"/>
        </w:rPr>
      </w:pPr>
      <w:r w:rsidRPr="000B5345">
        <w:rPr>
          <w:rFonts w:asciiTheme="minorHAnsi" w:hAnsiTheme="minorHAnsi" w:cstheme="minorHAnsi"/>
        </w:rPr>
        <w:t>Częś</w:t>
      </w:r>
      <w:r>
        <w:rPr>
          <w:rFonts w:asciiTheme="minorHAnsi" w:hAnsiTheme="minorHAnsi" w:cstheme="minorHAnsi"/>
        </w:rPr>
        <w:t>ci</w:t>
      </w:r>
      <w:r w:rsidRPr="000B5345">
        <w:rPr>
          <w:rFonts w:asciiTheme="minorHAnsi" w:hAnsiTheme="minorHAnsi" w:cstheme="minorHAnsi"/>
        </w:rPr>
        <w:t xml:space="preserve"> 5</w:t>
      </w:r>
      <w:r>
        <w:rPr>
          <w:rFonts w:asciiTheme="minorHAnsi" w:hAnsiTheme="minorHAnsi" w:cstheme="minorHAnsi"/>
        </w:rPr>
        <w:t>, tj. „</w:t>
      </w:r>
      <w:r w:rsidRPr="000B5345">
        <w:rPr>
          <w:rFonts w:asciiTheme="minorHAnsi" w:hAnsiTheme="minorHAnsi" w:cstheme="minorHAnsi"/>
        </w:rPr>
        <w:t>Kurs Kosmetyczny</w:t>
      </w:r>
      <w:r>
        <w:rPr>
          <w:rFonts w:asciiTheme="minorHAnsi" w:hAnsiTheme="minorHAnsi" w:cstheme="minorHAnsi"/>
        </w:rPr>
        <w:t>”</w:t>
      </w:r>
      <w:r w:rsidR="00544167">
        <w:rPr>
          <w:rFonts w:asciiTheme="minorHAnsi" w:hAnsiTheme="minorHAnsi" w:cstheme="minorHAnsi"/>
        </w:rPr>
        <w:t>;</w:t>
      </w:r>
    </w:p>
    <w:p w14:paraId="3214840B" w14:textId="037A5DA2" w:rsidR="00544167" w:rsidRDefault="00544167" w:rsidP="00544167">
      <w:pPr>
        <w:pStyle w:val="Akapitzlist"/>
        <w:numPr>
          <w:ilvl w:val="0"/>
          <w:numId w:val="50"/>
        </w:numPr>
        <w:spacing w:line="360" w:lineRule="auto"/>
        <w:rPr>
          <w:rFonts w:asciiTheme="minorHAnsi" w:hAnsiTheme="minorHAnsi" w:cstheme="minorHAnsi"/>
        </w:rPr>
      </w:pPr>
      <w:r w:rsidRPr="00544167">
        <w:rPr>
          <w:rFonts w:asciiTheme="minorHAnsi" w:hAnsiTheme="minorHAnsi" w:cstheme="minorHAnsi"/>
        </w:rPr>
        <w:t xml:space="preserve">Części </w:t>
      </w:r>
      <w:r w:rsidR="000B5345" w:rsidRPr="00544167">
        <w:rPr>
          <w:rFonts w:asciiTheme="minorHAnsi" w:hAnsiTheme="minorHAnsi" w:cstheme="minorHAnsi"/>
        </w:rPr>
        <w:t>7, tj. „Kurs pracownika biurowego/administracyjnego”</w:t>
      </w:r>
      <w:r>
        <w:rPr>
          <w:rFonts w:asciiTheme="minorHAnsi" w:hAnsiTheme="minorHAnsi" w:cstheme="minorHAnsi"/>
        </w:rPr>
        <w:t>.</w:t>
      </w:r>
    </w:p>
    <w:p w14:paraId="01F4E6EB" w14:textId="77777777" w:rsidR="00544167" w:rsidRPr="00C07EE6" w:rsidRDefault="00544167" w:rsidP="00544167">
      <w:pPr>
        <w:spacing w:line="360" w:lineRule="auto"/>
        <w:rPr>
          <w:rFonts w:asciiTheme="minorHAnsi" w:hAnsiTheme="minorHAnsi" w:cstheme="minorHAnsi"/>
        </w:rPr>
      </w:pPr>
    </w:p>
    <w:p w14:paraId="2B4B6478" w14:textId="77777777" w:rsidR="00544167" w:rsidRPr="00C07EE6" w:rsidRDefault="00544167" w:rsidP="00544167">
      <w:pPr>
        <w:pStyle w:val="Akapitzlist"/>
        <w:numPr>
          <w:ilvl w:val="0"/>
          <w:numId w:val="49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C07EE6">
        <w:rPr>
          <w:rFonts w:asciiTheme="minorHAnsi" w:hAnsiTheme="minorHAnsi" w:cstheme="minorHAnsi"/>
        </w:rPr>
        <w:t xml:space="preserve">W pozostałym zakresie dokonuje się unieważnienia postępowania z powodu braku ofert lub przekroczenia w ofertach kwoty, którą Zamawiający przeznaczył na sfinansowanie przedmiotu zamówienia. </w:t>
      </w:r>
    </w:p>
    <w:p w14:paraId="6F329116" w14:textId="77777777" w:rsidR="00544167" w:rsidRDefault="00544167" w:rsidP="00544167">
      <w:pPr>
        <w:spacing w:line="360" w:lineRule="auto"/>
        <w:rPr>
          <w:rFonts w:asciiTheme="minorHAnsi" w:hAnsiTheme="minorHAnsi" w:cstheme="minorHAnsi"/>
        </w:rPr>
      </w:pPr>
    </w:p>
    <w:p w14:paraId="3C07EC93" w14:textId="6DBC4763" w:rsidR="00544167" w:rsidRPr="00544167" w:rsidRDefault="00544167" w:rsidP="0054416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Szczegółowe informacje znajdują się poniżej.</w:t>
      </w:r>
    </w:p>
    <w:p w14:paraId="7CBA07BF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07C8183C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Część 1 - </w:t>
      </w:r>
      <w:r w:rsidRPr="002B6418">
        <w:rPr>
          <w:rFonts w:asciiTheme="minorHAnsi" w:hAnsiTheme="minorHAnsi" w:cstheme="minorHAnsi"/>
        </w:rPr>
        <w:t>Kurs operatora wózka widłowego</w:t>
      </w:r>
      <w:r>
        <w:rPr>
          <w:rFonts w:asciiTheme="minorHAnsi" w:hAnsiTheme="minorHAnsi" w:cstheme="minorHAnsi"/>
        </w:rPr>
        <w:t xml:space="preserve"> </w:t>
      </w:r>
    </w:p>
    <w:p w14:paraId="2256745D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 00 brutto (3 500 zł za kurs na jednego uczestnika)</w:t>
      </w:r>
    </w:p>
    <w:p w14:paraId="69BAE0F6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Brak Ofert.</w:t>
      </w:r>
    </w:p>
    <w:p w14:paraId="41551AA7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78EC57F9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2 -  </w:t>
      </w:r>
      <w:r w:rsidRPr="002B6418">
        <w:rPr>
          <w:rFonts w:asciiTheme="minorHAnsi" w:hAnsiTheme="minorHAnsi" w:cstheme="minorHAnsi"/>
        </w:rPr>
        <w:t>Kurs prawa jazdy kategorii B</w:t>
      </w:r>
      <w:r>
        <w:rPr>
          <w:rFonts w:asciiTheme="minorHAnsi" w:hAnsiTheme="minorHAnsi" w:cstheme="minorHAnsi"/>
        </w:rPr>
        <w:t xml:space="preserve"> </w:t>
      </w:r>
    </w:p>
    <w:p w14:paraId="1DF7ED76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59 500, 00 brutto (3 500 zł za kurs na jednego uczestnika)</w:t>
      </w:r>
    </w:p>
    <w:p w14:paraId="208BF5E1" w14:textId="77777777" w:rsidR="000B5345" w:rsidRDefault="000B5345" w:rsidP="000B5345">
      <w:pPr>
        <w:rPr>
          <w:rFonts w:asciiTheme="minorHAnsi" w:hAnsiTheme="minorHAnsi" w:cstheme="minorHAnsi"/>
        </w:rPr>
      </w:pPr>
    </w:p>
    <w:p w14:paraId="5D2C26CF" w14:textId="3F4A4D80" w:rsidR="00E036DA" w:rsidRDefault="00E036DA" w:rsidP="000B5345">
      <w:pPr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W odpowiedzi na ogłoszenie, do udziału ww. postępowaniu ofertę złoży</w:t>
      </w:r>
      <w:r>
        <w:rPr>
          <w:rFonts w:asciiTheme="minorHAnsi" w:hAnsiTheme="minorHAnsi" w:cstheme="minorHAnsi"/>
        </w:rPr>
        <w:t>ło 2 Oferentów:</w:t>
      </w:r>
    </w:p>
    <w:tbl>
      <w:tblPr>
        <w:tblStyle w:val="Tabela-Siatka"/>
        <w:tblW w:w="11199" w:type="dxa"/>
        <w:tblInd w:w="-572" w:type="dxa"/>
        <w:tblLayout w:type="fixed"/>
        <w:tblLook w:val="0020" w:firstRow="1" w:lastRow="0" w:firstColumn="0" w:lastColumn="0" w:noHBand="0" w:noVBand="0"/>
      </w:tblPr>
      <w:tblGrid>
        <w:gridCol w:w="425"/>
        <w:gridCol w:w="3403"/>
        <w:gridCol w:w="2126"/>
        <w:gridCol w:w="2693"/>
        <w:gridCol w:w="2552"/>
      </w:tblGrid>
      <w:tr w:rsidR="00E036DA" w:rsidRPr="009B646E" w14:paraId="6D97FDA6" w14:textId="77777777" w:rsidTr="003175EA">
        <w:trPr>
          <w:trHeight w:val="830"/>
        </w:trPr>
        <w:tc>
          <w:tcPr>
            <w:tcW w:w="425" w:type="dxa"/>
          </w:tcPr>
          <w:p w14:paraId="01D9CCA9" w14:textId="77777777" w:rsidR="00E036DA" w:rsidRPr="009B646E" w:rsidRDefault="00E036DA" w:rsidP="0095667F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3403" w:type="dxa"/>
          </w:tcPr>
          <w:p w14:paraId="1B8D33BB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126" w:type="dxa"/>
          </w:tcPr>
          <w:p w14:paraId="13065997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Cena </w:t>
            </w:r>
          </w:p>
          <w:p w14:paraId="75A7B95D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brutto </w:t>
            </w:r>
            <w:r>
              <w:rPr>
                <w:rFonts w:asciiTheme="minorHAnsi" w:hAnsiTheme="minorHAnsi" w:cstheme="minorHAnsi"/>
              </w:rPr>
              <w:t>za kurs na 1 osobę</w:t>
            </w:r>
          </w:p>
        </w:tc>
        <w:tc>
          <w:tcPr>
            <w:tcW w:w="2693" w:type="dxa"/>
          </w:tcPr>
          <w:p w14:paraId="3E7F17E0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552" w:type="dxa"/>
          </w:tcPr>
          <w:p w14:paraId="2CC3C637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Punktacja</w:t>
            </w:r>
          </w:p>
        </w:tc>
      </w:tr>
      <w:tr w:rsidR="00E036DA" w:rsidRPr="009B646E" w14:paraId="383D16B9" w14:textId="77777777" w:rsidTr="003175EA">
        <w:trPr>
          <w:trHeight w:val="1923"/>
        </w:trPr>
        <w:tc>
          <w:tcPr>
            <w:tcW w:w="425" w:type="dxa"/>
          </w:tcPr>
          <w:p w14:paraId="7AEAC90E" w14:textId="77777777" w:rsidR="00E036DA" w:rsidRPr="00D61A2E" w:rsidRDefault="00E036DA" w:rsidP="0095667F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03" w:type="dxa"/>
          </w:tcPr>
          <w:p w14:paraId="1C3012C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7B4C228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Osiedle Słoneczne 14</w:t>
            </w:r>
          </w:p>
          <w:p w14:paraId="32D623A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27-400 Ostrowiec Świętokrzyski</w:t>
            </w:r>
          </w:p>
          <w:p w14:paraId="5C23CDB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661 222 8921</w:t>
            </w:r>
          </w:p>
          <w:p w14:paraId="6497907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41 247 66 76</w:t>
            </w:r>
          </w:p>
          <w:p w14:paraId="258EEF4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2126" w:type="dxa"/>
          </w:tcPr>
          <w:p w14:paraId="777EC897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2918,00 </w:t>
            </w:r>
          </w:p>
        </w:tc>
        <w:tc>
          <w:tcPr>
            <w:tcW w:w="2693" w:type="dxa"/>
          </w:tcPr>
          <w:p w14:paraId="55E23979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552" w:type="dxa"/>
          </w:tcPr>
          <w:p w14:paraId="62C3B11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– 60 pkt</w:t>
            </w:r>
          </w:p>
          <w:p w14:paraId="086DD34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Doświadczenie – 40 pkt</w:t>
            </w:r>
          </w:p>
          <w:p w14:paraId="784EA09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7B74506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Razem: 100 pkt</w:t>
            </w:r>
          </w:p>
        </w:tc>
      </w:tr>
      <w:tr w:rsidR="00E036DA" w:rsidRPr="009B646E" w14:paraId="69C08F78" w14:textId="77777777" w:rsidTr="003175EA">
        <w:trPr>
          <w:trHeight w:val="2413"/>
        </w:trPr>
        <w:tc>
          <w:tcPr>
            <w:tcW w:w="425" w:type="dxa"/>
          </w:tcPr>
          <w:p w14:paraId="1A9D7D91" w14:textId="77777777" w:rsidR="00E036DA" w:rsidRPr="00D61A2E" w:rsidRDefault="00E036DA" w:rsidP="0095667F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61A2E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2. </w:t>
            </w:r>
          </w:p>
        </w:tc>
        <w:tc>
          <w:tcPr>
            <w:tcW w:w="3403" w:type="dxa"/>
          </w:tcPr>
          <w:p w14:paraId="26E6ECA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ABC Prawo Jazdy Piotr Pawłowski</w:t>
            </w:r>
          </w:p>
          <w:p w14:paraId="0411BFB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Lidzka 30</w:t>
            </w:r>
          </w:p>
          <w:p w14:paraId="37F4FC1E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81-533 Gdynia</w:t>
            </w:r>
          </w:p>
          <w:p w14:paraId="4C78D18E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586 164 00 11</w:t>
            </w:r>
          </w:p>
          <w:p w14:paraId="520C197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690 205 655</w:t>
            </w:r>
          </w:p>
          <w:p w14:paraId="3538CA42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 w:rsidRPr="00D61A2E">
              <w:rPr>
                <w:rFonts w:asciiTheme="minorHAnsi" w:hAnsiTheme="minorHAnsi" w:cstheme="minorHAnsi"/>
              </w:rPr>
              <w:t>abc.prawojazdy@op.pl</w:t>
            </w:r>
          </w:p>
          <w:p w14:paraId="5EB42762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4057B989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3 630,00 zł</w:t>
            </w:r>
          </w:p>
          <w:p w14:paraId="00759BE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3AEBC72A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</w:p>
        </w:tc>
        <w:tc>
          <w:tcPr>
            <w:tcW w:w="2693" w:type="dxa"/>
          </w:tcPr>
          <w:p w14:paraId="0244579A" w14:textId="77777777" w:rsidR="00E036DA" w:rsidRPr="00C940A7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552" w:type="dxa"/>
          </w:tcPr>
          <w:p w14:paraId="12E15683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</w:tbl>
    <w:p w14:paraId="1B4CE210" w14:textId="77777777" w:rsidR="00E036DA" w:rsidRDefault="00E036DA" w:rsidP="00E036DA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bCs/>
        </w:rPr>
      </w:pPr>
    </w:p>
    <w:p w14:paraId="6F892FC4" w14:textId="77777777" w:rsidR="00E036DA" w:rsidRPr="00E35A87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E35A87">
        <w:rPr>
          <w:rFonts w:asciiTheme="minorHAnsi" w:hAnsiTheme="minorHAnsi" w:cstheme="minorHAnsi"/>
          <w:bCs/>
        </w:rPr>
        <w:t>Po sprawdzeniu ważności złożonych ofert uznaje się za</w:t>
      </w:r>
      <w:r w:rsidRPr="00E35A87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E35A87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E35A87">
        <w:rPr>
          <w:rStyle w:val="markedcontent"/>
          <w:rFonts w:asciiTheme="minorHAnsi" w:hAnsiTheme="minorHAnsi" w:cstheme="minorHAnsi"/>
        </w:rPr>
        <w:t>ZSiR.271.9.2023 (2/2023/SZU):</w:t>
      </w:r>
    </w:p>
    <w:p w14:paraId="7CFA55A1" w14:textId="77777777" w:rsidR="00E036DA" w:rsidRPr="006A27AC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2AB40331" w14:textId="77777777" w:rsidR="00E036DA" w:rsidRPr="006A27AC" w:rsidRDefault="00E036DA" w:rsidP="00E036DA">
      <w:pPr>
        <w:spacing w:line="360" w:lineRule="auto"/>
        <w:rPr>
          <w:rFonts w:asciiTheme="minorHAnsi" w:hAnsiTheme="minorHAnsi" w:cstheme="minorHAnsi"/>
        </w:rPr>
      </w:pPr>
      <w:r w:rsidRPr="006A27AC">
        <w:rPr>
          <w:rStyle w:val="markedcontent"/>
          <w:rFonts w:asciiTheme="minorHAnsi" w:hAnsiTheme="minorHAnsi" w:cstheme="minorHAnsi"/>
        </w:rPr>
        <w:t xml:space="preserve">Ofertę nr 1 </w:t>
      </w:r>
      <w:r w:rsidRPr="006A27AC">
        <w:rPr>
          <w:rFonts w:asciiTheme="minorHAnsi" w:hAnsiTheme="minorHAnsi" w:cstheme="minorHAnsi"/>
        </w:rPr>
        <w:t>Centrum Biznesu i Promocji Kadr Sp. z o.o.</w:t>
      </w:r>
      <w:r>
        <w:rPr>
          <w:rFonts w:asciiTheme="minorHAnsi" w:hAnsiTheme="minorHAnsi" w:cstheme="minorHAnsi"/>
        </w:rPr>
        <w:t xml:space="preserve">, </w:t>
      </w:r>
      <w:r w:rsidRPr="006A27AC">
        <w:rPr>
          <w:rFonts w:asciiTheme="minorHAnsi" w:hAnsiTheme="minorHAnsi" w:cstheme="minorHAnsi"/>
        </w:rPr>
        <w:t>ul. Osiedle Słoneczne 14 27-400 Ostrowiec Świętokrzyski, na kwotę 2 </w:t>
      </w:r>
      <w:r>
        <w:rPr>
          <w:rFonts w:asciiTheme="minorHAnsi" w:hAnsiTheme="minorHAnsi" w:cstheme="minorHAnsi"/>
        </w:rPr>
        <w:t>918</w:t>
      </w:r>
      <w:r w:rsidRPr="006A27AC">
        <w:rPr>
          <w:rFonts w:asciiTheme="minorHAnsi" w:hAnsiTheme="minorHAnsi" w:cstheme="minorHAnsi"/>
        </w:rPr>
        <w:t>,00 z</w:t>
      </w:r>
      <w:r>
        <w:rPr>
          <w:rFonts w:asciiTheme="minorHAnsi" w:hAnsiTheme="minorHAnsi" w:cstheme="minorHAnsi"/>
        </w:rPr>
        <w:t>ł</w:t>
      </w:r>
      <w:r w:rsidRPr="006A27AC">
        <w:rPr>
          <w:rFonts w:asciiTheme="minorHAnsi" w:hAnsiTheme="minorHAnsi" w:cstheme="minorHAnsi"/>
        </w:rPr>
        <w:t xml:space="preserve"> brutto za kurs na jednego uczestnika.</w:t>
      </w:r>
    </w:p>
    <w:p w14:paraId="17FBB388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2E233A01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3 -   </w:t>
      </w:r>
      <w:r w:rsidRPr="002B6418">
        <w:rPr>
          <w:rFonts w:asciiTheme="minorHAnsi" w:hAnsiTheme="minorHAnsi" w:cstheme="minorHAnsi"/>
        </w:rPr>
        <w:t>Kurs prawa jazdy kategorii C</w:t>
      </w:r>
    </w:p>
    <w:p w14:paraId="18750ACA" w14:textId="5B0D7ACD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 00 brutto (3</w:t>
      </w:r>
      <w:r w:rsidR="00933585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933585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5D2B935D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Brak Ofert.</w:t>
      </w:r>
    </w:p>
    <w:p w14:paraId="7108328A" w14:textId="77777777" w:rsidR="00E036DA" w:rsidRDefault="00E036DA" w:rsidP="00E036DA">
      <w:pPr>
        <w:pStyle w:val="Tekstpodstawowy"/>
        <w:spacing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3E40BF">
        <w:rPr>
          <w:rFonts w:asciiTheme="minorHAnsi" w:hAnsiTheme="minorHAnsi" w:cstheme="minorHAnsi"/>
          <w:sz w:val="24"/>
          <w:szCs w:val="24"/>
        </w:rPr>
        <w:lastRenderedPageBreak/>
        <w:t xml:space="preserve">Część 4 -   Kurs opiekunki środowiskowej </w:t>
      </w:r>
    </w:p>
    <w:p w14:paraId="6287CDB2" w14:textId="3C685750" w:rsidR="00E036DA" w:rsidRPr="003E40BF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Zamawiający na sfinansowanie tej części przeznaczył – 3 500,00 brutto (3 500 </w:t>
      </w:r>
      <w:r w:rsidR="00933585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>zł za kurs na jednego uczestnika)</w:t>
      </w:r>
    </w:p>
    <w:p w14:paraId="0EEAFF5B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Brak Ofert.</w:t>
      </w:r>
    </w:p>
    <w:p w14:paraId="6B523900" w14:textId="77777777" w:rsidR="00544167" w:rsidRDefault="00544167" w:rsidP="00E036DA">
      <w:pPr>
        <w:spacing w:line="360" w:lineRule="auto"/>
        <w:rPr>
          <w:rFonts w:asciiTheme="minorHAnsi" w:hAnsiTheme="minorHAnsi" w:cstheme="minorHAnsi"/>
        </w:rPr>
      </w:pPr>
    </w:p>
    <w:p w14:paraId="551B60B7" w14:textId="0B928BEA" w:rsidR="00E036DA" w:rsidRDefault="00E036DA" w:rsidP="00E036D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5 -  </w:t>
      </w:r>
      <w:r w:rsidRPr="002B6418">
        <w:rPr>
          <w:rFonts w:asciiTheme="minorHAnsi" w:hAnsiTheme="minorHAnsi" w:cstheme="minorHAnsi"/>
        </w:rPr>
        <w:t>Kurs Kosmetyczny</w:t>
      </w:r>
    </w:p>
    <w:p w14:paraId="165A1F47" w14:textId="698027AB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na sfinansowanie tej części przeznaczył – 17 500, 00 brutto (3</w:t>
      </w:r>
      <w:r w:rsidR="00933585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933585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1A6EB59F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243A4B89" w14:textId="77777777" w:rsidR="00E036DA" w:rsidRDefault="00E036DA" w:rsidP="00E036DA">
      <w:pPr>
        <w:spacing w:after="160" w:line="259" w:lineRule="auto"/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W odpowiedzi na ogłoszenie, do udziału ww. postępowaniu ofertę złoży</w:t>
      </w:r>
      <w:r>
        <w:rPr>
          <w:rFonts w:asciiTheme="minorHAnsi" w:hAnsiTheme="minorHAnsi" w:cstheme="minorHAnsi"/>
        </w:rPr>
        <w:t>ło 2 Oferentów:</w:t>
      </w:r>
    </w:p>
    <w:tbl>
      <w:tblPr>
        <w:tblStyle w:val="Tabela-Siatka"/>
        <w:tblW w:w="11199" w:type="dxa"/>
        <w:tblInd w:w="-572" w:type="dxa"/>
        <w:tblLayout w:type="fixed"/>
        <w:tblLook w:val="0020" w:firstRow="1" w:lastRow="0" w:firstColumn="0" w:lastColumn="0" w:noHBand="0" w:noVBand="0"/>
      </w:tblPr>
      <w:tblGrid>
        <w:gridCol w:w="425"/>
        <w:gridCol w:w="3403"/>
        <w:gridCol w:w="2126"/>
        <w:gridCol w:w="2693"/>
        <w:gridCol w:w="2552"/>
      </w:tblGrid>
      <w:tr w:rsidR="00E036DA" w:rsidRPr="009B646E" w14:paraId="1FD57D66" w14:textId="77777777" w:rsidTr="003175EA">
        <w:trPr>
          <w:trHeight w:val="830"/>
        </w:trPr>
        <w:tc>
          <w:tcPr>
            <w:tcW w:w="425" w:type="dxa"/>
          </w:tcPr>
          <w:p w14:paraId="6B709824" w14:textId="77777777" w:rsidR="00E036DA" w:rsidRPr="009B646E" w:rsidRDefault="00E036DA" w:rsidP="0095667F">
            <w:pPr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3403" w:type="dxa"/>
          </w:tcPr>
          <w:p w14:paraId="598980F5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126" w:type="dxa"/>
          </w:tcPr>
          <w:p w14:paraId="0B2515CB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Cena </w:t>
            </w:r>
          </w:p>
          <w:p w14:paraId="28C1B79B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brutto </w:t>
            </w:r>
            <w:r>
              <w:rPr>
                <w:rFonts w:asciiTheme="minorHAnsi" w:hAnsiTheme="minorHAnsi" w:cstheme="minorHAnsi"/>
              </w:rPr>
              <w:t>za kurs na 1 osobę</w:t>
            </w:r>
          </w:p>
        </w:tc>
        <w:tc>
          <w:tcPr>
            <w:tcW w:w="2693" w:type="dxa"/>
          </w:tcPr>
          <w:p w14:paraId="2AAD8B41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552" w:type="dxa"/>
          </w:tcPr>
          <w:p w14:paraId="5EC3FD33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Punktacja</w:t>
            </w:r>
          </w:p>
        </w:tc>
      </w:tr>
      <w:tr w:rsidR="00E036DA" w:rsidRPr="009B646E" w14:paraId="41C19C6D" w14:textId="77777777" w:rsidTr="003175EA">
        <w:trPr>
          <w:trHeight w:val="1750"/>
        </w:trPr>
        <w:tc>
          <w:tcPr>
            <w:tcW w:w="425" w:type="dxa"/>
          </w:tcPr>
          <w:p w14:paraId="5C386CCC" w14:textId="0FD7EDDB" w:rsidR="00E036DA" w:rsidRPr="00D61A2E" w:rsidRDefault="000B5345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403" w:type="dxa"/>
          </w:tcPr>
          <w:p w14:paraId="7BB2B78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1237CC0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Osiedle Słoneczne 14</w:t>
            </w:r>
          </w:p>
          <w:p w14:paraId="019BDB1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27-400 Ostrowiec Świętokrzyski</w:t>
            </w:r>
          </w:p>
          <w:p w14:paraId="53304543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661 222 8921</w:t>
            </w:r>
          </w:p>
          <w:p w14:paraId="7DDE019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41 247 66 76</w:t>
            </w:r>
          </w:p>
          <w:p w14:paraId="48F0ED61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2126" w:type="dxa"/>
          </w:tcPr>
          <w:p w14:paraId="5DCF7A21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2 071,00</w:t>
            </w:r>
          </w:p>
        </w:tc>
        <w:tc>
          <w:tcPr>
            <w:tcW w:w="2693" w:type="dxa"/>
          </w:tcPr>
          <w:p w14:paraId="7B8D204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552" w:type="dxa"/>
          </w:tcPr>
          <w:p w14:paraId="701CFB6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– 60 pkt</w:t>
            </w:r>
          </w:p>
          <w:p w14:paraId="22E622C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Doświadczenie – 40 pkt</w:t>
            </w:r>
          </w:p>
          <w:p w14:paraId="71D1A76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130F01B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Razem: 100 pkt</w:t>
            </w:r>
          </w:p>
        </w:tc>
      </w:tr>
      <w:tr w:rsidR="00E036DA" w:rsidRPr="009B646E" w14:paraId="7118C67F" w14:textId="77777777" w:rsidTr="003175EA">
        <w:trPr>
          <w:trHeight w:val="2413"/>
        </w:trPr>
        <w:tc>
          <w:tcPr>
            <w:tcW w:w="425" w:type="dxa"/>
          </w:tcPr>
          <w:p w14:paraId="3B9ADE5C" w14:textId="2BD3C70F" w:rsidR="00E036DA" w:rsidRPr="00D61A2E" w:rsidRDefault="000B5345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  <w:r w:rsidR="00E036D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403" w:type="dxa"/>
          </w:tcPr>
          <w:p w14:paraId="3F514451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Info-Biz Profesjonalna Edukacja Sp. z o.o.</w:t>
            </w:r>
          </w:p>
          <w:p w14:paraId="2BB6A98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Chełmińska 106A/36</w:t>
            </w:r>
          </w:p>
          <w:p w14:paraId="19933CB3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86-300 Grudziądz</w:t>
            </w:r>
          </w:p>
          <w:p w14:paraId="408C5487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NIP:87 62 49 81 32</w:t>
            </w:r>
          </w:p>
          <w:p w14:paraId="62938D0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564 613 709</w:t>
            </w:r>
          </w:p>
          <w:p w14:paraId="5196BC3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e-mail: </w:t>
            </w:r>
            <w:r w:rsidRPr="0066025E">
              <w:rPr>
                <w:rFonts w:asciiTheme="minorHAnsi" w:hAnsiTheme="minorHAnsi" w:cstheme="minorHAnsi"/>
              </w:rPr>
              <w:t>biuro@info-biz.edu.pl</w:t>
            </w:r>
          </w:p>
          <w:p w14:paraId="1EBF1599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3AC47F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3 835,00 zł</w:t>
            </w:r>
          </w:p>
          <w:p w14:paraId="235220E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20C52B04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</w:p>
        </w:tc>
        <w:tc>
          <w:tcPr>
            <w:tcW w:w="2693" w:type="dxa"/>
          </w:tcPr>
          <w:p w14:paraId="470FFDE9" w14:textId="77777777" w:rsidR="00E036DA" w:rsidRPr="00C940A7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552" w:type="dxa"/>
          </w:tcPr>
          <w:p w14:paraId="4B8CBC18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</w:tbl>
    <w:p w14:paraId="5E83F7E9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07CA9691" w14:textId="77777777" w:rsidR="00E036DA" w:rsidRPr="00E35A87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E35A87">
        <w:rPr>
          <w:rFonts w:asciiTheme="minorHAnsi" w:hAnsiTheme="minorHAnsi" w:cstheme="minorHAnsi"/>
          <w:bCs/>
        </w:rPr>
        <w:t>Po sprawdzeniu ważności złożonych ofert uznaje się za</w:t>
      </w:r>
      <w:r w:rsidRPr="00E35A87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E35A87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E35A87">
        <w:rPr>
          <w:rStyle w:val="markedcontent"/>
          <w:rFonts w:asciiTheme="minorHAnsi" w:hAnsiTheme="minorHAnsi" w:cstheme="minorHAnsi"/>
        </w:rPr>
        <w:t>ZSiR.271.9.2023 (2/2023/SZU):</w:t>
      </w:r>
    </w:p>
    <w:p w14:paraId="01FEE1E4" w14:textId="77777777" w:rsidR="00E036DA" w:rsidRPr="006A27AC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2A2C978F" w14:textId="77777777" w:rsidR="00E036DA" w:rsidRPr="006A27AC" w:rsidRDefault="00E036DA" w:rsidP="00E036DA">
      <w:pPr>
        <w:spacing w:line="360" w:lineRule="auto"/>
        <w:rPr>
          <w:rFonts w:asciiTheme="minorHAnsi" w:hAnsiTheme="minorHAnsi" w:cstheme="minorHAnsi"/>
        </w:rPr>
      </w:pPr>
      <w:r w:rsidRPr="006A27AC">
        <w:rPr>
          <w:rStyle w:val="markedcontent"/>
          <w:rFonts w:asciiTheme="minorHAnsi" w:hAnsiTheme="minorHAnsi" w:cstheme="minorHAnsi"/>
        </w:rPr>
        <w:t xml:space="preserve">Ofertę nr 1 </w:t>
      </w:r>
      <w:r w:rsidRPr="006A27AC">
        <w:rPr>
          <w:rFonts w:asciiTheme="minorHAnsi" w:hAnsiTheme="minorHAnsi" w:cstheme="minorHAnsi"/>
        </w:rPr>
        <w:t>Centrum Biznesu i Promocji Kadr Sp. z o.o.</w:t>
      </w:r>
      <w:r>
        <w:rPr>
          <w:rFonts w:asciiTheme="minorHAnsi" w:hAnsiTheme="minorHAnsi" w:cstheme="minorHAnsi"/>
        </w:rPr>
        <w:t xml:space="preserve">, </w:t>
      </w:r>
      <w:r w:rsidRPr="006A27AC">
        <w:rPr>
          <w:rFonts w:asciiTheme="minorHAnsi" w:hAnsiTheme="minorHAnsi" w:cstheme="minorHAnsi"/>
        </w:rPr>
        <w:t>ul. Osiedle Słoneczne 14 27-400 Ostrowiec Świętokrzyski, na kwotę 2 </w:t>
      </w:r>
      <w:r>
        <w:rPr>
          <w:rFonts w:asciiTheme="minorHAnsi" w:hAnsiTheme="minorHAnsi" w:cstheme="minorHAnsi"/>
        </w:rPr>
        <w:t>071</w:t>
      </w:r>
      <w:r w:rsidRPr="006A27AC">
        <w:rPr>
          <w:rFonts w:asciiTheme="minorHAnsi" w:hAnsiTheme="minorHAnsi" w:cstheme="minorHAnsi"/>
        </w:rPr>
        <w:t>,00 z</w:t>
      </w:r>
      <w:r>
        <w:rPr>
          <w:rFonts w:asciiTheme="minorHAnsi" w:hAnsiTheme="minorHAnsi" w:cstheme="minorHAnsi"/>
        </w:rPr>
        <w:t>ł</w:t>
      </w:r>
      <w:r w:rsidRPr="006A27AC">
        <w:rPr>
          <w:rFonts w:asciiTheme="minorHAnsi" w:hAnsiTheme="minorHAnsi" w:cstheme="minorHAnsi"/>
        </w:rPr>
        <w:t xml:space="preserve"> brutto za kurs na jednego uczestnika.</w:t>
      </w:r>
    </w:p>
    <w:p w14:paraId="0BBF177B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3CF47B96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6 -  </w:t>
      </w:r>
      <w:r w:rsidRPr="002B6418">
        <w:rPr>
          <w:rFonts w:asciiTheme="minorHAnsi" w:hAnsiTheme="minorHAnsi" w:cstheme="minorHAnsi"/>
        </w:rPr>
        <w:t>Kurs masażysty I i II stopnia</w:t>
      </w:r>
    </w:p>
    <w:p w14:paraId="0A360249" w14:textId="35D1C7D7" w:rsidR="00E036DA" w:rsidRPr="003E40BF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28 000, 00 brutto (3</w:t>
      </w:r>
      <w:r w:rsidR="00933585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933585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5502675C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Brak Ofert.</w:t>
      </w:r>
    </w:p>
    <w:p w14:paraId="48B8516C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7.  </w:t>
      </w:r>
      <w:r w:rsidRPr="002B6418">
        <w:rPr>
          <w:rFonts w:asciiTheme="minorHAnsi" w:hAnsiTheme="minorHAnsi" w:cstheme="minorHAnsi"/>
        </w:rPr>
        <w:t>Kurs pracownika biurowego/ administracyjnego</w:t>
      </w:r>
    </w:p>
    <w:p w14:paraId="621872ED" w14:textId="08233905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10 500, 00 brutto (3</w:t>
      </w:r>
      <w:r w:rsidR="00933585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933585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5EFDCE01" w14:textId="4C61B487" w:rsidR="00E036DA" w:rsidRDefault="00E036DA" w:rsidP="00544167">
      <w:pPr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W odpowiedzi na ogłoszenie, do udziału ww. postępowaniu ofertę złoży</w:t>
      </w:r>
      <w:r>
        <w:rPr>
          <w:rFonts w:asciiTheme="minorHAnsi" w:hAnsiTheme="minorHAnsi" w:cstheme="minorHAnsi"/>
        </w:rPr>
        <w:t>ło 4 Oferentów:</w:t>
      </w:r>
    </w:p>
    <w:tbl>
      <w:tblPr>
        <w:tblStyle w:val="Tabela-Siatka"/>
        <w:tblW w:w="11341" w:type="dxa"/>
        <w:tblInd w:w="-714" w:type="dxa"/>
        <w:tblLayout w:type="fixed"/>
        <w:tblLook w:val="0020" w:firstRow="1" w:lastRow="0" w:firstColumn="0" w:lastColumn="0" w:noHBand="0" w:noVBand="0"/>
      </w:tblPr>
      <w:tblGrid>
        <w:gridCol w:w="425"/>
        <w:gridCol w:w="3545"/>
        <w:gridCol w:w="2268"/>
        <w:gridCol w:w="2551"/>
        <w:gridCol w:w="2552"/>
      </w:tblGrid>
      <w:tr w:rsidR="00E036DA" w:rsidRPr="009B646E" w14:paraId="1D6A5ADE" w14:textId="77777777" w:rsidTr="003175EA">
        <w:trPr>
          <w:trHeight w:val="830"/>
        </w:trPr>
        <w:tc>
          <w:tcPr>
            <w:tcW w:w="425" w:type="dxa"/>
          </w:tcPr>
          <w:p w14:paraId="49D4E962" w14:textId="77777777" w:rsidR="00E036DA" w:rsidRPr="009B646E" w:rsidRDefault="00E036DA" w:rsidP="0095667F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3545" w:type="dxa"/>
          </w:tcPr>
          <w:p w14:paraId="080A3975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2268" w:type="dxa"/>
          </w:tcPr>
          <w:p w14:paraId="0B4B03B7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Cena </w:t>
            </w:r>
          </w:p>
          <w:p w14:paraId="57DA3E86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brutto </w:t>
            </w:r>
            <w:r>
              <w:rPr>
                <w:rFonts w:asciiTheme="minorHAnsi" w:hAnsiTheme="minorHAnsi" w:cstheme="minorHAnsi"/>
              </w:rPr>
              <w:t>za kurs na 1 osobę</w:t>
            </w:r>
          </w:p>
        </w:tc>
        <w:tc>
          <w:tcPr>
            <w:tcW w:w="2551" w:type="dxa"/>
          </w:tcPr>
          <w:p w14:paraId="6A9D799D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552" w:type="dxa"/>
          </w:tcPr>
          <w:p w14:paraId="364F5B32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Punktacja</w:t>
            </w:r>
          </w:p>
        </w:tc>
      </w:tr>
      <w:tr w:rsidR="00E036DA" w:rsidRPr="009B646E" w14:paraId="15ECA198" w14:textId="77777777" w:rsidTr="003175EA">
        <w:trPr>
          <w:trHeight w:val="600"/>
        </w:trPr>
        <w:tc>
          <w:tcPr>
            <w:tcW w:w="425" w:type="dxa"/>
          </w:tcPr>
          <w:p w14:paraId="142CB7FD" w14:textId="77777777" w:rsidR="00E036DA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1 1.</w:t>
            </w:r>
          </w:p>
        </w:tc>
        <w:tc>
          <w:tcPr>
            <w:tcW w:w="3545" w:type="dxa"/>
          </w:tcPr>
          <w:p w14:paraId="129B276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654245C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Osiedle Słoneczne 14</w:t>
            </w:r>
          </w:p>
          <w:p w14:paraId="3A7B83B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27-400 Ostrowiec Świętokrzyski</w:t>
            </w:r>
          </w:p>
          <w:p w14:paraId="2F79B617" w14:textId="7160F8DD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66122 8921</w:t>
            </w:r>
          </w:p>
          <w:p w14:paraId="6B4B4E52" w14:textId="60CEEDA5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412476676</w:t>
            </w:r>
          </w:p>
          <w:p w14:paraId="430881F2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2268" w:type="dxa"/>
          </w:tcPr>
          <w:p w14:paraId="386DF8F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2 650,00</w:t>
            </w:r>
          </w:p>
        </w:tc>
        <w:tc>
          <w:tcPr>
            <w:tcW w:w="2551" w:type="dxa"/>
          </w:tcPr>
          <w:p w14:paraId="6DF492E3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Spełnione – powyżej 130 osób</w:t>
            </w:r>
          </w:p>
        </w:tc>
        <w:tc>
          <w:tcPr>
            <w:tcW w:w="2552" w:type="dxa"/>
          </w:tcPr>
          <w:p w14:paraId="5AB3FE0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– 60 pkt</w:t>
            </w:r>
          </w:p>
          <w:p w14:paraId="4625649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Doświadczenie – 40 pkt</w:t>
            </w:r>
          </w:p>
          <w:p w14:paraId="23905C4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7430F9D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Razem – 100 pkt</w:t>
            </w:r>
          </w:p>
        </w:tc>
      </w:tr>
      <w:tr w:rsidR="00E036DA" w:rsidRPr="009B646E" w14:paraId="54615F1E" w14:textId="77777777" w:rsidTr="003175EA">
        <w:trPr>
          <w:trHeight w:val="600"/>
        </w:trPr>
        <w:tc>
          <w:tcPr>
            <w:tcW w:w="425" w:type="dxa"/>
          </w:tcPr>
          <w:p w14:paraId="31FFEF9A" w14:textId="77777777" w:rsidR="00E036DA" w:rsidRPr="009B646E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2</w:t>
            </w:r>
            <w:r w:rsidRPr="009B646E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3545" w:type="dxa"/>
          </w:tcPr>
          <w:p w14:paraId="4297C74E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bookmarkStart w:id="3" w:name="_Hlk128472200"/>
            <w:r w:rsidRPr="009B646E">
              <w:rPr>
                <w:rFonts w:asciiTheme="minorHAnsi" w:hAnsiTheme="minorHAnsi" w:cstheme="minorHAnsi"/>
              </w:rPr>
              <w:t>Asystent Unijny Adrian Kocyła</w:t>
            </w:r>
          </w:p>
          <w:p w14:paraId="53C5C570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bookmarkStart w:id="4" w:name="_Hlk128472214"/>
            <w:bookmarkEnd w:id="3"/>
            <w:r w:rsidRPr="009B646E">
              <w:rPr>
                <w:rFonts w:asciiTheme="minorHAnsi" w:hAnsiTheme="minorHAnsi" w:cstheme="minorHAnsi"/>
              </w:rPr>
              <w:t>ul. Kościerzyńska 25</w:t>
            </w:r>
          </w:p>
          <w:p w14:paraId="65344C2D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51-430 Wrocław</w:t>
            </w:r>
            <w:bookmarkEnd w:id="4"/>
          </w:p>
          <w:p w14:paraId="225B492B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NIP: 5751842481</w:t>
            </w:r>
          </w:p>
          <w:p w14:paraId="21CBC7F3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tel. 695 979 473</w:t>
            </w:r>
          </w:p>
          <w:p w14:paraId="21C27950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e-mail: biuro@asystentunijny.pl</w:t>
            </w:r>
          </w:p>
        </w:tc>
        <w:tc>
          <w:tcPr>
            <w:tcW w:w="2268" w:type="dxa"/>
          </w:tcPr>
          <w:p w14:paraId="3CB4C934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3 100,00 zł</w:t>
            </w:r>
          </w:p>
        </w:tc>
        <w:tc>
          <w:tcPr>
            <w:tcW w:w="2551" w:type="dxa"/>
          </w:tcPr>
          <w:p w14:paraId="7E97B33E" w14:textId="77777777" w:rsidR="00E036DA" w:rsidRPr="00C940A7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Spełnione – powyżej 130 godzin </w:t>
            </w:r>
          </w:p>
        </w:tc>
        <w:tc>
          <w:tcPr>
            <w:tcW w:w="2552" w:type="dxa"/>
          </w:tcPr>
          <w:p w14:paraId="1CC44C2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– 51,29 pkt</w:t>
            </w:r>
          </w:p>
          <w:p w14:paraId="31AB67E3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Doświadczenie – 40 pkt</w:t>
            </w:r>
          </w:p>
          <w:p w14:paraId="17BD4DE1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Razem: 91,29 pkt</w:t>
            </w:r>
          </w:p>
        </w:tc>
      </w:tr>
      <w:tr w:rsidR="00E036DA" w:rsidRPr="009B646E" w14:paraId="229B8410" w14:textId="77777777" w:rsidTr="003175EA">
        <w:trPr>
          <w:trHeight w:val="600"/>
        </w:trPr>
        <w:tc>
          <w:tcPr>
            <w:tcW w:w="425" w:type="dxa"/>
          </w:tcPr>
          <w:p w14:paraId="368AEC73" w14:textId="77777777" w:rsidR="00E036DA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2 3.</w:t>
            </w:r>
          </w:p>
        </w:tc>
        <w:tc>
          <w:tcPr>
            <w:tcW w:w="3545" w:type="dxa"/>
          </w:tcPr>
          <w:p w14:paraId="0A9DB67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T.C.S. Trójmiejskie Centrum Szkoleń</w:t>
            </w:r>
          </w:p>
          <w:p w14:paraId="5F6EDAE2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Włodzimierz Radwaniecki</w:t>
            </w:r>
          </w:p>
          <w:p w14:paraId="3AD00B82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Krzywoustego 31/2</w:t>
            </w:r>
          </w:p>
          <w:p w14:paraId="5A565A49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80-360 Gdańsk</w:t>
            </w:r>
          </w:p>
          <w:p w14:paraId="3DD2771D" w14:textId="2ED55916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391156973</w:t>
            </w:r>
          </w:p>
          <w:p w14:paraId="4E30702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Tel: 511 868 849</w:t>
            </w:r>
          </w:p>
          <w:p w14:paraId="334B28C3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info@szkolenia-tcs-gdansk.pl</w:t>
            </w:r>
          </w:p>
        </w:tc>
        <w:tc>
          <w:tcPr>
            <w:tcW w:w="2268" w:type="dxa"/>
          </w:tcPr>
          <w:p w14:paraId="65679B3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3320,00</w:t>
            </w:r>
          </w:p>
        </w:tc>
        <w:tc>
          <w:tcPr>
            <w:tcW w:w="2551" w:type="dxa"/>
          </w:tcPr>
          <w:p w14:paraId="52B9F5F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Spełnione – powyżej 130 godzin</w:t>
            </w:r>
          </w:p>
        </w:tc>
        <w:tc>
          <w:tcPr>
            <w:tcW w:w="2552" w:type="dxa"/>
          </w:tcPr>
          <w:p w14:paraId="431E5AB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– 47,89 pkt</w:t>
            </w:r>
          </w:p>
          <w:p w14:paraId="7E8B626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Doświadczenie – 40 pkt</w:t>
            </w:r>
          </w:p>
          <w:p w14:paraId="444B7C56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1EEDC496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Razem: 87,89 pkt</w:t>
            </w:r>
          </w:p>
        </w:tc>
      </w:tr>
      <w:tr w:rsidR="00E036DA" w:rsidRPr="009B646E" w14:paraId="67BAA17A" w14:textId="77777777" w:rsidTr="003175EA">
        <w:trPr>
          <w:trHeight w:val="600"/>
        </w:trPr>
        <w:tc>
          <w:tcPr>
            <w:tcW w:w="425" w:type="dxa"/>
          </w:tcPr>
          <w:p w14:paraId="43261DEC" w14:textId="77777777" w:rsidR="00E036DA" w:rsidRPr="00E35A87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 xml:space="preserve"> 4.</w:t>
            </w:r>
            <w:r w:rsidRPr="00E35A8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3545" w:type="dxa"/>
          </w:tcPr>
          <w:p w14:paraId="2856C4D9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Akademia Kształcenia Zawodowego Sp. z o.o.</w:t>
            </w:r>
          </w:p>
          <w:p w14:paraId="23CA71B4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ul. Straganiarska 20/22</w:t>
            </w:r>
          </w:p>
          <w:p w14:paraId="2878DB10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80-837 Gdańsk</w:t>
            </w:r>
          </w:p>
          <w:p w14:paraId="3F78B207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NIP: 5832141400</w:t>
            </w:r>
          </w:p>
          <w:p w14:paraId="14529FBF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Tel. 609 770 006</w:t>
            </w:r>
          </w:p>
          <w:p w14:paraId="40C716C3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email: gdansk@akademie.com.pl</w:t>
            </w:r>
          </w:p>
        </w:tc>
        <w:tc>
          <w:tcPr>
            <w:tcW w:w="2268" w:type="dxa"/>
          </w:tcPr>
          <w:p w14:paraId="30C10F6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4 400,00</w:t>
            </w:r>
          </w:p>
          <w:p w14:paraId="7978D71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Oferta przekroczyła kwotę, którą Zamawiający przeznaczył na sfinansowanie tej części zamówienia</w:t>
            </w:r>
          </w:p>
        </w:tc>
        <w:tc>
          <w:tcPr>
            <w:tcW w:w="2551" w:type="dxa"/>
          </w:tcPr>
          <w:p w14:paraId="2BE0135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552" w:type="dxa"/>
          </w:tcPr>
          <w:p w14:paraId="4E532B8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</w:tbl>
    <w:p w14:paraId="7DD1BCAD" w14:textId="77777777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</w:p>
    <w:p w14:paraId="7240469C" w14:textId="77777777" w:rsidR="00E036DA" w:rsidRPr="00E35A87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  <w:r w:rsidRPr="00E35A87">
        <w:rPr>
          <w:rFonts w:asciiTheme="minorHAnsi" w:hAnsiTheme="minorHAnsi" w:cstheme="minorHAnsi"/>
          <w:bCs/>
        </w:rPr>
        <w:t>Po sprawdzeniu ważności złożonych ofert uznaje się za</w:t>
      </w:r>
      <w:r w:rsidRPr="00E35A87"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 w:rsidRPr="00E35A87"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E35A87">
        <w:rPr>
          <w:rStyle w:val="markedcontent"/>
          <w:rFonts w:asciiTheme="minorHAnsi" w:hAnsiTheme="minorHAnsi" w:cstheme="minorHAnsi"/>
        </w:rPr>
        <w:t>ZSiR.271.9.2023 (2/2023/SZU):</w:t>
      </w:r>
    </w:p>
    <w:p w14:paraId="26E1C1FD" w14:textId="77777777" w:rsidR="00E036DA" w:rsidRPr="006A27AC" w:rsidRDefault="00E036DA" w:rsidP="00E036DA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</w:rPr>
      </w:pPr>
    </w:p>
    <w:p w14:paraId="3DDBCF5E" w14:textId="77777777" w:rsidR="00E036DA" w:rsidRPr="006A27AC" w:rsidRDefault="00E036DA" w:rsidP="00E036DA">
      <w:pPr>
        <w:spacing w:line="360" w:lineRule="auto"/>
        <w:rPr>
          <w:rFonts w:asciiTheme="minorHAnsi" w:hAnsiTheme="minorHAnsi" w:cstheme="minorHAnsi"/>
        </w:rPr>
      </w:pPr>
      <w:r w:rsidRPr="006A27AC">
        <w:rPr>
          <w:rStyle w:val="markedcontent"/>
          <w:rFonts w:asciiTheme="minorHAnsi" w:hAnsiTheme="minorHAnsi" w:cstheme="minorHAnsi"/>
        </w:rPr>
        <w:t xml:space="preserve">Ofertę nr 1 </w:t>
      </w:r>
      <w:r w:rsidRPr="006A27AC">
        <w:rPr>
          <w:rFonts w:asciiTheme="minorHAnsi" w:hAnsiTheme="minorHAnsi" w:cstheme="minorHAnsi"/>
        </w:rPr>
        <w:t>Centrum Biznesu i Promocji Kadr Sp. z o.o.</w:t>
      </w:r>
      <w:r>
        <w:rPr>
          <w:rFonts w:asciiTheme="minorHAnsi" w:hAnsiTheme="minorHAnsi" w:cstheme="minorHAnsi"/>
        </w:rPr>
        <w:t xml:space="preserve">, </w:t>
      </w:r>
      <w:r w:rsidRPr="006A27AC">
        <w:rPr>
          <w:rFonts w:asciiTheme="minorHAnsi" w:hAnsiTheme="minorHAnsi" w:cstheme="minorHAnsi"/>
        </w:rPr>
        <w:t>ul. Osiedle Słoneczne 14 27-400 Ostrowiec Świętokrzyski, na kwotę 2 650,00 z</w:t>
      </w:r>
      <w:r>
        <w:rPr>
          <w:rFonts w:asciiTheme="minorHAnsi" w:hAnsiTheme="minorHAnsi" w:cstheme="minorHAnsi"/>
        </w:rPr>
        <w:t>ł</w:t>
      </w:r>
      <w:r w:rsidRPr="006A27AC">
        <w:rPr>
          <w:rFonts w:asciiTheme="minorHAnsi" w:hAnsiTheme="minorHAnsi" w:cstheme="minorHAnsi"/>
        </w:rPr>
        <w:t xml:space="preserve"> brutto za kurs na jednego uczestnika.</w:t>
      </w:r>
    </w:p>
    <w:p w14:paraId="089DE70F" w14:textId="77777777" w:rsidR="003175EA" w:rsidRDefault="003175E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0E80DDD8" w14:textId="72AD979A" w:rsidR="00E036DA" w:rsidRDefault="00E036DA" w:rsidP="00544167">
      <w:pPr>
        <w:spacing w:line="360" w:lineRule="auto"/>
        <w:rPr>
          <w:rFonts w:asciiTheme="minorHAnsi" w:hAnsiTheme="minorHAnsi" w:cstheme="minorHAnsi"/>
        </w:rPr>
      </w:pPr>
      <w:r w:rsidRPr="00C940A7">
        <w:rPr>
          <w:rFonts w:asciiTheme="minorHAnsi" w:hAnsiTheme="minorHAnsi" w:cstheme="minorHAnsi"/>
        </w:rPr>
        <w:lastRenderedPageBreak/>
        <w:t>Część 8 -  Kurs pracownika rachunkowość/księgowość</w:t>
      </w:r>
    </w:p>
    <w:p w14:paraId="15D9D72A" w14:textId="1DC06426" w:rsidR="00E036DA" w:rsidRDefault="00E036DA" w:rsidP="00544167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 00 brutto (3</w:t>
      </w:r>
      <w:r w:rsidR="007C628F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7C628F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612026FF" w14:textId="77777777" w:rsidR="00E036DA" w:rsidRDefault="00E036DA" w:rsidP="00544167">
      <w:pPr>
        <w:spacing w:line="360" w:lineRule="auto"/>
        <w:rPr>
          <w:rFonts w:asciiTheme="minorHAnsi" w:hAnsiTheme="minorHAnsi" w:cstheme="minorHAnsi"/>
        </w:rPr>
      </w:pPr>
      <w:r w:rsidRPr="009B646E">
        <w:rPr>
          <w:rFonts w:asciiTheme="minorHAnsi" w:hAnsiTheme="minorHAnsi" w:cstheme="minorHAnsi"/>
        </w:rPr>
        <w:t>W odpowiedzi na ogłoszenie, do udziału ww. postępowaniu ofertę złoży</w:t>
      </w:r>
      <w:r>
        <w:rPr>
          <w:rFonts w:asciiTheme="minorHAnsi" w:hAnsiTheme="minorHAnsi" w:cstheme="minorHAnsi"/>
        </w:rPr>
        <w:t>ło 2 Oferentów:</w:t>
      </w:r>
    </w:p>
    <w:tbl>
      <w:tblPr>
        <w:tblStyle w:val="Tabela-Siatka"/>
        <w:tblW w:w="11199" w:type="dxa"/>
        <w:tblInd w:w="-714" w:type="dxa"/>
        <w:tblLayout w:type="fixed"/>
        <w:tblLook w:val="0020" w:firstRow="1" w:lastRow="0" w:firstColumn="0" w:lastColumn="0" w:noHBand="0" w:noVBand="0"/>
      </w:tblPr>
      <w:tblGrid>
        <w:gridCol w:w="425"/>
        <w:gridCol w:w="2978"/>
        <w:gridCol w:w="3260"/>
        <w:gridCol w:w="2410"/>
        <w:gridCol w:w="2126"/>
      </w:tblGrid>
      <w:tr w:rsidR="00E036DA" w:rsidRPr="009B646E" w14:paraId="0A7E3662" w14:textId="77777777" w:rsidTr="003175EA">
        <w:trPr>
          <w:trHeight w:val="830"/>
        </w:trPr>
        <w:tc>
          <w:tcPr>
            <w:tcW w:w="425" w:type="dxa"/>
          </w:tcPr>
          <w:p w14:paraId="2984E795" w14:textId="77777777" w:rsidR="00E036DA" w:rsidRPr="009B646E" w:rsidRDefault="00E036DA" w:rsidP="0095667F">
            <w:pPr>
              <w:spacing w:line="360" w:lineRule="auto"/>
              <w:ind w:left="-102" w:right="-107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</w:tcPr>
          <w:p w14:paraId="6AB50050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Adres Wykonawcy, nr telefonu, e-mail</w:t>
            </w:r>
          </w:p>
        </w:tc>
        <w:tc>
          <w:tcPr>
            <w:tcW w:w="3260" w:type="dxa"/>
          </w:tcPr>
          <w:p w14:paraId="3CD9FE50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Cena </w:t>
            </w:r>
          </w:p>
          <w:p w14:paraId="11FE2991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 xml:space="preserve">brutto </w:t>
            </w:r>
            <w:r>
              <w:rPr>
                <w:rFonts w:asciiTheme="minorHAnsi" w:hAnsiTheme="minorHAnsi" w:cstheme="minorHAnsi"/>
              </w:rPr>
              <w:t>za kurs na 1 osobę</w:t>
            </w:r>
          </w:p>
        </w:tc>
        <w:tc>
          <w:tcPr>
            <w:tcW w:w="2410" w:type="dxa"/>
          </w:tcPr>
          <w:p w14:paraId="5E8D65BB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Kryterium dodatkowe - doświadczenie</w:t>
            </w:r>
          </w:p>
        </w:tc>
        <w:tc>
          <w:tcPr>
            <w:tcW w:w="2126" w:type="dxa"/>
          </w:tcPr>
          <w:p w14:paraId="7184B0C4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 w:rsidRPr="009B646E">
              <w:rPr>
                <w:rFonts w:asciiTheme="minorHAnsi" w:hAnsiTheme="minorHAnsi" w:cstheme="minorHAnsi"/>
              </w:rPr>
              <w:t>Punktacja</w:t>
            </w:r>
          </w:p>
        </w:tc>
      </w:tr>
      <w:tr w:rsidR="00E036DA" w:rsidRPr="009B646E" w14:paraId="71219E04" w14:textId="77777777" w:rsidTr="003175EA">
        <w:trPr>
          <w:trHeight w:val="600"/>
        </w:trPr>
        <w:tc>
          <w:tcPr>
            <w:tcW w:w="425" w:type="dxa"/>
          </w:tcPr>
          <w:p w14:paraId="26F905BA" w14:textId="77777777" w:rsidR="00E036DA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1 1.</w:t>
            </w:r>
          </w:p>
        </w:tc>
        <w:tc>
          <w:tcPr>
            <w:tcW w:w="2978" w:type="dxa"/>
          </w:tcPr>
          <w:p w14:paraId="3A5D65E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Centrum Biznesu i Promocji Kadr Sp. z o.o.</w:t>
            </w:r>
          </w:p>
          <w:p w14:paraId="2C1BCEC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Osiedle Słoneczne 14</w:t>
            </w:r>
          </w:p>
          <w:p w14:paraId="41D94D9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27-400 Ostrowiec Świętokrzyski</w:t>
            </w:r>
          </w:p>
          <w:p w14:paraId="488164E7" w14:textId="371C55B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6612228921</w:t>
            </w:r>
          </w:p>
          <w:p w14:paraId="2708D8B9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41 247 66 76</w:t>
            </w:r>
          </w:p>
          <w:p w14:paraId="196EECC7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m.nowicka@cbpk.pl</w:t>
            </w:r>
          </w:p>
        </w:tc>
        <w:tc>
          <w:tcPr>
            <w:tcW w:w="3260" w:type="dxa"/>
          </w:tcPr>
          <w:p w14:paraId="4F7E5147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4 836,00</w:t>
            </w:r>
          </w:p>
          <w:p w14:paraId="42B8BE6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3C00F978" w14:textId="4DCB522F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Oferta przekroczyła kwotę, którą Zamawiający przeznaczył na sfinansowanie tej części zamówienia. </w:t>
            </w:r>
          </w:p>
          <w:p w14:paraId="0C6F40E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231A466C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26" w:type="dxa"/>
          </w:tcPr>
          <w:p w14:paraId="420C68EA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  <w:tr w:rsidR="00E036DA" w:rsidRPr="009B646E" w14:paraId="2263282A" w14:textId="77777777" w:rsidTr="003175EA">
        <w:trPr>
          <w:trHeight w:val="600"/>
        </w:trPr>
        <w:tc>
          <w:tcPr>
            <w:tcW w:w="425" w:type="dxa"/>
          </w:tcPr>
          <w:p w14:paraId="31B7E475" w14:textId="77777777" w:rsidR="00E036DA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2.</w:t>
            </w:r>
          </w:p>
        </w:tc>
        <w:tc>
          <w:tcPr>
            <w:tcW w:w="2978" w:type="dxa"/>
          </w:tcPr>
          <w:p w14:paraId="76C430A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T.C.S. Trójmiejskie Centrum Szkoleń</w:t>
            </w:r>
          </w:p>
          <w:p w14:paraId="5F8B2978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Włodzimierz Radwaniecki</w:t>
            </w:r>
          </w:p>
          <w:p w14:paraId="78C2C06D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Krzywoustego 31/2</w:t>
            </w:r>
          </w:p>
          <w:p w14:paraId="625CFBA6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80-360 Gdańsk</w:t>
            </w:r>
          </w:p>
          <w:p w14:paraId="242EF86E" w14:textId="0CD69535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NIP: 391156973</w:t>
            </w:r>
          </w:p>
          <w:p w14:paraId="38FD67BB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Tel: 511 868 849</w:t>
            </w:r>
          </w:p>
          <w:p w14:paraId="6C814D9E" w14:textId="77777777" w:rsidR="00E036DA" w:rsidRPr="009B646E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 info@szkolenia-tcs-gdansk.pl</w:t>
            </w:r>
          </w:p>
        </w:tc>
        <w:tc>
          <w:tcPr>
            <w:tcW w:w="3260" w:type="dxa"/>
          </w:tcPr>
          <w:p w14:paraId="378B9AB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6990,00</w:t>
            </w:r>
          </w:p>
          <w:p w14:paraId="01BA282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5DA4492C" w14:textId="4C0F6990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Oferta przekroczyła kwotę, którą Zamawiający przeznaczył na sfinansowanie tej części zamówienia. </w:t>
            </w:r>
          </w:p>
          <w:p w14:paraId="0297FC6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1BB99BC2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26" w:type="dxa"/>
          </w:tcPr>
          <w:p w14:paraId="3A9933C0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  <w:tr w:rsidR="00E036DA" w:rsidRPr="009B646E" w14:paraId="59037A4A" w14:textId="77777777" w:rsidTr="003175EA">
        <w:trPr>
          <w:trHeight w:val="600"/>
        </w:trPr>
        <w:tc>
          <w:tcPr>
            <w:tcW w:w="425" w:type="dxa"/>
          </w:tcPr>
          <w:p w14:paraId="51089DD0" w14:textId="77777777" w:rsidR="00E036DA" w:rsidRPr="00E35A87" w:rsidRDefault="00E036DA" w:rsidP="0095667F">
            <w:pPr>
              <w:spacing w:line="360" w:lineRule="auto"/>
              <w:ind w:hanging="24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3.</w:t>
            </w:r>
          </w:p>
        </w:tc>
        <w:tc>
          <w:tcPr>
            <w:tcW w:w="2978" w:type="dxa"/>
          </w:tcPr>
          <w:p w14:paraId="529B0423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Akademia Kształcenia Zawodowego Sp. z o.o.</w:t>
            </w:r>
          </w:p>
          <w:p w14:paraId="1FFA88CF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ul. Straganiarska 20/22</w:t>
            </w:r>
          </w:p>
          <w:p w14:paraId="695F3BB9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80-837 Gdańsk</w:t>
            </w:r>
          </w:p>
          <w:p w14:paraId="05830FD6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NIP: 5832141400</w:t>
            </w:r>
          </w:p>
          <w:p w14:paraId="1003403D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Tel. 609 770 006</w:t>
            </w:r>
          </w:p>
          <w:p w14:paraId="67C4202D" w14:textId="77777777" w:rsidR="00E036DA" w:rsidRPr="00E35A87" w:rsidRDefault="00E036DA" w:rsidP="0095667F">
            <w:pPr>
              <w:rPr>
                <w:rFonts w:asciiTheme="minorHAnsi" w:hAnsiTheme="minorHAnsi" w:cstheme="minorHAnsi"/>
              </w:rPr>
            </w:pPr>
            <w:r w:rsidRPr="00E35A87">
              <w:rPr>
                <w:rFonts w:asciiTheme="minorHAnsi" w:hAnsiTheme="minorHAnsi" w:cstheme="minorHAnsi"/>
              </w:rPr>
              <w:t>email: gdansk@akademie.com.pl</w:t>
            </w:r>
          </w:p>
        </w:tc>
        <w:tc>
          <w:tcPr>
            <w:tcW w:w="3260" w:type="dxa"/>
          </w:tcPr>
          <w:p w14:paraId="6A134B24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8900,00</w:t>
            </w:r>
          </w:p>
          <w:p w14:paraId="01369A65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  <w:p w14:paraId="26CDC0E7" w14:textId="68A19C0A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Oferta przekroczyła kwotę, którą Zamawiający przeznaczył na sfinansowanie tej części zamówienia. </w:t>
            </w:r>
          </w:p>
          <w:p w14:paraId="3E6E17D7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14:paraId="209561BF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26" w:type="dxa"/>
          </w:tcPr>
          <w:p w14:paraId="1DD394E3" w14:textId="77777777" w:rsidR="00E036DA" w:rsidRDefault="00E036DA" w:rsidP="0095667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</w:tr>
    </w:tbl>
    <w:p w14:paraId="75776111" w14:textId="77777777" w:rsidR="00E036DA" w:rsidRDefault="00E036DA" w:rsidP="00E036DA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</w:p>
    <w:p w14:paraId="7FD3B080" w14:textId="77777777" w:rsidR="00E036DA" w:rsidRDefault="00E036DA" w:rsidP="00E036DA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Część 9 - </w:t>
      </w:r>
      <w:r w:rsidRPr="002B6418">
        <w:rPr>
          <w:rFonts w:asciiTheme="minorHAnsi" w:hAnsiTheme="minorHAnsi" w:cstheme="minorHAnsi"/>
          <w:sz w:val="24"/>
          <w:szCs w:val="24"/>
        </w:rPr>
        <w:t>Kurs Animatora kultury</w:t>
      </w:r>
    </w:p>
    <w:p w14:paraId="77270AEB" w14:textId="2C699C05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3 500,00 brutto (3</w:t>
      </w:r>
      <w:r w:rsidR="007C628F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7C628F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202C0AAA" w14:textId="303839B6" w:rsidR="00E036DA" w:rsidRDefault="00E036DA" w:rsidP="00E036DA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Brak Ofert.</w:t>
      </w:r>
    </w:p>
    <w:p w14:paraId="504E270F" w14:textId="77777777" w:rsidR="00933585" w:rsidRDefault="00933585" w:rsidP="00E036DA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</w:p>
    <w:p w14:paraId="7FE00958" w14:textId="77777777" w:rsidR="00E036DA" w:rsidRPr="003D4F6A" w:rsidRDefault="00E036DA" w:rsidP="00E036DA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3D4F6A">
        <w:rPr>
          <w:rFonts w:asciiTheme="minorHAnsi" w:hAnsiTheme="minorHAnsi" w:cstheme="minorHAnsi"/>
          <w:sz w:val="24"/>
          <w:szCs w:val="24"/>
        </w:rPr>
        <w:t>Część 10 - Kurs moderator</w:t>
      </w:r>
    </w:p>
    <w:p w14:paraId="50D36C7B" w14:textId="2C96C4DB" w:rsidR="00E036DA" w:rsidRPr="003E40BF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 00 brutto (3</w:t>
      </w:r>
      <w:r w:rsidR="007C628F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7C628F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59F579BB" w14:textId="77777777" w:rsidR="00E036DA" w:rsidRDefault="00E036DA" w:rsidP="00E036DA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Brak Ofert.</w:t>
      </w:r>
    </w:p>
    <w:p w14:paraId="394BECFA" w14:textId="77777777" w:rsidR="00E036DA" w:rsidRDefault="00E036DA" w:rsidP="00E036DA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0CEF7D5" w14:textId="77777777" w:rsidR="00E036DA" w:rsidRDefault="00E036DA" w:rsidP="00E036DA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11 - </w:t>
      </w:r>
      <w:r w:rsidRPr="002B6418">
        <w:rPr>
          <w:rFonts w:asciiTheme="minorHAnsi" w:hAnsiTheme="minorHAnsi" w:cstheme="minorHAnsi"/>
        </w:rPr>
        <w:t>Kurs florysta</w:t>
      </w:r>
    </w:p>
    <w:p w14:paraId="0F066506" w14:textId="4D9B17B5" w:rsidR="00E036DA" w:rsidRDefault="00E036DA" w:rsidP="00E036DA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na sfinansowanie tej części przeznaczył – 3 500, 00 brutto (3</w:t>
      </w:r>
      <w:r w:rsidR="007C628F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500</w:t>
      </w:r>
      <w:r w:rsidR="007C628F">
        <w:rPr>
          <w:rFonts w:asciiTheme="minorHAnsi" w:hAnsiTheme="minorHAnsi" w:cstheme="minorHAnsi"/>
        </w:rPr>
        <w:t>,00</w:t>
      </w:r>
      <w:r>
        <w:rPr>
          <w:rFonts w:asciiTheme="minorHAnsi" w:hAnsiTheme="minorHAnsi" w:cstheme="minorHAnsi"/>
        </w:rPr>
        <w:t xml:space="preserve"> zł za kurs na jednego uczestnika)</w:t>
      </w:r>
    </w:p>
    <w:p w14:paraId="7EFA5D37" w14:textId="0E9801A6" w:rsidR="00523F73" w:rsidRPr="00CC4424" w:rsidRDefault="00E036DA" w:rsidP="00CC4424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  <w:sectPr w:rsidR="00523F73" w:rsidRPr="00CC4424" w:rsidSect="00CC4424">
          <w:headerReference w:type="default" r:id="rId8"/>
          <w:footerReference w:type="default" r:id="rId9"/>
          <w:pgSz w:w="11910" w:h="16840"/>
          <w:pgMar w:top="1440" w:right="1300" w:bottom="800" w:left="709" w:header="426" w:footer="614" w:gutter="0"/>
          <w:cols w:space="708"/>
        </w:sectPr>
      </w:pPr>
      <w:r>
        <w:rPr>
          <w:rFonts w:asciiTheme="minorHAnsi" w:hAnsiTheme="minorHAnsi" w:cstheme="minorHAnsi"/>
        </w:rPr>
        <w:t>Brak Ofert.</w:t>
      </w:r>
      <w:bookmarkEnd w:id="0"/>
    </w:p>
    <w:bookmarkEnd w:id="1"/>
    <w:p w14:paraId="110CDE04" w14:textId="77777777" w:rsidR="008558EA" w:rsidRPr="00603FD0" w:rsidRDefault="008558EA" w:rsidP="00C56A45">
      <w:pPr>
        <w:spacing w:line="276" w:lineRule="auto"/>
        <w:jc w:val="both"/>
        <w:rPr>
          <w:rFonts w:asciiTheme="minorHAnsi" w:hAnsiTheme="minorHAnsi" w:cstheme="minorHAnsi"/>
          <w:i/>
        </w:rPr>
      </w:pPr>
    </w:p>
    <w:sectPr w:rsidR="008558EA" w:rsidRPr="00603FD0" w:rsidSect="006D473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507D0" w14:textId="77777777" w:rsidR="004A3FC9" w:rsidRDefault="004A3FC9">
      <w:r>
        <w:separator/>
      </w:r>
    </w:p>
  </w:endnote>
  <w:endnote w:type="continuationSeparator" w:id="0">
    <w:p w14:paraId="602731BC" w14:textId="77777777" w:rsidR="004A3FC9" w:rsidRDefault="004A3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1B39E" w14:textId="77777777" w:rsidR="00E05B17" w:rsidRDefault="00E05B17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inline distT="0" distB="0" distL="0" distR="0" wp14:anchorId="294665E9" wp14:editId="0E8E7ECF">
              <wp:extent cx="5482590" cy="342265"/>
              <wp:effectExtent l="0" t="0" r="3810" b="635"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2590" cy="342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E4022" w14:textId="77777777" w:rsidR="00E05B17" w:rsidRPr="00E036DA" w:rsidRDefault="00E05B17">
                          <w:pPr>
                            <w:spacing w:before="11"/>
                            <w:ind w:left="6" w:right="10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Projekt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współfinansowany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ze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środków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Europejskiego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Funduszu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Społecznego</w:t>
                          </w:r>
                        </w:p>
                        <w:p w14:paraId="7E9F430C" w14:textId="77777777" w:rsidR="00E05B17" w:rsidRPr="00E036DA" w:rsidRDefault="00E05B17">
                          <w:pPr>
                            <w:spacing w:before="1"/>
                            <w:ind w:left="10" w:right="10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w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ramach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Regionalnego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Programu Operacyjnego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Województwa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Pomorskiego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5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na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lata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036DA"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  <w:t>2014-2020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294665E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width:431.7pt;height:2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" filled="f" stroked="f">
              <v:textbox inset="0,0,0,0">
                <w:txbxContent>
                  <w:p w14:paraId="766E4022" w14:textId="77777777" w:rsidR="00E05B17" w:rsidRPr="00E036DA" w:rsidRDefault="00E05B17">
                    <w:pPr>
                      <w:spacing w:before="11"/>
                      <w:ind w:left="6" w:right="10"/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Projekt</w:t>
                    </w:r>
                    <w:r w:rsidRPr="00E036DA">
                      <w:rPr>
                        <w:rFonts w:asciiTheme="minorHAnsi" w:hAnsiTheme="minorHAnsi" w:cstheme="minorHAnsi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współfinansowany</w:t>
                    </w:r>
                    <w:r w:rsidRPr="00E036DA">
                      <w:rPr>
                        <w:rFonts w:asciiTheme="minorHAnsi" w:hAnsiTheme="minorHAnsi" w:cstheme="minorHAnsi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ze</w:t>
                    </w:r>
                    <w:r w:rsidRPr="00E036DA">
                      <w:rPr>
                        <w:rFonts w:asciiTheme="minorHAnsi" w:hAnsiTheme="minorHAnsi" w:cstheme="minorHAnsi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środków</w:t>
                    </w:r>
                    <w:r w:rsidRPr="00E036DA">
                      <w:rPr>
                        <w:rFonts w:asciiTheme="minorHAnsi" w:hAnsiTheme="minorHAnsi" w:cstheme="minorHAnsi"/>
                        <w:spacing w:val="-4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Europejskiego</w:t>
                    </w:r>
                    <w:r w:rsidRPr="00E036DA">
                      <w:rPr>
                        <w:rFonts w:asciiTheme="minorHAnsi" w:hAnsiTheme="minorHAnsi" w:cstheme="minorHAnsi"/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Funduszu</w:t>
                    </w:r>
                    <w:r w:rsidRPr="00E036DA">
                      <w:rPr>
                        <w:rFonts w:asciiTheme="minorHAnsi" w:hAnsiTheme="minorHAnsi" w:cstheme="minorHAnsi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Społecznego</w:t>
                    </w:r>
                  </w:p>
                  <w:p w14:paraId="7E9F430C" w14:textId="77777777" w:rsidR="00E05B17" w:rsidRPr="00E036DA" w:rsidRDefault="00E05B17">
                    <w:pPr>
                      <w:spacing w:before="1"/>
                      <w:ind w:left="10" w:right="10"/>
                      <w:jc w:val="center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w</w:t>
                    </w:r>
                    <w:r w:rsidRPr="00E036DA">
                      <w:rPr>
                        <w:rFonts w:asciiTheme="minorHAnsi" w:hAnsiTheme="minorHAnsi" w:cstheme="minorHAnsi"/>
                        <w:spacing w:val="-3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ramach</w:t>
                    </w:r>
                    <w:r w:rsidRPr="00E036DA">
                      <w:rPr>
                        <w:rFonts w:asciiTheme="minorHAnsi" w:hAnsiTheme="minorHAnsi" w:cstheme="minorHAnsi"/>
                        <w:spacing w:val="-2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Regionalnego</w:t>
                    </w:r>
                    <w:r w:rsidRPr="00E036DA">
                      <w:rPr>
                        <w:rFonts w:asciiTheme="minorHAnsi" w:hAnsiTheme="minorHAnsi" w:cstheme="minorHAnsi"/>
                        <w:spacing w:val="-2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Programu Operacyjnego</w:t>
                    </w:r>
                    <w:r w:rsidRPr="00E036DA">
                      <w:rPr>
                        <w:rFonts w:asciiTheme="minorHAnsi" w:hAnsiTheme="minorHAnsi" w:cstheme="minorHAnsi"/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Województwa</w:t>
                    </w:r>
                    <w:r w:rsidRPr="00E036DA">
                      <w:rPr>
                        <w:rFonts w:asciiTheme="minorHAnsi" w:hAnsiTheme="minorHAnsi" w:cstheme="minorHAnsi"/>
                        <w:spacing w:val="-2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Pomorskiego</w:t>
                    </w:r>
                    <w:r w:rsidRPr="00E036DA">
                      <w:rPr>
                        <w:rFonts w:asciiTheme="minorHAnsi" w:hAnsiTheme="minorHAnsi" w:cstheme="minorHAnsi"/>
                        <w:spacing w:val="52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na</w:t>
                    </w:r>
                    <w:r w:rsidRPr="00E036DA">
                      <w:rPr>
                        <w:rFonts w:asciiTheme="minorHAnsi" w:hAnsiTheme="minorHAnsi" w:cstheme="minorHAnsi"/>
                        <w:spacing w:val="-2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lata</w:t>
                    </w:r>
                    <w:r w:rsidRPr="00E036DA">
                      <w:rPr>
                        <w:rFonts w:asciiTheme="minorHAnsi" w:hAnsiTheme="minorHAnsi" w:cstheme="minorHAnsi"/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036DA"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  <w:t>2014-2020</w:t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7C618" w14:textId="77777777" w:rsidR="004A3FC9" w:rsidRDefault="004A3FC9">
      <w:r>
        <w:separator/>
      </w:r>
    </w:p>
  </w:footnote>
  <w:footnote w:type="continuationSeparator" w:id="0">
    <w:p w14:paraId="0F343EB8" w14:textId="77777777" w:rsidR="004A3FC9" w:rsidRDefault="004A3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333D3" w14:textId="77777777" w:rsidR="00E05B17" w:rsidRDefault="00E05B17" w:rsidP="00CC4424">
    <w:pPr>
      <w:pStyle w:val="Tekstpodstawowy"/>
      <w:spacing w:line="14" w:lineRule="auto"/>
      <w:ind w:hanging="654"/>
    </w:pPr>
    <w:r>
      <w:rPr>
        <w:noProof/>
      </w:rPr>
      <w:drawing>
        <wp:inline distT="0" distB="0" distL="0" distR="0" wp14:anchorId="35797927" wp14:editId="59FC0D97">
          <wp:extent cx="7019925" cy="752475"/>
          <wp:effectExtent l="0" t="0" r="9525" b="9525"/>
          <wp:docPr id="1178655017" name="Obraz 1178655017" descr="Logotypy Funduszy Europejskich, Urzędu Marszałkowskiego Województwa Pomorskiego,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Logotypy Funduszy Europejskich, Urzędu Marszałkowskiego Województwa Pomorskiego, Europejskiego Funduszu Społecznego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145C857" w:rsidR="007B2500" w:rsidRDefault="007B2500" w:rsidP="00335A85">
    <w:pPr>
      <w:pStyle w:val="Nagwek"/>
      <w:ind w:left="-142" w:firstLine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A82947"/>
    <w:multiLevelType w:val="hybridMultilevel"/>
    <w:tmpl w:val="ABA2EA3C"/>
    <w:lvl w:ilvl="0" w:tplc="BB461B7E">
      <w:start w:val="1"/>
      <w:numFmt w:val="decimal"/>
      <w:lvlText w:val="%1)"/>
      <w:lvlJc w:val="left"/>
      <w:pPr>
        <w:ind w:left="516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5" w15:restartNumberingAfterBreak="0">
    <w:nsid w:val="03B60C2D"/>
    <w:multiLevelType w:val="hybridMultilevel"/>
    <w:tmpl w:val="C9425D16"/>
    <w:lvl w:ilvl="0" w:tplc="415CDDD0">
      <w:start w:val="1"/>
      <w:numFmt w:val="decimal"/>
      <w:lvlText w:val="%1."/>
      <w:lvlJc w:val="left"/>
      <w:pPr>
        <w:ind w:left="257" w:hanging="305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9E324BA4">
      <w:start w:val="1"/>
      <w:numFmt w:val="lowerLetter"/>
      <w:lvlText w:val="%2)"/>
      <w:lvlJc w:val="left"/>
      <w:pPr>
        <w:ind w:left="758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6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B5B5478"/>
    <w:multiLevelType w:val="hybridMultilevel"/>
    <w:tmpl w:val="064852C2"/>
    <w:lvl w:ilvl="0" w:tplc="4CD87002">
      <w:start w:val="1"/>
      <w:numFmt w:val="decimal"/>
      <w:lvlText w:val="%1."/>
      <w:lvlJc w:val="left"/>
      <w:pPr>
        <w:ind w:left="257" w:hanging="264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9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  <w:jc w:val="left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10" w15:restartNumberingAfterBreak="0">
    <w:nsid w:val="0E4A696C"/>
    <w:multiLevelType w:val="hybridMultilevel"/>
    <w:tmpl w:val="5700FCE4"/>
    <w:lvl w:ilvl="0" w:tplc="45EA9420">
      <w:start w:val="3"/>
      <w:numFmt w:val="decimal"/>
      <w:lvlText w:val="%1."/>
      <w:lvlJc w:val="left"/>
      <w:pPr>
        <w:ind w:left="24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F99C735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C0C213E"/>
    <w:multiLevelType w:val="hybridMultilevel"/>
    <w:tmpl w:val="18DC1476"/>
    <w:lvl w:ilvl="0" w:tplc="3E526148">
      <w:start w:val="11"/>
      <w:numFmt w:val="decimal"/>
      <w:lvlText w:val="%1."/>
      <w:lvlJc w:val="left"/>
      <w:pPr>
        <w:ind w:left="257" w:hanging="50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5" w15:restartNumberingAfterBreak="0">
    <w:nsid w:val="21A03A9E"/>
    <w:multiLevelType w:val="hybridMultilevel"/>
    <w:tmpl w:val="BEE4CE8A"/>
    <w:lvl w:ilvl="0" w:tplc="ED08E04E">
      <w:start w:val="1"/>
      <w:numFmt w:val="decimal"/>
      <w:lvlText w:val="%1."/>
      <w:lvlJc w:val="left"/>
      <w:pPr>
        <w:ind w:left="257" w:hanging="2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C688F620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A6A71F0"/>
    <w:multiLevelType w:val="hybridMultilevel"/>
    <w:tmpl w:val="C080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5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CF8351D"/>
    <w:multiLevelType w:val="hybridMultilevel"/>
    <w:tmpl w:val="6CC8CD5E"/>
    <w:lvl w:ilvl="0" w:tplc="0415000F">
      <w:start w:val="1"/>
      <w:numFmt w:val="decimal"/>
      <w:lvlText w:val="%1."/>
      <w:lvlJc w:val="left"/>
      <w:pPr>
        <w:ind w:left="257" w:hanging="379"/>
        <w:jc w:val="left"/>
      </w:pPr>
      <w:rPr>
        <w:rFonts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31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5C76A6"/>
    <w:multiLevelType w:val="hybridMultilevel"/>
    <w:tmpl w:val="E8CEBF56"/>
    <w:lvl w:ilvl="0" w:tplc="A680F65E">
      <w:start w:val="4"/>
      <w:numFmt w:val="decimal"/>
      <w:lvlText w:val="%1."/>
      <w:lvlJc w:val="left"/>
      <w:pPr>
        <w:ind w:left="257" w:hanging="327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C678956C">
      <w:start w:val="1"/>
      <w:numFmt w:val="lowerLetter"/>
      <w:lvlText w:val="%2)"/>
      <w:lvlJc w:val="left"/>
      <w:pPr>
        <w:ind w:left="1337" w:hanging="360"/>
        <w:jc w:val="left"/>
      </w:pPr>
      <w:rPr>
        <w:rFonts w:ascii="Arial" w:eastAsia="Times New Roman" w:hAnsi="Arial" w:cs="Arial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6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3B32D1"/>
    <w:multiLevelType w:val="hybridMultilevel"/>
    <w:tmpl w:val="F2D44086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DA322DB8">
      <w:start w:val="1"/>
      <w:numFmt w:val="decimal"/>
      <w:lvlText w:val="%2."/>
      <w:lvlJc w:val="left"/>
      <w:pPr>
        <w:ind w:left="497" w:hanging="240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41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A6396B"/>
    <w:multiLevelType w:val="hybridMultilevel"/>
    <w:tmpl w:val="DFC06B4A"/>
    <w:lvl w:ilvl="0" w:tplc="76C8325E">
      <w:start w:val="1"/>
      <w:numFmt w:val="decimal"/>
      <w:lvlText w:val="%1."/>
      <w:lvlJc w:val="left"/>
      <w:pPr>
        <w:ind w:left="257" w:hanging="27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3543FA2">
      <w:start w:val="1"/>
      <w:numFmt w:val="lowerLetter"/>
      <w:lvlText w:val="%2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57C24CF"/>
    <w:multiLevelType w:val="hybridMultilevel"/>
    <w:tmpl w:val="D652C066"/>
    <w:lvl w:ilvl="0" w:tplc="BB60ED00">
      <w:start w:val="1"/>
      <w:numFmt w:val="lowerLetter"/>
      <w:lvlText w:val="%1)"/>
      <w:lvlJc w:val="left"/>
      <w:pPr>
        <w:ind w:left="504" w:hanging="247"/>
        <w:jc w:val="left"/>
      </w:pPr>
      <w:rPr>
        <w:rFonts w:ascii="Arial" w:eastAsia="Times New Roman" w:hAnsi="Arial" w:cs="Arial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5" w15:restartNumberingAfterBreak="0">
    <w:nsid w:val="67091866"/>
    <w:multiLevelType w:val="hybridMultilevel"/>
    <w:tmpl w:val="ECC85A96"/>
    <w:lvl w:ilvl="0" w:tplc="1044527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DC789E"/>
    <w:multiLevelType w:val="hybridMultilevel"/>
    <w:tmpl w:val="5520337C"/>
    <w:lvl w:ilvl="0" w:tplc="77880502">
      <w:start w:val="1"/>
      <w:numFmt w:val="decimal"/>
      <w:lvlText w:val="%1."/>
      <w:lvlJc w:val="left"/>
      <w:pPr>
        <w:ind w:left="600" w:hanging="34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8A9E429C">
      <w:start w:val="1"/>
      <w:numFmt w:val="lowerLetter"/>
      <w:lvlText w:val="%2)"/>
      <w:lvlJc w:val="left"/>
      <w:pPr>
        <w:ind w:left="1337" w:hanging="36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50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EF14058"/>
    <w:multiLevelType w:val="hybridMultilevel"/>
    <w:tmpl w:val="6B449D5C"/>
    <w:lvl w:ilvl="0" w:tplc="82BE19C2">
      <w:start w:val="1"/>
      <w:numFmt w:val="decimal"/>
      <w:lvlText w:val="%1."/>
      <w:lvlJc w:val="left"/>
      <w:pPr>
        <w:ind w:left="257" w:hanging="252"/>
        <w:jc w:val="left"/>
      </w:pPr>
      <w:rPr>
        <w:rFonts w:ascii="Arial" w:eastAsia="Times New Roman" w:hAnsi="Arial" w:cs="Arial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2082211939">
    <w:abstractNumId w:val="50"/>
  </w:num>
  <w:num w:numId="2" w16cid:durableId="1945334636">
    <w:abstractNumId w:val="25"/>
  </w:num>
  <w:num w:numId="3" w16cid:durableId="825633459">
    <w:abstractNumId w:val="28"/>
  </w:num>
  <w:num w:numId="4" w16cid:durableId="1783912506">
    <w:abstractNumId w:val="34"/>
  </w:num>
  <w:num w:numId="5" w16cid:durableId="1026716240">
    <w:abstractNumId w:val="27"/>
  </w:num>
  <w:num w:numId="6" w16cid:durableId="25176643">
    <w:abstractNumId w:val="16"/>
  </w:num>
  <w:num w:numId="7" w16cid:durableId="271516597">
    <w:abstractNumId w:val="11"/>
  </w:num>
  <w:num w:numId="8" w16cid:durableId="396973813">
    <w:abstractNumId w:val="29"/>
  </w:num>
  <w:num w:numId="9" w16cid:durableId="70125063">
    <w:abstractNumId w:val="46"/>
  </w:num>
  <w:num w:numId="10" w16cid:durableId="1266888156">
    <w:abstractNumId w:val="32"/>
  </w:num>
  <w:num w:numId="11" w16cid:durableId="1784183471">
    <w:abstractNumId w:val="43"/>
  </w:num>
  <w:num w:numId="12" w16cid:durableId="66610603">
    <w:abstractNumId w:val="21"/>
  </w:num>
  <w:num w:numId="13" w16cid:durableId="90853747">
    <w:abstractNumId w:val="37"/>
  </w:num>
  <w:num w:numId="14" w16cid:durableId="1420172431">
    <w:abstractNumId w:val="1"/>
  </w:num>
  <w:num w:numId="15" w16cid:durableId="1972126829">
    <w:abstractNumId w:val="3"/>
  </w:num>
  <w:num w:numId="16" w16cid:durableId="238835732">
    <w:abstractNumId w:val="7"/>
  </w:num>
  <w:num w:numId="17" w16cid:durableId="913274136">
    <w:abstractNumId w:val="12"/>
  </w:num>
  <w:num w:numId="18" w16cid:durableId="1132089126">
    <w:abstractNumId w:val="36"/>
  </w:num>
  <w:num w:numId="19" w16cid:durableId="1245803948">
    <w:abstractNumId w:val="39"/>
  </w:num>
  <w:num w:numId="20" w16cid:durableId="1583030581">
    <w:abstractNumId w:val="17"/>
  </w:num>
  <w:num w:numId="21" w16cid:durableId="769161664">
    <w:abstractNumId w:val="6"/>
  </w:num>
  <w:num w:numId="22" w16cid:durableId="942492880">
    <w:abstractNumId w:val="38"/>
  </w:num>
  <w:num w:numId="23" w16cid:durableId="699479264">
    <w:abstractNumId w:val="26"/>
  </w:num>
  <w:num w:numId="24" w16cid:durableId="1046221150">
    <w:abstractNumId w:val="47"/>
  </w:num>
  <w:num w:numId="25" w16cid:durableId="2001887473">
    <w:abstractNumId w:val="19"/>
  </w:num>
  <w:num w:numId="26" w16cid:durableId="1994677153">
    <w:abstractNumId w:val="20"/>
  </w:num>
  <w:num w:numId="27" w16cid:durableId="1566141891">
    <w:abstractNumId w:val="23"/>
  </w:num>
  <w:num w:numId="28" w16cid:durableId="318122217">
    <w:abstractNumId w:val="48"/>
  </w:num>
  <w:num w:numId="29" w16cid:durableId="866211253">
    <w:abstractNumId w:val="18"/>
  </w:num>
  <w:num w:numId="30" w16cid:durableId="1488326499">
    <w:abstractNumId w:val="41"/>
  </w:num>
  <w:num w:numId="31" w16cid:durableId="208805511">
    <w:abstractNumId w:val="13"/>
  </w:num>
  <w:num w:numId="32" w16cid:durableId="1767388356">
    <w:abstractNumId w:val="31"/>
  </w:num>
  <w:num w:numId="33" w16cid:durableId="1950313628">
    <w:abstractNumId w:val="4"/>
  </w:num>
  <w:num w:numId="34" w16cid:durableId="1516922109">
    <w:abstractNumId w:val="42"/>
  </w:num>
  <w:num w:numId="35" w16cid:durableId="403533917">
    <w:abstractNumId w:val="49"/>
  </w:num>
  <w:num w:numId="36" w16cid:durableId="1805194096">
    <w:abstractNumId w:val="15"/>
  </w:num>
  <w:num w:numId="37" w16cid:durableId="1844279824">
    <w:abstractNumId w:val="14"/>
  </w:num>
  <w:num w:numId="38" w16cid:durableId="131757089">
    <w:abstractNumId w:val="10"/>
  </w:num>
  <w:num w:numId="39" w16cid:durableId="1412970696">
    <w:abstractNumId w:val="44"/>
  </w:num>
  <w:num w:numId="40" w16cid:durableId="317656979">
    <w:abstractNumId w:val="5"/>
  </w:num>
  <w:num w:numId="41" w16cid:durableId="769590057">
    <w:abstractNumId w:val="33"/>
  </w:num>
  <w:num w:numId="42" w16cid:durableId="1566180183">
    <w:abstractNumId w:val="8"/>
  </w:num>
  <w:num w:numId="43" w16cid:durableId="1354192011">
    <w:abstractNumId w:val="51"/>
  </w:num>
  <w:num w:numId="44" w16cid:durableId="773788748">
    <w:abstractNumId w:val="9"/>
  </w:num>
  <w:num w:numId="45" w16cid:durableId="1256093330">
    <w:abstractNumId w:val="30"/>
  </w:num>
  <w:num w:numId="46" w16cid:durableId="102657269">
    <w:abstractNumId w:val="40"/>
  </w:num>
  <w:num w:numId="47" w16cid:durableId="158693398">
    <w:abstractNumId w:val="35"/>
  </w:num>
  <w:num w:numId="48" w16cid:durableId="1519193209">
    <w:abstractNumId w:val="24"/>
  </w:num>
  <w:num w:numId="49" w16cid:durableId="1559390609">
    <w:abstractNumId w:val="22"/>
  </w:num>
  <w:num w:numId="50" w16cid:durableId="1754624634">
    <w:abstractNumId w:val="45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16160"/>
    <w:rsid w:val="00021EC8"/>
    <w:rsid w:val="00030D25"/>
    <w:rsid w:val="000409BF"/>
    <w:rsid w:val="000435A5"/>
    <w:rsid w:val="00046461"/>
    <w:rsid w:val="000500A1"/>
    <w:rsid w:val="00061000"/>
    <w:rsid w:val="00061DAA"/>
    <w:rsid w:val="00061F20"/>
    <w:rsid w:val="00076DE3"/>
    <w:rsid w:val="00080D83"/>
    <w:rsid w:val="00081961"/>
    <w:rsid w:val="00085D1E"/>
    <w:rsid w:val="00087F1E"/>
    <w:rsid w:val="000902B6"/>
    <w:rsid w:val="00094919"/>
    <w:rsid w:val="000B5345"/>
    <w:rsid w:val="000B5E4C"/>
    <w:rsid w:val="000C1AEF"/>
    <w:rsid w:val="000C3ED9"/>
    <w:rsid w:val="000C6337"/>
    <w:rsid w:val="000D283E"/>
    <w:rsid w:val="000E1C64"/>
    <w:rsid w:val="000E3741"/>
    <w:rsid w:val="000F34FC"/>
    <w:rsid w:val="001062DB"/>
    <w:rsid w:val="00110398"/>
    <w:rsid w:val="00124D4A"/>
    <w:rsid w:val="00126666"/>
    <w:rsid w:val="00127B31"/>
    <w:rsid w:val="001304E7"/>
    <w:rsid w:val="0013090D"/>
    <w:rsid w:val="00130B23"/>
    <w:rsid w:val="001415D6"/>
    <w:rsid w:val="00165797"/>
    <w:rsid w:val="001742E7"/>
    <w:rsid w:val="00180AC9"/>
    <w:rsid w:val="00197284"/>
    <w:rsid w:val="001B210F"/>
    <w:rsid w:val="001B56B8"/>
    <w:rsid w:val="001C2D08"/>
    <w:rsid w:val="001E2CCD"/>
    <w:rsid w:val="001E62D4"/>
    <w:rsid w:val="001F381C"/>
    <w:rsid w:val="001F3ED5"/>
    <w:rsid w:val="001F588E"/>
    <w:rsid w:val="0020115A"/>
    <w:rsid w:val="00210C4F"/>
    <w:rsid w:val="00227E0A"/>
    <w:rsid w:val="00241C1F"/>
    <w:rsid w:val="00242333"/>
    <w:rsid w:val="002425AE"/>
    <w:rsid w:val="002503F8"/>
    <w:rsid w:val="002505F3"/>
    <w:rsid w:val="002552F7"/>
    <w:rsid w:val="00292B4D"/>
    <w:rsid w:val="0029780E"/>
    <w:rsid w:val="002A0427"/>
    <w:rsid w:val="002A5205"/>
    <w:rsid w:val="002B4DA0"/>
    <w:rsid w:val="002B531B"/>
    <w:rsid w:val="002C3914"/>
    <w:rsid w:val="002C4D02"/>
    <w:rsid w:val="002C6347"/>
    <w:rsid w:val="002C6DC4"/>
    <w:rsid w:val="002D112D"/>
    <w:rsid w:val="002D45A4"/>
    <w:rsid w:val="002D60AA"/>
    <w:rsid w:val="002E2D7F"/>
    <w:rsid w:val="002E4F1C"/>
    <w:rsid w:val="002E6865"/>
    <w:rsid w:val="002F5457"/>
    <w:rsid w:val="00304B57"/>
    <w:rsid w:val="00315660"/>
    <w:rsid w:val="00315901"/>
    <w:rsid w:val="003175EA"/>
    <w:rsid w:val="00320AAC"/>
    <w:rsid w:val="00325198"/>
    <w:rsid w:val="00332B03"/>
    <w:rsid w:val="00335A85"/>
    <w:rsid w:val="0035482A"/>
    <w:rsid w:val="003619F2"/>
    <w:rsid w:val="00365820"/>
    <w:rsid w:val="00371661"/>
    <w:rsid w:val="003745F9"/>
    <w:rsid w:val="00374725"/>
    <w:rsid w:val="00381A15"/>
    <w:rsid w:val="00394CCD"/>
    <w:rsid w:val="003A4696"/>
    <w:rsid w:val="003C0551"/>
    <w:rsid w:val="003C0FFD"/>
    <w:rsid w:val="003C554F"/>
    <w:rsid w:val="003D6136"/>
    <w:rsid w:val="003E7980"/>
    <w:rsid w:val="003E7AFE"/>
    <w:rsid w:val="003E7F1C"/>
    <w:rsid w:val="003F1D9C"/>
    <w:rsid w:val="003F5A09"/>
    <w:rsid w:val="00400550"/>
    <w:rsid w:val="0040149C"/>
    <w:rsid w:val="00412687"/>
    <w:rsid w:val="00414478"/>
    <w:rsid w:val="00415106"/>
    <w:rsid w:val="00437BA1"/>
    <w:rsid w:val="0044180C"/>
    <w:rsid w:val="00457545"/>
    <w:rsid w:val="00457567"/>
    <w:rsid w:val="0047084C"/>
    <w:rsid w:val="00492BD3"/>
    <w:rsid w:val="004A3609"/>
    <w:rsid w:val="004A3FC9"/>
    <w:rsid w:val="004A56E5"/>
    <w:rsid w:val="004B1F83"/>
    <w:rsid w:val="004B271D"/>
    <w:rsid w:val="004B70BD"/>
    <w:rsid w:val="004B75B4"/>
    <w:rsid w:val="004C668A"/>
    <w:rsid w:val="004F3F6C"/>
    <w:rsid w:val="00502705"/>
    <w:rsid w:val="00502925"/>
    <w:rsid w:val="005104C4"/>
    <w:rsid w:val="005113F5"/>
    <w:rsid w:val="005170BE"/>
    <w:rsid w:val="005178D5"/>
    <w:rsid w:val="0052111D"/>
    <w:rsid w:val="00521F6F"/>
    <w:rsid w:val="00523B7A"/>
    <w:rsid w:val="00523F73"/>
    <w:rsid w:val="005351F2"/>
    <w:rsid w:val="005402C9"/>
    <w:rsid w:val="00544167"/>
    <w:rsid w:val="00557CDF"/>
    <w:rsid w:val="00563B75"/>
    <w:rsid w:val="00565088"/>
    <w:rsid w:val="00573C5D"/>
    <w:rsid w:val="005760A9"/>
    <w:rsid w:val="00580A94"/>
    <w:rsid w:val="00580CF4"/>
    <w:rsid w:val="00590E1D"/>
    <w:rsid w:val="00594464"/>
    <w:rsid w:val="005C4F12"/>
    <w:rsid w:val="005D00D3"/>
    <w:rsid w:val="005E0026"/>
    <w:rsid w:val="005F4B11"/>
    <w:rsid w:val="00600270"/>
    <w:rsid w:val="0060242E"/>
    <w:rsid w:val="00603FD0"/>
    <w:rsid w:val="00611C1D"/>
    <w:rsid w:val="00613D5F"/>
    <w:rsid w:val="00616D10"/>
    <w:rsid w:val="00622781"/>
    <w:rsid w:val="006227D7"/>
    <w:rsid w:val="0062645C"/>
    <w:rsid w:val="0063565A"/>
    <w:rsid w:val="00636738"/>
    <w:rsid w:val="00640BFF"/>
    <w:rsid w:val="00643055"/>
    <w:rsid w:val="00684608"/>
    <w:rsid w:val="00690CE4"/>
    <w:rsid w:val="0069155C"/>
    <w:rsid w:val="0069621B"/>
    <w:rsid w:val="006A3C1E"/>
    <w:rsid w:val="006B4267"/>
    <w:rsid w:val="006D4735"/>
    <w:rsid w:val="006D71A9"/>
    <w:rsid w:val="006E0FF6"/>
    <w:rsid w:val="006E75A2"/>
    <w:rsid w:val="006E76A4"/>
    <w:rsid w:val="006E77AF"/>
    <w:rsid w:val="006F209E"/>
    <w:rsid w:val="00721E9D"/>
    <w:rsid w:val="00725B65"/>
    <w:rsid w:val="00727F94"/>
    <w:rsid w:val="007337EB"/>
    <w:rsid w:val="00743197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C628F"/>
    <w:rsid w:val="007D4B1C"/>
    <w:rsid w:val="007D61D6"/>
    <w:rsid w:val="007E165C"/>
    <w:rsid w:val="007E1B19"/>
    <w:rsid w:val="007E70B8"/>
    <w:rsid w:val="007F2ADB"/>
    <w:rsid w:val="007F3623"/>
    <w:rsid w:val="00801C95"/>
    <w:rsid w:val="00824AD3"/>
    <w:rsid w:val="00827311"/>
    <w:rsid w:val="00834BB4"/>
    <w:rsid w:val="00835187"/>
    <w:rsid w:val="00835AD5"/>
    <w:rsid w:val="008365AC"/>
    <w:rsid w:val="008507FD"/>
    <w:rsid w:val="00850E79"/>
    <w:rsid w:val="008558EA"/>
    <w:rsid w:val="00861DA8"/>
    <w:rsid w:val="00863A79"/>
    <w:rsid w:val="00873501"/>
    <w:rsid w:val="00874926"/>
    <w:rsid w:val="00876326"/>
    <w:rsid w:val="008823CD"/>
    <w:rsid w:val="00884884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27F06"/>
    <w:rsid w:val="00933585"/>
    <w:rsid w:val="00952F0D"/>
    <w:rsid w:val="00954D9D"/>
    <w:rsid w:val="00985E6F"/>
    <w:rsid w:val="00992221"/>
    <w:rsid w:val="00993927"/>
    <w:rsid w:val="009951EF"/>
    <w:rsid w:val="00995C5D"/>
    <w:rsid w:val="009963B1"/>
    <w:rsid w:val="00997EF3"/>
    <w:rsid w:val="009A31E8"/>
    <w:rsid w:val="009A5CA3"/>
    <w:rsid w:val="009B2D67"/>
    <w:rsid w:val="009D71C1"/>
    <w:rsid w:val="009E2940"/>
    <w:rsid w:val="009F2CF0"/>
    <w:rsid w:val="009F2DF8"/>
    <w:rsid w:val="00A04690"/>
    <w:rsid w:val="00A3275D"/>
    <w:rsid w:val="00A36610"/>
    <w:rsid w:val="00A40DD3"/>
    <w:rsid w:val="00A4441C"/>
    <w:rsid w:val="00A61FB4"/>
    <w:rsid w:val="00A666D3"/>
    <w:rsid w:val="00A74A2D"/>
    <w:rsid w:val="00A8311B"/>
    <w:rsid w:val="00A9327B"/>
    <w:rsid w:val="00AA1918"/>
    <w:rsid w:val="00AC6172"/>
    <w:rsid w:val="00AC6ED4"/>
    <w:rsid w:val="00AD1EFE"/>
    <w:rsid w:val="00AD1FF5"/>
    <w:rsid w:val="00B00C65"/>
    <w:rsid w:val="00B01F08"/>
    <w:rsid w:val="00B03B9F"/>
    <w:rsid w:val="00B07751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76209"/>
    <w:rsid w:val="00B807C9"/>
    <w:rsid w:val="00B83CD8"/>
    <w:rsid w:val="00BA1F83"/>
    <w:rsid w:val="00BA7C5E"/>
    <w:rsid w:val="00BB017E"/>
    <w:rsid w:val="00BB56E1"/>
    <w:rsid w:val="00BB76D0"/>
    <w:rsid w:val="00BC363C"/>
    <w:rsid w:val="00BC6F0B"/>
    <w:rsid w:val="00BD14ED"/>
    <w:rsid w:val="00BD22A9"/>
    <w:rsid w:val="00BD6237"/>
    <w:rsid w:val="00BF14F7"/>
    <w:rsid w:val="00BF2B3D"/>
    <w:rsid w:val="00BF357A"/>
    <w:rsid w:val="00BF5BE8"/>
    <w:rsid w:val="00BF7D80"/>
    <w:rsid w:val="00C019F8"/>
    <w:rsid w:val="00C04F08"/>
    <w:rsid w:val="00C163EF"/>
    <w:rsid w:val="00C165B9"/>
    <w:rsid w:val="00C20D8C"/>
    <w:rsid w:val="00C34E09"/>
    <w:rsid w:val="00C47DC1"/>
    <w:rsid w:val="00C55121"/>
    <w:rsid w:val="00C56A45"/>
    <w:rsid w:val="00C62C24"/>
    <w:rsid w:val="00C635B6"/>
    <w:rsid w:val="00C64BF4"/>
    <w:rsid w:val="00C70D60"/>
    <w:rsid w:val="00C771D2"/>
    <w:rsid w:val="00C81C5E"/>
    <w:rsid w:val="00CB13D7"/>
    <w:rsid w:val="00CB6A35"/>
    <w:rsid w:val="00CC4424"/>
    <w:rsid w:val="00CE005B"/>
    <w:rsid w:val="00D0361A"/>
    <w:rsid w:val="00D30ADD"/>
    <w:rsid w:val="00D313D7"/>
    <w:rsid w:val="00D32875"/>
    <w:rsid w:val="00D40FA1"/>
    <w:rsid w:val="00D43A0D"/>
    <w:rsid w:val="00D452B3"/>
    <w:rsid w:val="00D46867"/>
    <w:rsid w:val="00D50734"/>
    <w:rsid w:val="00D526F3"/>
    <w:rsid w:val="00D5528F"/>
    <w:rsid w:val="00D56E7D"/>
    <w:rsid w:val="00D60C55"/>
    <w:rsid w:val="00D70316"/>
    <w:rsid w:val="00DA2034"/>
    <w:rsid w:val="00DB73B0"/>
    <w:rsid w:val="00DC1BF6"/>
    <w:rsid w:val="00DC562A"/>
    <w:rsid w:val="00DC733E"/>
    <w:rsid w:val="00DD61FE"/>
    <w:rsid w:val="00DF1639"/>
    <w:rsid w:val="00DF57BE"/>
    <w:rsid w:val="00E036DA"/>
    <w:rsid w:val="00E05B17"/>
    <w:rsid w:val="00E06500"/>
    <w:rsid w:val="00E135B8"/>
    <w:rsid w:val="00E1724E"/>
    <w:rsid w:val="00E21C94"/>
    <w:rsid w:val="00E2529D"/>
    <w:rsid w:val="00E30E47"/>
    <w:rsid w:val="00E32C8C"/>
    <w:rsid w:val="00E47736"/>
    <w:rsid w:val="00E50782"/>
    <w:rsid w:val="00E57060"/>
    <w:rsid w:val="00E6023A"/>
    <w:rsid w:val="00E62244"/>
    <w:rsid w:val="00E7085E"/>
    <w:rsid w:val="00E74153"/>
    <w:rsid w:val="00E80FE7"/>
    <w:rsid w:val="00E81913"/>
    <w:rsid w:val="00E82E08"/>
    <w:rsid w:val="00E85ECC"/>
    <w:rsid w:val="00E87616"/>
    <w:rsid w:val="00E90918"/>
    <w:rsid w:val="00E91A3A"/>
    <w:rsid w:val="00EA5C16"/>
    <w:rsid w:val="00EA6B00"/>
    <w:rsid w:val="00EB5B93"/>
    <w:rsid w:val="00EC1206"/>
    <w:rsid w:val="00ED5173"/>
    <w:rsid w:val="00EE75F3"/>
    <w:rsid w:val="00EF000D"/>
    <w:rsid w:val="00EF10AB"/>
    <w:rsid w:val="00EF172D"/>
    <w:rsid w:val="00F079A9"/>
    <w:rsid w:val="00F179A6"/>
    <w:rsid w:val="00F31910"/>
    <w:rsid w:val="00F32693"/>
    <w:rsid w:val="00F41FFC"/>
    <w:rsid w:val="00F45F2A"/>
    <w:rsid w:val="00F47361"/>
    <w:rsid w:val="00F545A3"/>
    <w:rsid w:val="00F549A2"/>
    <w:rsid w:val="00F7060E"/>
    <w:rsid w:val="00F84C9B"/>
    <w:rsid w:val="00FA02A6"/>
    <w:rsid w:val="00FA227A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902B6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523F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523F73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03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036D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131</TotalTime>
  <Pages>7</Pages>
  <Words>1084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Wybór oferty</vt:lpstr>
    </vt:vector>
  </TitlesOfParts>
  <Company>UMWP</Company>
  <LinksUpToDate>false</LinksUpToDate>
  <CharactersWithSpaces>7578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Wybór oferty</dc:title>
  <dc:subject/>
  <dc:creator>DEFS - Cygert Piotr</dc:creator>
  <cp:keywords/>
  <cp:lastModifiedBy>Karolina Jędrzejczak</cp:lastModifiedBy>
  <cp:revision>10</cp:revision>
  <cp:lastPrinted>2023-05-09T11:08:00Z</cp:lastPrinted>
  <dcterms:created xsi:type="dcterms:W3CDTF">2023-05-09T09:46:00Z</dcterms:created>
  <dcterms:modified xsi:type="dcterms:W3CDTF">2023-05-10T07:53:00Z</dcterms:modified>
</cp:coreProperties>
</file>