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D351E" w14:textId="4761ACDC" w:rsidR="00E036DA" w:rsidRPr="003843C6" w:rsidRDefault="00E279F8" w:rsidP="00C86499">
      <w:pPr>
        <w:spacing w:line="360" w:lineRule="auto"/>
        <w:ind w:left="5664" w:firstLine="708"/>
        <w:rPr>
          <w:rFonts w:asciiTheme="minorHAnsi" w:hAnsiTheme="minorHAnsi" w:cstheme="minorHAnsi"/>
        </w:rPr>
      </w:pPr>
      <w:bookmarkStart w:id="0" w:name="_Hlk134520032"/>
      <w:bookmarkStart w:id="1" w:name="_Hlk131581012"/>
      <w:r w:rsidRPr="003843C6">
        <w:rPr>
          <w:rFonts w:asciiTheme="minorHAnsi" w:hAnsiTheme="minorHAnsi" w:cstheme="minorHAnsi"/>
        </w:rPr>
        <w:t xml:space="preserve">  </w:t>
      </w:r>
      <w:r w:rsidR="003B7174" w:rsidRPr="003843C6">
        <w:rPr>
          <w:rFonts w:asciiTheme="minorHAnsi" w:hAnsiTheme="minorHAnsi" w:cstheme="minorHAnsi"/>
        </w:rPr>
        <w:t xml:space="preserve"> </w:t>
      </w:r>
      <w:r w:rsidR="00E036DA" w:rsidRPr="003843C6">
        <w:rPr>
          <w:rFonts w:asciiTheme="minorHAnsi" w:hAnsiTheme="minorHAnsi" w:cstheme="minorHAnsi"/>
        </w:rPr>
        <w:t xml:space="preserve">Sopot, dnia </w:t>
      </w:r>
      <w:r w:rsidRPr="003843C6">
        <w:rPr>
          <w:rFonts w:asciiTheme="minorHAnsi" w:hAnsiTheme="minorHAnsi" w:cstheme="minorHAnsi"/>
        </w:rPr>
        <w:t>1</w:t>
      </w:r>
      <w:r w:rsidR="003B7174" w:rsidRPr="003843C6">
        <w:rPr>
          <w:rFonts w:asciiTheme="minorHAnsi" w:hAnsiTheme="minorHAnsi" w:cstheme="minorHAnsi"/>
        </w:rPr>
        <w:t>9</w:t>
      </w:r>
      <w:r w:rsidR="00E036DA" w:rsidRPr="003843C6">
        <w:rPr>
          <w:rFonts w:asciiTheme="minorHAnsi" w:hAnsiTheme="minorHAnsi" w:cstheme="minorHAnsi"/>
        </w:rPr>
        <w:t>.05.2023 r.</w:t>
      </w:r>
    </w:p>
    <w:p w14:paraId="010BAB6D" w14:textId="77777777" w:rsidR="00E036DA" w:rsidRPr="003843C6" w:rsidRDefault="00E036DA" w:rsidP="00C86499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3843C6">
        <w:rPr>
          <w:rFonts w:asciiTheme="minorHAnsi" w:hAnsiTheme="minorHAnsi" w:cstheme="minorHAnsi"/>
          <w:color w:val="auto"/>
        </w:rPr>
        <w:t>Gmina Miasta Sopotu</w:t>
      </w:r>
    </w:p>
    <w:p w14:paraId="37BC1AD0" w14:textId="77777777" w:rsidR="00E036DA" w:rsidRPr="003843C6" w:rsidRDefault="00E036DA" w:rsidP="00C86499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3843C6">
        <w:rPr>
          <w:rFonts w:asciiTheme="minorHAnsi" w:hAnsiTheme="minorHAnsi" w:cstheme="minorHAnsi"/>
          <w:color w:val="auto"/>
        </w:rPr>
        <w:t>ul. Tadeusza Kościuszki 25/27</w:t>
      </w:r>
    </w:p>
    <w:p w14:paraId="465D6977" w14:textId="77777777" w:rsidR="00E036DA" w:rsidRPr="003843C6" w:rsidRDefault="00E036DA" w:rsidP="00C86499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3843C6">
        <w:rPr>
          <w:rFonts w:asciiTheme="minorHAnsi" w:hAnsiTheme="minorHAnsi" w:cstheme="minorHAnsi"/>
          <w:color w:val="auto"/>
        </w:rPr>
        <w:t>81-704 Sopot</w:t>
      </w:r>
    </w:p>
    <w:p w14:paraId="08A3DF9D" w14:textId="77777777" w:rsidR="00E036DA" w:rsidRPr="003843C6" w:rsidRDefault="00E036DA" w:rsidP="00C86499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3843C6">
        <w:rPr>
          <w:rFonts w:asciiTheme="minorHAnsi" w:hAnsiTheme="minorHAnsi" w:cstheme="minorHAnsi"/>
          <w:color w:val="auto"/>
        </w:rPr>
        <w:t>NIP: 585-14-11-941</w:t>
      </w:r>
    </w:p>
    <w:p w14:paraId="11C6344C" w14:textId="77777777" w:rsidR="00E036DA" w:rsidRPr="003843C6" w:rsidRDefault="00E036DA" w:rsidP="00C86499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3843C6">
        <w:rPr>
          <w:rFonts w:asciiTheme="minorHAnsi" w:hAnsiTheme="minorHAnsi" w:cstheme="minorHAnsi"/>
          <w:color w:val="000000" w:themeColor="text1"/>
        </w:rPr>
        <w:t>w imieniu której działa:</w:t>
      </w:r>
    </w:p>
    <w:p w14:paraId="7BD10C2A" w14:textId="77777777" w:rsidR="00E036DA" w:rsidRPr="003843C6" w:rsidRDefault="00E036DA" w:rsidP="00C86499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3843C6">
        <w:rPr>
          <w:rFonts w:asciiTheme="minorHAnsi" w:hAnsiTheme="minorHAnsi" w:cstheme="minorHAnsi"/>
          <w:color w:val="000000" w:themeColor="text1"/>
        </w:rPr>
        <w:t xml:space="preserve">Miejski Ośrodek Pomocy Społecznej </w:t>
      </w:r>
    </w:p>
    <w:p w14:paraId="1DCCAF2E" w14:textId="77777777" w:rsidR="00E036DA" w:rsidRPr="003843C6" w:rsidRDefault="00E036DA" w:rsidP="00C86499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3843C6">
        <w:rPr>
          <w:rFonts w:asciiTheme="minorHAnsi" w:hAnsiTheme="minorHAnsi" w:cstheme="minorHAnsi"/>
          <w:color w:val="000000" w:themeColor="text1"/>
        </w:rPr>
        <w:t xml:space="preserve">ul. Kolejowa 14, 81-835 Sopot, województwo pomorskie, </w:t>
      </w:r>
    </w:p>
    <w:p w14:paraId="0C83C993" w14:textId="77777777" w:rsidR="00E036DA" w:rsidRPr="003843C6" w:rsidRDefault="00E036DA" w:rsidP="00C86499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3843C6">
        <w:rPr>
          <w:rFonts w:asciiTheme="minorHAnsi" w:hAnsiTheme="minorHAnsi" w:cstheme="minorHAnsi"/>
          <w:color w:val="000000" w:themeColor="text1"/>
        </w:rPr>
        <w:t>NIP: 585-11-21-077</w:t>
      </w:r>
    </w:p>
    <w:p w14:paraId="36D8C786" w14:textId="77777777" w:rsidR="00E036DA" w:rsidRPr="003843C6" w:rsidRDefault="00E036DA" w:rsidP="00C86499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3843C6">
        <w:rPr>
          <w:rFonts w:asciiTheme="minorHAnsi" w:hAnsiTheme="minorHAnsi" w:cstheme="minorHAnsi"/>
          <w:color w:val="000000" w:themeColor="text1"/>
        </w:rPr>
        <w:t xml:space="preserve">REGON: 002834956 </w:t>
      </w:r>
    </w:p>
    <w:p w14:paraId="356B1F38" w14:textId="77777777" w:rsidR="00E036DA" w:rsidRPr="003843C6" w:rsidRDefault="00E036DA" w:rsidP="00C86499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3843C6">
        <w:rPr>
          <w:rFonts w:asciiTheme="minorHAnsi" w:hAnsiTheme="minorHAnsi" w:cstheme="minorHAnsi"/>
          <w:color w:val="000000" w:themeColor="text1"/>
        </w:rPr>
        <w:t>nr telefonu 058 / 551 17 10</w:t>
      </w:r>
    </w:p>
    <w:p w14:paraId="69998261" w14:textId="77777777" w:rsidR="00E036DA" w:rsidRPr="003843C6" w:rsidRDefault="00E036DA" w:rsidP="00C86499">
      <w:pPr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3843C6">
        <w:rPr>
          <w:rFonts w:asciiTheme="minorHAnsi" w:hAnsiTheme="minorHAnsi" w:cstheme="minorHAnsi"/>
          <w:color w:val="000000" w:themeColor="text1"/>
        </w:rPr>
        <w:t>nr faksu 058 / 555 04 07</w:t>
      </w:r>
    </w:p>
    <w:p w14:paraId="412BB7AD" w14:textId="77777777" w:rsidR="00E036DA" w:rsidRPr="003843C6" w:rsidRDefault="00E036DA" w:rsidP="00C86499">
      <w:pPr>
        <w:spacing w:line="360" w:lineRule="auto"/>
        <w:rPr>
          <w:rFonts w:asciiTheme="minorHAnsi" w:hAnsiTheme="minorHAnsi" w:cstheme="minorHAnsi"/>
          <w:color w:val="000000" w:themeColor="text1"/>
        </w:rPr>
      </w:pPr>
    </w:p>
    <w:p w14:paraId="45324C07" w14:textId="77BED702" w:rsidR="00E036DA" w:rsidRPr="003843C6" w:rsidRDefault="00D5528F" w:rsidP="00C86499">
      <w:pPr>
        <w:spacing w:line="360" w:lineRule="auto"/>
        <w:jc w:val="center"/>
        <w:rPr>
          <w:rFonts w:asciiTheme="minorHAnsi" w:hAnsiTheme="minorHAnsi" w:cstheme="minorHAnsi"/>
          <w:color w:val="000000" w:themeColor="text1"/>
        </w:rPr>
      </w:pPr>
      <w:r w:rsidRPr="003843C6">
        <w:rPr>
          <w:rFonts w:asciiTheme="minorHAnsi" w:hAnsiTheme="minorHAnsi" w:cstheme="minorHAnsi"/>
          <w:color w:val="000000" w:themeColor="text1"/>
        </w:rPr>
        <w:t>ZAWIADOMIENIE O WYBORZE OFERT</w:t>
      </w:r>
    </w:p>
    <w:p w14:paraId="359B7CC3" w14:textId="16FD5DEC" w:rsidR="00E036DA" w:rsidRPr="003843C6" w:rsidRDefault="00D5528F" w:rsidP="00C86499">
      <w:pPr>
        <w:spacing w:line="360" w:lineRule="auto"/>
        <w:jc w:val="center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  <w:color w:val="000000" w:themeColor="text1"/>
        </w:rPr>
        <w:t xml:space="preserve">dot. postępowania </w:t>
      </w:r>
      <w:r w:rsidR="00E036DA" w:rsidRPr="003843C6">
        <w:rPr>
          <w:rFonts w:asciiTheme="minorHAnsi" w:hAnsiTheme="minorHAnsi" w:cstheme="minorHAnsi"/>
          <w:color w:val="000000" w:themeColor="text1"/>
        </w:rPr>
        <w:t xml:space="preserve">nr  </w:t>
      </w:r>
      <w:r w:rsidR="00E036DA" w:rsidRPr="003843C6">
        <w:rPr>
          <w:rStyle w:val="markedcontent"/>
          <w:rFonts w:asciiTheme="minorHAnsi" w:hAnsiTheme="minorHAnsi" w:cstheme="minorHAnsi"/>
        </w:rPr>
        <w:t>ZSiR.271.</w:t>
      </w:r>
      <w:r w:rsidR="00E279F8" w:rsidRPr="003843C6">
        <w:rPr>
          <w:rStyle w:val="markedcontent"/>
          <w:rFonts w:asciiTheme="minorHAnsi" w:hAnsiTheme="minorHAnsi" w:cstheme="minorHAnsi"/>
        </w:rPr>
        <w:t>11</w:t>
      </w:r>
      <w:r w:rsidR="00E036DA" w:rsidRPr="003843C6">
        <w:rPr>
          <w:rStyle w:val="markedcontent"/>
          <w:rFonts w:asciiTheme="minorHAnsi" w:hAnsiTheme="minorHAnsi" w:cstheme="minorHAnsi"/>
        </w:rPr>
        <w:t>.2023 (</w:t>
      </w:r>
      <w:r w:rsidR="00E279F8" w:rsidRPr="003843C6">
        <w:rPr>
          <w:rStyle w:val="markedcontent"/>
          <w:rFonts w:asciiTheme="minorHAnsi" w:hAnsiTheme="minorHAnsi" w:cstheme="minorHAnsi"/>
        </w:rPr>
        <w:t>3</w:t>
      </w:r>
      <w:r w:rsidR="00E036DA" w:rsidRPr="003843C6">
        <w:rPr>
          <w:rStyle w:val="markedcontent"/>
          <w:rFonts w:asciiTheme="minorHAnsi" w:hAnsiTheme="minorHAnsi" w:cstheme="minorHAnsi"/>
        </w:rPr>
        <w:t xml:space="preserve">/2023/SZU) z dnia </w:t>
      </w:r>
      <w:r w:rsidR="00E279F8" w:rsidRPr="003843C6">
        <w:rPr>
          <w:rStyle w:val="markedcontent"/>
          <w:rFonts w:asciiTheme="minorHAnsi" w:hAnsiTheme="minorHAnsi" w:cstheme="minorHAnsi"/>
        </w:rPr>
        <w:t>10</w:t>
      </w:r>
      <w:r w:rsidR="00E036DA" w:rsidRPr="003843C6">
        <w:rPr>
          <w:rStyle w:val="markedcontent"/>
          <w:rFonts w:asciiTheme="minorHAnsi" w:hAnsiTheme="minorHAnsi" w:cstheme="minorHAnsi"/>
        </w:rPr>
        <w:t>.0</w:t>
      </w:r>
      <w:r w:rsidR="00E279F8" w:rsidRPr="003843C6">
        <w:rPr>
          <w:rStyle w:val="markedcontent"/>
          <w:rFonts w:asciiTheme="minorHAnsi" w:hAnsiTheme="minorHAnsi" w:cstheme="minorHAnsi"/>
        </w:rPr>
        <w:t>5</w:t>
      </w:r>
      <w:r w:rsidR="00E036DA" w:rsidRPr="003843C6">
        <w:rPr>
          <w:rStyle w:val="markedcontent"/>
          <w:rFonts w:asciiTheme="minorHAnsi" w:hAnsiTheme="minorHAnsi" w:cstheme="minorHAnsi"/>
        </w:rPr>
        <w:t>.2023 r.</w:t>
      </w:r>
    </w:p>
    <w:p w14:paraId="290E24F9" w14:textId="09313CD5" w:rsidR="00E036DA" w:rsidRPr="003843C6" w:rsidRDefault="00E036DA" w:rsidP="00C86499">
      <w:pPr>
        <w:spacing w:line="360" w:lineRule="auto"/>
        <w:jc w:val="center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na „</w:t>
      </w:r>
      <w:r w:rsidRPr="003843C6">
        <w:rPr>
          <w:rStyle w:val="markedcontent"/>
          <w:rFonts w:asciiTheme="minorHAnsi" w:hAnsiTheme="minorHAnsi" w:cstheme="minorHAnsi"/>
        </w:rPr>
        <w:t>Kursy zawodowe</w:t>
      </w:r>
      <w:r w:rsidRPr="003843C6">
        <w:rPr>
          <w:rFonts w:asciiTheme="minorHAnsi" w:hAnsiTheme="minorHAnsi" w:cstheme="minorHAnsi"/>
          <w:w w:val="105"/>
        </w:rPr>
        <w:t xml:space="preserve"> dla obywateli Ukrainy przebywających na terenie Gminy Miasta Sopotu</w:t>
      </w:r>
      <w:bookmarkStart w:id="2" w:name="_Hlk124846173"/>
      <w:r w:rsidRPr="003843C6">
        <w:rPr>
          <w:rFonts w:asciiTheme="minorHAnsi" w:hAnsiTheme="minorHAnsi" w:cstheme="minorHAnsi"/>
          <w:w w:val="105"/>
        </w:rPr>
        <w:t xml:space="preserve"> – dla </w:t>
      </w:r>
      <w:r w:rsidR="00E279F8" w:rsidRPr="003843C6">
        <w:rPr>
          <w:rFonts w:asciiTheme="minorHAnsi" w:hAnsiTheme="minorHAnsi" w:cstheme="minorHAnsi"/>
          <w:w w:val="105"/>
        </w:rPr>
        <w:t>15</w:t>
      </w:r>
      <w:r w:rsidRPr="003843C6">
        <w:rPr>
          <w:rFonts w:asciiTheme="minorHAnsi" w:hAnsiTheme="minorHAnsi" w:cstheme="minorHAnsi"/>
          <w:w w:val="105"/>
        </w:rPr>
        <w:t xml:space="preserve"> uczestników Projektu</w:t>
      </w:r>
      <w:r w:rsidRPr="003843C6">
        <w:rPr>
          <w:rFonts w:asciiTheme="minorHAnsi" w:hAnsiTheme="minorHAnsi" w:cstheme="minorHAnsi"/>
          <w:spacing w:val="-9"/>
          <w:w w:val="105"/>
        </w:rPr>
        <w:t xml:space="preserve"> </w:t>
      </w:r>
      <w:r w:rsidRPr="003843C6">
        <w:rPr>
          <w:rFonts w:asciiTheme="minorHAnsi" w:hAnsiTheme="minorHAnsi" w:cstheme="minorHAnsi"/>
          <w:w w:val="105"/>
        </w:rPr>
        <w:t xml:space="preserve"> Pomorskie z Ukrainą.”</w:t>
      </w:r>
    </w:p>
    <w:bookmarkEnd w:id="2"/>
    <w:p w14:paraId="777DD84E" w14:textId="77777777" w:rsidR="00E036DA" w:rsidRPr="003843C6" w:rsidRDefault="00E036DA" w:rsidP="00C86499">
      <w:pPr>
        <w:spacing w:line="360" w:lineRule="auto"/>
        <w:rPr>
          <w:rFonts w:asciiTheme="minorHAnsi" w:hAnsiTheme="minorHAnsi" w:cstheme="minorHAnsi"/>
        </w:rPr>
      </w:pPr>
    </w:p>
    <w:p w14:paraId="31E01608" w14:textId="5752359F" w:rsidR="00E036DA" w:rsidRPr="003843C6" w:rsidRDefault="00E036DA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 xml:space="preserve">Kwota jaką Zamawiający przeznaczył na sfinansowanie całości zamówienia to: </w:t>
      </w:r>
      <w:r w:rsidR="00E279F8" w:rsidRPr="003843C6">
        <w:rPr>
          <w:rFonts w:asciiTheme="minorHAnsi" w:hAnsiTheme="minorHAnsi" w:cstheme="minorHAnsi"/>
          <w:bCs/>
        </w:rPr>
        <w:t>52</w:t>
      </w:r>
      <w:r w:rsidRPr="003843C6">
        <w:rPr>
          <w:rFonts w:asciiTheme="minorHAnsi" w:hAnsiTheme="minorHAnsi" w:cstheme="minorHAnsi"/>
          <w:bCs/>
        </w:rPr>
        <w:t> </w:t>
      </w:r>
      <w:r w:rsidR="00E279F8" w:rsidRPr="003843C6">
        <w:rPr>
          <w:rFonts w:asciiTheme="minorHAnsi" w:hAnsiTheme="minorHAnsi" w:cstheme="minorHAnsi"/>
          <w:bCs/>
        </w:rPr>
        <w:t>5</w:t>
      </w:r>
      <w:r w:rsidRPr="003843C6">
        <w:rPr>
          <w:rFonts w:asciiTheme="minorHAnsi" w:hAnsiTheme="minorHAnsi" w:cstheme="minorHAnsi"/>
          <w:bCs/>
        </w:rPr>
        <w:t>00,00 zł</w:t>
      </w:r>
      <w:r w:rsidRPr="003843C6">
        <w:rPr>
          <w:rFonts w:asciiTheme="minorHAnsi" w:hAnsiTheme="minorHAnsi" w:cstheme="minorHAnsi"/>
        </w:rPr>
        <w:t xml:space="preserve"> brutto na okres od 05.2023 r. do 07.2023 r. </w:t>
      </w:r>
    </w:p>
    <w:p w14:paraId="1976D203" w14:textId="77777777" w:rsidR="000B5345" w:rsidRPr="003843C6" w:rsidRDefault="000B5345" w:rsidP="00C86499">
      <w:pPr>
        <w:spacing w:line="360" w:lineRule="auto"/>
        <w:rPr>
          <w:rFonts w:asciiTheme="minorHAnsi" w:hAnsiTheme="minorHAnsi" w:cstheme="minorHAnsi"/>
        </w:rPr>
      </w:pPr>
    </w:p>
    <w:p w14:paraId="79E96231" w14:textId="77777777" w:rsidR="000B5345" w:rsidRPr="003843C6" w:rsidRDefault="000B5345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W toku postępowania:</w:t>
      </w:r>
    </w:p>
    <w:p w14:paraId="407696B1" w14:textId="77F2AD11" w:rsidR="000B5345" w:rsidRPr="003843C6" w:rsidRDefault="000B5345" w:rsidP="00C86499">
      <w:pPr>
        <w:pStyle w:val="Akapitzlist"/>
        <w:numPr>
          <w:ilvl w:val="0"/>
          <w:numId w:val="49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Dokonuje się rozstrzygnięcia postępowania w ramach:</w:t>
      </w:r>
    </w:p>
    <w:p w14:paraId="0DC10D74" w14:textId="7FDA6859" w:rsidR="000B5345" w:rsidRPr="003843C6" w:rsidRDefault="000B5345" w:rsidP="00C86499">
      <w:pPr>
        <w:pStyle w:val="Akapitzlist"/>
        <w:numPr>
          <w:ilvl w:val="0"/>
          <w:numId w:val="50"/>
        </w:num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 xml:space="preserve">Części </w:t>
      </w:r>
      <w:r w:rsidR="00E279F8" w:rsidRPr="003843C6">
        <w:rPr>
          <w:rFonts w:asciiTheme="minorHAnsi" w:hAnsiTheme="minorHAnsi" w:cstheme="minorHAnsi"/>
        </w:rPr>
        <w:t>3</w:t>
      </w:r>
      <w:r w:rsidRPr="003843C6">
        <w:rPr>
          <w:rFonts w:asciiTheme="minorHAnsi" w:hAnsiTheme="minorHAnsi" w:cstheme="minorHAnsi"/>
        </w:rPr>
        <w:t xml:space="preserve">, tj. „Kurs </w:t>
      </w:r>
      <w:r w:rsidR="00E279F8" w:rsidRPr="003843C6">
        <w:rPr>
          <w:rFonts w:asciiTheme="minorHAnsi" w:hAnsiTheme="minorHAnsi" w:cstheme="minorHAnsi"/>
        </w:rPr>
        <w:t>opiekunki środowiskowej</w:t>
      </w:r>
      <w:r w:rsidRPr="003843C6">
        <w:rPr>
          <w:rFonts w:asciiTheme="minorHAnsi" w:hAnsiTheme="minorHAnsi" w:cstheme="minorHAnsi"/>
        </w:rPr>
        <w:t>”;</w:t>
      </w:r>
    </w:p>
    <w:p w14:paraId="3214840B" w14:textId="700455C8" w:rsidR="00544167" w:rsidRPr="003843C6" w:rsidRDefault="000B5345" w:rsidP="00C86499">
      <w:pPr>
        <w:pStyle w:val="Akapitzlist"/>
        <w:numPr>
          <w:ilvl w:val="0"/>
          <w:numId w:val="50"/>
        </w:num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 xml:space="preserve">Części 5, tj. „Kurs </w:t>
      </w:r>
      <w:r w:rsidR="00E279F8" w:rsidRPr="003843C6">
        <w:rPr>
          <w:rFonts w:asciiTheme="minorHAnsi" w:hAnsiTheme="minorHAnsi" w:cstheme="minorHAnsi"/>
        </w:rPr>
        <w:t>pracownika rachunkowość/księgowość</w:t>
      </w:r>
      <w:r w:rsidRPr="003843C6">
        <w:rPr>
          <w:rFonts w:asciiTheme="minorHAnsi" w:hAnsiTheme="minorHAnsi" w:cstheme="minorHAnsi"/>
        </w:rPr>
        <w:t>”</w:t>
      </w:r>
      <w:r w:rsidR="00E279F8" w:rsidRPr="003843C6">
        <w:rPr>
          <w:rFonts w:asciiTheme="minorHAnsi" w:hAnsiTheme="minorHAnsi" w:cstheme="minorHAnsi"/>
        </w:rPr>
        <w:t>.</w:t>
      </w:r>
    </w:p>
    <w:p w14:paraId="01F4E6EB" w14:textId="77777777" w:rsidR="00544167" w:rsidRPr="003843C6" w:rsidRDefault="00544167" w:rsidP="00C86499">
      <w:pPr>
        <w:spacing w:line="360" w:lineRule="auto"/>
        <w:rPr>
          <w:rFonts w:asciiTheme="minorHAnsi" w:hAnsiTheme="minorHAnsi" w:cstheme="minorHAnsi"/>
        </w:rPr>
      </w:pPr>
    </w:p>
    <w:p w14:paraId="2B4B6478" w14:textId="77777777" w:rsidR="00544167" w:rsidRPr="003843C6" w:rsidRDefault="00544167" w:rsidP="00C86499">
      <w:pPr>
        <w:pStyle w:val="Akapitzlist"/>
        <w:numPr>
          <w:ilvl w:val="0"/>
          <w:numId w:val="49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 xml:space="preserve">W pozostałym zakresie dokonuje się unieważnienia postępowania z powodu braku ofert lub przekroczenia w ofertach kwoty, którą Zamawiający przeznaczył na sfinansowanie przedmiotu zamówienia. </w:t>
      </w:r>
    </w:p>
    <w:p w14:paraId="6F329116" w14:textId="77777777" w:rsidR="00544167" w:rsidRPr="003843C6" w:rsidRDefault="00544167" w:rsidP="00C86499">
      <w:pPr>
        <w:spacing w:line="360" w:lineRule="auto"/>
        <w:rPr>
          <w:rFonts w:asciiTheme="minorHAnsi" w:hAnsiTheme="minorHAnsi" w:cstheme="minorHAnsi"/>
        </w:rPr>
      </w:pPr>
    </w:p>
    <w:p w14:paraId="3C07EC93" w14:textId="6DBC4763" w:rsidR="00544167" w:rsidRPr="003843C6" w:rsidRDefault="00544167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Szczegółowe informacje znajdują się poniżej.</w:t>
      </w:r>
    </w:p>
    <w:p w14:paraId="7CBA07BF" w14:textId="77777777" w:rsidR="00E036DA" w:rsidRPr="003843C6" w:rsidRDefault="00E036DA" w:rsidP="00C86499">
      <w:pPr>
        <w:spacing w:line="360" w:lineRule="auto"/>
        <w:rPr>
          <w:rFonts w:asciiTheme="minorHAnsi" w:hAnsiTheme="minorHAnsi" w:cstheme="minorHAnsi"/>
        </w:rPr>
      </w:pPr>
    </w:p>
    <w:p w14:paraId="07C8183C" w14:textId="77777777" w:rsidR="00E036DA" w:rsidRPr="003843C6" w:rsidRDefault="00E036DA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lastRenderedPageBreak/>
        <w:t xml:space="preserve">Część 1 - Kurs operatora wózka widłowego </w:t>
      </w:r>
    </w:p>
    <w:p w14:paraId="2256745D" w14:textId="77777777" w:rsidR="00E036DA" w:rsidRPr="003843C6" w:rsidRDefault="00E036DA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Zamawiający na sfinansowanie tej części przeznaczył – 3 500, 00 brutto (3 500 zł za kurs na jednego uczestnika)</w:t>
      </w:r>
    </w:p>
    <w:p w14:paraId="69BAE0F6" w14:textId="77777777" w:rsidR="00E036DA" w:rsidRPr="003843C6" w:rsidRDefault="00E036DA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Brak Ofert.</w:t>
      </w:r>
    </w:p>
    <w:p w14:paraId="17FBB388" w14:textId="77777777" w:rsidR="00E036DA" w:rsidRPr="003843C6" w:rsidRDefault="00E036DA" w:rsidP="00C86499">
      <w:pPr>
        <w:spacing w:line="360" w:lineRule="auto"/>
        <w:rPr>
          <w:rFonts w:asciiTheme="minorHAnsi" w:hAnsiTheme="minorHAnsi" w:cstheme="minorHAnsi"/>
        </w:rPr>
      </w:pPr>
    </w:p>
    <w:p w14:paraId="2E233A01" w14:textId="687A446E" w:rsidR="00E036DA" w:rsidRPr="003843C6" w:rsidRDefault="00E036DA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 xml:space="preserve">Część </w:t>
      </w:r>
      <w:r w:rsidR="00E279F8" w:rsidRPr="003843C6">
        <w:rPr>
          <w:rFonts w:asciiTheme="minorHAnsi" w:hAnsiTheme="minorHAnsi" w:cstheme="minorHAnsi"/>
        </w:rPr>
        <w:t>2</w:t>
      </w:r>
      <w:r w:rsidRPr="003843C6">
        <w:rPr>
          <w:rFonts w:asciiTheme="minorHAnsi" w:hAnsiTheme="minorHAnsi" w:cstheme="minorHAnsi"/>
        </w:rPr>
        <w:t xml:space="preserve"> -   Kurs prawa jazdy kategorii C</w:t>
      </w:r>
    </w:p>
    <w:p w14:paraId="18750ACA" w14:textId="5B0D7ACD" w:rsidR="00E036DA" w:rsidRPr="003843C6" w:rsidRDefault="00E036DA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Zamawiający na sfinansowanie tej części przeznaczył – 3 500, 00 brutto (3</w:t>
      </w:r>
      <w:r w:rsidR="00933585" w:rsidRPr="003843C6">
        <w:rPr>
          <w:rFonts w:asciiTheme="minorHAnsi" w:hAnsiTheme="minorHAnsi" w:cstheme="minorHAnsi"/>
        </w:rPr>
        <w:t> </w:t>
      </w:r>
      <w:r w:rsidRPr="003843C6">
        <w:rPr>
          <w:rFonts w:asciiTheme="minorHAnsi" w:hAnsiTheme="minorHAnsi" w:cstheme="minorHAnsi"/>
        </w:rPr>
        <w:t>500</w:t>
      </w:r>
      <w:r w:rsidR="00933585" w:rsidRPr="003843C6">
        <w:rPr>
          <w:rFonts w:asciiTheme="minorHAnsi" w:hAnsiTheme="minorHAnsi" w:cstheme="minorHAnsi"/>
        </w:rPr>
        <w:t>,00</w:t>
      </w:r>
      <w:r w:rsidRPr="003843C6">
        <w:rPr>
          <w:rFonts w:asciiTheme="minorHAnsi" w:hAnsiTheme="minorHAnsi" w:cstheme="minorHAnsi"/>
        </w:rPr>
        <w:t xml:space="preserve"> zł za kurs na jednego uczestnika)</w:t>
      </w:r>
    </w:p>
    <w:p w14:paraId="5D2B935D" w14:textId="77777777" w:rsidR="00E036DA" w:rsidRPr="003843C6" w:rsidRDefault="00E036DA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Brak Ofert.</w:t>
      </w:r>
    </w:p>
    <w:p w14:paraId="5ABE2B73" w14:textId="77777777" w:rsidR="00E279F8" w:rsidRPr="003843C6" w:rsidRDefault="00E279F8" w:rsidP="00C86499">
      <w:pPr>
        <w:spacing w:line="360" w:lineRule="auto"/>
        <w:rPr>
          <w:rFonts w:asciiTheme="minorHAnsi" w:hAnsiTheme="minorHAnsi" w:cstheme="minorHAnsi"/>
        </w:rPr>
      </w:pPr>
    </w:p>
    <w:p w14:paraId="7108328A" w14:textId="28330C92" w:rsidR="00E036DA" w:rsidRPr="003843C6" w:rsidRDefault="00E036DA" w:rsidP="00C86499">
      <w:pPr>
        <w:pStyle w:val="Tekstpodstawowy"/>
        <w:spacing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3843C6">
        <w:rPr>
          <w:rFonts w:asciiTheme="minorHAnsi" w:hAnsiTheme="minorHAnsi" w:cstheme="minorHAnsi"/>
          <w:sz w:val="24"/>
          <w:szCs w:val="24"/>
        </w:rPr>
        <w:t xml:space="preserve">Część </w:t>
      </w:r>
      <w:r w:rsidR="00E279F8" w:rsidRPr="003843C6">
        <w:rPr>
          <w:rFonts w:asciiTheme="minorHAnsi" w:hAnsiTheme="minorHAnsi" w:cstheme="minorHAnsi"/>
          <w:sz w:val="24"/>
          <w:szCs w:val="24"/>
        </w:rPr>
        <w:t>3</w:t>
      </w:r>
      <w:r w:rsidRPr="003843C6">
        <w:rPr>
          <w:rFonts w:asciiTheme="minorHAnsi" w:hAnsiTheme="minorHAnsi" w:cstheme="minorHAnsi"/>
          <w:sz w:val="24"/>
          <w:szCs w:val="24"/>
        </w:rPr>
        <w:t xml:space="preserve"> -   Kurs opiekunki środowiskowej </w:t>
      </w:r>
    </w:p>
    <w:p w14:paraId="6287CDB2" w14:textId="3D24509F" w:rsidR="00E036DA" w:rsidRPr="003843C6" w:rsidRDefault="00E036DA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 xml:space="preserve">Zamawiający na sfinansowanie tej części przeznaczył – 3 500,00 brutto (3 500 </w:t>
      </w:r>
      <w:r w:rsidR="00933585" w:rsidRPr="003843C6">
        <w:rPr>
          <w:rFonts w:asciiTheme="minorHAnsi" w:hAnsiTheme="minorHAnsi" w:cstheme="minorHAnsi"/>
        </w:rPr>
        <w:t>,00</w:t>
      </w:r>
      <w:r w:rsidRPr="003843C6">
        <w:rPr>
          <w:rFonts w:asciiTheme="minorHAnsi" w:hAnsiTheme="minorHAnsi" w:cstheme="minorHAnsi"/>
        </w:rPr>
        <w:t>zł za kurs na jednego uczestnika)</w:t>
      </w:r>
      <w:r w:rsidR="00E279F8" w:rsidRPr="003843C6">
        <w:rPr>
          <w:rFonts w:asciiTheme="minorHAnsi" w:hAnsiTheme="minorHAnsi" w:cstheme="minorHAnsi"/>
        </w:rPr>
        <w:t>.</w:t>
      </w:r>
    </w:p>
    <w:p w14:paraId="68F6F748" w14:textId="77777777" w:rsidR="00E279F8" w:rsidRPr="003843C6" w:rsidRDefault="00E279F8" w:rsidP="00C86499">
      <w:pPr>
        <w:spacing w:line="360" w:lineRule="auto"/>
        <w:rPr>
          <w:rFonts w:asciiTheme="minorHAnsi" w:hAnsiTheme="minorHAnsi" w:cstheme="minorHAnsi"/>
        </w:rPr>
      </w:pPr>
    </w:p>
    <w:p w14:paraId="64A4B1B3" w14:textId="1737A562" w:rsidR="00E279F8" w:rsidRPr="003843C6" w:rsidRDefault="00E279F8" w:rsidP="00C86499">
      <w:pPr>
        <w:spacing w:line="259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W odpowiedzi na ogłoszenie, do udziału ww. postępowaniu ofertę złożył 1 Oferent:</w:t>
      </w:r>
    </w:p>
    <w:tbl>
      <w:tblPr>
        <w:tblStyle w:val="Tabela-Siatka"/>
        <w:tblW w:w="11203" w:type="dxa"/>
        <w:tblInd w:w="-998" w:type="dxa"/>
        <w:tblLayout w:type="fixed"/>
        <w:tblLook w:val="0020" w:firstRow="1" w:lastRow="0" w:firstColumn="0" w:lastColumn="0" w:noHBand="0" w:noVBand="0"/>
      </w:tblPr>
      <w:tblGrid>
        <w:gridCol w:w="426"/>
        <w:gridCol w:w="3684"/>
        <w:gridCol w:w="2046"/>
        <w:gridCol w:w="2591"/>
        <w:gridCol w:w="2456"/>
      </w:tblGrid>
      <w:tr w:rsidR="00E279F8" w:rsidRPr="003843C6" w14:paraId="6B92A61A" w14:textId="77777777" w:rsidTr="003B7174">
        <w:trPr>
          <w:trHeight w:val="823"/>
        </w:trPr>
        <w:tc>
          <w:tcPr>
            <w:tcW w:w="426" w:type="dxa"/>
          </w:tcPr>
          <w:p w14:paraId="4289CA91" w14:textId="77777777" w:rsidR="00E279F8" w:rsidRPr="003843C6" w:rsidRDefault="00E279F8" w:rsidP="00C86499">
            <w:pPr>
              <w:ind w:left="-102" w:right="-107"/>
              <w:rPr>
                <w:rFonts w:asciiTheme="minorHAnsi" w:hAnsiTheme="minorHAnsi" w:cstheme="minorHAnsi"/>
              </w:rPr>
            </w:pPr>
          </w:p>
        </w:tc>
        <w:tc>
          <w:tcPr>
            <w:tcW w:w="3684" w:type="dxa"/>
          </w:tcPr>
          <w:p w14:paraId="3B2CF1CC" w14:textId="77777777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Adres Wykonawcy, nr telefonu, e-mail</w:t>
            </w:r>
          </w:p>
        </w:tc>
        <w:tc>
          <w:tcPr>
            <w:tcW w:w="2046" w:type="dxa"/>
          </w:tcPr>
          <w:p w14:paraId="4644DFC6" w14:textId="77777777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 xml:space="preserve">Cena </w:t>
            </w:r>
          </w:p>
          <w:p w14:paraId="5B497F67" w14:textId="77777777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brutto za kurs na 1 osobę</w:t>
            </w:r>
          </w:p>
        </w:tc>
        <w:tc>
          <w:tcPr>
            <w:tcW w:w="2591" w:type="dxa"/>
          </w:tcPr>
          <w:p w14:paraId="2DA96F68" w14:textId="77777777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Kryterium dodatkowe - doświadczenie</w:t>
            </w:r>
          </w:p>
        </w:tc>
        <w:tc>
          <w:tcPr>
            <w:tcW w:w="2456" w:type="dxa"/>
          </w:tcPr>
          <w:p w14:paraId="5823AC37" w14:textId="77777777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Punktacja</w:t>
            </w:r>
          </w:p>
        </w:tc>
      </w:tr>
      <w:tr w:rsidR="00E279F8" w:rsidRPr="003843C6" w14:paraId="2FF69851" w14:textId="77777777" w:rsidTr="003B7174">
        <w:trPr>
          <w:trHeight w:val="1735"/>
        </w:trPr>
        <w:tc>
          <w:tcPr>
            <w:tcW w:w="426" w:type="dxa"/>
          </w:tcPr>
          <w:p w14:paraId="73FB1167" w14:textId="77777777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684" w:type="dxa"/>
          </w:tcPr>
          <w:p w14:paraId="01D7943C" w14:textId="77777777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Centrum Biznesu i Promocji Kadr Sp. z o.o.</w:t>
            </w:r>
          </w:p>
          <w:p w14:paraId="465E5FFE" w14:textId="77777777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ul. Osiedle Słoneczne 14</w:t>
            </w:r>
          </w:p>
          <w:p w14:paraId="2D9574D5" w14:textId="77777777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27-400 Ostrowiec Świętokrzyski</w:t>
            </w:r>
          </w:p>
          <w:p w14:paraId="59AFECE3" w14:textId="24070441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NIP: 6612228921</w:t>
            </w:r>
          </w:p>
          <w:p w14:paraId="4D1FB4AE" w14:textId="77777777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Tel. 41 247 66 76</w:t>
            </w:r>
          </w:p>
          <w:p w14:paraId="5463467C" w14:textId="77777777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E-mail: m.nowicka@cbpk.pl</w:t>
            </w:r>
          </w:p>
        </w:tc>
        <w:tc>
          <w:tcPr>
            <w:tcW w:w="2046" w:type="dxa"/>
          </w:tcPr>
          <w:p w14:paraId="7F93E3A0" w14:textId="3BFA2A3C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3 499,00 zł</w:t>
            </w:r>
          </w:p>
        </w:tc>
        <w:tc>
          <w:tcPr>
            <w:tcW w:w="2591" w:type="dxa"/>
          </w:tcPr>
          <w:p w14:paraId="6790767F" w14:textId="77777777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Spełnione – powyżej 130 osób</w:t>
            </w:r>
          </w:p>
        </w:tc>
        <w:tc>
          <w:tcPr>
            <w:tcW w:w="2456" w:type="dxa"/>
          </w:tcPr>
          <w:p w14:paraId="2C1ECC44" w14:textId="3CC67A42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Cena – 60 pkt</w:t>
            </w:r>
            <w:r w:rsidR="003B7174" w:rsidRPr="003843C6">
              <w:rPr>
                <w:rFonts w:asciiTheme="minorHAnsi" w:hAnsiTheme="minorHAnsi" w:cstheme="minorHAnsi"/>
              </w:rPr>
              <w:t>.</w:t>
            </w:r>
          </w:p>
          <w:p w14:paraId="348F1649" w14:textId="3C3AF49A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Doświadczenie – 40 pkt</w:t>
            </w:r>
            <w:r w:rsidR="003B7174" w:rsidRPr="003843C6">
              <w:rPr>
                <w:rFonts w:asciiTheme="minorHAnsi" w:hAnsiTheme="minorHAnsi" w:cstheme="minorHAnsi"/>
              </w:rPr>
              <w:t>.</w:t>
            </w:r>
          </w:p>
          <w:p w14:paraId="7056B03B" w14:textId="77777777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</w:p>
          <w:p w14:paraId="48B3ACBD" w14:textId="254D064D" w:rsidR="00E279F8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Razem: 100 pkt</w:t>
            </w:r>
            <w:r w:rsidR="003B7174" w:rsidRPr="003843C6">
              <w:rPr>
                <w:rFonts w:asciiTheme="minorHAnsi" w:hAnsiTheme="minorHAnsi" w:cstheme="minorHAnsi"/>
              </w:rPr>
              <w:t>.</w:t>
            </w:r>
          </w:p>
        </w:tc>
      </w:tr>
    </w:tbl>
    <w:p w14:paraId="5B53BFE6" w14:textId="77777777" w:rsidR="00E279F8" w:rsidRPr="003843C6" w:rsidRDefault="00E279F8" w:rsidP="00C86499">
      <w:pPr>
        <w:spacing w:line="259" w:lineRule="auto"/>
        <w:rPr>
          <w:rFonts w:asciiTheme="minorHAnsi" w:hAnsiTheme="minorHAnsi" w:cstheme="minorHAnsi"/>
        </w:rPr>
      </w:pPr>
    </w:p>
    <w:p w14:paraId="08DC82B3" w14:textId="0A604242" w:rsidR="00E279F8" w:rsidRPr="003843C6" w:rsidRDefault="00E279F8" w:rsidP="00C86499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  <w:bCs/>
        </w:rPr>
        <w:t>Po sprawdzeniu ważności złożonych ofert uznaje się za</w:t>
      </w:r>
      <w:r w:rsidRPr="003843C6">
        <w:rPr>
          <w:rFonts w:asciiTheme="minorHAnsi" w:hAnsiTheme="minorHAnsi" w:cstheme="minorHAnsi"/>
          <w:bCs/>
          <w:color w:val="000000"/>
        </w:rPr>
        <w:t xml:space="preserve"> najkorzystniejszą w świetle</w:t>
      </w:r>
      <w:r w:rsidRPr="003843C6">
        <w:rPr>
          <w:rFonts w:asciiTheme="minorHAnsi" w:hAnsiTheme="minorHAnsi" w:cstheme="minorHAnsi"/>
          <w:color w:val="000000"/>
        </w:rPr>
        <w:t xml:space="preserve"> kryteriów zawartych w Zapytaniu Ofertowym nr </w:t>
      </w:r>
      <w:r w:rsidRPr="003843C6">
        <w:rPr>
          <w:rStyle w:val="markedcontent"/>
          <w:rFonts w:asciiTheme="minorHAnsi" w:hAnsiTheme="minorHAnsi" w:cstheme="minorHAnsi"/>
        </w:rPr>
        <w:t>ZSiR.271</w:t>
      </w:r>
      <w:r w:rsidR="00F87E8A" w:rsidRPr="003843C6">
        <w:rPr>
          <w:rStyle w:val="markedcontent"/>
          <w:rFonts w:asciiTheme="minorHAnsi" w:hAnsiTheme="minorHAnsi" w:cstheme="minorHAnsi"/>
        </w:rPr>
        <w:t>.11</w:t>
      </w:r>
      <w:r w:rsidRPr="003843C6">
        <w:rPr>
          <w:rStyle w:val="markedcontent"/>
          <w:rFonts w:asciiTheme="minorHAnsi" w:hAnsiTheme="minorHAnsi" w:cstheme="minorHAnsi"/>
        </w:rPr>
        <w:t>.2023 (</w:t>
      </w:r>
      <w:r w:rsidR="00F87E8A" w:rsidRPr="003843C6">
        <w:rPr>
          <w:rStyle w:val="markedcontent"/>
          <w:rFonts w:asciiTheme="minorHAnsi" w:hAnsiTheme="minorHAnsi" w:cstheme="minorHAnsi"/>
        </w:rPr>
        <w:t>3</w:t>
      </w:r>
      <w:r w:rsidRPr="003843C6">
        <w:rPr>
          <w:rStyle w:val="markedcontent"/>
          <w:rFonts w:asciiTheme="minorHAnsi" w:hAnsiTheme="minorHAnsi" w:cstheme="minorHAnsi"/>
        </w:rPr>
        <w:t>/2023/SZU):</w:t>
      </w:r>
    </w:p>
    <w:p w14:paraId="0E8EC454" w14:textId="77777777" w:rsidR="00E279F8" w:rsidRPr="003843C6" w:rsidRDefault="00E279F8" w:rsidP="00C86499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</w:rPr>
      </w:pPr>
    </w:p>
    <w:p w14:paraId="160E7FF1" w14:textId="2A815090" w:rsidR="00E279F8" w:rsidRPr="003843C6" w:rsidRDefault="00E279F8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Style w:val="markedcontent"/>
          <w:rFonts w:asciiTheme="minorHAnsi" w:hAnsiTheme="minorHAnsi" w:cstheme="minorHAnsi"/>
        </w:rPr>
        <w:t xml:space="preserve">Ofertę  </w:t>
      </w:r>
      <w:r w:rsidRPr="003843C6">
        <w:rPr>
          <w:rFonts w:asciiTheme="minorHAnsi" w:hAnsiTheme="minorHAnsi" w:cstheme="minorHAnsi"/>
        </w:rPr>
        <w:t>Centrum Biznesu i Promocji Kadr Sp. z o.o., ul. Osiedle Słoneczne 14, 27-400 Ostrowiec Świętokrzyski, na kwotę 3 499,00 zł brutto za kurs na jednego uczestnika.</w:t>
      </w:r>
    </w:p>
    <w:p w14:paraId="7D4F4205" w14:textId="77777777" w:rsidR="00E279F8" w:rsidRPr="003843C6" w:rsidRDefault="00E279F8" w:rsidP="00C86499">
      <w:pPr>
        <w:spacing w:line="360" w:lineRule="auto"/>
        <w:rPr>
          <w:rFonts w:asciiTheme="minorHAnsi" w:hAnsiTheme="minorHAnsi" w:cstheme="minorHAnsi"/>
        </w:rPr>
      </w:pPr>
    </w:p>
    <w:p w14:paraId="6B523900" w14:textId="77777777" w:rsidR="00544167" w:rsidRPr="003843C6" w:rsidRDefault="00544167" w:rsidP="00C86499">
      <w:pPr>
        <w:spacing w:line="360" w:lineRule="auto"/>
        <w:rPr>
          <w:rFonts w:asciiTheme="minorHAnsi" w:hAnsiTheme="minorHAnsi" w:cstheme="minorHAnsi"/>
        </w:rPr>
      </w:pPr>
    </w:p>
    <w:p w14:paraId="4E4DB5F8" w14:textId="77777777" w:rsidR="00E279F8" w:rsidRPr="003843C6" w:rsidRDefault="00E279F8" w:rsidP="00C86499">
      <w:pPr>
        <w:spacing w:line="360" w:lineRule="auto"/>
        <w:rPr>
          <w:rFonts w:asciiTheme="minorHAnsi" w:hAnsiTheme="minorHAnsi" w:cstheme="minorHAnsi"/>
        </w:rPr>
      </w:pPr>
    </w:p>
    <w:p w14:paraId="4B7DAD00" w14:textId="3DFC6A4C" w:rsidR="00E279F8" w:rsidRPr="003843C6" w:rsidRDefault="00E279F8" w:rsidP="00C86499">
      <w:pPr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br w:type="page"/>
      </w:r>
    </w:p>
    <w:p w14:paraId="551B60B7" w14:textId="2B1A47C3" w:rsidR="00E036DA" w:rsidRPr="003843C6" w:rsidRDefault="00E036DA" w:rsidP="00C86499">
      <w:pPr>
        <w:spacing w:line="259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lastRenderedPageBreak/>
        <w:t xml:space="preserve">Część </w:t>
      </w:r>
      <w:r w:rsidR="00F87E8A" w:rsidRPr="003843C6">
        <w:rPr>
          <w:rFonts w:asciiTheme="minorHAnsi" w:hAnsiTheme="minorHAnsi" w:cstheme="minorHAnsi"/>
        </w:rPr>
        <w:t>4</w:t>
      </w:r>
      <w:r w:rsidRPr="003843C6">
        <w:rPr>
          <w:rFonts w:asciiTheme="minorHAnsi" w:hAnsiTheme="minorHAnsi" w:cstheme="minorHAnsi"/>
        </w:rPr>
        <w:t xml:space="preserve"> -  Kurs </w:t>
      </w:r>
      <w:r w:rsidR="00F87E8A" w:rsidRPr="003843C6">
        <w:rPr>
          <w:rFonts w:asciiTheme="minorHAnsi" w:hAnsiTheme="minorHAnsi" w:cstheme="minorHAnsi"/>
        </w:rPr>
        <w:t xml:space="preserve">masażysty I </w:t>
      </w:r>
      <w:proofErr w:type="spellStart"/>
      <w:r w:rsidR="00F87E8A" w:rsidRPr="003843C6">
        <w:rPr>
          <w:rFonts w:asciiTheme="minorHAnsi" w:hAnsiTheme="minorHAnsi" w:cstheme="minorHAnsi"/>
        </w:rPr>
        <w:t>i</w:t>
      </w:r>
      <w:proofErr w:type="spellEnd"/>
      <w:r w:rsidR="00F87E8A" w:rsidRPr="003843C6">
        <w:rPr>
          <w:rFonts w:asciiTheme="minorHAnsi" w:hAnsiTheme="minorHAnsi" w:cstheme="minorHAnsi"/>
        </w:rPr>
        <w:t xml:space="preserve"> II stopnia</w:t>
      </w:r>
    </w:p>
    <w:p w14:paraId="6D620250" w14:textId="77777777" w:rsidR="00F87E8A" w:rsidRPr="003843C6" w:rsidRDefault="00F87E8A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Zamawiający na sfinansowanie tej części przeznaczył – 28 000, 00 brutto (3 500,00 zł za kurs na jednego uczestnika)</w:t>
      </w:r>
    </w:p>
    <w:p w14:paraId="1A6EB59F" w14:textId="77777777" w:rsidR="00E036DA" w:rsidRPr="003843C6" w:rsidRDefault="00E036DA" w:rsidP="00C86499">
      <w:pPr>
        <w:spacing w:line="360" w:lineRule="auto"/>
        <w:rPr>
          <w:rFonts w:asciiTheme="minorHAnsi" w:hAnsiTheme="minorHAnsi" w:cstheme="minorHAnsi"/>
        </w:rPr>
      </w:pPr>
    </w:p>
    <w:p w14:paraId="243A4B89" w14:textId="77777777" w:rsidR="00E036DA" w:rsidRPr="003843C6" w:rsidRDefault="00E036DA" w:rsidP="00C86499">
      <w:pPr>
        <w:spacing w:line="259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W odpowiedzi na ogłoszenie, do udziału ww. postępowaniu ofertę złożyło 2 Oferentów:</w:t>
      </w:r>
    </w:p>
    <w:tbl>
      <w:tblPr>
        <w:tblStyle w:val="Tabela-Siatka"/>
        <w:tblW w:w="11023" w:type="dxa"/>
        <w:tblInd w:w="-998" w:type="dxa"/>
        <w:tblLayout w:type="fixed"/>
        <w:tblLook w:val="0020" w:firstRow="1" w:lastRow="0" w:firstColumn="0" w:lastColumn="0" w:noHBand="0" w:noVBand="0"/>
      </w:tblPr>
      <w:tblGrid>
        <w:gridCol w:w="426"/>
        <w:gridCol w:w="4159"/>
        <w:gridCol w:w="2146"/>
        <w:gridCol w:w="2279"/>
        <w:gridCol w:w="2013"/>
      </w:tblGrid>
      <w:tr w:rsidR="00E036DA" w:rsidRPr="003843C6" w14:paraId="1FD57D66" w14:textId="77777777" w:rsidTr="003B7174">
        <w:trPr>
          <w:trHeight w:val="807"/>
        </w:trPr>
        <w:tc>
          <w:tcPr>
            <w:tcW w:w="426" w:type="dxa"/>
          </w:tcPr>
          <w:p w14:paraId="6B709824" w14:textId="77777777" w:rsidR="00E036DA" w:rsidRPr="003843C6" w:rsidRDefault="00E036DA" w:rsidP="00C86499">
            <w:pPr>
              <w:ind w:left="-102" w:right="-107"/>
              <w:rPr>
                <w:rFonts w:asciiTheme="minorHAnsi" w:hAnsiTheme="minorHAnsi" w:cstheme="minorHAnsi"/>
              </w:rPr>
            </w:pPr>
          </w:p>
        </w:tc>
        <w:tc>
          <w:tcPr>
            <w:tcW w:w="4159" w:type="dxa"/>
          </w:tcPr>
          <w:p w14:paraId="598980F5" w14:textId="77777777" w:rsidR="00E036DA" w:rsidRPr="003843C6" w:rsidRDefault="00E036D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Adres Wykonawcy, nr telefonu, e-mail</w:t>
            </w:r>
          </w:p>
        </w:tc>
        <w:tc>
          <w:tcPr>
            <w:tcW w:w="2146" w:type="dxa"/>
          </w:tcPr>
          <w:p w14:paraId="0B2515CB" w14:textId="77777777" w:rsidR="00E036DA" w:rsidRPr="003843C6" w:rsidRDefault="00E036D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 xml:space="preserve">Cena </w:t>
            </w:r>
          </w:p>
          <w:p w14:paraId="28C1B79B" w14:textId="77777777" w:rsidR="00E036DA" w:rsidRPr="003843C6" w:rsidRDefault="00E036D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brutto za kurs na 1 osobę</w:t>
            </w:r>
          </w:p>
        </w:tc>
        <w:tc>
          <w:tcPr>
            <w:tcW w:w="2279" w:type="dxa"/>
          </w:tcPr>
          <w:p w14:paraId="2AAD8B41" w14:textId="77777777" w:rsidR="00E036DA" w:rsidRPr="003843C6" w:rsidRDefault="00E036D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Kryterium dodatkowe - doświadczenie</w:t>
            </w:r>
          </w:p>
        </w:tc>
        <w:tc>
          <w:tcPr>
            <w:tcW w:w="2013" w:type="dxa"/>
          </w:tcPr>
          <w:p w14:paraId="5EC3FD33" w14:textId="77777777" w:rsidR="00E036DA" w:rsidRPr="003843C6" w:rsidRDefault="00E036D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Punktacja</w:t>
            </w:r>
          </w:p>
        </w:tc>
      </w:tr>
      <w:tr w:rsidR="00E036DA" w:rsidRPr="003843C6" w14:paraId="41C19C6D" w14:textId="77777777" w:rsidTr="003B7174">
        <w:trPr>
          <w:trHeight w:val="1703"/>
        </w:trPr>
        <w:tc>
          <w:tcPr>
            <w:tcW w:w="426" w:type="dxa"/>
          </w:tcPr>
          <w:p w14:paraId="5C386CCC" w14:textId="0FD7EDDB" w:rsidR="00E036DA" w:rsidRPr="003843C6" w:rsidRDefault="000B5345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159" w:type="dxa"/>
          </w:tcPr>
          <w:p w14:paraId="7BB2B788" w14:textId="77777777" w:rsidR="00E036DA" w:rsidRPr="003843C6" w:rsidRDefault="00E036D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Centrum Biznesu i Promocji Kadr Sp. z o.o.</w:t>
            </w:r>
          </w:p>
          <w:p w14:paraId="1237CC0D" w14:textId="77777777" w:rsidR="00E036DA" w:rsidRPr="003843C6" w:rsidRDefault="00E036D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ul. Osiedle Słoneczne 14</w:t>
            </w:r>
          </w:p>
          <w:p w14:paraId="019BDB14" w14:textId="77777777" w:rsidR="00E036DA" w:rsidRPr="003843C6" w:rsidRDefault="00E036D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27-400 Ostrowiec Świętokrzyski</w:t>
            </w:r>
          </w:p>
          <w:p w14:paraId="53304543" w14:textId="77777777" w:rsidR="00E036DA" w:rsidRPr="003843C6" w:rsidRDefault="00E036D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NIP: 661 222 8921</w:t>
            </w:r>
          </w:p>
          <w:p w14:paraId="7DDE019D" w14:textId="77777777" w:rsidR="00E036DA" w:rsidRPr="003843C6" w:rsidRDefault="00E036D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Tel. 41 247 66 76</w:t>
            </w:r>
          </w:p>
          <w:p w14:paraId="48F0ED61" w14:textId="77777777" w:rsidR="00E036DA" w:rsidRPr="003843C6" w:rsidRDefault="00E036D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E-mail: m.nowicka@cbpk.pl</w:t>
            </w:r>
          </w:p>
        </w:tc>
        <w:tc>
          <w:tcPr>
            <w:tcW w:w="2146" w:type="dxa"/>
          </w:tcPr>
          <w:p w14:paraId="5DCF7A21" w14:textId="387B5481" w:rsidR="00E036DA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3 480,75</w:t>
            </w:r>
          </w:p>
        </w:tc>
        <w:tc>
          <w:tcPr>
            <w:tcW w:w="2279" w:type="dxa"/>
          </w:tcPr>
          <w:p w14:paraId="7B8D204C" w14:textId="414D4497" w:rsidR="00E036DA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Nie spełniono</w:t>
            </w:r>
          </w:p>
        </w:tc>
        <w:tc>
          <w:tcPr>
            <w:tcW w:w="2013" w:type="dxa"/>
          </w:tcPr>
          <w:p w14:paraId="130F01B8" w14:textId="7366F0BE" w:rsidR="00E036DA" w:rsidRPr="003843C6" w:rsidRDefault="00E279F8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Oferta nie spełniająca wymogów formalnych.</w:t>
            </w:r>
          </w:p>
        </w:tc>
      </w:tr>
      <w:tr w:rsidR="00E036DA" w:rsidRPr="003843C6" w14:paraId="7118C67F" w14:textId="77777777" w:rsidTr="003B7174">
        <w:trPr>
          <w:trHeight w:val="2348"/>
        </w:trPr>
        <w:tc>
          <w:tcPr>
            <w:tcW w:w="426" w:type="dxa"/>
          </w:tcPr>
          <w:p w14:paraId="3B9ADE5C" w14:textId="2BD3C70F" w:rsidR="00E036DA" w:rsidRPr="003843C6" w:rsidRDefault="000B5345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2.</w:t>
            </w:r>
            <w:r w:rsidR="00E036DA" w:rsidRPr="003843C6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159" w:type="dxa"/>
          </w:tcPr>
          <w:p w14:paraId="1E413DDA" w14:textId="77777777" w:rsidR="00E036D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 xml:space="preserve">Fizjoterapia Progresywna Klaudyna </w:t>
            </w:r>
            <w:proofErr w:type="spellStart"/>
            <w:r w:rsidRPr="003843C6">
              <w:rPr>
                <w:rFonts w:asciiTheme="minorHAnsi" w:hAnsiTheme="minorHAnsi" w:cstheme="minorHAnsi"/>
              </w:rPr>
              <w:t>Wittenbeck</w:t>
            </w:r>
            <w:proofErr w:type="spellEnd"/>
          </w:p>
          <w:p w14:paraId="09625235" w14:textId="4A7AA39F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ul. Vivaldiego 74/1</w:t>
            </w:r>
          </w:p>
          <w:p w14:paraId="309A5188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52-129 Wrocław</w:t>
            </w:r>
          </w:p>
          <w:p w14:paraId="43790C22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NIP: 8971767406</w:t>
            </w:r>
          </w:p>
          <w:p w14:paraId="3C32C081" w14:textId="3531A480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Tel.: 662 050 164</w:t>
            </w:r>
          </w:p>
          <w:p w14:paraId="1EBF1599" w14:textId="53509071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E-mail: fizjoterapia.progresywna@gmail.com</w:t>
            </w:r>
          </w:p>
        </w:tc>
        <w:tc>
          <w:tcPr>
            <w:tcW w:w="2146" w:type="dxa"/>
          </w:tcPr>
          <w:p w14:paraId="235220E8" w14:textId="3E3ED5CA" w:rsidR="00E036D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4 900,00</w:t>
            </w:r>
          </w:p>
          <w:p w14:paraId="3E43B4DE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</w:p>
          <w:p w14:paraId="20C52B04" w14:textId="77D3A3AA" w:rsidR="00E036DA" w:rsidRPr="003843C6" w:rsidRDefault="00E036D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Oferta przekroczyła kwotę, którą Zamawiający przeznaczył na sfinansowanie tej części zamówienia</w:t>
            </w:r>
            <w:r w:rsidR="0096342E" w:rsidRPr="003843C6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279" w:type="dxa"/>
          </w:tcPr>
          <w:p w14:paraId="470FFDE9" w14:textId="77777777" w:rsidR="00E036DA" w:rsidRPr="003843C6" w:rsidRDefault="00E036D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013" w:type="dxa"/>
          </w:tcPr>
          <w:p w14:paraId="4B8CBC18" w14:textId="77777777" w:rsidR="00E036DA" w:rsidRPr="003843C6" w:rsidRDefault="00E036D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-</w:t>
            </w:r>
          </w:p>
        </w:tc>
      </w:tr>
    </w:tbl>
    <w:p w14:paraId="7E360D3D" w14:textId="77777777" w:rsidR="003B7174" w:rsidRPr="003843C6" w:rsidRDefault="003B7174" w:rsidP="00C86499">
      <w:pPr>
        <w:spacing w:line="360" w:lineRule="auto"/>
        <w:rPr>
          <w:rFonts w:asciiTheme="minorHAnsi" w:hAnsiTheme="minorHAnsi" w:cstheme="minorHAnsi"/>
        </w:rPr>
      </w:pPr>
    </w:p>
    <w:p w14:paraId="0BBF177B" w14:textId="0A26667A" w:rsidR="00E036DA" w:rsidRPr="003843C6" w:rsidRDefault="00F87E8A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Nie wybrano żadnej oferty.</w:t>
      </w:r>
    </w:p>
    <w:p w14:paraId="3E1C7DEC" w14:textId="77777777" w:rsidR="00F87E8A" w:rsidRPr="003843C6" w:rsidRDefault="00F87E8A" w:rsidP="00C86499">
      <w:pPr>
        <w:spacing w:line="360" w:lineRule="auto"/>
        <w:rPr>
          <w:rFonts w:asciiTheme="minorHAnsi" w:hAnsiTheme="minorHAnsi" w:cstheme="minorHAnsi"/>
        </w:rPr>
      </w:pPr>
    </w:p>
    <w:p w14:paraId="1EEBA765" w14:textId="77777777" w:rsidR="0096342E" w:rsidRPr="003843C6" w:rsidRDefault="0096342E" w:rsidP="00C86499">
      <w:pPr>
        <w:spacing w:line="360" w:lineRule="auto"/>
        <w:rPr>
          <w:rFonts w:asciiTheme="minorHAnsi" w:hAnsiTheme="minorHAnsi" w:cstheme="minorHAnsi"/>
        </w:rPr>
      </w:pPr>
    </w:p>
    <w:p w14:paraId="3CF47B96" w14:textId="39386BEB" w:rsidR="00E036DA" w:rsidRPr="003843C6" w:rsidRDefault="00E036DA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 xml:space="preserve">Część </w:t>
      </w:r>
      <w:r w:rsidR="00F87E8A" w:rsidRPr="003843C6">
        <w:rPr>
          <w:rFonts w:asciiTheme="minorHAnsi" w:hAnsiTheme="minorHAnsi" w:cstheme="minorHAnsi"/>
        </w:rPr>
        <w:t>5</w:t>
      </w:r>
      <w:r w:rsidRPr="003843C6">
        <w:rPr>
          <w:rFonts w:asciiTheme="minorHAnsi" w:hAnsiTheme="minorHAnsi" w:cstheme="minorHAnsi"/>
        </w:rPr>
        <w:t xml:space="preserve"> -  Kurs </w:t>
      </w:r>
      <w:r w:rsidR="00F87E8A" w:rsidRPr="003843C6">
        <w:rPr>
          <w:rFonts w:asciiTheme="minorHAnsi" w:hAnsiTheme="minorHAnsi" w:cstheme="minorHAnsi"/>
        </w:rPr>
        <w:t>pracownika rachunkowość/księgowość</w:t>
      </w:r>
    </w:p>
    <w:p w14:paraId="477C3AA8" w14:textId="1E61919D" w:rsidR="00F87E8A" w:rsidRPr="003843C6" w:rsidRDefault="00F87E8A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Zamawiający na sfinansowanie tej części przeznaczył – 3 500,00 brutto (3 500,00 zł za kurs na jednego uczestnika)</w:t>
      </w:r>
    </w:p>
    <w:p w14:paraId="1AD79564" w14:textId="77777777" w:rsidR="00F87E8A" w:rsidRPr="003843C6" w:rsidRDefault="00F87E8A" w:rsidP="00C86499">
      <w:pPr>
        <w:spacing w:line="360" w:lineRule="auto"/>
        <w:rPr>
          <w:rFonts w:asciiTheme="minorHAnsi" w:hAnsiTheme="minorHAnsi" w:cstheme="minorHAnsi"/>
        </w:rPr>
      </w:pPr>
    </w:p>
    <w:p w14:paraId="6D96D2C7" w14:textId="3754942A" w:rsidR="00F87E8A" w:rsidRPr="003843C6" w:rsidRDefault="00F87E8A" w:rsidP="00C86499">
      <w:pPr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W odpowiedzi na ogłoszenie, do udziału ww. postępowaniu ofertę złożyło 2 Oferentów:</w:t>
      </w:r>
    </w:p>
    <w:p w14:paraId="17E44D9C" w14:textId="77777777" w:rsidR="0096342E" w:rsidRPr="003843C6" w:rsidRDefault="0096342E" w:rsidP="00C86499">
      <w:pPr>
        <w:rPr>
          <w:rFonts w:asciiTheme="minorHAnsi" w:hAnsiTheme="minorHAnsi" w:cstheme="minorHAnsi"/>
        </w:rPr>
      </w:pPr>
    </w:p>
    <w:tbl>
      <w:tblPr>
        <w:tblStyle w:val="Tabela-Siatka"/>
        <w:tblW w:w="10774" w:type="dxa"/>
        <w:tblInd w:w="-856" w:type="dxa"/>
        <w:tblLayout w:type="fixed"/>
        <w:tblLook w:val="0020" w:firstRow="1" w:lastRow="0" w:firstColumn="0" w:lastColumn="0" w:noHBand="0" w:noVBand="0"/>
      </w:tblPr>
      <w:tblGrid>
        <w:gridCol w:w="425"/>
        <w:gridCol w:w="3982"/>
        <w:gridCol w:w="1985"/>
        <w:gridCol w:w="2251"/>
        <w:gridCol w:w="2131"/>
      </w:tblGrid>
      <w:tr w:rsidR="003B7174" w:rsidRPr="003843C6" w14:paraId="3627ED09" w14:textId="77777777" w:rsidTr="003B7174">
        <w:trPr>
          <w:trHeight w:val="698"/>
        </w:trPr>
        <w:tc>
          <w:tcPr>
            <w:tcW w:w="425" w:type="dxa"/>
          </w:tcPr>
          <w:p w14:paraId="7024FFE4" w14:textId="77777777" w:rsidR="00F87E8A" w:rsidRPr="003843C6" w:rsidRDefault="00F87E8A" w:rsidP="00C86499">
            <w:pPr>
              <w:spacing w:line="360" w:lineRule="auto"/>
              <w:ind w:left="-120" w:right="-107" w:hanging="12"/>
              <w:rPr>
                <w:rFonts w:asciiTheme="minorHAnsi" w:hAnsiTheme="minorHAnsi" w:cstheme="minorHAnsi"/>
              </w:rPr>
            </w:pPr>
          </w:p>
        </w:tc>
        <w:tc>
          <w:tcPr>
            <w:tcW w:w="3982" w:type="dxa"/>
          </w:tcPr>
          <w:p w14:paraId="5679C184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Adres Wykonawcy, nr telefonu, e-mail</w:t>
            </w:r>
          </w:p>
        </w:tc>
        <w:tc>
          <w:tcPr>
            <w:tcW w:w="1985" w:type="dxa"/>
          </w:tcPr>
          <w:p w14:paraId="1801D02E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 xml:space="preserve">Cena </w:t>
            </w:r>
          </w:p>
          <w:p w14:paraId="189C256B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brutto za kurs na 1 osobę</w:t>
            </w:r>
          </w:p>
        </w:tc>
        <w:tc>
          <w:tcPr>
            <w:tcW w:w="2251" w:type="dxa"/>
          </w:tcPr>
          <w:p w14:paraId="39542FE5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Kryterium dodatkowe - doświadczenie</w:t>
            </w:r>
          </w:p>
        </w:tc>
        <w:tc>
          <w:tcPr>
            <w:tcW w:w="2131" w:type="dxa"/>
          </w:tcPr>
          <w:p w14:paraId="6DBE3C9B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Punktacja</w:t>
            </w:r>
          </w:p>
        </w:tc>
      </w:tr>
      <w:tr w:rsidR="003B7174" w:rsidRPr="003843C6" w14:paraId="05C420C5" w14:textId="77777777" w:rsidTr="003B7174">
        <w:trPr>
          <w:trHeight w:val="177"/>
        </w:trPr>
        <w:tc>
          <w:tcPr>
            <w:tcW w:w="425" w:type="dxa"/>
          </w:tcPr>
          <w:p w14:paraId="34BD4D4F" w14:textId="77777777" w:rsidR="00F87E8A" w:rsidRPr="003843C6" w:rsidRDefault="00F87E8A" w:rsidP="00C86499">
            <w:pPr>
              <w:spacing w:line="360" w:lineRule="auto"/>
              <w:ind w:hanging="244"/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1 1.</w:t>
            </w:r>
          </w:p>
        </w:tc>
        <w:tc>
          <w:tcPr>
            <w:tcW w:w="3982" w:type="dxa"/>
          </w:tcPr>
          <w:p w14:paraId="5D4B9DC6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Centrum Biznesu i Promocji Kadr Sp. z o.o.</w:t>
            </w:r>
          </w:p>
          <w:p w14:paraId="38F0991C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ul. Osiedle Słoneczne 14</w:t>
            </w:r>
          </w:p>
          <w:p w14:paraId="012E9B65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27-400 Ostrowiec Świętokrzyski</w:t>
            </w:r>
          </w:p>
          <w:p w14:paraId="740C2B75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NIP: 66122 8921</w:t>
            </w:r>
          </w:p>
          <w:p w14:paraId="11EC296F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Tel. 412476676</w:t>
            </w:r>
          </w:p>
          <w:p w14:paraId="2BFE44FE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lastRenderedPageBreak/>
              <w:t>E-mail: m.nowicka@cbpk.pl</w:t>
            </w:r>
          </w:p>
        </w:tc>
        <w:tc>
          <w:tcPr>
            <w:tcW w:w="1985" w:type="dxa"/>
          </w:tcPr>
          <w:p w14:paraId="54A98A8E" w14:textId="78D54CA8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lastRenderedPageBreak/>
              <w:t>3 449,00</w:t>
            </w:r>
          </w:p>
        </w:tc>
        <w:tc>
          <w:tcPr>
            <w:tcW w:w="2251" w:type="dxa"/>
          </w:tcPr>
          <w:p w14:paraId="073551F7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Spełnione – powyżej 130 osób</w:t>
            </w:r>
          </w:p>
        </w:tc>
        <w:tc>
          <w:tcPr>
            <w:tcW w:w="2131" w:type="dxa"/>
          </w:tcPr>
          <w:p w14:paraId="2396252F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Cena – 60 pkt</w:t>
            </w:r>
          </w:p>
          <w:p w14:paraId="45907C11" w14:textId="2C3BBA21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Doświadczenie – 40 pkt.</w:t>
            </w:r>
          </w:p>
          <w:p w14:paraId="52F46B45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Razem – 100 pkt</w:t>
            </w:r>
          </w:p>
        </w:tc>
      </w:tr>
      <w:tr w:rsidR="003B7174" w:rsidRPr="003843C6" w14:paraId="0BBE4987" w14:textId="77777777" w:rsidTr="003B7174">
        <w:trPr>
          <w:trHeight w:val="504"/>
        </w:trPr>
        <w:tc>
          <w:tcPr>
            <w:tcW w:w="425" w:type="dxa"/>
          </w:tcPr>
          <w:p w14:paraId="5BBEB1FF" w14:textId="70873D51" w:rsidR="00F87E8A" w:rsidRPr="003843C6" w:rsidRDefault="00F87E8A" w:rsidP="00C86499">
            <w:pPr>
              <w:spacing w:line="360" w:lineRule="auto"/>
              <w:ind w:hanging="244"/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 xml:space="preserve">3 </w:t>
            </w:r>
            <w:r w:rsidR="0096342E" w:rsidRPr="003843C6">
              <w:rPr>
                <w:rFonts w:asciiTheme="minorHAnsi" w:hAnsiTheme="minorHAnsi" w:cstheme="minorHAnsi"/>
              </w:rPr>
              <w:t>2</w:t>
            </w:r>
            <w:r w:rsidRPr="003843C6">
              <w:rPr>
                <w:rFonts w:asciiTheme="minorHAnsi" w:hAnsiTheme="minorHAnsi" w:cstheme="minorHAnsi"/>
              </w:rPr>
              <w:t xml:space="preserve">. </w:t>
            </w:r>
          </w:p>
        </w:tc>
        <w:tc>
          <w:tcPr>
            <w:tcW w:w="3982" w:type="dxa"/>
          </w:tcPr>
          <w:p w14:paraId="3DBF7DC5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Akademia Kształcenia Zawodowego Sp. z o.o.</w:t>
            </w:r>
          </w:p>
          <w:p w14:paraId="7648CB40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ul. Straganiarska 20/22</w:t>
            </w:r>
          </w:p>
          <w:p w14:paraId="61AA4A89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80-837 Gdańsk</w:t>
            </w:r>
          </w:p>
          <w:p w14:paraId="5CFA6660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NIP: 5832141400</w:t>
            </w:r>
          </w:p>
          <w:p w14:paraId="0D364D57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Tel. 609 770 006</w:t>
            </w:r>
          </w:p>
          <w:p w14:paraId="7741BB9F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email: gdansk@akademie.com.pl</w:t>
            </w:r>
          </w:p>
        </w:tc>
        <w:tc>
          <w:tcPr>
            <w:tcW w:w="1985" w:type="dxa"/>
          </w:tcPr>
          <w:p w14:paraId="2FC7CBBB" w14:textId="70BDC03B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8 900,00</w:t>
            </w:r>
          </w:p>
          <w:p w14:paraId="08532113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</w:p>
          <w:p w14:paraId="1EDFA046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Oferta przekroczyła kwotę, którą Zamawiający przeznaczył na sfinansowanie tej części zamówienia</w:t>
            </w:r>
          </w:p>
        </w:tc>
        <w:tc>
          <w:tcPr>
            <w:tcW w:w="2251" w:type="dxa"/>
          </w:tcPr>
          <w:p w14:paraId="04146105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131" w:type="dxa"/>
          </w:tcPr>
          <w:p w14:paraId="1CDAAA27" w14:textId="77777777" w:rsidR="00F87E8A" w:rsidRPr="003843C6" w:rsidRDefault="00F87E8A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-</w:t>
            </w:r>
          </w:p>
        </w:tc>
      </w:tr>
    </w:tbl>
    <w:p w14:paraId="7D36AE6C" w14:textId="77777777" w:rsidR="00F87E8A" w:rsidRPr="003843C6" w:rsidRDefault="00F87E8A" w:rsidP="00C86499">
      <w:pPr>
        <w:spacing w:line="360" w:lineRule="auto"/>
        <w:rPr>
          <w:rFonts w:asciiTheme="minorHAnsi" w:hAnsiTheme="minorHAnsi" w:cstheme="minorHAnsi"/>
        </w:rPr>
      </w:pPr>
    </w:p>
    <w:p w14:paraId="449254B3" w14:textId="0EC3C387" w:rsidR="00F87E8A" w:rsidRPr="003843C6" w:rsidRDefault="00F87E8A" w:rsidP="00C86499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  <w:bCs/>
        </w:rPr>
        <w:t>Po sprawdzeniu ważności złożonych ofert uznaje się za</w:t>
      </w:r>
      <w:r w:rsidRPr="003843C6">
        <w:rPr>
          <w:rFonts w:asciiTheme="minorHAnsi" w:hAnsiTheme="minorHAnsi" w:cstheme="minorHAnsi"/>
          <w:bCs/>
          <w:color w:val="000000"/>
        </w:rPr>
        <w:t xml:space="preserve"> najkorzystniejszą w świetle</w:t>
      </w:r>
      <w:r w:rsidRPr="003843C6">
        <w:rPr>
          <w:rFonts w:asciiTheme="minorHAnsi" w:hAnsiTheme="minorHAnsi" w:cstheme="minorHAnsi"/>
          <w:color w:val="000000"/>
        </w:rPr>
        <w:t xml:space="preserve"> kryteriów zawartych w Zapytaniu Ofertowym nr </w:t>
      </w:r>
      <w:r w:rsidRPr="003843C6">
        <w:rPr>
          <w:rStyle w:val="markedcontent"/>
          <w:rFonts w:asciiTheme="minorHAnsi" w:hAnsiTheme="minorHAnsi" w:cstheme="minorHAnsi"/>
        </w:rPr>
        <w:t>ZSiR.271.11.2023 (3/2023/SZU):</w:t>
      </w:r>
    </w:p>
    <w:p w14:paraId="7521D078" w14:textId="77777777" w:rsidR="003B7174" w:rsidRPr="003843C6" w:rsidRDefault="003B7174" w:rsidP="00C86499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</w:rPr>
      </w:pPr>
    </w:p>
    <w:p w14:paraId="3CC8391C" w14:textId="0614AB5C" w:rsidR="00F87E8A" w:rsidRPr="003843C6" w:rsidRDefault="00F87E8A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Style w:val="markedcontent"/>
          <w:rFonts w:asciiTheme="minorHAnsi" w:hAnsiTheme="minorHAnsi" w:cstheme="minorHAnsi"/>
        </w:rPr>
        <w:t xml:space="preserve">Ofertę </w:t>
      </w:r>
      <w:r w:rsidR="0096342E" w:rsidRPr="003843C6">
        <w:rPr>
          <w:rStyle w:val="markedcontent"/>
          <w:rFonts w:asciiTheme="minorHAnsi" w:hAnsiTheme="minorHAnsi" w:cstheme="minorHAnsi"/>
        </w:rPr>
        <w:t xml:space="preserve">nr 1 </w:t>
      </w:r>
      <w:r w:rsidRPr="003843C6">
        <w:rPr>
          <w:rFonts w:asciiTheme="minorHAnsi" w:hAnsiTheme="minorHAnsi" w:cstheme="minorHAnsi"/>
        </w:rPr>
        <w:t>Centrum Biznesu i Promocji Kadr Sp. z o.o., ul. Osiedle Słoneczne 14, 27-400 Ostrowiec Świętokrzyski, na kwotę 3 4</w:t>
      </w:r>
      <w:r w:rsidR="003B7174" w:rsidRPr="003843C6">
        <w:rPr>
          <w:rFonts w:asciiTheme="minorHAnsi" w:hAnsiTheme="minorHAnsi" w:cstheme="minorHAnsi"/>
        </w:rPr>
        <w:t>4</w:t>
      </w:r>
      <w:r w:rsidRPr="003843C6">
        <w:rPr>
          <w:rFonts w:asciiTheme="minorHAnsi" w:hAnsiTheme="minorHAnsi" w:cstheme="minorHAnsi"/>
        </w:rPr>
        <w:t>9,00 zł brutto za kurs na jednego uczestnika.</w:t>
      </w:r>
    </w:p>
    <w:p w14:paraId="47926867" w14:textId="77777777" w:rsidR="00F87E8A" w:rsidRPr="003843C6" w:rsidRDefault="00F87E8A" w:rsidP="00C86499">
      <w:pPr>
        <w:spacing w:line="360" w:lineRule="auto"/>
        <w:rPr>
          <w:rFonts w:asciiTheme="minorHAnsi" w:hAnsiTheme="minorHAnsi" w:cstheme="minorHAnsi"/>
        </w:rPr>
      </w:pPr>
    </w:p>
    <w:p w14:paraId="4B1C10F7" w14:textId="77777777" w:rsidR="003B7174" w:rsidRPr="003843C6" w:rsidRDefault="003B7174" w:rsidP="00C86499">
      <w:pPr>
        <w:rPr>
          <w:rFonts w:asciiTheme="minorHAnsi" w:hAnsiTheme="minorHAnsi" w:cstheme="minorHAnsi"/>
        </w:rPr>
      </w:pPr>
    </w:p>
    <w:p w14:paraId="15840DDE" w14:textId="77777777" w:rsidR="0096342E" w:rsidRPr="003843C6" w:rsidRDefault="0096342E" w:rsidP="00C86499">
      <w:pPr>
        <w:rPr>
          <w:rFonts w:asciiTheme="minorHAnsi" w:hAnsiTheme="minorHAnsi" w:cstheme="minorHAnsi"/>
        </w:rPr>
      </w:pPr>
    </w:p>
    <w:p w14:paraId="7FD3B080" w14:textId="2C22B8E6" w:rsidR="00E036DA" w:rsidRPr="003843C6" w:rsidRDefault="00E036DA" w:rsidP="00C86499">
      <w:pPr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 xml:space="preserve">Część </w:t>
      </w:r>
      <w:r w:rsidR="003B7174" w:rsidRPr="003843C6">
        <w:rPr>
          <w:rFonts w:asciiTheme="minorHAnsi" w:hAnsiTheme="minorHAnsi" w:cstheme="minorHAnsi"/>
        </w:rPr>
        <w:t xml:space="preserve">6. </w:t>
      </w:r>
      <w:r w:rsidRPr="003843C6">
        <w:rPr>
          <w:rFonts w:asciiTheme="minorHAnsi" w:hAnsiTheme="minorHAnsi" w:cstheme="minorHAnsi"/>
        </w:rPr>
        <w:t>- Kurs Animatora kultury</w:t>
      </w:r>
    </w:p>
    <w:p w14:paraId="6F8835D3" w14:textId="77777777" w:rsidR="00C86499" w:rsidRPr="003843C6" w:rsidRDefault="00C86499" w:rsidP="00C86499">
      <w:pPr>
        <w:rPr>
          <w:rFonts w:asciiTheme="minorHAnsi" w:hAnsiTheme="minorHAnsi" w:cstheme="minorHAnsi"/>
        </w:rPr>
      </w:pPr>
    </w:p>
    <w:p w14:paraId="77270AEB" w14:textId="2C699C05" w:rsidR="00E036DA" w:rsidRPr="003843C6" w:rsidRDefault="00E036DA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Zamawiający na sfinansowanie tej części przeznaczył – 3 500,00 brutto (3</w:t>
      </w:r>
      <w:r w:rsidR="007C628F" w:rsidRPr="003843C6">
        <w:rPr>
          <w:rFonts w:asciiTheme="minorHAnsi" w:hAnsiTheme="minorHAnsi" w:cstheme="minorHAnsi"/>
        </w:rPr>
        <w:t> </w:t>
      </w:r>
      <w:r w:rsidRPr="003843C6">
        <w:rPr>
          <w:rFonts w:asciiTheme="minorHAnsi" w:hAnsiTheme="minorHAnsi" w:cstheme="minorHAnsi"/>
        </w:rPr>
        <w:t>500</w:t>
      </w:r>
      <w:r w:rsidR="007C628F" w:rsidRPr="003843C6">
        <w:rPr>
          <w:rFonts w:asciiTheme="minorHAnsi" w:hAnsiTheme="minorHAnsi" w:cstheme="minorHAnsi"/>
        </w:rPr>
        <w:t>,00</w:t>
      </w:r>
      <w:r w:rsidRPr="003843C6">
        <w:rPr>
          <w:rFonts w:asciiTheme="minorHAnsi" w:hAnsiTheme="minorHAnsi" w:cstheme="minorHAnsi"/>
        </w:rPr>
        <w:t xml:space="preserve"> zł za kurs na jednego uczestnika)</w:t>
      </w:r>
    </w:p>
    <w:p w14:paraId="202C0AAA" w14:textId="303839B6" w:rsidR="00E036DA" w:rsidRPr="003843C6" w:rsidRDefault="00E036DA" w:rsidP="00C86499">
      <w:pPr>
        <w:pStyle w:val="Tekstpodstawowy"/>
        <w:spacing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3843C6">
        <w:rPr>
          <w:rFonts w:asciiTheme="minorHAnsi" w:hAnsiTheme="minorHAnsi" w:cstheme="minorHAnsi"/>
          <w:sz w:val="24"/>
          <w:szCs w:val="24"/>
        </w:rPr>
        <w:t>Brak Ofert.</w:t>
      </w:r>
    </w:p>
    <w:p w14:paraId="504E270F" w14:textId="77777777" w:rsidR="00933585" w:rsidRPr="003843C6" w:rsidRDefault="00933585" w:rsidP="00C86499">
      <w:pPr>
        <w:pStyle w:val="Tekstpodstawowy"/>
        <w:spacing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</w:p>
    <w:p w14:paraId="7FE00958" w14:textId="194A250C" w:rsidR="00E036DA" w:rsidRPr="003843C6" w:rsidRDefault="00E036DA" w:rsidP="00C86499">
      <w:pPr>
        <w:pStyle w:val="Tekstpodstawowy"/>
        <w:spacing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3843C6">
        <w:rPr>
          <w:rFonts w:asciiTheme="minorHAnsi" w:hAnsiTheme="minorHAnsi" w:cstheme="minorHAnsi"/>
          <w:sz w:val="24"/>
          <w:szCs w:val="24"/>
        </w:rPr>
        <w:t xml:space="preserve">Część </w:t>
      </w:r>
      <w:r w:rsidR="003B7174" w:rsidRPr="003843C6">
        <w:rPr>
          <w:rFonts w:asciiTheme="minorHAnsi" w:hAnsiTheme="minorHAnsi" w:cstheme="minorHAnsi"/>
          <w:sz w:val="24"/>
          <w:szCs w:val="24"/>
        </w:rPr>
        <w:t>7.</w:t>
      </w:r>
      <w:r w:rsidRPr="003843C6">
        <w:rPr>
          <w:rFonts w:asciiTheme="minorHAnsi" w:hAnsiTheme="minorHAnsi" w:cstheme="minorHAnsi"/>
          <w:sz w:val="24"/>
          <w:szCs w:val="24"/>
        </w:rPr>
        <w:t>- Kurs moderator</w:t>
      </w:r>
    </w:p>
    <w:p w14:paraId="50D36C7B" w14:textId="2C96C4DB" w:rsidR="00E036DA" w:rsidRPr="003843C6" w:rsidRDefault="00E036DA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Zamawiający na sfinansowanie tej części przeznaczył – 3 500, 00 brutto (3</w:t>
      </w:r>
      <w:r w:rsidR="007C628F" w:rsidRPr="003843C6">
        <w:rPr>
          <w:rFonts w:asciiTheme="minorHAnsi" w:hAnsiTheme="minorHAnsi" w:cstheme="minorHAnsi"/>
        </w:rPr>
        <w:t> </w:t>
      </w:r>
      <w:r w:rsidRPr="003843C6">
        <w:rPr>
          <w:rFonts w:asciiTheme="minorHAnsi" w:hAnsiTheme="minorHAnsi" w:cstheme="minorHAnsi"/>
        </w:rPr>
        <w:t>500</w:t>
      </w:r>
      <w:r w:rsidR="007C628F" w:rsidRPr="003843C6">
        <w:rPr>
          <w:rFonts w:asciiTheme="minorHAnsi" w:hAnsiTheme="minorHAnsi" w:cstheme="minorHAnsi"/>
        </w:rPr>
        <w:t>,00</w:t>
      </w:r>
      <w:r w:rsidRPr="003843C6">
        <w:rPr>
          <w:rFonts w:asciiTheme="minorHAnsi" w:hAnsiTheme="minorHAnsi" w:cstheme="minorHAnsi"/>
        </w:rPr>
        <w:t xml:space="preserve"> zł za kurs na jednego uczestnika)</w:t>
      </w:r>
    </w:p>
    <w:p w14:paraId="59F579BB" w14:textId="77777777" w:rsidR="00E036DA" w:rsidRPr="003843C6" w:rsidRDefault="00E036DA" w:rsidP="00C86499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Brak Ofert.</w:t>
      </w:r>
    </w:p>
    <w:p w14:paraId="394BECFA" w14:textId="77777777" w:rsidR="00E036DA" w:rsidRPr="003843C6" w:rsidRDefault="00E036DA" w:rsidP="00C86499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</w:pPr>
    </w:p>
    <w:p w14:paraId="30CEF7D5" w14:textId="513FEA9F" w:rsidR="00E036DA" w:rsidRPr="003843C6" w:rsidRDefault="00E036DA" w:rsidP="00C86499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 xml:space="preserve">Część </w:t>
      </w:r>
      <w:r w:rsidR="003B7174" w:rsidRPr="003843C6">
        <w:rPr>
          <w:rFonts w:asciiTheme="minorHAnsi" w:hAnsiTheme="minorHAnsi" w:cstheme="minorHAnsi"/>
        </w:rPr>
        <w:t>8</w:t>
      </w:r>
      <w:r w:rsidRPr="003843C6">
        <w:rPr>
          <w:rFonts w:asciiTheme="minorHAnsi" w:hAnsiTheme="minorHAnsi" w:cstheme="minorHAnsi"/>
        </w:rPr>
        <w:t xml:space="preserve"> - Kurs florysta</w:t>
      </w:r>
    </w:p>
    <w:p w14:paraId="0F066506" w14:textId="4D9B17B5" w:rsidR="00E036DA" w:rsidRPr="003843C6" w:rsidRDefault="00E036DA" w:rsidP="00C86499">
      <w:pPr>
        <w:spacing w:line="360" w:lineRule="auto"/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Zamawiający na sfinansowanie tej części przeznaczył – 3 500, 00 brutto (3</w:t>
      </w:r>
      <w:r w:rsidR="007C628F" w:rsidRPr="003843C6">
        <w:rPr>
          <w:rFonts w:asciiTheme="minorHAnsi" w:hAnsiTheme="minorHAnsi" w:cstheme="minorHAnsi"/>
        </w:rPr>
        <w:t> </w:t>
      </w:r>
      <w:r w:rsidRPr="003843C6">
        <w:rPr>
          <w:rFonts w:asciiTheme="minorHAnsi" w:hAnsiTheme="minorHAnsi" w:cstheme="minorHAnsi"/>
        </w:rPr>
        <w:t>500</w:t>
      </w:r>
      <w:r w:rsidR="007C628F" w:rsidRPr="003843C6">
        <w:rPr>
          <w:rFonts w:asciiTheme="minorHAnsi" w:hAnsiTheme="minorHAnsi" w:cstheme="minorHAnsi"/>
        </w:rPr>
        <w:t>,00</w:t>
      </w:r>
      <w:r w:rsidRPr="003843C6">
        <w:rPr>
          <w:rFonts w:asciiTheme="minorHAnsi" w:hAnsiTheme="minorHAnsi" w:cstheme="minorHAnsi"/>
        </w:rPr>
        <w:t xml:space="preserve"> zł za kurs na jednego uczestnika)</w:t>
      </w:r>
    </w:p>
    <w:p w14:paraId="3E7330F2" w14:textId="77777777" w:rsidR="003B7174" w:rsidRPr="003843C6" w:rsidRDefault="003B7174" w:rsidP="00C86499">
      <w:pPr>
        <w:spacing w:line="360" w:lineRule="auto"/>
        <w:rPr>
          <w:rFonts w:asciiTheme="minorHAnsi" w:hAnsiTheme="minorHAnsi" w:cstheme="minorHAnsi"/>
        </w:rPr>
      </w:pPr>
    </w:p>
    <w:bookmarkEnd w:id="0"/>
    <w:bookmarkEnd w:id="1"/>
    <w:p w14:paraId="2D477ADD" w14:textId="7F0FFB72" w:rsidR="003B7174" w:rsidRPr="003843C6" w:rsidRDefault="003B7174" w:rsidP="00C86499">
      <w:pPr>
        <w:rPr>
          <w:rFonts w:asciiTheme="minorHAnsi" w:hAnsiTheme="minorHAnsi" w:cstheme="minorHAnsi"/>
        </w:rPr>
      </w:pPr>
      <w:r w:rsidRPr="003843C6">
        <w:rPr>
          <w:rFonts w:asciiTheme="minorHAnsi" w:hAnsiTheme="minorHAnsi" w:cstheme="minorHAnsi"/>
        </w:rPr>
        <w:t>W odpowiedzi na ogłoszenie, do udziału ww. postępowaniu ofertę złożył 1 Oferent:</w:t>
      </w:r>
    </w:p>
    <w:p w14:paraId="110CDE04" w14:textId="77777777" w:rsidR="008558EA" w:rsidRPr="003843C6" w:rsidRDefault="008558EA" w:rsidP="00C86499">
      <w:pPr>
        <w:spacing w:line="276" w:lineRule="auto"/>
        <w:jc w:val="both"/>
        <w:rPr>
          <w:rFonts w:asciiTheme="minorHAnsi" w:hAnsiTheme="minorHAnsi" w:cstheme="minorHAnsi"/>
        </w:rPr>
      </w:pPr>
    </w:p>
    <w:p w14:paraId="12286708" w14:textId="77777777" w:rsidR="003B7174" w:rsidRPr="003843C6" w:rsidRDefault="003B7174" w:rsidP="00C86499">
      <w:pPr>
        <w:spacing w:line="276" w:lineRule="auto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10916" w:type="dxa"/>
        <w:tblInd w:w="-998" w:type="dxa"/>
        <w:tblLayout w:type="fixed"/>
        <w:tblLook w:val="0020" w:firstRow="1" w:lastRow="0" w:firstColumn="0" w:lastColumn="0" w:noHBand="0" w:noVBand="0"/>
      </w:tblPr>
      <w:tblGrid>
        <w:gridCol w:w="426"/>
        <w:gridCol w:w="3402"/>
        <w:gridCol w:w="2364"/>
        <w:gridCol w:w="2118"/>
        <w:gridCol w:w="2606"/>
      </w:tblGrid>
      <w:tr w:rsidR="003B7174" w:rsidRPr="003843C6" w14:paraId="6FF080AC" w14:textId="77777777" w:rsidTr="003B7174">
        <w:trPr>
          <w:trHeight w:val="658"/>
        </w:trPr>
        <w:tc>
          <w:tcPr>
            <w:tcW w:w="426" w:type="dxa"/>
          </w:tcPr>
          <w:p w14:paraId="6810C5CB" w14:textId="77777777" w:rsidR="003B7174" w:rsidRPr="003843C6" w:rsidRDefault="003B7174" w:rsidP="00C86499">
            <w:pPr>
              <w:spacing w:line="360" w:lineRule="auto"/>
              <w:ind w:left="-120" w:right="-107" w:hanging="12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6680E5DE" w14:textId="77777777" w:rsidR="003B7174" w:rsidRPr="003843C6" w:rsidRDefault="003B7174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Adres Wykonawcy, nr telefonu, e-mail</w:t>
            </w:r>
          </w:p>
        </w:tc>
        <w:tc>
          <w:tcPr>
            <w:tcW w:w="2364" w:type="dxa"/>
          </w:tcPr>
          <w:p w14:paraId="79FF6FC7" w14:textId="77777777" w:rsidR="003B7174" w:rsidRPr="003843C6" w:rsidRDefault="003B7174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 xml:space="preserve">Cena </w:t>
            </w:r>
          </w:p>
          <w:p w14:paraId="57702857" w14:textId="77777777" w:rsidR="003B7174" w:rsidRPr="003843C6" w:rsidRDefault="003B7174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brutto za kurs na 1 osobę</w:t>
            </w:r>
          </w:p>
        </w:tc>
        <w:tc>
          <w:tcPr>
            <w:tcW w:w="2118" w:type="dxa"/>
          </w:tcPr>
          <w:p w14:paraId="04C885F9" w14:textId="77777777" w:rsidR="003B7174" w:rsidRPr="003843C6" w:rsidRDefault="003B7174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Kryterium dodatkowe - doświadczenie</w:t>
            </w:r>
          </w:p>
        </w:tc>
        <w:tc>
          <w:tcPr>
            <w:tcW w:w="2606" w:type="dxa"/>
          </w:tcPr>
          <w:p w14:paraId="1BC8584F" w14:textId="77777777" w:rsidR="003B7174" w:rsidRPr="003843C6" w:rsidRDefault="003B7174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Punktacja</w:t>
            </w:r>
          </w:p>
        </w:tc>
      </w:tr>
      <w:tr w:rsidR="003B7174" w:rsidRPr="003843C6" w14:paraId="3133359A" w14:textId="77777777" w:rsidTr="003B7174">
        <w:trPr>
          <w:trHeight w:val="476"/>
        </w:trPr>
        <w:tc>
          <w:tcPr>
            <w:tcW w:w="426" w:type="dxa"/>
          </w:tcPr>
          <w:p w14:paraId="78854C9A" w14:textId="77777777" w:rsidR="003B7174" w:rsidRPr="003843C6" w:rsidRDefault="003B7174" w:rsidP="00C86499">
            <w:pPr>
              <w:spacing w:line="360" w:lineRule="auto"/>
              <w:ind w:hanging="244"/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1 1.</w:t>
            </w:r>
          </w:p>
        </w:tc>
        <w:tc>
          <w:tcPr>
            <w:tcW w:w="3402" w:type="dxa"/>
          </w:tcPr>
          <w:p w14:paraId="71EC01C8" w14:textId="77777777" w:rsidR="003B7174" w:rsidRPr="003843C6" w:rsidRDefault="003B7174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ART COLOR MODELS Jolanta Kucharzyk</w:t>
            </w:r>
          </w:p>
          <w:p w14:paraId="7ED13970" w14:textId="7E8A656A" w:rsidR="003B7174" w:rsidRPr="003843C6" w:rsidRDefault="0096342E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u</w:t>
            </w:r>
            <w:r w:rsidR="003B7174" w:rsidRPr="003843C6">
              <w:rPr>
                <w:rFonts w:asciiTheme="minorHAnsi" w:hAnsiTheme="minorHAnsi" w:cstheme="minorHAnsi"/>
              </w:rPr>
              <w:t>l. Rejtana 67/4.8</w:t>
            </w:r>
          </w:p>
          <w:p w14:paraId="32D5FDE6" w14:textId="77777777" w:rsidR="003B7174" w:rsidRPr="003843C6" w:rsidRDefault="003B7174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35-326 Rzeszów</w:t>
            </w:r>
          </w:p>
          <w:p w14:paraId="74F1BABB" w14:textId="77777777" w:rsidR="003B7174" w:rsidRPr="003843C6" w:rsidRDefault="003B7174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NIP: 8131011356</w:t>
            </w:r>
          </w:p>
          <w:p w14:paraId="5E0FA192" w14:textId="2322B20C" w:rsidR="003B7174" w:rsidRPr="003843C6" w:rsidRDefault="003B7174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Tel.: 503 106 643</w:t>
            </w:r>
          </w:p>
          <w:p w14:paraId="468A98D1" w14:textId="752E87F8" w:rsidR="003B7174" w:rsidRPr="003843C6" w:rsidRDefault="003B7174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E-mail: biuro@acm.net.pl</w:t>
            </w:r>
          </w:p>
        </w:tc>
        <w:tc>
          <w:tcPr>
            <w:tcW w:w="2364" w:type="dxa"/>
          </w:tcPr>
          <w:p w14:paraId="3958ED92" w14:textId="77777777" w:rsidR="003B7174" w:rsidRPr="003843C6" w:rsidRDefault="003B7174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5 900,00</w:t>
            </w:r>
          </w:p>
          <w:p w14:paraId="1BC397FD" w14:textId="77777777" w:rsidR="003B7174" w:rsidRPr="003843C6" w:rsidRDefault="003B7174" w:rsidP="00C86499">
            <w:pPr>
              <w:rPr>
                <w:rFonts w:asciiTheme="minorHAnsi" w:hAnsiTheme="minorHAnsi" w:cstheme="minorHAnsi"/>
              </w:rPr>
            </w:pPr>
          </w:p>
          <w:p w14:paraId="4E156A0F" w14:textId="39AA72FE" w:rsidR="003B7174" w:rsidRPr="003843C6" w:rsidRDefault="003B7174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Oferta przekroczyła kwotę, którą Zamawiający przeznaczył na sfinansowanie tej części zamówienia</w:t>
            </w:r>
          </w:p>
        </w:tc>
        <w:tc>
          <w:tcPr>
            <w:tcW w:w="2118" w:type="dxa"/>
          </w:tcPr>
          <w:p w14:paraId="26929D03" w14:textId="14B15EF0" w:rsidR="003B7174" w:rsidRPr="003843C6" w:rsidRDefault="003B7174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606" w:type="dxa"/>
          </w:tcPr>
          <w:p w14:paraId="623548B5" w14:textId="7393D9F4" w:rsidR="003B7174" w:rsidRPr="003843C6" w:rsidRDefault="003B7174" w:rsidP="00C86499">
            <w:pPr>
              <w:rPr>
                <w:rFonts w:asciiTheme="minorHAnsi" w:hAnsiTheme="minorHAnsi" w:cstheme="minorHAnsi"/>
              </w:rPr>
            </w:pPr>
            <w:r w:rsidRPr="003843C6">
              <w:rPr>
                <w:rFonts w:asciiTheme="minorHAnsi" w:hAnsiTheme="minorHAnsi" w:cstheme="minorHAnsi"/>
              </w:rPr>
              <w:t>-</w:t>
            </w:r>
          </w:p>
        </w:tc>
      </w:tr>
    </w:tbl>
    <w:p w14:paraId="700417C5" w14:textId="77777777" w:rsidR="003B7174" w:rsidRPr="003843C6" w:rsidRDefault="003B7174" w:rsidP="00C86499">
      <w:pPr>
        <w:spacing w:line="276" w:lineRule="auto"/>
        <w:jc w:val="both"/>
        <w:rPr>
          <w:rFonts w:asciiTheme="minorHAnsi" w:hAnsiTheme="minorHAnsi" w:cstheme="minorHAnsi"/>
          <w:i/>
        </w:rPr>
      </w:pPr>
    </w:p>
    <w:p w14:paraId="0E402F3E" w14:textId="77777777" w:rsidR="003843C6" w:rsidRPr="003843C6" w:rsidRDefault="003B7174" w:rsidP="003843C6">
      <w:pPr>
        <w:pStyle w:val="Teksttreci0"/>
        <w:spacing w:after="0" w:line="36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843C6">
        <w:rPr>
          <w:rFonts w:asciiTheme="minorHAnsi" w:hAnsiTheme="minorHAnsi" w:cstheme="minorHAnsi"/>
          <w:iCs/>
          <w:sz w:val="24"/>
          <w:szCs w:val="24"/>
        </w:rPr>
        <w:t>Nie wybrano żadnej oferty.</w:t>
      </w:r>
    </w:p>
    <w:p w14:paraId="7D59D552" w14:textId="77777777" w:rsidR="003843C6" w:rsidRPr="003843C6" w:rsidRDefault="003843C6" w:rsidP="003843C6">
      <w:pPr>
        <w:jc w:val="center"/>
        <w:rPr>
          <w:rFonts w:asciiTheme="minorHAnsi" w:eastAsia="Calibri" w:hAnsiTheme="minorHAnsi" w:cstheme="minorHAnsi"/>
        </w:rPr>
      </w:pPr>
    </w:p>
    <w:p w14:paraId="5ADCA82F" w14:textId="77777777" w:rsidR="003843C6" w:rsidRPr="003843C6" w:rsidRDefault="003843C6" w:rsidP="003843C6">
      <w:pPr>
        <w:jc w:val="center"/>
        <w:rPr>
          <w:rFonts w:asciiTheme="minorHAnsi" w:eastAsia="Calibri" w:hAnsiTheme="minorHAnsi" w:cstheme="minorHAnsi"/>
        </w:rPr>
      </w:pPr>
    </w:p>
    <w:p w14:paraId="7F4CBEDD" w14:textId="77777777" w:rsidR="003843C6" w:rsidRPr="003843C6" w:rsidRDefault="003843C6" w:rsidP="003843C6">
      <w:pPr>
        <w:jc w:val="center"/>
        <w:rPr>
          <w:rFonts w:asciiTheme="minorHAnsi" w:eastAsia="Calibri" w:hAnsiTheme="minorHAnsi" w:cstheme="minorHAnsi"/>
        </w:rPr>
      </w:pPr>
    </w:p>
    <w:p w14:paraId="4F612168" w14:textId="5E2CFF58" w:rsidR="003843C6" w:rsidRPr="003843C6" w:rsidRDefault="003843C6" w:rsidP="003843C6">
      <w:pPr>
        <w:jc w:val="center"/>
        <w:rPr>
          <w:rFonts w:asciiTheme="minorHAnsi" w:eastAsia="Calibri" w:hAnsiTheme="minorHAnsi" w:cstheme="minorHAnsi"/>
        </w:rPr>
      </w:pPr>
      <w:r w:rsidRPr="003843C6">
        <w:rPr>
          <w:rFonts w:asciiTheme="minorHAnsi" w:eastAsia="Calibri" w:hAnsiTheme="minorHAnsi" w:cstheme="minorHAnsi"/>
        </w:rPr>
        <w:t>DYREKTOR</w:t>
      </w:r>
    </w:p>
    <w:p w14:paraId="5C4B8259" w14:textId="77777777" w:rsidR="003843C6" w:rsidRPr="003843C6" w:rsidRDefault="003843C6" w:rsidP="003843C6">
      <w:pPr>
        <w:jc w:val="center"/>
        <w:rPr>
          <w:rFonts w:asciiTheme="minorHAnsi" w:eastAsia="Calibri" w:hAnsiTheme="minorHAnsi" w:cstheme="minorHAnsi"/>
        </w:rPr>
      </w:pPr>
      <w:r w:rsidRPr="003843C6">
        <w:rPr>
          <w:rFonts w:asciiTheme="minorHAnsi" w:eastAsia="Calibri" w:hAnsiTheme="minorHAnsi" w:cstheme="minorHAnsi"/>
        </w:rPr>
        <w:t>Miejskiego Ośrodka Pomocy Społecznej w Sopocie</w:t>
      </w:r>
    </w:p>
    <w:p w14:paraId="57D47BEE" w14:textId="77777777" w:rsidR="003843C6" w:rsidRPr="003843C6" w:rsidRDefault="003843C6" w:rsidP="003843C6">
      <w:pPr>
        <w:jc w:val="center"/>
        <w:rPr>
          <w:rFonts w:asciiTheme="minorHAnsi" w:eastAsia="Calibri" w:hAnsiTheme="minorHAnsi" w:cstheme="minorHAnsi"/>
        </w:rPr>
      </w:pPr>
      <w:r w:rsidRPr="003843C6">
        <w:rPr>
          <w:rFonts w:asciiTheme="minorHAnsi" w:eastAsia="Calibri" w:hAnsiTheme="minorHAnsi" w:cstheme="minorHAnsi"/>
        </w:rPr>
        <w:t>/-/ Andrzej Czekaj</w:t>
      </w:r>
    </w:p>
    <w:p w14:paraId="40EE0CE7" w14:textId="0DA32D02" w:rsidR="003B7174" w:rsidRDefault="003B7174" w:rsidP="00C86499">
      <w:pPr>
        <w:spacing w:line="276" w:lineRule="auto"/>
        <w:jc w:val="both"/>
        <w:rPr>
          <w:rFonts w:asciiTheme="minorHAnsi" w:hAnsiTheme="minorHAnsi" w:cstheme="minorHAnsi"/>
          <w:iCs/>
        </w:rPr>
      </w:pPr>
    </w:p>
    <w:p w14:paraId="6343F4ED" w14:textId="41181E69" w:rsidR="003843C6" w:rsidRPr="003843C6" w:rsidRDefault="003843C6" w:rsidP="003843C6">
      <w:pPr>
        <w:tabs>
          <w:tab w:val="left" w:pos="3360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sectPr w:rsidR="003843C6" w:rsidRPr="003843C6" w:rsidSect="006D47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43B43" w14:textId="77777777" w:rsidR="00813690" w:rsidRDefault="00813690">
      <w:r>
        <w:separator/>
      </w:r>
    </w:p>
  </w:endnote>
  <w:endnote w:type="continuationSeparator" w:id="0">
    <w:p w14:paraId="4DAF41F7" w14:textId="77777777" w:rsidR="00813690" w:rsidRDefault="00813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523DA" w14:textId="77777777" w:rsidR="003843C6" w:rsidRDefault="003843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814C6" w14:textId="1C260E2C" w:rsidR="009010C2" w:rsidRPr="009010C2" w:rsidRDefault="009010C2" w:rsidP="009010C2">
    <w:pPr>
      <w:pStyle w:val="Stopka"/>
    </w:pPr>
    <w:r>
      <w:rPr>
        <w:noProof/>
      </w:rPr>
      <w:drawing>
        <wp:inline distT="0" distB="0" distL="0" distR="0" wp14:anchorId="7AFA64D4" wp14:editId="60ACC68D">
          <wp:extent cx="5759450" cy="159334"/>
          <wp:effectExtent l="0" t="0" r="0" b="0"/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EEA04" w14:textId="77777777" w:rsidR="00813690" w:rsidRDefault="00813690">
      <w:r>
        <w:separator/>
      </w:r>
    </w:p>
  </w:footnote>
  <w:footnote w:type="continuationSeparator" w:id="0">
    <w:p w14:paraId="1B427D4C" w14:textId="77777777" w:rsidR="00813690" w:rsidRDefault="008136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70C3" w14:textId="77777777" w:rsidR="003843C6" w:rsidRDefault="00384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14F8DC3" w:rsidR="007F2ADB" w:rsidRPr="007F2ADB" w:rsidRDefault="00F179A6" w:rsidP="007F2ADB">
    <w:pPr>
      <w:pStyle w:val="Nagwek"/>
    </w:pPr>
    <w:r w:rsidRPr="009F2DF8">
      <w:rPr>
        <w:noProof/>
      </w:rPr>
      <w:drawing>
        <wp:inline distT="0" distB="0" distL="0" distR="0" wp14:anchorId="4C0881D9" wp14:editId="43FE54D2">
          <wp:extent cx="5759450" cy="476885"/>
          <wp:effectExtent l="0" t="0" r="0" b="0"/>
          <wp:docPr id="5" name="Obraz 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2C49FA18" w:rsidR="007B2500" w:rsidRPr="003B7174" w:rsidRDefault="003B7174" w:rsidP="003B7174">
    <w:pPr>
      <w:pStyle w:val="Nagwek"/>
    </w:pPr>
    <w:r w:rsidRPr="009F2DF8">
      <w:rPr>
        <w:noProof/>
      </w:rPr>
      <w:drawing>
        <wp:inline distT="0" distB="0" distL="0" distR="0" wp14:anchorId="2D0C32F3" wp14:editId="678666A8">
          <wp:extent cx="5759450" cy="476885"/>
          <wp:effectExtent l="0" t="0" r="0" b="0"/>
          <wp:docPr id="15" name="Obraz 1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284"/>
        </w:tabs>
        <w:ind w:left="928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1A82947"/>
    <w:multiLevelType w:val="hybridMultilevel"/>
    <w:tmpl w:val="ABA2EA3C"/>
    <w:lvl w:ilvl="0" w:tplc="BB461B7E">
      <w:start w:val="1"/>
      <w:numFmt w:val="decimal"/>
      <w:lvlText w:val="%1)"/>
      <w:lvlJc w:val="left"/>
      <w:pPr>
        <w:ind w:left="516" w:hanging="2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12F6ECE8">
      <w:numFmt w:val="bullet"/>
      <w:lvlText w:val="•"/>
      <w:lvlJc w:val="left"/>
      <w:pPr>
        <w:ind w:left="1426" w:hanging="260"/>
      </w:pPr>
      <w:rPr>
        <w:rFonts w:hint="default"/>
        <w:lang w:val="pl-PL" w:eastAsia="en-US" w:bidi="ar-SA"/>
      </w:rPr>
    </w:lvl>
    <w:lvl w:ilvl="2" w:tplc="35AC6A00">
      <w:numFmt w:val="bullet"/>
      <w:lvlText w:val="•"/>
      <w:lvlJc w:val="left"/>
      <w:pPr>
        <w:ind w:left="2333" w:hanging="260"/>
      </w:pPr>
      <w:rPr>
        <w:rFonts w:hint="default"/>
        <w:lang w:val="pl-PL" w:eastAsia="en-US" w:bidi="ar-SA"/>
      </w:rPr>
    </w:lvl>
    <w:lvl w:ilvl="3" w:tplc="1F706884">
      <w:numFmt w:val="bullet"/>
      <w:lvlText w:val="•"/>
      <w:lvlJc w:val="left"/>
      <w:pPr>
        <w:ind w:left="3239" w:hanging="260"/>
      </w:pPr>
      <w:rPr>
        <w:rFonts w:hint="default"/>
        <w:lang w:val="pl-PL" w:eastAsia="en-US" w:bidi="ar-SA"/>
      </w:rPr>
    </w:lvl>
    <w:lvl w:ilvl="4" w:tplc="1C7C0368">
      <w:numFmt w:val="bullet"/>
      <w:lvlText w:val="•"/>
      <w:lvlJc w:val="left"/>
      <w:pPr>
        <w:ind w:left="4146" w:hanging="260"/>
      </w:pPr>
      <w:rPr>
        <w:rFonts w:hint="default"/>
        <w:lang w:val="pl-PL" w:eastAsia="en-US" w:bidi="ar-SA"/>
      </w:rPr>
    </w:lvl>
    <w:lvl w:ilvl="5" w:tplc="0B3A15A2">
      <w:numFmt w:val="bullet"/>
      <w:lvlText w:val="•"/>
      <w:lvlJc w:val="left"/>
      <w:pPr>
        <w:ind w:left="5053" w:hanging="260"/>
      </w:pPr>
      <w:rPr>
        <w:rFonts w:hint="default"/>
        <w:lang w:val="pl-PL" w:eastAsia="en-US" w:bidi="ar-SA"/>
      </w:rPr>
    </w:lvl>
    <w:lvl w:ilvl="6" w:tplc="27F42F96">
      <w:numFmt w:val="bullet"/>
      <w:lvlText w:val="•"/>
      <w:lvlJc w:val="left"/>
      <w:pPr>
        <w:ind w:left="5959" w:hanging="260"/>
      </w:pPr>
      <w:rPr>
        <w:rFonts w:hint="default"/>
        <w:lang w:val="pl-PL" w:eastAsia="en-US" w:bidi="ar-SA"/>
      </w:rPr>
    </w:lvl>
    <w:lvl w:ilvl="7" w:tplc="F0B63800">
      <w:numFmt w:val="bullet"/>
      <w:lvlText w:val="•"/>
      <w:lvlJc w:val="left"/>
      <w:pPr>
        <w:ind w:left="6866" w:hanging="260"/>
      </w:pPr>
      <w:rPr>
        <w:rFonts w:hint="default"/>
        <w:lang w:val="pl-PL" w:eastAsia="en-US" w:bidi="ar-SA"/>
      </w:rPr>
    </w:lvl>
    <w:lvl w:ilvl="8" w:tplc="C55E1F5A">
      <w:numFmt w:val="bullet"/>
      <w:lvlText w:val="•"/>
      <w:lvlJc w:val="left"/>
      <w:pPr>
        <w:ind w:left="7773" w:hanging="260"/>
      </w:pPr>
      <w:rPr>
        <w:rFonts w:hint="default"/>
        <w:lang w:val="pl-PL" w:eastAsia="en-US" w:bidi="ar-SA"/>
      </w:rPr>
    </w:lvl>
  </w:abstractNum>
  <w:abstractNum w:abstractNumId="5" w15:restartNumberingAfterBreak="0">
    <w:nsid w:val="03B60C2D"/>
    <w:multiLevelType w:val="hybridMultilevel"/>
    <w:tmpl w:val="C9425D16"/>
    <w:lvl w:ilvl="0" w:tplc="415CDDD0">
      <w:start w:val="1"/>
      <w:numFmt w:val="decimal"/>
      <w:lvlText w:val="%1."/>
      <w:lvlJc w:val="left"/>
      <w:pPr>
        <w:ind w:left="257" w:hanging="305"/>
        <w:jc w:val="left"/>
      </w:pPr>
      <w:rPr>
        <w:rFonts w:ascii="Arial" w:eastAsia="Times New Roman" w:hAnsi="Arial" w:cs="Arial" w:hint="default"/>
        <w:w w:val="100"/>
        <w:sz w:val="24"/>
        <w:szCs w:val="24"/>
        <w:lang w:val="pl-PL" w:eastAsia="en-US" w:bidi="ar-SA"/>
      </w:rPr>
    </w:lvl>
    <w:lvl w:ilvl="1" w:tplc="9E324BA4">
      <w:start w:val="1"/>
      <w:numFmt w:val="lowerLetter"/>
      <w:lvlText w:val="%2)"/>
      <w:lvlJc w:val="left"/>
      <w:pPr>
        <w:ind w:left="758" w:hanging="360"/>
        <w:jc w:val="left"/>
      </w:pPr>
      <w:rPr>
        <w:rFonts w:ascii="Arial" w:eastAsia="Times New Roman" w:hAnsi="Arial" w:cs="Arial" w:hint="default"/>
        <w:spacing w:val="-1"/>
        <w:w w:val="99"/>
        <w:sz w:val="24"/>
        <w:szCs w:val="24"/>
        <w:lang w:val="pl-PL" w:eastAsia="en-US" w:bidi="ar-SA"/>
      </w:rPr>
    </w:lvl>
    <w:lvl w:ilvl="2" w:tplc="AA34FE0E">
      <w:numFmt w:val="bullet"/>
      <w:lvlText w:val="–"/>
      <w:lvlJc w:val="left"/>
      <w:pPr>
        <w:ind w:left="758" w:hanging="23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3" w:tplc="04AE0696">
      <w:numFmt w:val="bullet"/>
      <w:lvlText w:val="•"/>
      <w:lvlJc w:val="left"/>
      <w:pPr>
        <w:ind w:left="2020" w:hanging="238"/>
      </w:pPr>
      <w:rPr>
        <w:rFonts w:hint="default"/>
        <w:lang w:val="pl-PL" w:eastAsia="en-US" w:bidi="ar-SA"/>
      </w:rPr>
    </w:lvl>
    <w:lvl w:ilvl="4" w:tplc="1ADEF804">
      <w:numFmt w:val="bullet"/>
      <w:lvlText w:val="•"/>
      <w:lvlJc w:val="left"/>
      <w:pPr>
        <w:ind w:left="3101" w:hanging="238"/>
      </w:pPr>
      <w:rPr>
        <w:rFonts w:hint="default"/>
        <w:lang w:val="pl-PL" w:eastAsia="en-US" w:bidi="ar-SA"/>
      </w:rPr>
    </w:lvl>
    <w:lvl w:ilvl="5" w:tplc="35D49544">
      <w:numFmt w:val="bullet"/>
      <w:lvlText w:val="•"/>
      <w:lvlJc w:val="left"/>
      <w:pPr>
        <w:ind w:left="4182" w:hanging="238"/>
      </w:pPr>
      <w:rPr>
        <w:rFonts w:hint="default"/>
        <w:lang w:val="pl-PL" w:eastAsia="en-US" w:bidi="ar-SA"/>
      </w:rPr>
    </w:lvl>
    <w:lvl w:ilvl="6" w:tplc="C770C470">
      <w:numFmt w:val="bullet"/>
      <w:lvlText w:val="•"/>
      <w:lvlJc w:val="left"/>
      <w:pPr>
        <w:ind w:left="5263" w:hanging="238"/>
      </w:pPr>
      <w:rPr>
        <w:rFonts w:hint="default"/>
        <w:lang w:val="pl-PL" w:eastAsia="en-US" w:bidi="ar-SA"/>
      </w:rPr>
    </w:lvl>
    <w:lvl w:ilvl="7" w:tplc="7F44D5E6">
      <w:numFmt w:val="bullet"/>
      <w:lvlText w:val="•"/>
      <w:lvlJc w:val="left"/>
      <w:pPr>
        <w:ind w:left="6344" w:hanging="238"/>
      </w:pPr>
      <w:rPr>
        <w:rFonts w:hint="default"/>
        <w:lang w:val="pl-PL" w:eastAsia="en-US" w:bidi="ar-SA"/>
      </w:rPr>
    </w:lvl>
    <w:lvl w:ilvl="8" w:tplc="6F28ADCE">
      <w:numFmt w:val="bullet"/>
      <w:lvlText w:val="•"/>
      <w:lvlJc w:val="left"/>
      <w:pPr>
        <w:ind w:left="7424" w:hanging="238"/>
      </w:pPr>
      <w:rPr>
        <w:rFonts w:hint="default"/>
        <w:lang w:val="pl-PL" w:eastAsia="en-US" w:bidi="ar-SA"/>
      </w:rPr>
    </w:lvl>
  </w:abstractNum>
  <w:abstractNum w:abstractNumId="6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B5B5478"/>
    <w:multiLevelType w:val="hybridMultilevel"/>
    <w:tmpl w:val="064852C2"/>
    <w:lvl w:ilvl="0" w:tplc="4CD87002">
      <w:start w:val="1"/>
      <w:numFmt w:val="decimal"/>
      <w:lvlText w:val="%1."/>
      <w:lvlJc w:val="left"/>
      <w:pPr>
        <w:ind w:left="257" w:hanging="264"/>
        <w:jc w:val="left"/>
      </w:pPr>
      <w:rPr>
        <w:rFonts w:ascii="Arial" w:eastAsia="Times New Roman" w:hAnsi="Arial" w:cs="Arial" w:hint="default"/>
        <w:w w:val="100"/>
        <w:sz w:val="24"/>
        <w:szCs w:val="24"/>
        <w:lang w:val="pl-PL" w:eastAsia="en-US" w:bidi="ar-SA"/>
      </w:rPr>
    </w:lvl>
    <w:lvl w:ilvl="1" w:tplc="151AF7C8">
      <w:numFmt w:val="bullet"/>
      <w:lvlText w:val="•"/>
      <w:lvlJc w:val="left"/>
      <w:pPr>
        <w:ind w:left="1192" w:hanging="264"/>
      </w:pPr>
      <w:rPr>
        <w:rFonts w:hint="default"/>
        <w:lang w:val="pl-PL" w:eastAsia="en-US" w:bidi="ar-SA"/>
      </w:rPr>
    </w:lvl>
    <w:lvl w:ilvl="2" w:tplc="656C36E2">
      <w:numFmt w:val="bullet"/>
      <w:lvlText w:val="•"/>
      <w:lvlJc w:val="left"/>
      <w:pPr>
        <w:ind w:left="2125" w:hanging="264"/>
      </w:pPr>
      <w:rPr>
        <w:rFonts w:hint="default"/>
        <w:lang w:val="pl-PL" w:eastAsia="en-US" w:bidi="ar-SA"/>
      </w:rPr>
    </w:lvl>
    <w:lvl w:ilvl="3" w:tplc="FE442BCA">
      <w:numFmt w:val="bullet"/>
      <w:lvlText w:val="•"/>
      <w:lvlJc w:val="left"/>
      <w:pPr>
        <w:ind w:left="3057" w:hanging="264"/>
      </w:pPr>
      <w:rPr>
        <w:rFonts w:hint="default"/>
        <w:lang w:val="pl-PL" w:eastAsia="en-US" w:bidi="ar-SA"/>
      </w:rPr>
    </w:lvl>
    <w:lvl w:ilvl="4" w:tplc="34A2966C">
      <w:numFmt w:val="bullet"/>
      <w:lvlText w:val="•"/>
      <w:lvlJc w:val="left"/>
      <w:pPr>
        <w:ind w:left="3990" w:hanging="264"/>
      </w:pPr>
      <w:rPr>
        <w:rFonts w:hint="default"/>
        <w:lang w:val="pl-PL" w:eastAsia="en-US" w:bidi="ar-SA"/>
      </w:rPr>
    </w:lvl>
    <w:lvl w:ilvl="5" w:tplc="30569FE0">
      <w:numFmt w:val="bullet"/>
      <w:lvlText w:val="•"/>
      <w:lvlJc w:val="left"/>
      <w:pPr>
        <w:ind w:left="4923" w:hanging="264"/>
      </w:pPr>
      <w:rPr>
        <w:rFonts w:hint="default"/>
        <w:lang w:val="pl-PL" w:eastAsia="en-US" w:bidi="ar-SA"/>
      </w:rPr>
    </w:lvl>
    <w:lvl w:ilvl="6" w:tplc="D30E4964">
      <w:numFmt w:val="bullet"/>
      <w:lvlText w:val="•"/>
      <w:lvlJc w:val="left"/>
      <w:pPr>
        <w:ind w:left="5855" w:hanging="264"/>
      </w:pPr>
      <w:rPr>
        <w:rFonts w:hint="default"/>
        <w:lang w:val="pl-PL" w:eastAsia="en-US" w:bidi="ar-SA"/>
      </w:rPr>
    </w:lvl>
    <w:lvl w:ilvl="7" w:tplc="16EA5780">
      <w:numFmt w:val="bullet"/>
      <w:lvlText w:val="•"/>
      <w:lvlJc w:val="left"/>
      <w:pPr>
        <w:ind w:left="6788" w:hanging="264"/>
      </w:pPr>
      <w:rPr>
        <w:rFonts w:hint="default"/>
        <w:lang w:val="pl-PL" w:eastAsia="en-US" w:bidi="ar-SA"/>
      </w:rPr>
    </w:lvl>
    <w:lvl w:ilvl="8" w:tplc="3F9CA458">
      <w:numFmt w:val="bullet"/>
      <w:lvlText w:val="•"/>
      <w:lvlJc w:val="left"/>
      <w:pPr>
        <w:ind w:left="7721" w:hanging="264"/>
      </w:pPr>
      <w:rPr>
        <w:rFonts w:hint="default"/>
        <w:lang w:val="pl-PL" w:eastAsia="en-US" w:bidi="ar-SA"/>
      </w:rPr>
    </w:lvl>
  </w:abstractNum>
  <w:abstractNum w:abstractNumId="9" w15:restartNumberingAfterBreak="0">
    <w:nsid w:val="0E033F7D"/>
    <w:multiLevelType w:val="hybridMultilevel"/>
    <w:tmpl w:val="5B5E8998"/>
    <w:lvl w:ilvl="0" w:tplc="FF38C4BC">
      <w:start w:val="7"/>
      <w:numFmt w:val="upperRoman"/>
      <w:lvlText w:val="%1"/>
      <w:lvlJc w:val="left"/>
      <w:pPr>
        <w:ind w:left="480" w:hanging="480"/>
        <w:jc w:val="left"/>
      </w:pPr>
      <w:rPr>
        <w:rFonts w:ascii="Times New Roman" w:eastAsia="Times New Roman" w:hAnsi="Times New Roman" w:cs="Times New Roman" w:hint="default"/>
        <w:b w:val="0"/>
        <w:bCs w:val="0"/>
        <w:w w:val="99"/>
        <w:sz w:val="24"/>
        <w:szCs w:val="24"/>
        <w:lang w:val="pl-PL" w:eastAsia="en-US" w:bidi="ar-SA"/>
      </w:rPr>
    </w:lvl>
    <w:lvl w:ilvl="1" w:tplc="15AE00A8">
      <w:numFmt w:val="bullet"/>
      <w:lvlText w:val="•"/>
      <w:lvlJc w:val="left"/>
      <w:pPr>
        <w:ind w:left="1624" w:hanging="480"/>
      </w:pPr>
      <w:rPr>
        <w:rFonts w:hint="default"/>
        <w:lang w:val="pl-PL" w:eastAsia="en-US" w:bidi="ar-SA"/>
      </w:rPr>
    </w:lvl>
    <w:lvl w:ilvl="2" w:tplc="97669AA2">
      <w:numFmt w:val="bullet"/>
      <w:lvlText w:val="•"/>
      <w:lvlJc w:val="left"/>
      <w:pPr>
        <w:ind w:left="2509" w:hanging="480"/>
      </w:pPr>
      <w:rPr>
        <w:rFonts w:hint="default"/>
        <w:lang w:val="pl-PL" w:eastAsia="en-US" w:bidi="ar-SA"/>
      </w:rPr>
    </w:lvl>
    <w:lvl w:ilvl="3" w:tplc="9F2E4CA6">
      <w:numFmt w:val="bullet"/>
      <w:lvlText w:val="•"/>
      <w:lvlJc w:val="left"/>
      <w:pPr>
        <w:ind w:left="3393" w:hanging="480"/>
      </w:pPr>
      <w:rPr>
        <w:rFonts w:hint="default"/>
        <w:lang w:val="pl-PL" w:eastAsia="en-US" w:bidi="ar-SA"/>
      </w:rPr>
    </w:lvl>
    <w:lvl w:ilvl="4" w:tplc="E638754A">
      <w:numFmt w:val="bullet"/>
      <w:lvlText w:val="•"/>
      <w:lvlJc w:val="left"/>
      <w:pPr>
        <w:ind w:left="4278" w:hanging="480"/>
      </w:pPr>
      <w:rPr>
        <w:rFonts w:hint="default"/>
        <w:lang w:val="pl-PL" w:eastAsia="en-US" w:bidi="ar-SA"/>
      </w:rPr>
    </w:lvl>
    <w:lvl w:ilvl="5" w:tplc="177EC4EC">
      <w:numFmt w:val="bullet"/>
      <w:lvlText w:val="•"/>
      <w:lvlJc w:val="left"/>
      <w:pPr>
        <w:ind w:left="5163" w:hanging="480"/>
      </w:pPr>
      <w:rPr>
        <w:rFonts w:hint="default"/>
        <w:lang w:val="pl-PL" w:eastAsia="en-US" w:bidi="ar-SA"/>
      </w:rPr>
    </w:lvl>
    <w:lvl w:ilvl="6" w:tplc="317CE1AA">
      <w:numFmt w:val="bullet"/>
      <w:lvlText w:val="•"/>
      <w:lvlJc w:val="left"/>
      <w:pPr>
        <w:ind w:left="6047" w:hanging="480"/>
      </w:pPr>
      <w:rPr>
        <w:rFonts w:hint="default"/>
        <w:lang w:val="pl-PL" w:eastAsia="en-US" w:bidi="ar-SA"/>
      </w:rPr>
    </w:lvl>
    <w:lvl w:ilvl="7" w:tplc="E5A20690">
      <w:numFmt w:val="bullet"/>
      <w:lvlText w:val="•"/>
      <w:lvlJc w:val="left"/>
      <w:pPr>
        <w:ind w:left="6932" w:hanging="480"/>
      </w:pPr>
      <w:rPr>
        <w:rFonts w:hint="default"/>
        <w:lang w:val="pl-PL" w:eastAsia="en-US" w:bidi="ar-SA"/>
      </w:rPr>
    </w:lvl>
    <w:lvl w:ilvl="8" w:tplc="1B90EC88">
      <w:numFmt w:val="bullet"/>
      <w:lvlText w:val="•"/>
      <w:lvlJc w:val="left"/>
      <w:pPr>
        <w:ind w:left="7817" w:hanging="480"/>
      </w:pPr>
      <w:rPr>
        <w:rFonts w:hint="default"/>
        <w:lang w:val="pl-PL" w:eastAsia="en-US" w:bidi="ar-SA"/>
      </w:rPr>
    </w:lvl>
  </w:abstractNum>
  <w:abstractNum w:abstractNumId="10" w15:restartNumberingAfterBreak="0">
    <w:nsid w:val="0E4A696C"/>
    <w:multiLevelType w:val="hybridMultilevel"/>
    <w:tmpl w:val="5700FCE4"/>
    <w:lvl w:ilvl="0" w:tplc="45EA9420">
      <w:start w:val="3"/>
      <w:numFmt w:val="decimal"/>
      <w:lvlText w:val="%1."/>
      <w:lvlJc w:val="left"/>
      <w:pPr>
        <w:ind w:left="240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F99C7350">
      <w:start w:val="1"/>
      <w:numFmt w:val="lowerLetter"/>
      <w:lvlText w:val="%2)"/>
      <w:lvlJc w:val="left"/>
      <w:pPr>
        <w:ind w:left="977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262E22E4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D1D8C862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0E3EDD90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5D867638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CD606B10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C2EC6B4C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E312DD50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74F6054"/>
    <w:multiLevelType w:val="hybridMultilevel"/>
    <w:tmpl w:val="9E9691EC"/>
    <w:lvl w:ilvl="0" w:tplc="D5EE8E6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C0C213E"/>
    <w:multiLevelType w:val="hybridMultilevel"/>
    <w:tmpl w:val="18DC1476"/>
    <w:lvl w:ilvl="0" w:tplc="3E526148">
      <w:start w:val="11"/>
      <w:numFmt w:val="decimal"/>
      <w:lvlText w:val="%1."/>
      <w:lvlJc w:val="left"/>
      <w:pPr>
        <w:ind w:left="257" w:hanging="50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8332BC22">
      <w:numFmt w:val="bullet"/>
      <w:lvlText w:val="•"/>
      <w:lvlJc w:val="left"/>
      <w:pPr>
        <w:ind w:left="1192" w:hanging="502"/>
      </w:pPr>
      <w:rPr>
        <w:rFonts w:hint="default"/>
        <w:lang w:val="pl-PL" w:eastAsia="en-US" w:bidi="ar-SA"/>
      </w:rPr>
    </w:lvl>
    <w:lvl w:ilvl="2" w:tplc="F78ECD70">
      <w:numFmt w:val="bullet"/>
      <w:lvlText w:val="•"/>
      <w:lvlJc w:val="left"/>
      <w:pPr>
        <w:ind w:left="2125" w:hanging="502"/>
      </w:pPr>
      <w:rPr>
        <w:rFonts w:hint="default"/>
        <w:lang w:val="pl-PL" w:eastAsia="en-US" w:bidi="ar-SA"/>
      </w:rPr>
    </w:lvl>
    <w:lvl w:ilvl="3" w:tplc="F10620FC">
      <w:numFmt w:val="bullet"/>
      <w:lvlText w:val="•"/>
      <w:lvlJc w:val="left"/>
      <w:pPr>
        <w:ind w:left="3057" w:hanging="502"/>
      </w:pPr>
      <w:rPr>
        <w:rFonts w:hint="default"/>
        <w:lang w:val="pl-PL" w:eastAsia="en-US" w:bidi="ar-SA"/>
      </w:rPr>
    </w:lvl>
    <w:lvl w:ilvl="4" w:tplc="BA3ADD4E">
      <w:numFmt w:val="bullet"/>
      <w:lvlText w:val="•"/>
      <w:lvlJc w:val="left"/>
      <w:pPr>
        <w:ind w:left="3990" w:hanging="502"/>
      </w:pPr>
      <w:rPr>
        <w:rFonts w:hint="default"/>
        <w:lang w:val="pl-PL" w:eastAsia="en-US" w:bidi="ar-SA"/>
      </w:rPr>
    </w:lvl>
    <w:lvl w:ilvl="5" w:tplc="791203F4">
      <w:numFmt w:val="bullet"/>
      <w:lvlText w:val="•"/>
      <w:lvlJc w:val="left"/>
      <w:pPr>
        <w:ind w:left="4923" w:hanging="502"/>
      </w:pPr>
      <w:rPr>
        <w:rFonts w:hint="default"/>
        <w:lang w:val="pl-PL" w:eastAsia="en-US" w:bidi="ar-SA"/>
      </w:rPr>
    </w:lvl>
    <w:lvl w:ilvl="6" w:tplc="2A1A9FD4">
      <w:numFmt w:val="bullet"/>
      <w:lvlText w:val="•"/>
      <w:lvlJc w:val="left"/>
      <w:pPr>
        <w:ind w:left="5855" w:hanging="502"/>
      </w:pPr>
      <w:rPr>
        <w:rFonts w:hint="default"/>
        <w:lang w:val="pl-PL" w:eastAsia="en-US" w:bidi="ar-SA"/>
      </w:rPr>
    </w:lvl>
    <w:lvl w:ilvl="7" w:tplc="13EEE864">
      <w:numFmt w:val="bullet"/>
      <w:lvlText w:val="•"/>
      <w:lvlJc w:val="left"/>
      <w:pPr>
        <w:ind w:left="6788" w:hanging="502"/>
      </w:pPr>
      <w:rPr>
        <w:rFonts w:hint="default"/>
        <w:lang w:val="pl-PL" w:eastAsia="en-US" w:bidi="ar-SA"/>
      </w:rPr>
    </w:lvl>
    <w:lvl w:ilvl="8" w:tplc="03E265C4">
      <w:numFmt w:val="bullet"/>
      <w:lvlText w:val="•"/>
      <w:lvlJc w:val="left"/>
      <w:pPr>
        <w:ind w:left="7721" w:hanging="502"/>
      </w:pPr>
      <w:rPr>
        <w:rFonts w:hint="default"/>
        <w:lang w:val="pl-PL" w:eastAsia="en-US" w:bidi="ar-SA"/>
      </w:rPr>
    </w:lvl>
  </w:abstractNum>
  <w:abstractNum w:abstractNumId="15" w15:restartNumberingAfterBreak="0">
    <w:nsid w:val="21A03A9E"/>
    <w:multiLevelType w:val="hybridMultilevel"/>
    <w:tmpl w:val="BEE4CE8A"/>
    <w:lvl w:ilvl="0" w:tplc="ED08E04E">
      <w:start w:val="1"/>
      <w:numFmt w:val="decimal"/>
      <w:lvlText w:val="%1."/>
      <w:lvlJc w:val="left"/>
      <w:pPr>
        <w:ind w:left="257" w:hanging="25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C688F620">
      <w:start w:val="1"/>
      <w:numFmt w:val="lowerLetter"/>
      <w:lvlText w:val="%2)"/>
      <w:lvlJc w:val="left"/>
      <w:pPr>
        <w:ind w:left="977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DF1CB9E2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C534D3DE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9F0ADE84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2D16326A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779E429C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E11C98BE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58B21BC8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C2384F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2A6A71F0"/>
    <w:multiLevelType w:val="hybridMultilevel"/>
    <w:tmpl w:val="C0809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D16BD1"/>
    <w:multiLevelType w:val="hybridMultilevel"/>
    <w:tmpl w:val="2B5CCA82"/>
    <w:lvl w:ilvl="0" w:tplc="450A016E">
      <w:start w:val="1"/>
      <w:numFmt w:val="lowerLetter"/>
      <w:lvlText w:val="%1)"/>
      <w:lvlJc w:val="left"/>
      <w:pPr>
        <w:ind w:left="6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7" w:hanging="360"/>
      </w:pPr>
    </w:lvl>
    <w:lvl w:ilvl="2" w:tplc="0415001B" w:tentative="1">
      <w:start w:val="1"/>
      <w:numFmt w:val="lowerRoman"/>
      <w:lvlText w:val="%3."/>
      <w:lvlJc w:val="right"/>
      <w:pPr>
        <w:ind w:left="2057" w:hanging="180"/>
      </w:pPr>
    </w:lvl>
    <w:lvl w:ilvl="3" w:tplc="0415000F" w:tentative="1">
      <w:start w:val="1"/>
      <w:numFmt w:val="decimal"/>
      <w:lvlText w:val="%4."/>
      <w:lvlJc w:val="left"/>
      <w:pPr>
        <w:ind w:left="2777" w:hanging="360"/>
      </w:pPr>
    </w:lvl>
    <w:lvl w:ilvl="4" w:tplc="04150019" w:tentative="1">
      <w:start w:val="1"/>
      <w:numFmt w:val="lowerLetter"/>
      <w:lvlText w:val="%5."/>
      <w:lvlJc w:val="left"/>
      <w:pPr>
        <w:ind w:left="3497" w:hanging="360"/>
      </w:pPr>
    </w:lvl>
    <w:lvl w:ilvl="5" w:tplc="0415001B" w:tentative="1">
      <w:start w:val="1"/>
      <w:numFmt w:val="lowerRoman"/>
      <w:lvlText w:val="%6."/>
      <w:lvlJc w:val="right"/>
      <w:pPr>
        <w:ind w:left="4217" w:hanging="180"/>
      </w:pPr>
    </w:lvl>
    <w:lvl w:ilvl="6" w:tplc="0415000F" w:tentative="1">
      <w:start w:val="1"/>
      <w:numFmt w:val="decimal"/>
      <w:lvlText w:val="%7."/>
      <w:lvlJc w:val="left"/>
      <w:pPr>
        <w:ind w:left="4937" w:hanging="360"/>
      </w:pPr>
    </w:lvl>
    <w:lvl w:ilvl="7" w:tplc="04150019" w:tentative="1">
      <w:start w:val="1"/>
      <w:numFmt w:val="lowerLetter"/>
      <w:lvlText w:val="%8."/>
      <w:lvlJc w:val="left"/>
      <w:pPr>
        <w:ind w:left="5657" w:hanging="360"/>
      </w:pPr>
    </w:lvl>
    <w:lvl w:ilvl="8" w:tplc="0415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25" w15:restartNumberingAfterBreak="0">
    <w:nsid w:val="30212A71"/>
    <w:multiLevelType w:val="hybridMultilevel"/>
    <w:tmpl w:val="609E02FC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1A8E870">
      <w:start w:val="1"/>
      <w:numFmt w:val="lowerLetter"/>
      <w:lvlText w:val="%3)"/>
      <w:lvlJc w:val="right"/>
      <w:pPr>
        <w:ind w:left="1172" w:hanging="180"/>
      </w:pPr>
      <w:rPr>
        <w:rFonts w:asciiTheme="minorHAnsi" w:eastAsia="Times New Roman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C45585A"/>
    <w:multiLevelType w:val="hybridMultilevel"/>
    <w:tmpl w:val="4A52B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CF8351D"/>
    <w:multiLevelType w:val="hybridMultilevel"/>
    <w:tmpl w:val="6CC8CD5E"/>
    <w:lvl w:ilvl="0" w:tplc="0415000F">
      <w:start w:val="1"/>
      <w:numFmt w:val="decimal"/>
      <w:lvlText w:val="%1."/>
      <w:lvlJc w:val="left"/>
      <w:pPr>
        <w:ind w:left="257" w:hanging="379"/>
        <w:jc w:val="left"/>
      </w:pPr>
      <w:rPr>
        <w:rFonts w:hint="default"/>
        <w:w w:val="100"/>
        <w:sz w:val="24"/>
        <w:szCs w:val="24"/>
        <w:lang w:val="pl-PL" w:eastAsia="en-US" w:bidi="ar-SA"/>
      </w:rPr>
    </w:lvl>
    <w:lvl w:ilvl="1" w:tplc="6436C47E">
      <w:numFmt w:val="bullet"/>
      <w:lvlText w:val="•"/>
      <w:lvlJc w:val="left"/>
      <w:pPr>
        <w:ind w:left="1192" w:hanging="379"/>
      </w:pPr>
      <w:rPr>
        <w:rFonts w:hint="default"/>
        <w:lang w:val="pl-PL" w:eastAsia="en-US" w:bidi="ar-SA"/>
      </w:rPr>
    </w:lvl>
    <w:lvl w:ilvl="2" w:tplc="B5A63D4C">
      <w:numFmt w:val="bullet"/>
      <w:lvlText w:val="•"/>
      <w:lvlJc w:val="left"/>
      <w:pPr>
        <w:ind w:left="2125" w:hanging="379"/>
      </w:pPr>
      <w:rPr>
        <w:rFonts w:hint="default"/>
        <w:lang w:val="pl-PL" w:eastAsia="en-US" w:bidi="ar-SA"/>
      </w:rPr>
    </w:lvl>
    <w:lvl w:ilvl="3" w:tplc="1E66817E">
      <w:numFmt w:val="bullet"/>
      <w:lvlText w:val="•"/>
      <w:lvlJc w:val="left"/>
      <w:pPr>
        <w:ind w:left="3057" w:hanging="379"/>
      </w:pPr>
      <w:rPr>
        <w:rFonts w:hint="default"/>
        <w:lang w:val="pl-PL" w:eastAsia="en-US" w:bidi="ar-SA"/>
      </w:rPr>
    </w:lvl>
    <w:lvl w:ilvl="4" w:tplc="208E3FD8">
      <w:numFmt w:val="bullet"/>
      <w:lvlText w:val="•"/>
      <w:lvlJc w:val="left"/>
      <w:pPr>
        <w:ind w:left="3990" w:hanging="379"/>
      </w:pPr>
      <w:rPr>
        <w:rFonts w:hint="default"/>
        <w:lang w:val="pl-PL" w:eastAsia="en-US" w:bidi="ar-SA"/>
      </w:rPr>
    </w:lvl>
    <w:lvl w:ilvl="5" w:tplc="9886FB38">
      <w:numFmt w:val="bullet"/>
      <w:lvlText w:val="•"/>
      <w:lvlJc w:val="left"/>
      <w:pPr>
        <w:ind w:left="4923" w:hanging="379"/>
      </w:pPr>
      <w:rPr>
        <w:rFonts w:hint="default"/>
        <w:lang w:val="pl-PL" w:eastAsia="en-US" w:bidi="ar-SA"/>
      </w:rPr>
    </w:lvl>
    <w:lvl w:ilvl="6" w:tplc="187CA124">
      <w:numFmt w:val="bullet"/>
      <w:lvlText w:val="•"/>
      <w:lvlJc w:val="left"/>
      <w:pPr>
        <w:ind w:left="5855" w:hanging="379"/>
      </w:pPr>
      <w:rPr>
        <w:rFonts w:hint="default"/>
        <w:lang w:val="pl-PL" w:eastAsia="en-US" w:bidi="ar-SA"/>
      </w:rPr>
    </w:lvl>
    <w:lvl w:ilvl="7" w:tplc="71DEAE0C">
      <w:numFmt w:val="bullet"/>
      <w:lvlText w:val="•"/>
      <w:lvlJc w:val="left"/>
      <w:pPr>
        <w:ind w:left="6788" w:hanging="379"/>
      </w:pPr>
      <w:rPr>
        <w:rFonts w:hint="default"/>
        <w:lang w:val="pl-PL" w:eastAsia="en-US" w:bidi="ar-SA"/>
      </w:rPr>
    </w:lvl>
    <w:lvl w:ilvl="8" w:tplc="815887AC">
      <w:numFmt w:val="bullet"/>
      <w:lvlText w:val="•"/>
      <w:lvlJc w:val="left"/>
      <w:pPr>
        <w:ind w:left="7721" w:hanging="379"/>
      </w:pPr>
      <w:rPr>
        <w:rFonts w:hint="default"/>
        <w:lang w:val="pl-PL" w:eastAsia="en-US" w:bidi="ar-SA"/>
      </w:rPr>
    </w:lvl>
  </w:abstractNum>
  <w:abstractNum w:abstractNumId="31" w15:restartNumberingAfterBreak="0">
    <w:nsid w:val="3E157643"/>
    <w:multiLevelType w:val="hybridMultilevel"/>
    <w:tmpl w:val="5A5CCEF6"/>
    <w:lvl w:ilvl="0" w:tplc="2CD8E0E0">
      <w:start w:val="1"/>
      <w:numFmt w:val="lowerLetter"/>
      <w:lvlText w:val="%1)"/>
      <w:lvlJc w:val="left"/>
      <w:pPr>
        <w:ind w:left="977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1" w:tplc="702E022A">
      <w:numFmt w:val="bullet"/>
      <w:lvlText w:val="•"/>
      <w:lvlJc w:val="left"/>
      <w:pPr>
        <w:ind w:left="1840" w:hanging="360"/>
      </w:pPr>
      <w:rPr>
        <w:rFonts w:hint="default"/>
        <w:lang w:val="pl-PL" w:eastAsia="en-US" w:bidi="ar-SA"/>
      </w:rPr>
    </w:lvl>
    <w:lvl w:ilvl="2" w:tplc="455AFA5A">
      <w:numFmt w:val="bullet"/>
      <w:lvlText w:val="•"/>
      <w:lvlJc w:val="left"/>
      <w:pPr>
        <w:ind w:left="2701" w:hanging="360"/>
      </w:pPr>
      <w:rPr>
        <w:rFonts w:hint="default"/>
        <w:lang w:val="pl-PL" w:eastAsia="en-US" w:bidi="ar-SA"/>
      </w:rPr>
    </w:lvl>
    <w:lvl w:ilvl="3" w:tplc="F4FE4AEC">
      <w:numFmt w:val="bullet"/>
      <w:lvlText w:val="•"/>
      <w:lvlJc w:val="left"/>
      <w:pPr>
        <w:ind w:left="3561" w:hanging="360"/>
      </w:pPr>
      <w:rPr>
        <w:rFonts w:hint="default"/>
        <w:lang w:val="pl-PL" w:eastAsia="en-US" w:bidi="ar-SA"/>
      </w:rPr>
    </w:lvl>
    <w:lvl w:ilvl="4" w:tplc="CAFA4FF4">
      <w:numFmt w:val="bullet"/>
      <w:lvlText w:val="•"/>
      <w:lvlJc w:val="left"/>
      <w:pPr>
        <w:ind w:left="4422" w:hanging="360"/>
      </w:pPr>
      <w:rPr>
        <w:rFonts w:hint="default"/>
        <w:lang w:val="pl-PL" w:eastAsia="en-US" w:bidi="ar-SA"/>
      </w:rPr>
    </w:lvl>
    <w:lvl w:ilvl="5" w:tplc="B380CBC2">
      <w:numFmt w:val="bullet"/>
      <w:lvlText w:val="•"/>
      <w:lvlJc w:val="left"/>
      <w:pPr>
        <w:ind w:left="5283" w:hanging="360"/>
      </w:pPr>
      <w:rPr>
        <w:rFonts w:hint="default"/>
        <w:lang w:val="pl-PL" w:eastAsia="en-US" w:bidi="ar-SA"/>
      </w:rPr>
    </w:lvl>
    <w:lvl w:ilvl="6" w:tplc="743C7DBC">
      <w:numFmt w:val="bullet"/>
      <w:lvlText w:val="•"/>
      <w:lvlJc w:val="left"/>
      <w:pPr>
        <w:ind w:left="6143" w:hanging="360"/>
      </w:pPr>
      <w:rPr>
        <w:rFonts w:hint="default"/>
        <w:lang w:val="pl-PL" w:eastAsia="en-US" w:bidi="ar-SA"/>
      </w:rPr>
    </w:lvl>
    <w:lvl w:ilvl="7" w:tplc="FADEA6DC">
      <w:numFmt w:val="bullet"/>
      <w:lvlText w:val="•"/>
      <w:lvlJc w:val="left"/>
      <w:pPr>
        <w:ind w:left="7004" w:hanging="360"/>
      </w:pPr>
      <w:rPr>
        <w:rFonts w:hint="default"/>
        <w:lang w:val="pl-PL" w:eastAsia="en-US" w:bidi="ar-SA"/>
      </w:rPr>
    </w:lvl>
    <w:lvl w:ilvl="8" w:tplc="D72C4D62">
      <w:numFmt w:val="bullet"/>
      <w:lvlText w:val="•"/>
      <w:lvlJc w:val="left"/>
      <w:pPr>
        <w:ind w:left="7865" w:hanging="360"/>
      </w:pPr>
      <w:rPr>
        <w:rFonts w:hint="default"/>
        <w:lang w:val="pl-PL" w:eastAsia="en-US" w:bidi="ar-SA"/>
      </w:rPr>
    </w:lvl>
  </w:abstractNum>
  <w:abstractNum w:abstractNumId="32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5C76A6"/>
    <w:multiLevelType w:val="hybridMultilevel"/>
    <w:tmpl w:val="E8CEBF56"/>
    <w:lvl w:ilvl="0" w:tplc="A680F65E">
      <w:start w:val="4"/>
      <w:numFmt w:val="decimal"/>
      <w:lvlText w:val="%1."/>
      <w:lvlJc w:val="left"/>
      <w:pPr>
        <w:ind w:left="257" w:hanging="327"/>
        <w:jc w:val="left"/>
      </w:pPr>
      <w:rPr>
        <w:rFonts w:ascii="Arial" w:eastAsia="Times New Roman" w:hAnsi="Arial" w:cs="Arial" w:hint="default"/>
        <w:w w:val="100"/>
        <w:sz w:val="24"/>
        <w:szCs w:val="24"/>
        <w:lang w:val="pl-PL" w:eastAsia="en-US" w:bidi="ar-SA"/>
      </w:rPr>
    </w:lvl>
    <w:lvl w:ilvl="1" w:tplc="C678956C">
      <w:start w:val="1"/>
      <w:numFmt w:val="lowerLetter"/>
      <w:lvlText w:val="%2)"/>
      <w:lvlJc w:val="left"/>
      <w:pPr>
        <w:ind w:left="1337" w:hanging="360"/>
        <w:jc w:val="left"/>
      </w:pPr>
      <w:rPr>
        <w:rFonts w:ascii="Arial" w:eastAsia="Times New Roman" w:hAnsi="Arial" w:cs="Arial" w:hint="default"/>
        <w:spacing w:val="-1"/>
        <w:w w:val="99"/>
        <w:sz w:val="24"/>
        <w:szCs w:val="24"/>
        <w:lang w:val="pl-PL" w:eastAsia="en-US" w:bidi="ar-SA"/>
      </w:rPr>
    </w:lvl>
    <w:lvl w:ilvl="2" w:tplc="EEC0CE4E">
      <w:numFmt w:val="bullet"/>
      <w:lvlText w:val="•"/>
      <w:lvlJc w:val="left"/>
      <w:pPr>
        <w:ind w:left="2256" w:hanging="360"/>
      </w:pPr>
      <w:rPr>
        <w:rFonts w:hint="default"/>
        <w:lang w:val="pl-PL" w:eastAsia="en-US" w:bidi="ar-SA"/>
      </w:rPr>
    </w:lvl>
    <w:lvl w:ilvl="3" w:tplc="22580482">
      <w:numFmt w:val="bullet"/>
      <w:lvlText w:val="•"/>
      <w:lvlJc w:val="left"/>
      <w:pPr>
        <w:ind w:left="3172" w:hanging="360"/>
      </w:pPr>
      <w:rPr>
        <w:rFonts w:hint="default"/>
        <w:lang w:val="pl-PL" w:eastAsia="en-US" w:bidi="ar-SA"/>
      </w:rPr>
    </w:lvl>
    <w:lvl w:ilvl="4" w:tplc="5A4A3E76">
      <w:numFmt w:val="bullet"/>
      <w:lvlText w:val="•"/>
      <w:lvlJc w:val="left"/>
      <w:pPr>
        <w:ind w:left="4088" w:hanging="360"/>
      </w:pPr>
      <w:rPr>
        <w:rFonts w:hint="default"/>
        <w:lang w:val="pl-PL" w:eastAsia="en-US" w:bidi="ar-SA"/>
      </w:rPr>
    </w:lvl>
    <w:lvl w:ilvl="5" w:tplc="B0FAFFF2">
      <w:numFmt w:val="bullet"/>
      <w:lvlText w:val="•"/>
      <w:lvlJc w:val="left"/>
      <w:pPr>
        <w:ind w:left="5005" w:hanging="360"/>
      </w:pPr>
      <w:rPr>
        <w:rFonts w:hint="default"/>
        <w:lang w:val="pl-PL" w:eastAsia="en-US" w:bidi="ar-SA"/>
      </w:rPr>
    </w:lvl>
    <w:lvl w:ilvl="6" w:tplc="85D24D38">
      <w:numFmt w:val="bullet"/>
      <w:lvlText w:val="•"/>
      <w:lvlJc w:val="left"/>
      <w:pPr>
        <w:ind w:left="5921" w:hanging="360"/>
      </w:pPr>
      <w:rPr>
        <w:rFonts w:hint="default"/>
        <w:lang w:val="pl-PL" w:eastAsia="en-US" w:bidi="ar-SA"/>
      </w:rPr>
    </w:lvl>
    <w:lvl w:ilvl="7" w:tplc="E0EAF430">
      <w:numFmt w:val="bullet"/>
      <w:lvlText w:val="•"/>
      <w:lvlJc w:val="left"/>
      <w:pPr>
        <w:ind w:left="6837" w:hanging="360"/>
      </w:pPr>
      <w:rPr>
        <w:rFonts w:hint="default"/>
        <w:lang w:val="pl-PL" w:eastAsia="en-US" w:bidi="ar-SA"/>
      </w:rPr>
    </w:lvl>
    <w:lvl w:ilvl="8" w:tplc="5AE43240">
      <w:numFmt w:val="bullet"/>
      <w:lvlText w:val="•"/>
      <w:lvlJc w:val="left"/>
      <w:pPr>
        <w:ind w:left="7753" w:hanging="360"/>
      </w:pPr>
      <w:rPr>
        <w:rFonts w:hint="default"/>
        <w:lang w:val="pl-PL" w:eastAsia="en-US" w:bidi="ar-SA"/>
      </w:rPr>
    </w:lvl>
  </w:abstractNum>
  <w:abstractNum w:abstractNumId="34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41C16C4"/>
    <w:multiLevelType w:val="hybridMultilevel"/>
    <w:tmpl w:val="0E6ECE8E"/>
    <w:lvl w:ilvl="0" w:tplc="4F46C4D0">
      <w:start w:val="1"/>
      <w:numFmt w:val="upperLetter"/>
      <w:lvlText w:val="%1)"/>
      <w:lvlJc w:val="left"/>
      <w:pPr>
        <w:ind w:left="6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7" w:hanging="360"/>
      </w:pPr>
    </w:lvl>
    <w:lvl w:ilvl="2" w:tplc="0415001B" w:tentative="1">
      <w:start w:val="1"/>
      <w:numFmt w:val="lowerRoman"/>
      <w:lvlText w:val="%3."/>
      <w:lvlJc w:val="right"/>
      <w:pPr>
        <w:ind w:left="2057" w:hanging="180"/>
      </w:pPr>
    </w:lvl>
    <w:lvl w:ilvl="3" w:tplc="0415000F" w:tentative="1">
      <w:start w:val="1"/>
      <w:numFmt w:val="decimal"/>
      <w:lvlText w:val="%4."/>
      <w:lvlJc w:val="left"/>
      <w:pPr>
        <w:ind w:left="2777" w:hanging="360"/>
      </w:pPr>
    </w:lvl>
    <w:lvl w:ilvl="4" w:tplc="04150019" w:tentative="1">
      <w:start w:val="1"/>
      <w:numFmt w:val="lowerLetter"/>
      <w:lvlText w:val="%5."/>
      <w:lvlJc w:val="left"/>
      <w:pPr>
        <w:ind w:left="3497" w:hanging="360"/>
      </w:pPr>
    </w:lvl>
    <w:lvl w:ilvl="5" w:tplc="0415001B" w:tentative="1">
      <w:start w:val="1"/>
      <w:numFmt w:val="lowerRoman"/>
      <w:lvlText w:val="%6."/>
      <w:lvlJc w:val="right"/>
      <w:pPr>
        <w:ind w:left="4217" w:hanging="180"/>
      </w:pPr>
    </w:lvl>
    <w:lvl w:ilvl="6" w:tplc="0415000F" w:tentative="1">
      <w:start w:val="1"/>
      <w:numFmt w:val="decimal"/>
      <w:lvlText w:val="%7."/>
      <w:lvlJc w:val="left"/>
      <w:pPr>
        <w:ind w:left="4937" w:hanging="360"/>
      </w:pPr>
    </w:lvl>
    <w:lvl w:ilvl="7" w:tplc="04150019" w:tentative="1">
      <w:start w:val="1"/>
      <w:numFmt w:val="lowerLetter"/>
      <w:lvlText w:val="%8."/>
      <w:lvlJc w:val="left"/>
      <w:pPr>
        <w:ind w:left="5657" w:hanging="360"/>
      </w:pPr>
    </w:lvl>
    <w:lvl w:ilvl="8" w:tplc="0415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36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3B32D1"/>
    <w:multiLevelType w:val="hybridMultilevel"/>
    <w:tmpl w:val="F2D44086"/>
    <w:lvl w:ilvl="0" w:tplc="A88CA7A8">
      <w:start w:val="2"/>
      <w:numFmt w:val="upperRoman"/>
      <w:lvlText w:val="%1"/>
      <w:lvlJc w:val="left"/>
      <w:pPr>
        <w:ind w:left="504" w:hanging="248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1" w:tplc="DA322DB8">
      <w:start w:val="1"/>
      <w:numFmt w:val="decimal"/>
      <w:lvlText w:val="%2."/>
      <w:lvlJc w:val="left"/>
      <w:pPr>
        <w:ind w:left="497" w:hanging="240"/>
        <w:jc w:val="left"/>
      </w:pPr>
      <w:rPr>
        <w:rFonts w:ascii="Arial" w:eastAsia="Times New Roman" w:hAnsi="Arial" w:cs="Arial" w:hint="default"/>
        <w:w w:val="100"/>
        <w:sz w:val="24"/>
        <w:szCs w:val="24"/>
        <w:lang w:val="pl-PL" w:eastAsia="en-US" w:bidi="ar-SA"/>
      </w:rPr>
    </w:lvl>
    <w:lvl w:ilvl="2" w:tplc="A41677C6">
      <w:numFmt w:val="bullet"/>
      <w:lvlText w:val="•"/>
      <w:lvlJc w:val="left"/>
      <w:pPr>
        <w:ind w:left="2317" w:hanging="240"/>
      </w:pPr>
      <w:rPr>
        <w:rFonts w:hint="default"/>
        <w:lang w:val="pl-PL" w:eastAsia="en-US" w:bidi="ar-SA"/>
      </w:rPr>
    </w:lvl>
    <w:lvl w:ilvl="3" w:tplc="6F0CAD8E">
      <w:numFmt w:val="bullet"/>
      <w:lvlText w:val="•"/>
      <w:lvlJc w:val="left"/>
      <w:pPr>
        <w:ind w:left="3225" w:hanging="240"/>
      </w:pPr>
      <w:rPr>
        <w:rFonts w:hint="default"/>
        <w:lang w:val="pl-PL" w:eastAsia="en-US" w:bidi="ar-SA"/>
      </w:rPr>
    </w:lvl>
    <w:lvl w:ilvl="4" w:tplc="B722328E">
      <w:numFmt w:val="bullet"/>
      <w:lvlText w:val="•"/>
      <w:lvlJc w:val="left"/>
      <w:pPr>
        <w:ind w:left="4134" w:hanging="240"/>
      </w:pPr>
      <w:rPr>
        <w:rFonts w:hint="default"/>
        <w:lang w:val="pl-PL" w:eastAsia="en-US" w:bidi="ar-SA"/>
      </w:rPr>
    </w:lvl>
    <w:lvl w:ilvl="5" w:tplc="DE40EBD2">
      <w:numFmt w:val="bullet"/>
      <w:lvlText w:val="•"/>
      <w:lvlJc w:val="left"/>
      <w:pPr>
        <w:ind w:left="5043" w:hanging="240"/>
      </w:pPr>
      <w:rPr>
        <w:rFonts w:hint="default"/>
        <w:lang w:val="pl-PL" w:eastAsia="en-US" w:bidi="ar-SA"/>
      </w:rPr>
    </w:lvl>
    <w:lvl w:ilvl="6" w:tplc="67A6A69A">
      <w:numFmt w:val="bullet"/>
      <w:lvlText w:val="•"/>
      <w:lvlJc w:val="left"/>
      <w:pPr>
        <w:ind w:left="5951" w:hanging="240"/>
      </w:pPr>
      <w:rPr>
        <w:rFonts w:hint="default"/>
        <w:lang w:val="pl-PL" w:eastAsia="en-US" w:bidi="ar-SA"/>
      </w:rPr>
    </w:lvl>
    <w:lvl w:ilvl="7" w:tplc="12FC8DE4">
      <w:numFmt w:val="bullet"/>
      <w:lvlText w:val="•"/>
      <w:lvlJc w:val="left"/>
      <w:pPr>
        <w:ind w:left="6860" w:hanging="240"/>
      </w:pPr>
      <w:rPr>
        <w:rFonts w:hint="default"/>
        <w:lang w:val="pl-PL" w:eastAsia="en-US" w:bidi="ar-SA"/>
      </w:rPr>
    </w:lvl>
    <w:lvl w:ilvl="8" w:tplc="0CA0C5FA">
      <w:numFmt w:val="bullet"/>
      <w:lvlText w:val="•"/>
      <w:lvlJc w:val="left"/>
      <w:pPr>
        <w:ind w:left="7769" w:hanging="240"/>
      </w:pPr>
      <w:rPr>
        <w:rFonts w:hint="default"/>
        <w:lang w:val="pl-PL" w:eastAsia="en-US" w:bidi="ar-SA"/>
      </w:rPr>
    </w:lvl>
  </w:abstractNum>
  <w:abstractNum w:abstractNumId="41" w15:restartNumberingAfterBreak="0">
    <w:nsid w:val="5833743B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A6396B"/>
    <w:multiLevelType w:val="hybridMultilevel"/>
    <w:tmpl w:val="DFC06B4A"/>
    <w:lvl w:ilvl="0" w:tplc="76C8325E">
      <w:start w:val="1"/>
      <w:numFmt w:val="decimal"/>
      <w:lvlText w:val="%1."/>
      <w:lvlJc w:val="left"/>
      <w:pPr>
        <w:ind w:left="257" w:hanging="27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A3543FA2">
      <w:start w:val="1"/>
      <w:numFmt w:val="lowerLetter"/>
      <w:lvlText w:val="%2)"/>
      <w:lvlJc w:val="left"/>
      <w:pPr>
        <w:ind w:left="977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87D22C14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46C0C1BA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993AB0C2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7522053E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7526C5CC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C65643D6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E5C2D0B6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43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57C24CF"/>
    <w:multiLevelType w:val="hybridMultilevel"/>
    <w:tmpl w:val="D652C066"/>
    <w:lvl w:ilvl="0" w:tplc="BB60ED00">
      <w:start w:val="1"/>
      <w:numFmt w:val="lowerLetter"/>
      <w:lvlText w:val="%1)"/>
      <w:lvlJc w:val="left"/>
      <w:pPr>
        <w:ind w:left="504" w:hanging="247"/>
        <w:jc w:val="left"/>
      </w:pPr>
      <w:rPr>
        <w:rFonts w:ascii="Arial" w:eastAsia="Times New Roman" w:hAnsi="Arial" w:cs="Arial" w:hint="default"/>
        <w:spacing w:val="-1"/>
        <w:w w:val="100"/>
        <w:sz w:val="24"/>
        <w:szCs w:val="24"/>
        <w:lang w:val="pl-PL" w:eastAsia="en-US" w:bidi="ar-SA"/>
      </w:rPr>
    </w:lvl>
    <w:lvl w:ilvl="1" w:tplc="371210F4">
      <w:numFmt w:val="bullet"/>
      <w:lvlText w:val="•"/>
      <w:lvlJc w:val="left"/>
      <w:pPr>
        <w:ind w:left="1408" w:hanging="247"/>
      </w:pPr>
      <w:rPr>
        <w:rFonts w:hint="default"/>
        <w:lang w:val="pl-PL" w:eastAsia="en-US" w:bidi="ar-SA"/>
      </w:rPr>
    </w:lvl>
    <w:lvl w:ilvl="2" w:tplc="E15E9248">
      <w:numFmt w:val="bullet"/>
      <w:lvlText w:val="•"/>
      <w:lvlJc w:val="left"/>
      <w:pPr>
        <w:ind w:left="2317" w:hanging="247"/>
      </w:pPr>
      <w:rPr>
        <w:rFonts w:hint="default"/>
        <w:lang w:val="pl-PL" w:eastAsia="en-US" w:bidi="ar-SA"/>
      </w:rPr>
    </w:lvl>
    <w:lvl w:ilvl="3" w:tplc="36363B98">
      <w:numFmt w:val="bullet"/>
      <w:lvlText w:val="•"/>
      <w:lvlJc w:val="left"/>
      <w:pPr>
        <w:ind w:left="3225" w:hanging="247"/>
      </w:pPr>
      <w:rPr>
        <w:rFonts w:hint="default"/>
        <w:lang w:val="pl-PL" w:eastAsia="en-US" w:bidi="ar-SA"/>
      </w:rPr>
    </w:lvl>
    <w:lvl w:ilvl="4" w:tplc="AEC697E6">
      <w:numFmt w:val="bullet"/>
      <w:lvlText w:val="•"/>
      <w:lvlJc w:val="left"/>
      <w:pPr>
        <w:ind w:left="4134" w:hanging="247"/>
      </w:pPr>
      <w:rPr>
        <w:rFonts w:hint="default"/>
        <w:lang w:val="pl-PL" w:eastAsia="en-US" w:bidi="ar-SA"/>
      </w:rPr>
    </w:lvl>
    <w:lvl w:ilvl="5" w:tplc="BC127EBC">
      <w:numFmt w:val="bullet"/>
      <w:lvlText w:val="•"/>
      <w:lvlJc w:val="left"/>
      <w:pPr>
        <w:ind w:left="5043" w:hanging="247"/>
      </w:pPr>
      <w:rPr>
        <w:rFonts w:hint="default"/>
        <w:lang w:val="pl-PL" w:eastAsia="en-US" w:bidi="ar-SA"/>
      </w:rPr>
    </w:lvl>
    <w:lvl w:ilvl="6" w:tplc="823817C6">
      <w:numFmt w:val="bullet"/>
      <w:lvlText w:val="•"/>
      <w:lvlJc w:val="left"/>
      <w:pPr>
        <w:ind w:left="5951" w:hanging="247"/>
      </w:pPr>
      <w:rPr>
        <w:rFonts w:hint="default"/>
        <w:lang w:val="pl-PL" w:eastAsia="en-US" w:bidi="ar-SA"/>
      </w:rPr>
    </w:lvl>
    <w:lvl w:ilvl="7" w:tplc="8FE279FE">
      <w:numFmt w:val="bullet"/>
      <w:lvlText w:val="•"/>
      <w:lvlJc w:val="left"/>
      <w:pPr>
        <w:ind w:left="6860" w:hanging="247"/>
      </w:pPr>
      <w:rPr>
        <w:rFonts w:hint="default"/>
        <w:lang w:val="pl-PL" w:eastAsia="en-US" w:bidi="ar-SA"/>
      </w:rPr>
    </w:lvl>
    <w:lvl w:ilvl="8" w:tplc="A2F408F8">
      <w:numFmt w:val="bullet"/>
      <w:lvlText w:val="•"/>
      <w:lvlJc w:val="left"/>
      <w:pPr>
        <w:ind w:left="7769" w:hanging="247"/>
      </w:pPr>
      <w:rPr>
        <w:rFonts w:hint="default"/>
        <w:lang w:val="pl-PL" w:eastAsia="en-US" w:bidi="ar-SA"/>
      </w:rPr>
    </w:lvl>
  </w:abstractNum>
  <w:abstractNum w:abstractNumId="45" w15:restartNumberingAfterBreak="0">
    <w:nsid w:val="67091866"/>
    <w:multiLevelType w:val="hybridMultilevel"/>
    <w:tmpl w:val="ECC85A96"/>
    <w:lvl w:ilvl="0" w:tplc="1044527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05074BE"/>
    <w:multiLevelType w:val="hybridMultilevel"/>
    <w:tmpl w:val="7A8E0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4DC789E"/>
    <w:multiLevelType w:val="hybridMultilevel"/>
    <w:tmpl w:val="5520337C"/>
    <w:lvl w:ilvl="0" w:tplc="77880502">
      <w:start w:val="1"/>
      <w:numFmt w:val="decimal"/>
      <w:lvlText w:val="%1."/>
      <w:lvlJc w:val="left"/>
      <w:pPr>
        <w:ind w:left="600" w:hanging="34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8A9E429C">
      <w:start w:val="1"/>
      <w:numFmt w:val="lowerLetter"/>
      <w:lvlText w:val="%2)"/>
      <w:lvlJc w:val="left"/>
      <w:pPr>
        <w:ind w:left="1337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C714064A">
      <w:numFmt w:val="bullet"/>
      <w:lvlText w:val="•"/>
      <w:lvlJc w:val="left"/>
      <w:pPr>
        <w:ind w:left="2256" w:hanging="360"/>
      </w:pPr>
      <w:rPr>
        <w:rFonts w:hint="default"/>
        <w:lang w:val="pl-PL" w:eastAsia="en-US" w:bidi="ar-SA"/>
      </w:rPr>
    </w:lvl>
    <w:lvl w:ilvl="3" w:tplc="9E06B70C">
      <w:numFmt w:val="bullet"/>
      <w:lvlText w:val="•"/>
      <w:lvlJc w:val="left"/>
      <w:pPr>
        <w:ind w:left="3172" w:hanging="360"/>
      </w:pPr>
      <w:rPr>
        <w:rFonts w:hint="default"/>
        <w:lang w:val="pl-PL" w:eastAsia="en-US" w:bidi="ar-SA"/>
      </w:rPr>
    </w:lvl>
    <w:lvl w:ilvl="4" w:tplc="E402D548">
      <w:numFmt w:val="bullet"/>
      <w:lvlText w:val="•"/>
      <w:lvlJc w:val="left"/>
      <w:pPr>
        <w:ind w:left="4088" w:hanging="360"/>
      </w:pPr>
      <w:rPr>
        <w:rFonts w:hint="default"/>
        <w:lang w:val="pl-PL" w:eastAsia="en-US" w:bidi="ar-SA"/>
      </w:rPr>
    </w:lvl>
    <w:lvl w:ilvl="5" w:tplc="E5DE057E">
      <w:numFmt w:val="bullet"/>
      <w:lvlText w:val="•"/>
      <w:lvlJc w:val="left"/>
      <w:pPr>
        <w:ind w:left="5005" w:hanging="360"/>
      </w:pPr>
      <w:rPr>
        <w:rFonts w:hint="default"/>
        <w:lang w:val="pl-PL" w:eastAsia="en-US" w:bidi="ar-SA"/>
      </w:rPr>
    </w:lvl>
    <w:lvl w:ilvl="6" w:tplc="13088BFC">
      <w:numFmt w:val="bullet"/>
      <w:lvlText w:val="•"/>
      <w:lvlJc w:val="left"/>
      <w:pPr>
        <w:ind w:left="5921" w:hanging="360"/>
      </w:pPr>
      <w:rPr>
        <w:rFonts w:hint="default"/>
        <w:lang w:val="pl-PL" w:eastAsia="en-US" w:bidi="ar-SA"/>
      </w:rPr>
    </w:lvl>
    <w:lvl w:ilvl="7" w:tplc="DBD4E0D6">
      <w:numFmt w:val="bullet"/>
      <w:lvlText w:val="•"/>
      <w:lvlJc w:val="left"/>
      <w:pPr>
        <w:ind w:left="6837" w:hanging="360"/>
      </w:pPr>
      <w:rPr>
        <w:rFonts w:hint="default"/>
        <w:lang w:val="pl-PL" w:eastAsia="en-US" w:bidi="ar-SA"/>
      </w:rPr>
    </w:lvl>
    <w:lvl w:ilvl="8" w:tplc="27BA757A">
      <w:numFmt w:val="bullet"/>
      <w:lvlText w:val="•"/>
      <w:lvlJc w:val="left"/>
      <w:pPr>
        <w:ind w:left="7753" w:hanging="360"/>
      </w:pPr>
      <w:rPr>
        <w:rFonts w:hint="default"/>
        <w:lang w:val="pl-PL" w:eastAsia="en-US" w:bidi="ar-SA"/>
      </w:rPr>
    </w:lvl>
  </w:abstractNum>
  <w:abstractNum w:abstractNumId="50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EF14058"/>
    <w:multiLevelType w:val="hybridMultilevel"/>
    <w:tmpl w:val="6B449D5C"/>
    <w:lvl w:ilvl="0" w:tplc="82BE19C2">
      <w:start w:val="1"/>
      <w:numFmt w:val="decimal"/>
      <w:lvlText w:val="%1."/>
      <w:lvlJc w:val="left"/>
      <w:pPr>
        <w:ind w:left="257" w:hanging="252"/>
        <w:jc w:val="left"/>
      </w:pPr>
      <w:rPr>
        <w:rFonts w:ascii="Arial" w:eastAsia="Times New Roman" w:hAnsi="Arial" w:cs="Arial" w:hint="default"/>
        <w:w w:val="100"/>
        <w:sz w:val="24"/>
        <w:szCs w:val="24"/>
        <w:lang w:val="pl-PL" w:eastAsia="en-US" w:bidi="ar-SA"/>
      </w:rPr>
    </w:lvl>
    <w:lvl w:ilvl="1" w:tplc="B854E5B6">
      <w:numFmt w:val="bullet"/>
      <w:lvlText w:val="•"/>
      <w:lvlJc w:val="left"/>
      <w:pPr>
        <w:ind w:left="1192" w:hanging="252"/>
      </w:pPr>
      <w:rPr>
        <w:rFonts w:hint="default"/>
        <w:lang w:val="pl-PL" w:eastAsia="en-US" w:bidi="ar-SA"/>
      </w:rPr>
    </w:lvl>
    <w:lvl w:ilvl="2" w:tplc="0218A28E">
      <w:numFmt w:val="bullet"/>
      <w:lvlText w:val="•"/>
      <w:lvlJc w:val="left"/>
      <w:pPr>
        <w:ind w:left="2125" w:hanging="252"/>
      </w:pPr>
      <w:rPr>
        <w:rFonts w:hint="default"/>
        <w:lang w:val="pl-PL" w:eastAsia="en-US" w:bidi="ar-SA"/>
      </w:rPr>
    </w:lvl>
    <w:lvl w:ilvl="3" w:tplc="D0341530">
      <w:numFmt w:val="bullet"/>
      <w:lvlText w:val="•"/>
      <w:lvlJc w:val="left"/>
      <w:pPr>
        <w:ind w:left="3057" w:hanging="252"/>
      </w:pPr>
      <w:rPr>
        <w:rFonts w:hint="default"/>
        <w:lang w:val="pl-PL" w:eastAsia="en-US" w:bidi="ar-SA"/>
      </w:rPr>
    </w:lvl>
    <w:lvl w:ilvl="4" w:tplc="23C8FD66">
      <w:numFmt w:val="bullet"/>
      <w:lvlText w:val="•"/>
      <w:lvlJc w:val="left"/>
      <w:pPr>
        <w:ind w:left="3990" w:hanging="252"/>
      </w:pPr>
      <w:rPr>
        <w:rFonts w:hint="default"/>
        <w:lang w:val="pl-PL" w:eastAsia="en-US" w:bidi="ar-SA"/>
      </w:rPr>
    </w:lvl>
    <w:lvl w:ilvl="5" w:tplc="DDEEAE04">
      <w:numFmt w:val="bullet"/>
      <w:lvlText w:val="•"/>
      <w:lvlJc w:val="left"/>
      <w:pPr>
        <w:ind w:left="4923" w:hanging="252"/>
      </w:pPr>
      <w:rPr>
        <w:rFonts w:hint="default"/>
        <w:lang w:val="pl-PL" w:eastAsia="en-US" w:bidi="ar-SA"/>
      </w:rPr>
    </w:lvl>
    <w:lvl w:ilvl="6" w:tplc="5296A90E">
      <w:numFmt w:val="bullet"/>
      <w:lvlText w:val="•"/>
      <w:lvlJc w:val="left"/>
      <w:pPr>
        <w:ind w:left="5855" w:hanging="252"/>
      </w:pPr>
      <w:rPr>
        <w:rFonts w:hint="default"/>
        <w:lang w:val="pl-PL" w:eastAsia="en-US" w:bidi="ar-SA"/>
      </w:rPr>
    </w:lvl>
    <w:lvl w:ilvl="7" w:tplc="01324BAC">
      <w:numFmt w:val="bullet"/>
      <w:lvlText w:val="•"/>
      <w:lvlJc w:val="left"/>
      <w:pPr>
        <w:ind w:left="6788" w:hanging="252"/>
      </w:pPr>
      <w:rPr>
        <w:rFonts w:hint="default"/>
        <w:lang w:val="pl-PL" w:eastAsia="en-US" w:bidi="ar-SA"/>
      </w:rPr>
    </w:lvl>
    <w:lvl w:ilvl="8" w:tplc="6E74DEFC">
      <w:numFmt w:val="bullet"/>
      <w:lvlText w:val="•"/>
      <w:lvlJc w:val="left"/>
      <w:pPr>
        <w:ind w:left="7721" w:hanging="252"/>
      </w:pPr>
      <w:rPr>
        <w:rFonts w:hint="default"/>
        <w:lang w:val="pl-PL" w:eastAsia="en-US" w:bidi="ar-SA"/>
      </w:rPr>
    </w:lvl>
  </w:abstractNum>
  <w:num w:numId="1" w16cid:durableId="2082211939">
    <w:abstractNumId w:val="50"/>
  </w:num>
  <w:num w:numId="2" w16cid:durableId="1945334636">
    <w:abstractNumId w:val="25"/>
  </w:num>
  <w:num w:numId="3" w16cid:durableId="825633459">
    <w:abstractNumId w:val="28"/>
  </w:num>
  <w:num w:numId="4" w16cid:durableId="1783912506">
    <w:abstractNumId w:val="34"/>
  </w:num>
  <w:num w:numId="5" w16cid:durableId="1026716240">
    <w:abstractNumId w:val="27"/>
  </w:num>
  <w:num w:numId="6" w16cid:durableId="25176643">
    <w:abstractNumId w:val="16"/>
  </w:num>
  <w:num w:numId="7" w16cid:durableId="271516597">
    <w:abstractNumId w:val="11"/>
  </w:num>
  <w:num w:numId="8" w16cid:durableId="396973813">
    <w:abstractNumId w:val="29"/>
  </w:num>
  <w:num w:numId="9" w16cid:durableId="70125063">
    <w:abstractNumId w:val="46"/>
  </w:num>
  <w:num w:numId="10" w16cid:durableId="1266888156">
    <w:abstractNumId w:val="32"/>
  </w:num>
  <w:num w:numId="11" w16cid:durableId="1784183471">
    <w:abstractNumId w:val="43"/>
  </w:num>
  <w:num w:numId="12" w16cid:durableId="66610603">
    <w:abstractNumId w:val="21"/>
  </w:num>
  <w:num w:numId="13" w16cid:durableId="90853747">
    <w:abstractNumId w:val="37"/>
  </w:num>
  <w:num w:numId="14" w16cid:durableId="1420172431">
    <w:abstractNumId w:val="1"/>
  </w:num>
  <w:num w:numId="15" w16cid:durableId="1972126829">
    <w:abstractNumId w:val="3"/>
  </w:num>
  <w:num w:numId="16" w16cid:durableId="238835732">
    <w:abstractNumId w:val="7"/>
  </w:num>
  <w:num w:numId="17" w16cid:durableId="913274136">
    <w:abstractNumId w:val="12"/>
  </w:num>
  <w:num w:numId="18" w16cid:durableId="1132089126">
    <w:abstractNumId w:val="36"/>
  </w:num>
  <w:num w:numId="19" w16cid:durableId="1245803948">
    <w:abstractNumId w:val="39"/>
  </w:num>
  <w:num w:numId="20" w16cid:durableId="1583030581">
    <w:abstractNumId w:val="17"/>
  </w:num>
  <w:num w:numId="21" w16cid:durableId="769161664">
    <w:abstractNumId w:val="6"/>
  </w:num>
  <w:num w:numId="22" w16cid:durableId="942492880">
    <w:abstractNumId w:val="38"/>
  </w:num>
  <w:num w:numId="23" w16cid:durableId="699479264">
    <w:abstractNumId w:val="26"/>
  </w:num>
  <w:num w:numId="24" w16cid:durableId="1046221150">
    <w:abstractNumId w:val="47"/>
  </w:num>
  <w:num w:numId="25" w16cid:durableId="2001887473">
    <w:abstractNumId w:val="19"/>
  </w:num>
  <w:num w:numId="26" w16cid:durableId="1994677153">
    <w:abstractNumId w:val="20"/>
  </w:num>
  <w:num w:numId="27" w16cid:durableId="1566141891">
    <w:abstractNumId w:val="23"/>
  </w:num>
  <w:num w:numId="28" w16cid:durableId="318122217">
    <w:abstractNumId w:val="48"/>
  </w:num>
  <w:num w:numId="29" w16cid:durableId="866211253">
    <w:abstractNumId w:val="18"/>
  </w:num>
  <w:num w:numId="30" w16cid:durableId="1488326499">
    <w:abstractNumId w:val="41"/>
  </w:num>
  <w:num w:numId="31" w16cid:durableId="208805511">
    <w:abstractNumId w:val="13"/>
  </w:num>
  <w:num w:numId="32" w16cid:durableId="1767388356">
    <w:abstractNumId w:val="31"/>
  </w:num>
  <w:num w:numId="33" w16cid:durableId="1950313628">
    <w:abstractNumId w:val="4"/>
  </w:num>
  <w:num w:numId="34" w16cid:durableId="1516922109">
    <w:abstractNumId w:val="42"/>
  </w:num>
  <w:num w:numId="35" w16cid:durableId="403533917">
    <w:abstractNumId w:val="49"/>
  </w:num>
  <w:num w:numId="36" w16cid:durableId="1805194096">
    <w:abstractNumId w:val="15"/>
  </w:num>
  <w:num w:numId="37" w16cid:durableId="1844279824">
    <w:abstractNumId w:val="14"/>
  </w:num>
  <w:num w:numId="38" w16cid:durableId="131757089">
    <w:abstractNumId w:val="10"/>
  </w:num>
  <w:num w:numId="39" w16cid:durableId="1412970696">
    <w:abstractNumId w:val="44"/>
  </w:num>
  <w:num w:numId="40" w16cid:durableId="317656979">
    <w:abstractNumId w:val="5"/>
  </w:num>
  <w:num w:numId="41" w16cid:durableId="769590057">
    <w:abstractNumId w:val="33"/>
  </w:num>
  <w:num w:numId="42" w16cid:durableId="1566180183">
    <w:abstractNumId w:val="8"/>
  </w:num>
  <w:num w:numId="43" w16cid:durableId="1354192011">
    <w:abstractNumId w:val="51"/>
  </w:num>
  <w:num w:numId="44" w16cid:durableId="773788748">
    <w:abstractNumId w:val="9"/>
  </w:num>
  <w:num w:numId="45" w16cid:durableId="1256093330">
    <w:abstractNumId w:val="30"/>
  </w:num>
  <w:num w:numId="46" w16cid:durableId="102657269">
    <w:abstractNumId w:val="40"/>
  </w:num>
  <w:num w:numId="47" w16cid:durableId="158693398">
    <w:abstractNumId w:val="35"/>
  </w:num>
  <w:num w:numId="48" w16cid:durableId="1519193209">
    <w:abstractNumId w:val="24"/>
  </w:num>
  <w:num w:numId="49" w16cid:durableId="1559390609">
    <w:abstractNumId w:val="22"/>
  </w:num>
  <w:num w:numId="50" w16cid:durableId="1754624634">
    <w:abstractNumId w:val="45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02C0C"/>
    <w:rsid w:val="00016160"/>
    <w:rsid w:val="00021EC8"/>
    <w:rsid w:val="00030D25"/>
    <w:rsid w:val="000409BF"/>
    <w:rsid w:val="000435A5"/>
    <w:rsid w:val="00046461"/>
    <w:rsid w:val="000500A1"/>
    <w:rsid w:val="00061000"/>
    <w:rsid w:val="00061DAA"/>
    <w:rsid w:val="00061F20"/>
    <w:rsid w:val="00076DE3"/>
    <w:rsid w:val="00080D83"/>
    <w:rsid w:val="00081961"/>
    <w:rsid w:val="00085D1E"/>
    <w:rsid w:val="00087F1E"/>
    <w:rsid w:val="000902B6"/>
    <w:rsid w:val="00094919"/>
    <w:rsid w:val="000B5345"/>
    <w:rsid w:val="000B5E4C"/>
    <w:rsid w:val="000C1AEF"/>
    <w:rsid w:val="000C3ED9"/>
    <w:rsid w:val="000C6337"/>
    <w:rsid w:val="000D283E"/>
    <w:rsid w:val="000E1C64"/>
    <w:rsid w:val="000E3741"/>
    <w:rsid w:val="000F34FC"/>
    <w:rsid w:val="001062DB"/>
    <w:rsid w:val="00110398"/>
    <w:rsid w:val="00124D4A"/>
    <w:rsid w:val="00126666"/>
    <w:rsid w:val="00127B31"/>
    <w:rsid w:val="001304E7"/>
    <w:rsid w:val="0013090D"/>
    <w:rsid w:val="00130B23"/>
    <w:rsid w:val="001415D6"/>
    <w:rsid w:val="00165797"/>
    <w:rsid w:val="001742E7"/>
    <w:rsid w:val="00180AC9"/>
    <w:rsid w:val="00197284"/>
    <w:rsid w:val="001B210F"/>
    <w:rsid w:val="001B56B8"/>
    <w:rsid w:val="001C2D08"/>
    <w:rsid w:val="001E2CCD"/>
    <w:rsid w:val="001E62D4"/>
    <w:rsid w:val="001F381C"/>
    <w:rsid w:val="001F3ED5"/>
    <w:rsid w:val="001F588E"/>
    <w:rsid w:val="0020115A"/>
    <w:rsid w:val="00210C4F"/>
    <w:rsid w:val="00227E0A"/>
    <w:rsid w:val="00241C1F"/>
    <w:rsid w:val="00242333"/>
    <w:rsid w:val="002425AE"/>
    <w:rsid w:val="002503F8"/>
    <w:rsid w:val="002505F3"/>
    <w:rsid w:val="002552F7"/>
    <w:rsid w:val="00292B4D"/>
    <w:rsid w:val="0029780E"/>
    <w:rsid w:val="002A0427"/>
    <w:rsid w:val="002A5205"/>
    <w:rsid w:val="002B4DA0"/>
    <w:rsid w:val="002B531B"/>
    <w:rsid w:val="002C3914"/>
    <w:rsid w:val="002C4D02"/>
    <w:rsid w:val="002C6347"/>
    <w:rsid w:val="002C6DC4"/>
    <w:rsid w:val="002D112D"/>
    <w:rsid w:val="002D45A4"/>
    <w:rsid w:val="002D60AA"/>
    <w:rsid w:val="002E2D7F"/>
    <w:rsid w:val="002E4F1C"/>
    <w:rsid w:val="002E6865"/>
    <w:rsid w:val="002F5457"/>
    <w:rsid w:val="00304B57"/>
    <w:rsid w:val="00315660"/>
    <w:rsid w:val="00315901"/>
    <w:rsid w:val="003175EA"/>
    <w:rsid w:val="00320AAC"/>
    <w:rsid w:val="00325198"/>
    <w:rsid w:val="00332B03"/>
    <w:rsid w:val="00335A85"/>
    <w:rsid w:val="00336B1C"/>
    <w:rsid w:val="0035482A"/>
    <w:rsid w:val="003619F2"/>
    <w:rsid w:val="00365820"/>
    <w:rsid w:val="00371661"/>
    <w:rsid w:val="003745F9"/>
    <w:rsid w:val="00374725"/>
    <w:rsid w:val="00381A15"/>
    <w:rsid w:val="003843C6"/>
    <w:rsid w:val="00394CCD"/>
    <w:rsid w:val="003A4696"/>
    <w:rsid w:val="003B7174"/>
    <w:rsid w:val="003C0551"/>
    <w:rsid w:val="003C0FFD"/>
    <w:rsid w:val="003C554F"/>
    <w:rsid w:val="003D6136"/>
    <w:rsid w:val="003E7980"/>
    <w:rsid w:val="003E7AFE"/>
    <w:rsid w:val="003E7F1C"/>
    <w:rsid w:val="003F1D9C"/>
    <w:rsid w:val="003F5A09"/>
    <w:rsid w:val="00400550"/>
    <w:rsid w:val="0040149C"/>
    <w:rsid w:val="00412687"/>
    <w:rsid w:val="00414478"/>
    <w:rsid w:val="00415106"/>
    <w:rsid w:val="00437BA1"/>
    <w:rsid w:val="0044180C"/>
    <w:rsid w:val="00457545"/>
    <w:rsid w:val="00457567"/>
    <w:rsid w:val="0047084C"/>
    <w:rsid w:val="00492BD3"/>
    <w:rsid w:val="004A3609"/>
    <w:rsid w:val="004A3FC9"/>
    <w:rsid w:val="004A56E5"/>
    <w:rsid w:val="004B1F83"/>
    <w:rsid w:val="004B271D"/>
    <w:rsid w:val="004B70BD"/>
    <w:rsid w:val="004B75B4"/>
    <w:rsid w:val="004C668A"/>
    <w:rsid w:val="004F3F6C"/>
    <w:rsid w:val="00502705"/>
    <w:rsid w:val="00502925"/>
    <w:rsid w:val="005104C4"/>
    <w:rsid w:val="005113F5"/>
    <w:rsid w:val="005170BE"/>
    <w:rsid w:val="005178D5"/>
    <w:rsid w:val="0052111D"/>
    <w:rsid w:val="00521F6F"/>
    <w:rsid w:val="00523B7A"/>
    <w:rsid w:val="00523F73"/>
    <w:rsid w:val="005351F2"/>
    <w:rsid w:val="005402C9"/>
    <w:rsid w:val="00544167"/>
    <w:rsid w:val="00557CDF"/>
    <w:rsid w:val="00563B75"/>
    <w:rsid w:val="00565088"/>
    <w:rsid w:val="00573C5D"/>
    <w:rsid w:val="005760A9"/>
    <w:rsid w:val="00580A94"/>
    <w:rsid w:val="00580CF4"/>
    <w:rsid w:val="00590E1D"/>
    <w:rsid w:val="00594464"/>
    <w:rsid w:val="005C4F12"/>
    <w:rsid w:val="005D00D3"/>
    <w:rsid w:val="005E0026"/>
    <w:rsid w:val="005F4B11"/>
    <w:rsid w:val="00600270"/>
    <w:rsid w:val="0060242E"/>
    <w:rsid w:val="00603FD0"/>
    <w:rsid w:val="00611C1D"/>
    <w:rsid w:val="00613D5F"/>
    <w:rsid w:val="00616D10"/>
    <w:rsid w:val="00622781"/>
    <w:rsid w:val="006227D7"/>
    <w:rsid w:val="0062645C"/>
    <w:rsid w:val="0063565A"/>
    <w:rsid w:val="00636738"/>
    <w:rsid w:val="00640BFF"/>
    <w:rsid w:val="00643055"/>
    <w:rsid w:val="00684608"/>
    <w:rsid w:val="00690CE4"/>
    <w:rsid w:val="0069155C"/>
    <w:rsid w:val="0069621B"/>
    <w:rsid w:val="006A3C1E"/>
    <w:rsid w:val="006B4267"/>
    <w:rsid w:val="006D4735"/>
    <w:rsid w:val="006D71A9"/>
    <w:rsid w:val="006E0FF6"/>
    <w:rsid w:val="006E75A2"/>
    <w:rsid w:val="006E76A4"/>
    <w:rsid w:val="006E77AF"/>
    <w:rsid w:val="006F209E"/>
    <w:rsid w:val="00721E9D"/>
    <w:rsid w:val="00725B65"/>
    <w:rsid w:val="00727F94"/>
    <w:rsid w:val="007337EB"/>
    <w:rsid w:val="00743197"/>
    <w:rsid w:val="00745D18"/>
    <w:rsid w:val="00751D69"/>
    <w:rsid w:val="00760739"/>
    <w:rsid w:val="007705A7"/>
    <w:rsid w:val="00776530"/>
    <w:rsid w:val="0078081B"/>
    <w:rsid w:val="00791E8E"/>
    <w:rsid w:val="00793BD5"/>
    <w:rsid w:val="007A0109"/>
    <w:rsid w:val="007B2500"/>
    <w:rsid w:val="007B7A1E"/>
    <w:rsid w:val="007C628F"/>
    <w:rsid w:val="007D4B1C"/>
    <w:rsid w:val="007D61D6"/>
    <w:rsid w:val="007E165C"/>
    <w:rsid w:val="007E1B19"/>
    <w:rsid w:val="007E70B8"/>
    <w:rsid w:val="007F2ADB"/>
    <w:rsid w:val="007F3623"/>
    <w:rsid w:val="00801C95"/>
    <w:rsid w:val="00813690"/>
    <w:rsid w:val="00824AD3"/>
    <w:rsid w:val="00827311"/>
    <w:rsid w:val="00834BB4"/>
    <w:rsid w:val="00835187"/>
    <w:rsid w:val="00835AD5"/>
    <w:rsid w:val="008365AC"/>
    <w:rsid w:val="008507FD"/>
    <w:rsid w:val="00850E79"/>
    <w:rsid w:val="008558EA"/>
    <w:rsid w:val="00861DA8"/>
    <w:rsid w:val="00863A79"/>
    <w:rsid w:val="00873501"/>
    <w:rsid w:val="00874926"/>
    <w:rsid w:val="00876326"/>
    <w:rsid w:val="008823CD"/>
    <w:rsid w:val="00884884"/>
    <w:rsid w:val="008857D6"/>
    <w:rsid w:val="0089401D"/>
    <w:rsid w:val="008945D9"/>
    <w:rsid w:val="00894D4B"/>
    <w:rsid w:val="008A7A08"/>
    <w:rsid w:val="008C5429"/>
    <w:rsid w:val="008D2F59"/>
    <w:rsid w:val="008E0C41"/>
    <w:rsid w:val="008E0D40"/>
    <w:rsid w:val="009010C2"/>
    <w:rsid w:val="00901BB7"/>
    <w:rsid w:val="00926C39"/>
    <w:rsid w:val="00927F06"/>
    <w:rsid w:val="00933585"/>
    <w:rsid w:val="00952F0D"/>
    <w:rsid w:val="00954D9D"/>
    <w:rsid w:val="0096342E"/>
    <w:rsid w:val="00985E6F"/>
    <w:rsid w:val="00992221"/>
    <w:rsid w:val="00993927"/>
    <w:rsid w:val="009951EF"/>
    <w:rsid w:val="00995C5D"/>
    <w:rsid w:val="009963B1"/>
    <w:rsid w:val="00997EF3"/>
    <w:rsid w:val="009A31E8"/>
    <w:rsid w:val="009A5CA3"/>
    <w:rsid w:val="009B2D67"/>
    <w:rsid w:val="009D71C1"/>
    <w:rsid w:val="009E2940"/>
    <w:rsid w:val="009F2CF0"/>
    <w:rsid w:val="009F2DF8"/>
    <w:rsid w:val="00A04690"/>
    <w:rsid w:val="00A3275D"/>
    <w:rsid w:val="00A36610"/>
    <w:rsid w:val="00A40DD3"/>
    <w:rsid w:val="00A4441C"/>
    <w:rsid w:val="00A61FB4"/>
    <w:rsid w:val="00A666D3"/>
    <w:rsid w:val="00A74A2D"/>
    <w:rsid w:val="00A8311B"/>
    <w:rsid w:val="00A9327B"/>
    <w:rsid w:val="00AA1918"/>
    <w:rsid w:val="00AC6172"/>
    <w:rsid w:val="00AC6ED4"/>
    <w:rsid w:val="00AD1EFE"/>
    <w:rsid w:val="00AD1FF5"/>
    <w:rsid w:val="00B00C65"/>
    <w:rsid w:val="00B01F08"/>
    <w:rsid w:val="00B03B9F"/>
    <w:rsid w:val="00B07751"/>
    <w:rsid w:val="00B11FBD"/>
    <w:rsid w:val="00B16E8F"/>
    <w:rsid w:val="00B30401"/>
    <w:rsid w:val="00B34779"/>
    <w:rsid w:val="00B4201B"/>
    <w:rsid w:val="00B60019"/>
    <w:rsid w:val="00B61DD7"/>
    <w:rsid w:val="00B6637D"/>
    <w:rsid w:val="00B712D3"/>
    <w:rsid w:val="00B76209"/>
    <w:rsid w:val="00B807C9"/>
    <w:rsid w:val="00B83CD8"/>
    <w:rsid w:val="00BA1F83"/>
    <w:rsid w:val="00BA7C5E"/>
    <w:rsid w:val="00BB017E"/>
    <w:rsid w:val="00BB56E1"/>
    <w:rsid w:val="00BB76D0"/>
    <w:rsid w:val="00BC363C"/>
    <w:rsid w:val="00BC6F0B"/>
    <w:rsid w:val="00BD14ED"/>
    <w:rsid w:val="00BD22A9"/>
    <w:rsid w:val="00BD6237"/>
    <w:rsid w:val="00BF14F7"/>
    <w:rsid w:val="00BF2B3D"/>
    <w:rsid w:val="00BF357A"/>
    <w:rsid w:val="00BF5BE8"/>
    <w:rsid w:val="00BF7D80"/>
    <w:rsid w:val="00C019F8"/>
    <w:rsid w:val="00C04F08"/>
    <w:rsid w:val="00C163EF"/>
    <w:rsid w:val="00C165B9"/>
    <w:rsid w:val="00C20D8C"/>
    <w:rsid w:val="00C34E09"/>
    <w:rsid w:val="00C47DC1"/>
    <w:rsid w:val="00C55121"/>
    <w:rsid w:val="00C56A45"/>
    <w:rsid w:val="00C62C24"/>
    <w:rsid w:val="00C635B6"/>
    <w:rsid w:val="00C64BF4"/>
    <w:rsid w:val="00C70D60"/>
    <w:rsid w:val="00C771D2"/>
    <w:rsid w:val="00C81C5E"/>
    <w:rsid w:val="00C86499"/>
    <w:rsid w:val="00CB13D7"/>
    <w:rsid w:val="00CB6A35"/>
    <w:rsid w:val="00CC4424"/>
    <w:rsid w:val="00CE005B"/>
    <w:rsid w:val="00D0361A"/>
    <w:rsid w:val="00D30ADD"/>
    <w:rsid w:val="00D313D7"/>
    <w:rsid w:val="00D32875"/>
    <w:rsid w:val="00D40FA1"/>
    <w:rsid w:val="00D43A0D"/>
    <w:rsid w:val="00D452B3"/>
    <w:rsid w:val="00D46867"/>
    <w:rsid w:val="00D50734"/>
    <w:rsid w:val="00D526F3"/>
    <w:rsid w:val="00D5528F"/>
    <w:rsid w:val="00D56E7D"/>
    <w:rsid w:val="00D60C55"/>
    <w:rsid w:val="00D70316"/>
    <w:rsid w:val="00DA2034"/>
    <w:rsid w:val="00DB73B0"/>
    <w:rsid w:val="00DC1BF6"/>
    <w:rsid w:val="00DC562A"/>
    <w:rsid w:val="00DC733E"/>
    <w:rsid w:val="00DD61FE"/>
    <w:rsid w:val="00DF1639"/>
    <w:rsid w:val="00DF57BE"/>
    <w:rsid w:val="00E036DA"/>
    <w:rsid w:val="00E05B17"/>
    <w:rsid w:val="00E06500"/>
    <w:rsid w:val="00E135B8"/>
    <w:rsid w:val="00E1724E"/>
    <w:rsid w:val="00E21C94"/>
    <w:rsid w:val="00E2529D"/>
    <w:rsid w:val="00E279F8"/>
    <w:rsid w:val="00E30E47"/>
    <w:rsid w:val="00E32C8C"/>
    <w:rsid w:val="00E47736"/>
    <w:rsid w:val="00E50782"/>
    <w:rsid w:val="00E57060"/>
    <w:rsid w:val="00E6023A"/>
    <w:rsid w:val="00E62244"/>
    <w:rsid w:val="00E7085E"/>
    <w:rsid w:val="00E74153"/>
    <w:rsid w:val="00E80FE7"/>
    <w:rsid w:val="00E81913"/>
    <w:rsid w:val="00E82E08"/>
    <w:rsid w:val="00E85ECC"/>
    <w:rsid w:val="00E87616"/>
    <w:rsid w:val="00E90918"/>
    <w:rsid w:val="00E91A3A"/>
    <w:rsid w:val="00EA5C16"/>
    <w:rsid w:val="00EA6B00"/>
    <w:rsid w:val="00EB5B93"/>
    <w:rsid w:val="00EC1206"/>
    <w:rsid w:val="00ED5173"/>
    <w:rsid w:val="00EE75F3"/>
    <w:rsid w:val="00EF000D"/>
    <w:rsid w:val="00EF10AB"/>
    <w:rsid w:val="00EF172D"/>
    <w:rsid w:val="00F079A9"/>
    <w:rsid w:val="00F179A6"/>
    <w:rsid w:val="00F31910"/>
    <w:rsid w:val="00F32693"/>
    <w:rsid w:val="00F41FFC"/>
    <w:rsid w:val="00F45F2A"/>
    <w:rsid w:val="00F47361"/>
    <w:rsid w:val="00F545A3"/>
    <w:rsid w:val="00F549A2"/>
    <w:rsid w:val="00F7060E"/>
    <w:rsid w:val="00F84C9B"/>
    <w:rsid w:val="00F87E8A"/>
    <w:rsid w:val="00FA02A6"/>
    <w:rsid w:val="00FA227A"/>
    <w:rsid w:val="00FB0F02"/>
    <w:rsid w:val="00FB2083"/>
    <w:rsid w:val="00FB31D6"/>
    <w:rsid w:val="00FB4B1A"/>
    <w:rsid w:val="00FB5706"/>
    <w:rsid w:val="00FC35ED"/>
    <w:rsid w:val="00FF5A8B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Body Text Indent" w:uiPriority="99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87E8A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aliases w:val="maz_wyliczenie,opis dzialania,K-P_odwolanie,A_wyliczenie,Akapit z listą 1,L1,Numerowanie,CW_Lista"/>
    <w:basedOn w:val="Normalny"/>
    <w:link w:val="AkapitzlistZnak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topkaZnak">
    <w:name w:val="Stopka Znak"/>
    <w:basedOn w:val="Domylnaczcionkaakapitu"/>
    <w:link w:val="Stopka"/>
    <w:uiPriority w:val="99"/>
    <w:rsid w:val="009010C2"/>
    <w:rPr>
      <w:rFonts w:ascii="Arial" w:hAnsi="Arial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21C9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21C94"/>
    <w:rPr>
      <w:rFonts w:ascii="Arial" w:hAnsi="Arial"/>
    </w:rPr>
  </w:style>
  <w:style w:type="character" w:styleId="Odwoanieprzypisukocowego">
    <w:name w:val="endnote reference"/>
    <w:basedOn w:val="Domylnaczcionkaakapitu"/>
    <w:rsid w:val="00E21C9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qFormat/>
    <w:rsid w:val="006227D7"/>
    <w:pPr>
      <w:widowControl w:val="0"/>
      <w:autoSpaceDE w:val="0"/>
      <w:autoSpaceDN w:val="0"/>
      <w:ind w:left="512"/>
      <w:jc w:val="both"/>
    </w:pPr>
    <w:rPr>
      <w:rFonts w:ascii="Microsoft Sans Serif" w:eastAsia="Microsoft Sans Serif" w:hAnsi="Microsoft Sans Serif" w:cs="Microsoft Sans Serif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227D7"/>
    <w:rPr>
      <w:rFonts w:ascii="Microsoft Sans Serif" w:eastAsia="Microsoft Sans Serif" w:hAnsi="Microsoft Sans Serif" w:cs="Microsoft Sans Serif"/>
      <w:lang w:eastAsia="en-US"/>
    </w:rPr>
  </w:style>
  <w:style w:type="character" w:styleId="Pogrubienie">
    <w:name w:val="Strong"/>
    <w:basedOn w:val="Domylnaczcionkaakapitu"/>
    <w:uiPriority w:val="22"/>
    <w:qFormat/>
    <w:rsid w:val="006227D7"/>
    <w:rPr>
      <w:b/>
      <w:bCs/>
    </w:r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"/>
    <w:link w:val="Akapitzlist"/>
    <w:uiPriority w:val="34"/>
    <w:qFormat/>
    <w:locked/>
    <w:rsid w:val="00C64BF4"/>
    <w:rPr>
      <w:rFonts w:ascii="Arial" w:hAnsi="Arial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5EC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902B6"/>
    <w:pPr>
      <w:spacing w:before="100" w:beforeAutospacing="1" w:after="100" w:afterAutospacing="1"/>
    </w:pPr>
    <w:rPr>
      <w:rFonts w:ascii="Times New Roman" w:hAnsi="Times New Roman"/>
    </w:rPr>
  </w:style>
  <w:style w:type="table" w:customStyle="1" w:styleId="TableNormal">
    <w:name w:val="Table Normal"/>
    <w:uiPriority w:val="2"/>
    <w:semiHidden/>
    <w:unhideWhenUsed/>
    <w:qFormat/>
    <w:rsid w:val="00523F7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523F73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03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036DA"/>
    <w:rPr>
      <w:rFonts w:ascii="Arial" w:hAnsi="Arial"/>
      <w:sz w:val="24"/>
      <w:szCs w:val="24"/>
    </w:rPr>
  </w:style>
  <w:style w:type="character" w:customStyle="1" w:styleId="Teksttreci">
    <w:name w:val="Tekst treści_"/>
    <w:basedOn w:val="Domylnaczcionkaakapitu"/>
    <w:link w:val="Teksttreci0"/>
    <w:qFormat/>
    <w:rsid w:val="003843C6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qFormat/>
    <w:rsid w:val="003843C6"/>
    <w:pPr>
      <w:widowControl w:val="0"/>
      <w:shd w:val="clear" w:color="auto" w:fill="FFFFFF"/>
      <w:spacing w:after="60" w:line="254" w:lineRule="auto"/>
    </w:pPr>
    <w:rPr>
      <w:rFonts w:ascii="Verdana" w:eastAsia="Verdana" w:hAnsi="Verdana" w:cs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9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0</TotalTime>
  <Pages>5</Pages>
  <Words>787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Wybór oferty</vt:lpstr>
    </vt:vector>
  </TitlesOfParts>
  <Company>UMWP</Company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Wybór oferty</dc:title>
  <dc:subject/>
  <dc:creator>DEFS - Cygert Piotr</dc:creator>
  <cp:keywords/>
  <cp:lastModifiedBy>Łukasz L</cp:lastModifiedBy>
  <cp:revision>2</cp:revision>
  <cp:lastPrinted>2023-05-18T12:52:00Z</cp:lastPrinted>
  <dcterms:created xsi:type="dcterms:W3CDTF">2023-05-19T12:19:00Z</dcterms:created>
  <dcterms:modified xsi:type="dcterms:W3CDTF">2023-05-19T12:19:00Z</dcterms:modified>
</cp:coreProperties>
</file>