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D351E" w14:textId="5AA2636A" w:rsidR="00E036DA" w:rsidRPr="002225B2" w:rsidRDefault="002225B2" w:rsidP="00D83473">
      <w:pPr>
        <w:spacing w:line="360" w:lineRule="auto"/>
        <w:ind w:left="5664" w:firstLine="708"/>
        <w:rPr>
          <w:rFonts w:asciiTheme="minorHAnsi" w:hAnsiTheme="minorHAnsi" w:cstheme="minorHAnsi"/>
        </w:rPr>
      </w:pPr>
      <w:bookmarkStart w:id="0" w:name="_Hlk134520032"/>
      <w:bookmarkStart w:id="1" w:name="_Hlk131581012"/>
      <w:r>
        <w:rPr>
          <w:rFonts w:asciiTheme="minorHAnsi" w:hAnsiTheme="minorHAnsi" w:cstheme="minorHAnsi"/>
        </w:rPr>
        <w:t xml:space="preserve"> </w:t>
      </w:r>
      <w:r w:rsidR="00E036DA" w:rsidRPr="002225B2">
        <w:rPr>
          <w:rFonts w:asciiTheme="minorHAnsi" w:hAnsiTheme="minorHAnsi" w:cstheme="minorHAnsi"/>
        </w:rPr>
        <w:t xml:space="preserve">Sopot, dnia </w:t>
      </w:r>
      <w:r w:rsidR="00E23CFB" w:rsidRPr="002225B2">
        <w:rPr>
          <w:rFonts w:asciiTheme="minorHAnsi" w:hAnsiTheme="minorHAnsi" w:cstheme="minorHAnsi"/>
        </w:rPr>
        <w:t>14</w:t>
      </w:r>
      <w:r w:rsidR="00E036DA" w:rsidRPr="002225B2">
        <w:rPr>
          <w:rFonts w:asciiTheme="minorHAnsi" w:hAnsiTheme="minorHAnsi" w:cstheme="minorHAnsi"/>
        </w:rPr>
        <w:t>.0</w:t>
      </w:r>
      <w:r w:rsidR="00E23CFB" w:rsidRPr="002225B2">
        <w:rPr>
          <w:rFonts w:asciiTheme="minorHAnsi" w:hAnsiTheme="minorHAnsi" w:cstheme="minorHAnsi"/>
        </w:rPr>
        <w:t>6</w:t>
      </w:r>
      <w:r w:rsidR="00E036DA" w:rsidRPr="002225B2">
        <w:rPr>
          <w:rFonts w:asciiTheme="minorHAnsi" w:hAnsiTheme="minorHAnsi" w:cstheme="minorHAnsi"/>
        </w:rPr>
        <w:t>.2023 r.</w:t>
      </w:r>
    </w:p>
    <w:p w14:paraId="010BAB6D" w14:textId="77777777" w:rsidR="00E036DA" w:rsidRPr="002225B2" w:rsidRDefault="00E036DA" w:rsidP="00D83473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225B2">
        <w:rPr>
          <w:rFonts w:asciiTheme="minorHAnsi" w:hAnsiTheme="minorHAnsi" w:cstheme="minorHAnsi"/>
          <w:color w:val="auto"/>
        </w:rPr>
        <w:t>Gmina Miasta Sopotu</w:t>
      </w:r>
    </w:p>
    <w:p w14:paraId="37BC1AD0" w14:textId="77777777" w:rsidR="00E036DA" w:rsidRPr="002225B2" w:rsidRDefault="00E036DA" w:rsidP="00D83473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225B2">
        <w:rPr>
          <w:rFonts w:asciiTheme="minorHAnsi" w:hAnsiTheme="minorHAnsi" w:cstheme="minorHAnsi"/>
          <w:color w:val="auto"/>
        </w:rPr>
        <w:t>ul. Tadeusza Kościuszki 25/27</w:t>
      </w:r>
    </w:p>
    <w:p w14:paraId="465D6977" w14:textId="77777777" w:rsidR="00E036DA" w:rsidRPr="002225B2" w:rsidRDefault="00E036DA" w:rsidP="00D83473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225B2">
        <w:rPr>
          <w:rFonts w:asciiTheme="minorHAnsi" w:hAnsiTheme="minorHAnsi" w:cstheme="minorHAnsi"/>
          <w:color w:val="auto"/>
        </w:rPr>
        <w:t>81-704 Sopot</w:t>
      </w:r>
    </w:p>
    <w:p w14:paraId="08A3DF9D" w14:textId="77777777" w:rsidR="00E036DA" w:rsidRPr="002225B2" w:rsidRDefault="00E036DA" w:rsidP="00D83473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225B2">
        <w:rPr>
          <w:rFonts w:asciiTheme="minorHAnsi" w:hAnsiTheme="minorHAnsi" w:cstheme="minorHAnsi"/>
          <w:color w:val="auto"/>
        </w:rPr>
        <w:t>NIP: 585-14-11-941</w:t>
      </w:r>
    </w:p>
    <w:p w14:paraId="11C6344C" w14:textId="77777777" w:rsidR="00E036DA" w:rsidRPr="002225B2" w:rsidRDefault="00E036DA" w:rsidP="00D83473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225B2">
        <w:rPr>
          <w:rFonts w:asciiTheme="minorHAnsi" w:hAnsiTheme="minorHAnsi" w:cstheme="minorHAnsi"/>
          <w:color w:val="000000" w:themeColor="text1"/>
        </w:rPr>
        <w:t>w imieniu której działa:</w:t>
      </w:r>
    </w:p>
    <w:p w14:paraId="7BD10C2A" w14:textId="553B5602" w:rsidR="00E036DA" w:rsidRPr="002225B2" w:rsidRDefault="00E036DA" w:rsidP="00D83473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225B2">
        <w:rPr>
          <w:rFonts w:asciiTheme="minorHAnsi" w:hAnsiTheme="minorHAnsi" w:cstheme="minorHAnsi"/>
          <w:color w:val="000000" w:themeColor="text1"/>
        </w:rPr>
        <w:t>Miejski Ośrodek Pomocy Społecznej</w:t>
      </w:r>
    </w:p>
    <w:p w14:paraId="1DCCAF2E" w14:textId="605F7220" w:rsidR="00E036DA" w:rsidRPr="002225B2" w:rsidRDefault="00E036DA" w:rsidP="00D83473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225B2">
        <w:rPr>
          <w:rFonts w:asciiTheme="minorHAnsi" w:hAnsiTheme="minorHAnsi" w:cstheme="minorHAnsi"/>
          <w:color w:val="000000" w:themeColor="text1"/>
        </w:rPr>
        <w:t>ul. Kolejowa 14, 81-835 Sopot, województwo pomorskie,</w:t>
      </w:r>
    </w:p>
    <w:p w14:paraId="0C83C993" w14:textId="77777777" w:rsidR="00E036DA" w:rsidRPr="002225B2" w:rsidRDefault="00E036DA" w:rsidP="00D83473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225B2">
        <w:rPr>
          <w:rFonts w:asciiTheme="minorHAnsi" w:hAnsiTheme="minorHAnsi" w:cstheme="minorHAnsi"/>
          <w:color w:val="000000" w:themeColor="text1"/>
        </w:rPr>
        <w:t>NIP: 585-11-21-077</w:t>
      </w:r>
    </w:p>
    <w:p w14:paraId="36D8C786" w14:textId="48AA28F0" w:rsidR="00E036DA" w:rsidRPr="002225B2" w:rsidRDefault="00E036DA" w:rsidP="00D83473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225B2">
        <w:rPr>
          <w:rFonts w:asciiTheme="minorHAnsi" w:hAnsiTheme="minorHAnsi" w:cstheme="minorHAnsi"/>
          <w:color w:val="000000" w:themeColor="text1"/>
        </w:rPr>
        <w:t>REGON: 002834956</w:t>
      </w:r>
    </w:p>
    <w:p w14:paraId="356B1F38" w14:textId="77777777" w:rsidR="00E036DA" w:rsidRPr="002225B2" w:rsidRDefault="00E036DA" w:rsidP="00D83473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225B2">
        <w:rPr>
          <w:rFonts w:asciiTheme="minorHAnsi" w:hAnsiTheme="minorHAnsi" w:cstheme="minorHAnsi"/>
          <w:color w:val="000000" w:themeColor="text1"/>
        </w:rPr>
        <w:t>nr telefonu 058 / 551 17 10</w:t>
      </w:r>
    </w:p>
    <w:p w14:paraId="69998261" w14:textId="77777777" w:rsidR="00E036DA" w:rsidRPr="002225B2" w:rsidRDefault="00E036DA" w:rsidP="00D83473">
      <w:p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225B2">
        <w:rPr>
          <w:rFonts w:asciiTheme="minorHAnsi" w:hAnsiTheme="minorHAnsi" w:cstheme="minorHAnsi"/>
          <w:color w:val="000000" w:themeColor="text1"/>
        </w:rPr>
        <w:t>nr faksu 058 / 555 04 07</w:t>
      </w:r>
    </w:p>
    <w:p w14:paraId="412BB7AD" w14:textId="77777777" w:rsidR="00E036DA" w:rsidRPr="002225B2" w:rsidRDefault="00E036DA" w:rsidP="00D83473">
      <w:pPr>
        <w:spacing w:line="360" w:lineRule="auto"/>
        <w:rPr>
          <w:rFonts w:asciiTheme="minorHAnsi" w:hAnsiTheme="minorHAnsi" w:cstheme="minorHAnsi"/>
          <w:color w:val="000000" w:themeColor="text1"/>
        </w:rPr>
      </w:pPr>
    </w:p>
    <w:p w14:paraId="45324C07" w14:textId="77BED702" w:rsidR="00E036DA" w:rsidRPr="002225B2" w:rsidRDefault="00D5528F" w:rsidP="00D83473">
      <w:p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225B2">
        <w:rPr>
          <w:rFonts w:asciiTheme="minorHAnsi" w:hAnsiTheme="minorHAnsi" w:cstheme="minorHAnsi"/>
          <w:color w:val="000000" w:themeColor="text1"/>
        </w:rPr>
        <w:t>ZAWIADOMIENIE O WYBORZE OFERT</w:t>
      </w:r>
    </w:p>
    <w:p w14:paraId="4485BA11" w14:textId="77777777" w:rsidR="00E23CFB" w:rsidRPr="002225B2" w:rsidRDefault="00D5528F" w:rsidP="00D83473">
      <w:pPr>
        <w:pStyle w:val="Nagwek3"/>
        <w:spacing w:before="0" w:line="360" w:lineRule="auto"/>
        <w:rPr>
          <w:rFonts w:asciiTheme="minorHAnsi" w:hAnsiTheme="minorHAnsi" w:cstheme="minorHAnsi"/>
          <w:color w:val="000000" w:themeColor="text1"/>
        </w:rPr>
      </w:pPr>
      <w:r w:rsidRPr="002225B2">
        <w:rPr>
          <w:rFonts w:asciiTheme="minorHAnsi" w:hAnsiTheme="minorHAnsi" w:cstheme="minorHAnsi"/>
          <w:color w:val="000000" w:themeColor="text1"/>
        </w:rPr>
        <w:t xml:space="preserve">dot. postępowania </w:t>
      </w:r>
      <w:r w:rsidR="00E036DA" w:rsidRPr="002225B2">
        <w:rPr>
          <w:rFonts w:asciiTheme="minorHAnsi" w:hAnsiTheme="minorHAnsi" w:cstheme="minorHAnsi"/>
          <w:color w:val="000000" w:themeColor="text1"/>
        </w:rPr>
        <w:t xml:space="preserve">nr  </w:t>
      </w:r>
      <w:r w:rsidR="00E23CFB" w:rsidRPr="002225B2">
        <w:rPr>
          <w:rStyle w:val="Pogrubienie"/>
          <w:rFonts w:asciiTheme="minorHAnsi" w:hAnsiTheme="minorHAnsi" w:cstheme="minorHAnsi"/>
          <w:b w:val="0"/>
          <w:bCs w:val="0"/>
          <w:color w:val="000000" w:themeColor="text1"/>
        </w:rPr>
        <w:t>ZSiR.271.12.2023 (4/2023/SZU)</w:t>
      </w:r>
    </w:p>
    <w:p w14:paraId="359B7CC3" w14:textId="05A21DC1" w:rsidR="00E036DA" w:rsidRPr="002225B2" w:rsidRDefault="00E036DA" w:rsidP="00D83473">
      <w:pPr>
        <w:spacing w:line="360" w:lineRule="auto"/>
        <w:rPr>
          <w:rStyle w:val="markedcontent"/>
          <w:rFonts w:asciiTheme="minorHAnsi" w:hAnsiTheme="minorHAnsi" w:cstheme="minorHAnsi"/>
          <w:color w:val="000000" w:themeColor="text1"/>
        </w:rPr>
      </w:pPr>
      <w:r w:rsidRPr="002225B2">
        <w:rPr>
          <w:rStyle w:val="markedcontent"/>
          <w:rFonts w:asciiTheme="minorHAnsi" w:hAnsiTheme="minorHAnsi" w:cstheme="minorHAnsi"/>
          <w:color w:val="000000" w:themeColor="text1"/>
        </w:rPr>
        <w:t xml:space="preserve">z dnia </w:t>
      </w:r>
      <w:r w:rsidR="00E23CFB" w:rsidRPr="002225B2">
        <w:rPr>
          <w:rStyle w:val="markedcontent"/>
          <w:rFonts w:asciiTheme="minorHAnsi" w:hAnsiTheme="minorHAnsi" w:cstheme="minorHAnsi"/>
          <w:color w:val="000000" w:themeColor="text1"/>
        </w:rPr>
        <w:t>06.06.2023 r.</w:t>
      </w:r>
    </w:p>
    <w:p w14:paraId="2F367AE2" w14:textId="77777777" w:rsidR="004A5B09" w:rsidRPr="002225B2" w:rsidRDefault="004A5B09" w:rsidP="00D83473">
      <w:pPr>
        <w:spacing w:line="360" w:lineRule="auto"/>
        <w:rPr>
          <w:rFonts w:asciiTheme="minorHAnsi" w:hAnsiTheme="minorHAnsi" w:cstheme="minorHAnsi"/>
          <w:color w:val="000000" w:themeColor="text1"/>
        </w:rPr>
      </w:pPr>
    </w:p>
    <w:p w14:paraId="290E24F9" w14:textId="0EE40133" w:rsidR="00E036DA" w:rsidRPr="002225B2" w:rsidRDefault="00E036DA" w:rsidP="00D83473">
      <w:pPr>
        <w:spacing w:line="360" w:lineRule="auto"/>
        <w:rPr>
          <w:rFonts w:asciiTheme="minorHAnsi" w:hAnsiTheme="minorHAnsi" w:cstheme="minorHAnsi"/>
        </w:rPr>
      </w:pPr>
      <w:r w:rsidRPr="002225B2">
        <w:rPr>
          <w:rFonts w:asciiTheme="minorHAnsi" w:hAnsiTheme="minorHAnsi" w:cstheme="minorHAnsi"/>
        </w:rPr>
        <w:t>na „</w:t>
      </w:r>
      <w:r w:rsidRPr="002225B2">
        <w:rPr>
          <w:rStyle w:val="markedcontent"/>
          <w:rFonts w:asciiTheme="minorHAnsi" w:hAnsiTheme="minorHAnsi" w:cstheme="minorHAnsi"/>
        </w:rPr>
        <w:t>Kursy zawodowe</w:t>
      </w:r>
      <w:r w:rsidRPr="002225B2">
        <w:rPr>
          <w:rFonts w:asciiTheme="minorHAnsi" w:hAnsiTheme="minorHAnsi" w:cstheme="minorHAnsi"/>
          <w:w w:val="105"/>
        </w:rPr>
        <w:t xml:space="preserve"> dla obywateli Ukrainy przebywających na terenie Gminy Miasta Sopotu</w:t>
      </w:r>
      <w:bookmarkStart w:id="2" w:name="_Hlk124846173"/>
      <w:r w:rsidRPr="002225B2">
        <w:rPr>
          <w:rFonts w:asciiTheme="minorHAnsi" w:hAnsiTheme="minorHAnsi" w:cstheme="minorHAnsi"/>
          <w:w w:val="105"/>
        </w:rPr>
        <w:t xml:space="preserve"> – dla </w:t>
      </w:r>
      <w:r w:rsidR="00E23CFB" w:rsidRPr="002225B2">
        <w:rPr>
          <w:rFonts w:asciiTheme="minorHAnsi" w:hAnsiTheme="minorHAnsi" w:cstheme="minorHAnsi"/>
          <w:w w:val="105"/>
        </w:rPr>
        <w:t>4</w:t>
      </w:r>
      <w:r w:rsidRPr="002225B2">
        <w:rPr>
          <w:rFonts w:asciiTheme="minorHAnsi" w:hAnsiTheme="minorHAnsi" w:cstheme="minorHAnsi"/>
          <w:w w:val="105"/>
        </w:rPr>
        <w:t xml:space="preserve"> uczestników Projektu</w:t>
      </w:r>
      <w:r w:rsidRPr="002225B2">
        <w:rPr>
          <w:rFonts w:asciiTheme="minorHAnsi" w:hAnsiTheme="minorHAnsi" w:cstheme="minorHAnsi"/>
          <w:spacing w:val="-9"/>
          <w:w w:val="105"/>
        </w:rPr>
        <w:t xml:space="preserve"> </w:t>
      </w:r>
      <w:r w:rsidRPr="002225B2">
        <w:rPr>
          <w:rFonts w:asciiTheme="minorHAnsi" w:hAnsiTheme="minorHAnsi" w:cstheme="minorHAnsi"/>
          <w:w w:val="105"/>
        </w:rPr>
        <w:t xml:space="preserve"> Pomorskie z Ukrainą.”</w:t>
      </w:r>
    </w:p>
    <w:bookmarkEnd w:id="2"/>
    <w:p w14:paraId="777DD84E" w14:textId="77777777" w:rsidR="00E036DA" w:rsidRPr="002225B2" w:rsidRDefault="00E036DA" w:rsidP="00D83473">
      <w:pPr>
        <w:spacing w:line="360" w:lineRule="auto"/>
        <w:rPr>
          <w:rFonts w:asciiTheme="minorHAnsi" w:hAnsiTheme="minorHAnsi" w:cstheme="minorHAnsi"/>
        </w:rPr>
      </w:pPr>
    </w:p>
    <w:p w14:paraId="31E01608" w14:textId="42F16DEF" w:rsidR="00E036DA" w:rsidRPr="002225B2" w:rsidRDefault="00E036DA" w:rsidP="00D83473">
      <w:pPr>
        <w:spacing w:line="360" w:lineRule="auto"/>
        <w:rPr>
          <w:rFonts w:asciiTheme="minorHAnsi" w:hAnsiTheme="minorHAnsi" w:cstheme="minorHAnsi"/>
        </w:rPr>
      </w:pPr>
      <w:r w:rsidRPr="002225B2">
        <w:rPr>
          <w:rFonts w:asciiTheme="minorHAnsi" w:hAnsiTheme="minorHAnsi" w:cstheme="minorHAnsi"/>
        </w:rPr>
        <w:t xml:space="preserve">Kwota jaką Zamawiający przeznaczył na sfinansowanie całości zamówienia to: </w:t>
      </w:r>
      <w:r w:rsidR="00E23CFB" w:rsidRPr="002225B2">
        <w:rPr>
          <w:rFonts w:asciiTheme="minorHAnsi" w:hAnsiTheme="minorHAnsi" w:cstheme="minorHAnsi"/>
          <w:bCs/>
        </w:rPr>
        <w:t xml:space="preserve">14 000,00 </w:t>
      </w:r>
      <w:r w:rsidRPr="002225B2">
        <w:rPr>
          <w:rFonts w:asciiTheme="minorHAnsi" w:hAnsiTheme="minorHAnsi" w:cstheme="minorHAnsi"/>
          <w:bCs/>
        </w:rPr>
        <w:t>zł</w:t>
      </w:r>
      <w:r w:rsidRPr="002225B2">
        <w:rPr>
          <w:rFonts w:asciiTheme="minorHAnsi" w:hAnsiTheme="minorHAnsi" w:cstheme="minorHAnsi"/>
        </w:rPr>
        <w:t xml:space="preserve"> brutto na okres od 0</w:t>
      </w:r>
      <w:r w:rsidR="00E23CFB" w:rsidRPr="002225B2">
        <w:rPr>
          <w:rFonts w:asciiTheme="minorHAnsi" w:hAnsiTheme="minorHAnsi" w:cstheme="minorHAnsi"/>
        </w:rPr>
        <w:t>6</w:t>
      </w:r>
      <w:r w:rsidRPr="002225B2">
        <w:rPr>
          <w:rFonts w:asciiTheme="minorHAnsi" w:hAnsiTheme="minorHAnsi" w:cstheme="minorHAnsi"/>
        </w:rPr>
        <w:t>.2023 r. do 07.2023 r.</w:t>
      </w:r>
    </w:p>
    <w:p w14:paraId="1976D203" w14:textId="77777777" w:rsidR="000B5345" w:rsidRPr="002225B2" w:rsidRDefault="000B5345" w:rsidP="00D83473">
      <w:pPr>
        <w:spacing w:line="360" w:lineRule="auto"/>
        <w:rPr>
          <w:rFonts w:asciiTheme="minorHAnsi" w:hAnsiTheme="minorHAnsi" w:cstheme="minorHAnsi"/>
        </w:rPr>
      </w:pPr>
    </w:p>
    <w:p w14:paraId="64A4B1B3" w14:textId="102231D2" w:rsidR="00E279F8" w:rsidRPr="002225B2" w:rsidRDefault="00E23CFB" w:rsidP="00D83473">
      <w:pPr>
        <w:spacing w:line="360" w:lineRule="auto"/>
        <w:rPr>
          <w:rFonts w:asciiTheme="minorHAnsi" w:hAnsiTheme="minorHAnsi" w:cstheme="minorHAnsi"/>
        </w:rPr>
      </w:pPr>
      <w:r w:rsidRPr="002225B2">
        <w:rPr>
          <w:rFonts w:asciiTheme="minorHAnsi" w:hAnsiTheme="minorHAnsi" w:cstheme="minorHAnsi"/>
        </w:rPr>
        <w:t>W odpowiedzi na ogłoszenie, do udziału ww. postępowaniu ofer</w:t>
      </w:r>
      <w:r w:rsidRPr="002225B2">
        <w:rPr>
          <w:rFonts w:asciiTheme="minorHAnsi" w:hAnsiTheme="minorHAnsi" w:cstheme="minorHAnsi"/>
        </w:rPr>
        <w:t>tę</w:t>
      </w:r>
      <w:r w:rsidRPr="002225B2">
        <w:rPr>
          <w:rFonts w:asciiTheme="minorHAnsi" w:hAnsiTheme="minorHAnsi" w:cstheme="minorHAnsi"/>
        </w:rPr>
        <w:t xml:space="preserve"> złożył</w:t>
      </w:r>
      <w:r w:rsidRPr="002225B2">
        <w:rPr>
          <w:rFonts w:asciiTheme="minorHAnsi" w:hAnsiTheme="minorHAnsi" w:cstheme="minorHAnsi"/>
        </w:rPr>
        <w:t>o</w:t>
      </w:r>
      <w:r w:rsidRPr="002225B2">
        <w:rPr>
          <w:rFonts w:asciiTheme="minorHAnsi" w:hAnsiTheme="minorHAnsi" w:cstheme="minorHAnsi"/>
        </w:rPr>
        <w:t xml:space="preserve"> </w:t>
      </w:r>
      <w:r w:rsidRPr="002225B2">
        <w:rPr>
          <w:rFonts w:asciiTheme="minorHAnsi" w:hAnsiTheme="minorHAnsi" w:cstheme="minorHAnsi"/>
        </w:rPr>
        <w:t xml:space="preserve">6 </w:t>
      </w:r>
      <w:r w:rsidRPr="002225B2">
        <w:rPr>
          <w:rFonts w:asciiTheme="minorHAnsi" w:hAnsiTheme="minorHAnsi" w:cstheme="minorHAnsi"/>
        </w:rPr>
        <w:t>Oferent</w:t>
      </w:r>
      <w:r w:rsidRPr="002225B2">
        <w:rPr>
          <w:rFonts w:asciiTheme="minorHAnsi" w:hAnsiTheme="minorHAnsi" w:cstheme="minorHAnsi"/>
        </w:rPr>
        <w:t>ów</w:t>
      </w:r>
      <w:r w:rsidRPr="002225B2">
        <w:rPr>
          <w:rFonts w:asciiTheme="minorHAnsi" w:hAnsiTheme="minorHAnsi" w:cstheme="minorHAnsi"/>
        </w:rPr>
        <w:t>:</w:t>
      </w:r>
    </w:p>
    <w:tbl>
      <w:tblPr>
        <w:tblStyle w:val="Tabela-Siatka"/>
        <w:tblW w:w="10774" w:type="dxa"/>
        <w:tblInd w:w="-856" w:type="dxa"/>
        <w:tblLayout w:type="fixed"/>
        <w:tblLook w:val="0020" w:firstRow="1" w:lastRow="0" w:firstColumn="0" w:lastColumn="0" w:noHBand="0" w:noVBand="0"/>
      </w:tblPr>
      <w:tblGrid>
        <w:gridCol w:w="425"/>
        <w:gridCol w:w="4254"/>
        <w:gridCol w:w="1842"/>
        <w:gridCol w:w="2084"/>
        <w:gridCol w:w="2169"/>
      </w:tblGrid>
      <w:tr w:rsidR="00E279F8" w:rsidRPr="002225B2" w14:paraId="6B92A61A" w14:textId="77777777" w:rsidTr="002225B2">
        <w:trPr>
          <w:trHeight w:val="823"/>
        </w:trPr>
        <w:tc>
          <w:tcPr>
            <w:tcW w:w="425" w:type="dxa"/>
          </w:tcPr>
          <w:p w14:paraId="4289CA91" w14:textId="77777777" w:rsidR="00E279F8" w:rsidRPr="002225B2" w:rsidRDefault="00E279F8" w:rsidP="00D83473">
            <w:pPr>
              <w:spacing w:line="360" w:lineRule="auto"/>
              <w:ind w:left="-102" w:right="-107"/>
              <w:rPr>
                <w:rFonts w:asciiTheme="minorHAnsi" w:hAnsiTheme="minorHAnsi" w:cstheme="minorHAnsi"/>
              </w:rPr>
            </w:pPr>
          </w:p>
        </w:tc>
        <w:tc>
          <w:tcPr>
            <w:tcW w:w="4254" w:type="dxa"/>
          </w:tcPr>
          <w:p w14:paraId="3B2CF1CC" w14:textId="77777777" w:rsidR="00E279F8" w:rsidRPr="002225B2" w:rsidRDefault="00E279F8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Adres Wykonawcy, nr telefonu, e-mail</w:t>
            </w:r>
          </w:p>
        </w:tc>
        <w:tc>
          <w:tcPr>
            <w:tcW w:w="1842" w:type="dxa"/>
          </w:tcPr>
          <w:p w14:paraId="4644DFC6" w14:textId="43132F22" w:rsidR="00E279F8" w:rsidRPr="002225B2" w:rsidRDefault="00E279F8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Cena</w:t>
            </w:r>
          </w:p>
          <w:p w14:paraId="5B497F67" w14:textId="77777777" w:rsidR="00E279F8" w:rsidRPr="002225B2" w:rsidRDefault="00E279F8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brutto za kurs na 1 osobę</w:t>
            </w:r>
          </w:p>
        </w:tc>
        <w:tc>
          <w:tcPr>
            <w:tcW w:w="2084" w:type="dxa"/>
          </w:tcPr>
          <w:p w14:paraId="2DA96F68" w14:textId="77777777" w:rsidR="00E279F8" w:rsidRPr="002225B2" w:rsidRDefault="00E279F8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2169" w:type="dxa"/>
          </w:tcPr>
          <w:p w14:paraId="5823AC37" w14:textId="77777777" w:rsidR="00E279F8" w:rsidRPr="002225B2" w:rsidRDefault="00E279F8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Punktacja</w:t>
            </w:r>
          </w:p>
        </w:tc>
      </w:tr>
      <w:tr w:rsidR="00E279F8" w:rsidRPr="002225B2" w14:paraId="2FF69851" w14:textId="77777777" w:rsidTr="002225B2">
        <w:trPr>
          <w:trHeight w:val="886"/>
        </w:trPr>
        <w:tc>
          <w:tcPr>
            <w:tcW w:w="425" w:type="dxa"/>
          </w:tcPr>
          <w:p w14:paraId="73FB1167" w14:textId="77777777" w:rsidR="00E279F8" w:rsidRPr="002225B2" w:rsidRDefault="00E279F8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254" w:type="dxa"/>
          </w:tcPr>
          <w:p w14:paraId="729E1011" w14:textId="77777777" w:rsidR="00E279F8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Akademia Kształcenia Zawodowego Sp. z o.o.</w:t>
            </w:r>
          </w:p>
          <w:p w14:paraId="49AA4959" w14:textId="77777777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ul. Straganiarska </w:t>
            </w:r>
            <w:r w:rsidR="00D40526" w:rsidRPr="002225B2">
              <w:rPr>
                <w:rFonts w:asciiTheme="minorHAnsi" w:hAnsiTheme="minorHAnsi" w:cstheme="minorHAnsi"/>
              </w:rPr>
              <w:t>20/22</w:t>
            </w:r>
          </w:p>
          <w:p w14:paraId="26AD1A7B" w14:textId="77777777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80-837 Gdańsk</w:t>
            </w:r>
          </w:p>
          <w:p w14:paraId="06AF4690" w14:textId="722C6551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NIP:</w:t>
            </w:r>
            <w:r w:rsidR="004B229F">
              <w:rPr>
                <w:rFonts w:asciiTheme="minorHAnsi" w:hAnsiTheme="minorHAnsi" w:cstheme="minorHAnsi"/>
              </w:rPr>
              <w:t xml:space="preserve"> </w:t>
            </w:r>
            <w:r w:rsidRPr="002225B2">
              <w:rPr>
                <w:rFonts w:asciiTheme="minorHAnsi" w:hAnsiTheme="minorHAnsi" w:cstheme="minorHAnsi"/>
              </w:rPr>
              <w:t>5832141400</w:t>
            </w:r>
          </w:p>
          <w:p w14:paraId="28030DD6" w14:textId="2C37D767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lastRenderedPageBreak/>
              <w:t>REGON:</w:t>
            </w:r>
            <w:r w:rsidR="004B229F">
              <w:rPr>
                <w:rFonts w:asciiTheme="minorHAnsi" w:hAnsiTheme="minorHAnsi" w:cstheme="minorHAnsi"/>
              </w:rPr>
              <w:t xml:space="preserve"> </w:t>
            </w:r>
            <w:r w:rsidRPr="002225B2">
              <w:rPr>
                <w:rFonts w:asciiTheme="minorHAnsi" w:hAnsiTheme="minorHAnsi" w:cstheme="minorHAnsi"/>
              </w:rPr>
              <w:t>191308801</w:t>
            </w:r>
          </w:p>
          <w:p w14:paraId="611380FF" w14:textId="32C3BCFD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Tel: 537 416 453</w:t>
            </w:r>
          </w:p>
          <w:p w14:paraId="5463467C" w14:textId="5ECAF085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E-mail: m.kupniewska@akademie.com.pl</w:t>
            </w:r>
          </w:p>
        </w:tc>
        <w:tc>
          <w:tcPr>
            <w:tcW w:w="1842" w:type="dxa"/>
          </w:tcPr>
          <w:p w14:paraId="7F93E3A0" w14:textId="5E71AD44" w:rsidR="00E279F8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lastRenderedPageBreak/>
              <w:t>3500,00 zł</w:t>
            </w:r>
          </w:p>
        </w:tc>
        <w:tc>
          <w:tcPr>
            <w:tcW w:w="2084" w:type="dxa"/>
          </w:tcPr>
          <w:p w14:paraId="6790767F" w14:textId="4C813388" w:rsidR="00E279F8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Spełnione – od 21 do 80 osób</w:t>
            </w:r>
          </w:p>
        </w:tc>
        <w:tc>
          <w:tcPr>
            <w:tcW w:w="2169" w:type="dxa"/>
          </w:tcPr>
          <w:p w14:paraId="27E16148" w14:textId="599BB5E0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Cena – </w:t>
            </w:r>
            <w:r w:rsidRPr="002225B2">
              <w:rPr>
                <w:rFonts w:asciiTheme="minorHAnsi" w:hAnsiTheme="minorHAnsi" w:cstheme="minorHAnsi"/>
              </w:rPr>
              <w:t>20,57</w:t>
            </w:r>
            <w:r w:rsidRPr="002225B2">
              <w:rPr>
                <w:rFonts w:asciiTheme="minorHAnsi" w:hAnsiTheme="minorHAnsi" w:cstheme="minorHAnsi"/>
              </w:rPr>
              <w:t xml:space="preserve"> pkt.</w:t>
            </w:r>
          </w:p>
          <w:p w14:paraId="0C5DD370" w14:textId="29493BA6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Doświadczenie</w:t>
            </w:r>
            <w:r w:rsidRPr="002225B2">
              <w:rPr>
                <w:rFonts w:asciiTheme="minorHAnsi" w:hAnsiTheme="minorHAnsi" w:cstheme="minorHAnsi"/>
              </w:rPr>
              <w:t xml:space="preserve"> </w:t>
            </w:r>
            <w:r w:rsidRPr="002225B2">
              <w:rPr>
                <w:rFonts w:asciiTheme="minorHAnsi" w:hAnsiTheme="minorHAnsi" w:cstheme="minorHAnsi"/>
              </w:rPr>
              <w:t xml:space="preserve">– </w:t>
            </w:r>
            <w:r w:rsidRPr="002225B2">
              <w:rPr>
                <w:rFonts w:asciiTheme="minorHAnsi" w:hAnsiTheme="minorHAnsi" w:cstheme="minorHAnsi"/>
              </w:rPr>
              <w:t>20</w:t>
            </w:r>
            <w:r w:rsidRPr="002225B2">
              <w:rPr>
                <w:rFonts w:asciiTheme="minorHAnsi" w:hAnsiTheme="minorHAnsi" w:cstheme="minorHAnsi"/>
              </w:rPr>
              <w:t xml:space="preserve"> pkt.</w:t>
            </w:r>
          </w:p>
          <w:p w14:paraId="06851FB8" w14:textId="77777777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48B3ACBD" w14:textId="3C94FD9E" w:rsidR="00E279F8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Razem: </w:t>
            </w:r>
            <w:r w:rsidRPr="002225B2">
              <w:rPr>
                <w:rFonts w:asciiTheme="minorHAnsi" w:hAnsiTheme="minorHAnsi" w:cstheme="minorHAnsi"/>
              </w:rPr>
              <w:t>40,57</w:t>
            </w:r>
            <w:r w:rsidRPr="002225B2">
              <w:rPr>
                <w:rFonts w:asciiTheme="minorHAnsi" w:hAnsiTheme="minorHAnsi" w:cstheme="minorHAnsi"/>
              </w:rPr>
              <w:t xml:space="preserve"> pkt</w:t>
            </w:r>
          </w:p>
        </w:tc>
      </w:tr>
      <w:tr w:rsidR="004A5B09" w:rsidRPr="002225B2" w14:paraId="14BB6A68" w14:textId="77777777" w:rsidTr="002225B2">
        <w:trPr>
          <w:trHeight w:val="1735"/>
        </w:trPr>
        <w:tc>
          <w:tcPr>
            <w:tcW w:w="425" w:type="dxa"/>
          </w:tcPr>
          <w:p w14:paraId="5B48F475" w14:textId="4B8AD317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254" w:type="dxa"/>
          </w:tcPr>
          <w:p w14:paraId="21787084" w14:textId="77777777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Centrum Biznesu i Promocji Kadr Sp. z o.o.</w:t>
            </w:r>
          </w:p>
          <w:p w14:paraId="2481414F" w14:textId="77777777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ul. Osiedle Słoneczne 14</w:t>
            </w:r>
          </w:p>
          <w:p w14:paraId="0DB346DF" w14:textId="77777777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27-400 Ostrowiec Świętokrzyski</w:t>
            </w:r>
          </w:p>
          <w:p w14:paraId="31B2A451" w14:textId="77777777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NIP: 6612228921</w:t>
            </w:r>
          </w:p>
          <w:p w14:paraId="2D567FF5" w14:textId="77777777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Tel. 41 247 66 76</w:t>
            </w:r>
          </w:p>
          <w:p w14:paraId="18D701DA" w14:textId="6A77AD3F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E-mail: m.nowicka@cbpk.pl</w:t>
            </w:r>
          </w:p>
        </w:tc>
        <w:tc>
          <w:tcPr>
            <w:tcW w:w="1842" w:type="dxa"/>
          </w:tcPr>
          <w:p w14:paraId="0B6EB767" w14:textId="4EF309DC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1 200,00 zł</w:t>
            </w:r>
          </w:p>
        </w:tc>
        <w:tc>
          <w:tcPr>
            <w:tcW w:w="2084" w:type="dxa"/>
          </w:tcPr>
          <w:p w14:paraId="317EAE87" w14:textId="554A7F18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Spełnione – powyżej 130 osób</w:t>
            </w:r>
          </w:p>
        </w:tc>
        <w:tc>
          <w:tcPr>
            <w:tcW w:w="2169" w:type="dxa"/>
          </w:tcPr>
          <w:p w14:paraId="25FAABD0" w14:textId="77777777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Cena – 60 pkt.</w:t>
            </w:r>
          </w:p>
          <w:p w14:paraId="1C9E1A37" w14:textId="77777777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Doświadczenie – 40 pkt.</w:t>
            </w:r>
          </w:p>
          <w:p w14:paraId="786066AD" w14:textId="77777777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63FA4F27" w14:textId="254FEB9E" w:rsidR="004A5B09" w:rsidRPr="002225B2" w:rsidRDefault="004A5B09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Razem: 100 pkt.</w:t>
            </w:r>
          </w:p>
        </w:tc>
      </w:tr>
      <w:tr w:rsidR="004A5B09" w:rsidRPr="002225B2" w14:paraId="4458EF6A" w14:textId="77777777" w:rsidTr="002225B2">
        <w:trPr>
          <w:trHeight w:val="1735"/>
        </w:trPr>
        <w:tc>
          <w:tcPr>
            <w:tcW w:w="425" w:type="dxa"/>
          </w:tcPr>
          <w:p w14:paraId="5CF1F6D8" w14:textId="34C435DF" w:rsidR="004A5B09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254" w:type="dxa"/>
          </w:tcPr>
          <w:p w14:paraId="64197496" w14:textId="77777777" w:rsidR="004A5B09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GRUPA KDM Ewelina Hanus</w:t>
            </w:r>
          </w:p>
          <w:p w14:paraId="3A1C8651" w14:textId="5B7BE662" w:rsidR="00D40526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u</w:t>
            </w:r>
            <w:r w:rsidR="00D40526" w:rsidRPr="002225B2">
              <w:rPr>
                <w:rFonts w:asciiTheme="minorHAnsi" w:hAnsiTheme="minorHAnsi" w:cstheme="minorHAnsi"/>
              </w:rPr>
              <w:t>l. Jana Heweliusza 11 lokal 811</w:t>
            </w:r>
          </w:p>
          <w:p w14:paraId="1F43D4DF" w14:textId="77777777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80-890 Gdańsk</w:t>
            </w:r>
          </w:p>
          <w:p w14:paraId="44CB053D" w14:textId="6BF7340B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NIP: 8151642522</w:t>
            </w:r>
          </w:p>
          <w:p w14:paraId="2EA636EE" w14:textId="77777777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REGON: 181043776</w:t>
            </w:r>
          </w:p>
          <w:p w14:paraId="1C67F52F" w14:textId="3B15F276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Tel.: 666 175 454</w:t>
            </w:r>
          </w:p>
          <w:p w14:paraId="4997A285" w14:textId="16743DEC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E-mail: biuro.grupakdm@gmail.com</w:t>
            </w:r>
          </w:p>
        </w:tc>
        <w:tc>
          <w:tcPr>
            <w:tcW w:w="1842" w:type="dxa"/>
          </w:tcPr>
          <w:p w14:paraId="5942B14A" w14:textId="55B8BD91" w:rsidR="004A5B09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3950,00 zł</w:t>
            </w:r>
          </w:p>
        </w:tc>
        <w:tc>
          <w:tcPr>
            <w:tcW w:w="2084" w:type="dxa"/>
          </w:tcPr>
          <w:p w14:paraId="6E985014" w14:textId="64D5A83D" w:rsidR="004A5B09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Spełnione – od 21 do 80 osób</w:t>
            </w:r>
          </w:p>
        </w:tc>
        <w:tc>
          <w:tcPr>
            <w:tcW w:w="2169" w:type="dxa"/>
          </w:tcPr>
          <w:p w14:paraId="2F526297" w14:textId="0FB44713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Cena – </w:t>
            </w:r>
            <w:r w:rsidRPr="002225B2">
              <w:rPr>
                <w:rFonts w:asciiTheme="minorHAnsi" w:hAnsiTheme="minorHAnsi" w:cstheme="minorHAnsi"/>
              </w:rPr>
              <w:t>18</w:t>
            </w:r>
            <w:r w:rsidRPr="002225B2">
              <w:rPr>
                <w:rFonts w:asciiTheme="minorHAnsi" w:hAnsiTheme="minorHAnsi" w:cstheme="minorHAnsi"/>
              </w:rPr>
              <w:t>,</w:t>
            </w:r>
            <w:r w:rsidRPr="002225B2">
              <w:rPr>
                <w:rFonts w:asciiTheme="minorHAnsi" w:hAnsiTheme="minorHAnsi" w:cstheme="minorHAnsi"/>
              </w:rPr>
              <w:t>23</w:t>
            </w:r>
            <w:r w:rsidRPr="002225B2">
              <w:rPr>
                <w:rFonts w:asciiTheme="minorHAnsi" w:hAnsiTheme="minorHAnsi" w:cstheme="minorHAnsi"/>
              </w:rPr>
              <w:t xml:space="preserve"> pkt.</w:t>
            </w:r>
          </w:p>
          <w:p w14:paraId="069D18D2" w14:textId="77777777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Doświadczenie – 20 pkt.</w:t>
            </w:r>
          </w:p>
          <w:p w14:paraId="53CDDB39" w14:textId="77777777" w:rsidR="00D40526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6444F431" w14:textId="784A494D" w:rsidR="004A5B09" w:rsidRPr="002225B2" w:rsidRDefault="00D40526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Razem: </w:t>
            </w:r>
            <w:r w:rsidRPr="002225B2">
              <w:rPr>
                <w:rFonts w:asciiTheme="minorHAnsi" w:hAnsiTheme="minorHAnsi" w:cstheme="minorHAnsi"/>
              </w:rPr>
              <w:t>38,23</w:t>
            </w:r>
            <w:r w:rsidRPr="002225B2">
              <w:rPr>
                <w:rFonts w:asciiTheme="minorHAnsi" w:hAnsiTheme="minorHAnsi" w:cstheme="minorHAnsi"/>
              </w:rPr>
              <w:t xml:space="preserve"> pkt</w:t>
            </w:r>
          </w:p>
        </w:tc>
      </w:tr>
      <w:tr w:rsidR="00002F52" w:rsidRPr="002225B2" w14:paraId="6ED13747" w14:textId="77777777" w:rsidTr="002225B2">
        <w:trPr>
          <w:trHeight w:val="1735"/>
        </w:trPr>
        <w:tc>
          <w:tcPr>
            <w:tcW w:w="425" w:type="dxa"/>
          </w:tcPr>
          <w:p w14:paraId="275DE0C4" w14:textId="267B1265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4. </w:t>
            </w:r>
          </w:p>
        </w:tc>
        <w:tc>
          <w:tcPr>
            <w:tcW w:w="4254" w:type="dxa"/>
          </w:tcPr>
          <w:p w14:paraId="54128D71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STREFA ROZWOJU Danuta Rynkiewicz</w:t>
            </w:r>
          </w:p>
          <w:p w14:paraId="4DBCA7FD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ul. Emilii Plater 1a/53</w:t>
            </w:r>
          </w:p>
          <w:p w14:paraId="630A0CFD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05-500 Piaseczno</w:t>
            </w:r>
          </w:p>
          <w:p w14:paraId="6A3890C3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NIP: 8761159474</w:t>
            </w:r>
          </w:p>
          <w:p w14:paraId="7A34B3EC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REGON: 015863643</w:t>
            </w:r>
          </w:p>
          <w:p w14:paraId="715401E7" w14:textId="4ABD4F02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Tel.: 572 419 615</w:t>
            </w:r>
          </w:p>
          <w:p w14:paraId="57848E67" w14:textId="539F0CF1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E-mail: sprzedaz@strefarozwoju.eu</w:t>
            </w:r>
          </w:p>
        </w:tc>
        <w:tc>
          <w:tcPr>
            <w:tcW w:w="1842" w:type="dxa"/>
          </w:tcPr>
          <w:p w14:paraId="1357DF09" w14:textId="342CD25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4 543,00</w:t>
            </w:r>
            <w:r w:rsidR="002225B2" w:rsidRPr="002225B2">
              <w:rPr>
                <w:rFonts w:asciiTheme="minorHAnsi" w:hAnsiTheme="minorHAnsi" w:cstheme="minorHAnsi"/>
              </w:rPr>
              <w:t xml:space="preserve"> zł</w:t>
            </w:r>
          </w:p>
        </w:tc>
        <w:tc>
          <w:tcPr>
            <w:tcW w:w="2084" w:type="dxa"/>
          </w:tcPr>
          <w:p w14:paraId="2D14190A" w14:textId="5E88622D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Spełnione – od 21 do 80 osób</w:t>
            </w:r>
          </w:p>
        </w:tc>
        <w:tc>
          <w:tcPr>
            <w:tcW w:w="2169" w:type="dxa"/>
          </w:tcPr>
          <w:p w14:paraId="4A32098E" w14:textId="3EFC0D65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Cena – 1</w:t>
            </w:r>
            <w:r w:rsidRPr="002225B2">
              <w:rPr>
                <w:rFonts w:asciiTheme="minorHAnsi" w:hAnsiTheme="minorHAnsi" w:cstheme="minorHAnsi"/>
              </w:rPr>
              <w:t>5</w:t>
            </w:r>
            <w:r w:rsidRPr="002225B2">
              <w:rPr>
                <w:rFonts w:asciiTheme="minorHAnsi" w:hAnsiTheme="minorHAnsi" w:cstheme="minorHAnsi"/>
              </w:rPr>
              <w:t>,</w:t>
            </w:r>
            <w:r w:rsidRPr="002225B2">
              <w:rPr>
                <w:rFonts w:asciiTheme="minorHAnsi" w:hAnsiTheme="minorHAnsi" w:cstheme="minorHAnsi"/>
              </w:rPr>
              <w:t>85</w:t>
            </w:r>
            <w:r w:rsidRPr="002225B2">
              <w:rPr>
                <w:rFonts w:asciiTheme="minorHAnsi" w:hAnsiTheme="minorHAnsi" w:cstheme="minorHAnsi"/>
              </w:rPr>
              <w:t xml:space="preserve"> pkt.</w:t>
            </w:r>
          </w:p>
          <w:p w14:paraId="7CA55A0F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Doświadczenie – 20 pkt.</w:t>
            </w:r>
          </w:p>
          <w:p w14:paraId="6E7CEA9B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77115405" w14:textId="125B6FA8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Razem: 3</w:t>
            </w:r>
            <w:r w:rsidRPr="002225B2">
              <w:rPr>
                <w:rFonts w:asciiTheme="minorHAnsi" w:hAnsiTheme="minorHAnsi" w:cstheme="minorHAnsi"/>
              </w:rPr>
              <w:t>5</w:t>
            </w:r>
            <w:r w:rsidRPr="002225B2">
              <w:rPr>
                <w:rFonts w:asciiTheme="minorHAnsi" w:hAnsiTheme="minorHAnsi" w:cstheme="minorHAnsi"/>
              </w:rPr>
              <w:t>,</w:t>
            </w:r>
            <w:r w:rsidRPr="002225B2">
              <w:rPr>
                <w:rFonts w:asciiTheme="minorHAnsi" w:hAnsiTheme="minorHAnsi" w:cstheme="minorHAnsi"/>
              </w:rPr>
              <w:t>85</w:t>
            </w:r>
            <w:r w:rsidRPr="002225B2">
              <w:rPr>
                <w:rFonts w:asciiTheme="minorHAnsi" w:hAnsiTheme="minorHAnsi" w:cstheme="minorHAnsi"/>
              </w:rPr>
              <w:t xml:space="preserve"> pkt</w:t>
            </w:r>
          </w:p>
        </w:tc>
      </w:tr>
      <w:tr w:rsidR="00002F52" w:rsidRPr="002225B2" w14:paraId="27A6D7E2" w14:textId="77777777" w:rsidTr="002225B2">
        <w:trPr>
          <w:trHeight w:val="1735"/>
        </w:trPr>
        <w:tc>
          <w:tcPr>
            <w:tcW w:w="425" w:type="dxa"/>
          </w:tcPr>
          <w:p w14:paraId="09E8F352" w14:textId="5CF6D923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5. </w:t>
            </w:r>
          </w:p>
        </w:tc>
        <w:tc>
          <w:tcPr>
            <w:tcW w:w="4254" w:type="dxa"/>
          </w:tcPr>
          <w:p w14:paraId="41FF4472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T.C.S. TRÓJMIEJSKIE CENTRUM SZKOLEŃ Włodzimierz </w:t>
            </w:r>
            <w:proofErr w:type="spellStart"/>
            <w:r w:rsidRPr="002225B2">
              <w:rPr>
                <w:rFonts w:asciiTheme="minorHAnsi" w:hAnsiTheme="minorHAnsi" w:cstheme="minorHAnsi"/>
              </w:rPr>
              <w:t>Radwaniecki</w:t>
            </w:r>
            <w:proofErr w:type="spellEnd"/>
          </w:p>
          <w:p w14:paraId="0BB293B6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ul. Krzywoustego 31/2</w:t>
            </w:r>
          </w:p>
          <w:p w14:paraId="48E50813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80-360 Gdańsk</w:t>
            </w:r>
          </w:p>
          <w:p w14:paraId="747E3F7D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NIP: 391156973</w:t>
            </w:r>
          </w:p>
          <w:p w14:paraId="4EE40115" w14:textId="77777777" w:rsidR="00002F52" w:rsidRPr="002225B2" w:rsidRDefault="00002F5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REGON: 280009998</w:t>
            </w:r>
          </w:p>
          <w:p w14:paraId="2AF23DB0" w14:textId="5807F86B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Tel.: 511 868 849</w:t>
            </w:r>
          </w:p>
          <w:p w14:paraId="48CB422B" w14:textId="72F94E71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E-mail: info@szkolenia-tcs-gdansk.pl</w:t>
            </w:r>
          </w:p>
        </w:tc>
        <w:tc>
          <w:tcPr>
            <w:tcW w:w="1842" w:type="dxa"/>
          </w:tcPr>
          <w:p w14:paraId="38B639FF" w14:textId="60B1C76A" w:rsidR="00002F5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2 380,00 zł</w:t>
            </w:r>
          </w:p>
        </w:tc>
        <w:tc>
          <w:tcPr>
            <w:tcW w:w="2084" w:type="dxa"/>
          </w:tcPr>
          <w:p w14:paraId="41DBC553" w14:textId="6EB5B238" w:rsidR="00002F5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Spełnione – powyżej 130 osób</w:t>
            </w:r>
          </w:p>
        </w:tc>
        <w:tc>
          <w:tcPr>
            <w:tcW w:w="2169" w:type="dxa"/>
          </w:tcPr>
          <w:p w14:paraId="105BCEC7" w14:textId="2DDB07D7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Cena – </w:t>
            </w:r>
            <w:r w:rsidRPr="002225B2">
              <w:rPr>
                <w:rFonts w:asciiTheme="minorHAnsi" w:hAnsiTheme="minorHAnsi" w:cstheme="minorHAnsi"/>
              </w:rPr>
              <w:t>30,25</w:t>
            </w:r>
            <w:r w:rsidRPr="002225B2">
              <w:rPr>
                <w:rFonts w:asciiTheme="minorHAnsi" w:hAnsiTheme="minorHAnsi" w:cstheme="minorHAnsi"/>
              </w:rPr>
              <w:t xml:space="preserve"> pkt.</w:t>
            </w:r>
          </w:p>
          <w:p w14:paraId="2D185A59" w14:textId="17B2D32D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Doświadczenie – </w:t>
            </w:r>
            <w:r w:rsidRPr="002225B2">
              <w:rPr>
                <w:rFonts w:asciiTheme="minorHAnsi" w:hAnsiTheme="minorHAnsi" w:cstheme="minorHAnsi"/>
              </w:rPr>
              <w:t>4</w:t>
            </w:r>
            <w:r w:rsidRPr="002225B2">
              <w:rPr>
                <w:rFonts w:asciiTheme="minorHAnsi" w:hAnsiTheme="minorHAnsi" w:cstheme="minorHAnsi"/>
              </w:rPr>
              <w:t>0 pkt.</w:t>
            </w:r>
          </w:p>
          <w:p w14:paraId="1A4EC8B3" w14:textId="77777777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272DEB41" w14:textId="6B7FDDB7" w:rsidR="00002F5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Razem: </w:t>
            </w:r>
            <w:r w:rsidRPr="002225B2">
              <w:rPr>
                <w:rFonts w:asciiTheme="minorHAnsi" w:hAnsiTheme="minorHAnsi" w:cstheme="minorHAnsi"/>
              </w:rPr>
              <w:t>70,25</w:t>
            </w:r>
            <w:r w:rsidRPr="002225B2">
              <w:rPr>
                <w:rFonts w:asciiTheme="minorHAnsi" w:hAnsiTheme="minorHAnsi" w:cstheme="minorHAnsi"/>
              </w:rPr>
              <w:t xml:space="preserve"> pkt</w:t>
            </w:r>
          </w:p>
        </w:tc>
      </w:tr>
      <w:tr w:rsidR="002225B2" w:rsidRPr="002225B2" w14:paraId="43FCCDB5" w14:textId="77777777" w:rsidTr="002225B2">
        <w:trPr>
          <w:trHeight w:val="1735"/>
        </w:trPr>
        <w:tc>
          <w:tcPr>
            <w:tcW w:w="425" w:type="dxa"/>
          </w:tcPr>
          <w:p w14:paraId="07436D4E" w14:textId="2902BF64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lastRenderedPageBreak/>
              <w:t xml:space="preserve">6. </w:t>
            </w:r>
          </w:p>
        </w:tc>
        <w:tc>
          <w:tcPr>
            <w:tcW w:w="4254" w:type="dxa"/>
          </w:tcPr>
          <w:p w14:paraId="68273673" w14:textId="77777777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Akademia Rozwoju Biznesu Małgorzata Stypuła</w:t>
            </w:r>
          </w:p>
          <w:p w14:paraId="296A4537" w14:textId="60D7276B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</w:t>
            </w:r>
            <w:r w:rsidRPr="002225B2">
              <w:rPr>
                <w:rFonts w:asciiTheme="minorHAnsi" w:hAnsiTheme="minorHAnsi" w:cstheme="minorHAnsi"/>
              </w:rPr>
              <w:t xml:space="preserve">l. Józefa </w:t>
            </w:r>
            <w:proofErr w:type="spellStart"/>
            <w:r w:rsidRPr="002225B2">
              <w:rPr>
                <w:rFonts w:asciiTheme="minorHAnsi" w:hAnsiTheme="minorHAnsi" w:cstheme="minorHAnsi"/>
              </w:rPr>
              <w:t>Kustronia</w:t>
            </w:r>
            <w:proofErr w:type="spellEnd"/>
            <w:r w:rsidRPr="002225B2">
              <w:rPr>
                <w:rFonts w:asciiTheme="minorHAnsi" w:hAnsiTheme="minorHAnsi" w:cstheme="minorHAnsi"/>
              </w:rPr>
              <w:t xml:space="preserve"> 6G/4</w:t>
            </w:r>
          </w:p>
          <w:p w14:paraId="4FA50182" w14:textId="50B147E4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86-300</w:t>
            </w:r>
            <w:r w:rsidRPr="002225B2">
              <w:rPr>
                <w:rFonts w:asciiTheme="minorHAnsi" w:hAnsiTheme="minorHAnsi" w:cstheme="minorHAnsi"/>
              </w:rPr>
              <w:t xml:space="preserve"> Grudziądz</w:t>
            </w:r>
          </w:p>
          <w:p w14:paraId="276BCD67" w14:textId="262C2241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NIP:5811195129 </w:t>
            </w:r>
          </w:p>
          <w:p w14:paraId="22E87E65" w14:textId="062AE35F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REGON:170334485 </w:t>
            </w:r>
          </w:p>
          <w:p w14:paraId="2DA4EB51" w14:textId="2C232529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Tel.: 509 409 019</w:t>
            </w:r>
          </w:p>
          <w:p w14:paraId="40C4F41F" w14:textId="5B0F5904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E-mail: mediaiszkolenia@gmail.com</w:t>
            </w:r>
          </w:p>
        </w:tc>
        <w:tc>
          <w:tcPr>
            <w:tcW w:w="1842" w:type="dxa"/>
          </w:tcPr>
          <w:p w14:paraId="5ED6183C" w14:textId="39D54182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2790,00 zł</w:t>
            </w:r>
          </w:p>
        </w:tc>
        <w:tc>
          <w:tcPr>
            <w:tcW w:w="2084" w:type="dxa"/>
          </w:tcPr>
          <w:p w14:paraId="566CA0DE" w14:textId="6202F4EA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Spełnione – powyżej 130 osób</w:t>
            </w:r>
          </w:p>
        </w:tc>
        <w:tc>
          <w:tcPr>
            <w:tcW w:w="2169" w:type="dxa"/>
          </w:tcPr>
          <w:p w14:paraId="08ABCA72" w14:textId="27F5DC2C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Cena – </w:t>
            </w:r>
            <w:r w:rsidRPr="002225B2">
              <w:rPr>
                <w:rFonts w:asciiTheme="minorHAnsi" w:hAnsiTheme="minorHAnsi" w:cstheme="minorHAnsi"/>
              </w:rPr>
              <w:t>25,81</w:t>
            </w:r>
            <w:r w:rsidRPr="002225B2">
              <w:rPr>
                <w:rFonts w:asciiTheme="minorHAnsi" w:hAnsiTheme="minorHAnsi" w:cstheme="minorHAnsi"/>
              </w:rPr>
              <w:t xml:space="preserve"> pkt.</w:t>
            </w:r>
          </w:p>
          <w:p w14:paraId="41821F80" w14:textId="77777777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>Doświadczenie – 40 pkt.</w:t>
            </w:r>
          </w:p>
          <w:p w14:paraId="37FF5229" w14:textId="77777777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20645425" w14:textId="13FEEF38" w:rsidR="002225B2" w:rsidRPr="002225B2" w:rsidRDefault="002225B2" w:rsidP="00D83473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2225B2">
              <w:rPr>
                <w:rFonts w:asciiTheme="minorHAnsi" w:hAnsiTheme="minorHAnsi" w:cstheme="minorHAnsi"/>
              </w:rPr>
              <w:t xml:space="preserve">Razem: </w:t>
            </w:r>
            <w:r w:rsidRPr="002225B2">
              <w:rPr>
                <w:rFonts w:asciiTheme="minorHAnsi" w:hAnsiTheme="minorHAnsi" w:cstheme="minorHAnsi"/>
              </w:rPr>
              <w:t>65,81</w:t>
            </w:r>
            <w:r w:rsidRPr="002225B2">
              <w:rPr>
                <w:rFonts w:asciiTheme="minorHAnsi" w:hAnsiTheme="minorHAnsi" w:cstheme="minorHAnsi"/>
              </w:rPr>
              <w:t xml:space="preserve"> pkt</w:t>
            </w:r>
          </w:p>
        </w:tc>
      </w:tr>
    </w:tbl>
    <w:p w14:paraId="5B53BFE6" w14:textId="77777777" w:rsidR="00E279F8" w:rsidRPr="002225B2" w:rsidRDefault="00E279F8" w:rsidP="00D83473">
      <w:pPr>
        <w:spacing w:line="360" w:lineRule="auto"/>
        <w:rPr>
          <w:rFonts w:asciiTheme="minorHAnsi" w:hAnsiTheme="minorHAnsi" w:cstheme="minorHAnsi"/>
        </w:rPr>
      </w:pPr>
    </w:p>
    <w:p w14:paraId="08DC82B3" w14:textId="7B997EEF" w:rsidR="00E279F8" w:rsidRPr="002225B2" w:rsidRDefault="00E279F8" w:rsidP="00D83473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  <w:r w:rsidRPr="002225B2">
        <w:rPr>
          <w:rFonts w:asciiTheme="minorHAnsi" w:hAnsiTheme="minorHAnsi" w:cstheme="minorHAnsi"/>
          <w:bCs/>
        </w:rPr>
        <w:t>Po sprawdzeniu ważności złożonych ofert uznaje się za</w:t>
      </w:r>
      <w:r w:rsidRPr="002225B2">
        <w:rPr>
          <w:rFonts w:asciiTheme="minorHAnsi" w:hAnsiTheme="minorHAnsi" w:cstheme="minorHAnsi"/>
          <w:bCs/>
          <w:color w:val="000000"/>
        </w:rPr>
        <w:t xml:space="preserve"> najkorzystniejszą w świetle</w:t>
      </w:r>
      <w:r w:rsidRPr="002225B2">
        <w:rPr>
          <w:rFonts w:asciiTheme="minorHAnsi" w:hAnsiTheme="minorHAnsi" w:cstheme="minorHAnsi"/>
          <w:color w:val="000000"/>
        </w:rPr>
        <w:t xml:space="preserve"> kryteriów zawartych w Zapytaniu Ofertowym nr </w:t>
      </w:r>
      <w:r w:rsidR="002225B2" w:rsidRPr="002225B2">
        <w:rPr>
          <w:rStyle w:val="Pogrubienie"/>
          <w:rFonts w:asciiTheme="minorHAnsi" w:hAnsiTheme="minorHAnsi" w:cstheme="minorHAnsi"/>
          <w:b w:val="0"/>
          <w:bCs w:val="0"/>
          <w:color w:val="000000" w:themeColor="text1"/>
        </w:rPr>
        <w:t>ZSiR.271.12.2023 (4/2023/SZU)</w:t>
      </w:r>
      <w:r w:rsidR="002225B2" w:rsidRPr="002225B2">
        <w:rPr>
          <w:rStyle w:val="Pogrubienie"/>
          <w:rFonts w:asciiTheme="minorHAnsi" w:hAnsiTheme="minorHAnsi" w:cstheme="minorHAnsi"/>
          <w:b w:val="0"/>
          <w:bCs w:val="0"/>
          <w:color w:val="000000" w:themeColor="text1"/>
        </w:rPr>
        <w:t>:</w:t>
      </w:r>
    </w:p>
    <w:p w14:paraId="0E8EC454" w14:textId="77777777" w:rsidR="00E279F8" w:rsidRPr="002225B2" w:rsidRDefault="00E279F8" w:rsidP="00D83473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</w:p>
    <w:p w14:paraId="160E7FF1" w14:textId="47F72416" w:rsidR="00E279F8" w:rsidRPr="002225B2" w:rsidRDefault="00E279F8" w:rsidP="00D83473">
      <w:pPr>
        <w:spacing w:line="360" w:lineRule="auto"/>
        <w:rPr>
          <w:rFonts w:asciiTheme="minorHAnsi" w:hAnsiTheme="minorHAnsi" w:cstheme="minorHAnsi"/>
        </w:rPr>
      </w:pPr>
      <w:r w:rsidRPr="002225B2">
        <w:rPr>
          <w:rStyle w:val="markedcontent"/>
          <w:rFonts w:asciiTheme="minorHAnsi" w:hAnsiTheme="minorHAnsi" w:cstheme="minorHAnsi"/>
        </w:rPr>
        <w:t xml:space="preserve">Ofertę </w:t>
      </w:r>
      <w:r w:rsidR="002225B2">
        <w:rPr>
          <w:rStyle w:val="markedcontent"/>
          <w:rFonts w:asciiTheme="minorHAnsi" w:hAnsiTheme="minorHAnsi" w:cstheme="minorHAnsi"/>
        </w:rPr>
        <w:t xml:space="preserve">nr 2 - </w:t>
      </w:r>
      <w:r w:rsidRPr="002225B2">
        <w:rPr>
          <w:rStyle w:val="markedcontent"/>
          <w:rFonts w:asciiTheme="minorHAnsi" w:hAnsiTheme="minorHAnsi" w:cstheme="minorHAnsi"/>
        </w:rPr>
        <w:t xml:space="preserve"> </w:t>
      </w:r>
      <w:r w:rsidRPr="002225B2">
        <w:rPr>
          <w:rFonts w:asciiTheme="minorHAnsi" w:hAnsiTheme="minorHAnsi" w:cstheme="minorHAnsi"/>
        </w:rPr>
        <w:t xml:space="preserve">Centrum Biznesu i Promocji Kadr Sp. z o.o., ul. Osiedle Słoneczne 14, 27-400 Ostrowiec Świętokrzyski, na kwotę </w:t>
      </w:r>
      <w:r w:rsidR="002225B2" w:rsidRPr="002225B2">
        <w:rPr>
          <w:rFonts w:asciiTheme="minorHAnsi" w:hAnsiTheme="minorHAnsi" w:cstheme="minorHAnsi"/>
        </w:rPr>
        <w:t>1 200</w:t>
      </w:r>
      <w:r w:rsidRPr="002225B2">
        <w:rPr>
          <w:rFonts w:asciiTheme="minorHAnsi" w:hAnsiTheme="minorHAnsi" w:cstheme="minorHAnsi"/>
        </w:rPr>
        <w:t>,00 zł brutto za kurs na jednego uczestnika.</w:t>
      </w:r>
    </w:p>
    <w:bookmarkEnd w:id="0"/>
    <w:bookmarkEnd w:id="1"/>
    <w:p w14:paraId="40EE0CE7" w14:textId="32244E38" w:rsidR="003B7174" w:rsidRDefault="003B7174" w:rsidP="00D83473">
      <w:pPr>
        <w:spacing w:line="360" w:lineRule="auto"/>
        <w:rPr>
          <w:rFonts w:asciiTheme="minorHAnsi" w:hAnsiTheme="minorHAnsi" w:cstheme="minorHAnsi"/>
        </w:rPr>
      </w:pPr>
    </w:p>
    <w:p w14:paraId="59A3DAD0" w14:textId="77777777" w:rsidR="00D83473" w:rsidRPr="001901D9" w:rsidRDefault="00D83473" w:rsidP="00D83473">
      <w:pPr>
        <w:spacing w:line="360" w:lineRule="auto"/>
        <w:rPr>
          <w:rFonts w:asciiTheme="minorHAnsi" w:hAnsiTheme="minorHAnsi" w:cstheme="minorHAnsi"/>
        </w:rPr>
      </w:pPr>
    </w:p>
    <w:p w14:paraId="4617F344" w14:textId="77777777" w:rsidR="00D83473" w:rsidRPr="002421CF" w:rsidRDefault="00D83473" w:rsidP="00D83473">
      <w:pPr>
        <w:spacing w:line="360" w:lineRule="auto"/>
        <w:rPr>
          <w:rFonts w:asciiTheme="minorHAnsi" w:hAnsiTheme="minorHAnsi" w:cstheme="minorHAnsi"/>
        </w:rPr>
      </w:pPr>
      <w:r w:rsidRPr="002421CF">
        <w:rPr>
          <w:rFonts w:asciiTheme="minorHAnsi" w:hAnsiTheme="minorHAnsi" w:cstheme="minorHAnsi"/>
        </w:rPr>
        <w:t>DYREKTOR</w:t>
      </w:r>
    </w:p>
    <w:p w14:paraId="1FDC524B" w14:textId="77777777" w:rsidR="00D83473" w:rsidRPr="002421CF" w:rsidRDefault="00D83473" w:rsidP="00D83473">
      <w:pPr>
        <w:spacing w:line="360" w:lineRule="auto"/>
        <w:rPr>
          <w:rFonts w:asciiTheme="minorHAnsi" w:hAnsiTheme="minorHAnsi" w:cstheme="minorHAnsi"/>
        </w:rPr>
      </w:pPr>
      <w:r w:rsidRPr="002421CF">
        <w:rPr>
          <w:rFonts w:asciiTheme="minorHAnsi" w:hAnsiTheme="minorHAnsi" w:cstheme="minorHAnsi"/>
        </w:rPr>
        <w:t>Miejskiego Ośrodka Pomocy Społecznej</w:t>
      </w:r>
    </w:p>
    <w:p w14:paraId="624DD1DF" w14:textId="792CF80F" w:rsidR="00D83473" w:rsidRPr="002421CF" w:rsidRDefault="00D83473" w:rsidP="00D83473">
      <w:pPr>
        <w:spacing w:line="360" w:lineRule="auto"/>
        <w:rPr>
          <w:rFonts w:asciiTheme="minorHAnsi" w:hAnsiTheme="minorHAnsi" w:cstheme="minorHAnsi"/>
        </w:rPr>
      </w:pPr>
      <w:r w:rsidRPr="002421CF">
        <w:rPr>
          <w:rFonts w:asciiTheme="minorHAnsi" w:hAnsiTheme="minorHAnsi" w:cstheme="minorHAnsi"/>
        </w:rPr>
        <w:t>w SOPOCIE</w:t>
      </w:r>
      <w:r w:rsidRPr="002421CF">
        <w:rPr>
          <w:rFonts w:asciiTheme="minorHAnsi" w:hAnsiTheme="minorHAnsi" w:cstheme="minorHAnsi"/>
        </w:rPr>
        <w:br/>
      </w:r>
    </w:p>
    <w:p w14:paraId="5E7954EA" w14:textId="77777777" w:rsidR="00D83473" w:rsidRPr="006A07C3" w:rsidRDefault="00D83473" w:rsidP="00D83473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421CF">
        <w:rPr>
          <w:rFonts w:asciiTheme="minorHAnsi" w:hAnsiTheme="minorHAnsi" w:cstheme="minorHAnsi"/>
        </w:rPr>
        <w:t>/-/ Andrzej Czekaj</w:t>
      </w:r>
    </w:p>
    <w:p w14:paraId="6343F4ED" w14:textId="742D7C78" w:rsidR="003843C6" w:rsidRPr="002225B2" w:rsidRDefault="003843C6" w:rsidP="002225B2">
      <w:pPr>
        <w:tabs>
          <w:tab w:val="left" w:pos="3360"/>
        </w:tabs>
        <w:spacing w:line="360" w:lineRule="auto"/>
        <w:jc w:val="both"/>
        <w:rPr>
          <w:rFonts w:asciiTheme="minorHAnsi" w:hAnsiTheme="minorHAnsi" w:cstheme="minorHAnsi"/>
        </w:rPr>
      </w:pPr>
    </w:p>
    <w:sectPr w:rsidR="003843C6" w:rsidRPr="002225B2" w:rsidSect="006D473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EB824" w14:textId="77777777" w:rsidR="00605186" w:rsidRDefault="00605186">
      <w:r>
        <w:separator/>
      </w:r>
    </w:p>
  </w:endnote>
  <w:endnote w:type="continuationSeparator" w:id="0">
    <w:p w14:paraId="26196ACD" w14:textId="77777777" w:rsidR="00605186" w:rsidRDefault="00605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14C6" w14:textId="1C260E2C" w:rsidR="009010C2" w:rsidRPr="009010C2" w:rsidRDefault="009010C2" w:rsidP="009010C2">
    <w:pPr>
      <w:pStyle w:val="Stopka"/>
    </w:pPr>
    <w:r>
      <w:rPr>
        <w:noProof/>
      </w:rPr>
      <w:drawing>
        <wp:inline distT="0" distB="0" distL="0" distR="0" wp14:anchorId="7AFA64D4" wp14:editId="60ACC68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82905" w14:textId="77777777" w:rsidR="00605186" w:rsidRDefault="00605186">
      <w:r>
        <w:separator/>
      </w:r>
    </w:p>
  </w:footnote>
  <w:footnote w:type="continuationSeparator" w:id="0">
    <w:p w14:paraId="169AD86C" w14:textId="77777777" w:rsidR="00605186" w:rsidRDefault="00605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14F8DC3" w:rsidR="007F2ADB" w:rsidRPr="007F2ADB" w:rsidRDefault="00F179A6" w:rsidP="007F2ADB">
    <w:pPr>
      <w:pStyle w:val="Nagwek"/>
    </w:pPr>
    <w:r w:rsidRPr="009F2DF8">
      <w:rPr>
        <w:noProof/>
      </w:rPr>
      <w:drawing>
        <wp:inline distT="0" distB="0" distL="0" distR="0" wp14:anchorId="4C0881D9" wp14:editId="43FE54D2">
          <wp:extent cx="5759450" cy="476885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2C49FA18" w:rsidR="007B2500" w:rsidRPr="003B7174" w:rsidRDefault="003B7174" w:rsidP="003B7174">
    <w:pPr>
      <w:pStyle w:val="Nagwek"/>
    </w:pPr>
    <w:r w:rsidRPr="009F2DF8">
      <w:rPr>
        <w:noProof/>
      </w:rPr>
      <w:drawing>
        <wp:inline distT="0" distB="0" distL="0" distR="0" wp14:anchorId="2D0C32F3" wp14:editId="678666A8">
          <wp:extent cx="5759450" cy="476885"/>
          <wp:effectExtent l="0" t="0" r="0" b="0"/>
          <wp:docPr id="15" name="Obraz 1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1A82947"/>
    <w:multiLevelType w:val="hybridMultilevel"/>
    <w:tmpl w:val="ABA2EA3C"/>
    <w:lvl w:ilvl="0" w:tplc="BB461B7E">
      <w:start w:val="1"/>
      <w:numFmt w:val="decimal"/>
      <w:lvlText w:val="%1)"/>
      <w:lvlJc w:val="left"/>
      <w:pPr>
        <w:ind w:left="516" w:hanging="2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12F6ECE8">
      <w:numFmt w:val="bullet"/>
      <w:lvlText w:val="•"/>
      <w:lvlJc w:val="left"/>
      <w:pPr>
        <w:ind w:left="1426" w:hanging="260"/>
      </w:pPr>
      <w:rPr>
        <w:rFonts w:hint="default"/>
        <w:lang w:val="pl-PL" w:eastAsia="en-US" w:bidi="ar-SA"/>
      </w:rPr>
    </w:lvl>
    <w:lvl w:ilvl="2" w:tplc="35AC6A00">
      <w:numFmt w:val="bullet"/>
      <w:lvlText w:val="•"/>
      <w:lvlJc w:val="left"/>
      <w:pPr>
        <w:ind w:left="2333" w:hanging="260"/>
      </w:pPr>
      <w:rPr>
        <w:rFonts w:hint="default"/>
        <w:lang w:val="pl-PL" w:eastAsia="en-US" w:bidi="ar-SA"/>
      </w:rPr>
    </w:lvl>
    <w:lvl w:ilvl="3" w:tplc="1F706884">
      <w:numFmt w:val="bullet"/>
      <w:lvlText w:val="•"/>
      <w:lvlJc w:val="left"/>
      <w:pPr>
        <w:ind w:left="3239" w:hanging="260"/>
      </w:pPr>
      <w:rPr>
        <w:rFonts w:hint="default"/>
        <w:lang w:val="pl-PL" w:eastAsia="en-US" w:bidi="ar-SA"/>
      </w:rPr>
    </w:lvl>
    <w:lvl w:ilvl="4" w:tplc="1C7C0368">
      <w:numFmt w:val="bullet"/>
      <w:lvlText w:val="•"/>
      <w:lvlJc w:val="left"/>
      <w:pPr>
        <w:ind w:left="4146" w:hanging="260"/>
      </w:pPr>
      <w:rPr>
        <w:rFonts w:hint="default"/>
        <w:lang w:val="pl-PL" w:eastAsia="en-US" w:bidi="ar-SA"/>
      </w:rPr>
    </w:lvl>
    <w:lvl w:ilvl="5" w:tplc="0B3A15A2">
      <w:numFmt w:val="bullet"/>
      <w:lvlText w:val="•"/>
      <w:lvlJc w:val="left"/>
      <w:pPr>
        <w:ind w:left="5053" w:hanging="260"/>
      </w:pPr>
      <w:rPr>
        <w:rFonts w:hint="default"/>
        <w:lang w:val="pl-PL" w:eastAsia="en-US" w:bidi="ar-SA"/>
      </w:rPr>
    </w:lvl>
    <w:lvl w:ilvl="6" w:tplc="27F42F96">
      <w:numFmt w:val="bullet"/>
      <w:lvlText w:val="•"/>
      <w:lvlJc w:val="left"/>
      <w:pPr>
        <w:ind w:left="5959" w:hanging="260"/>
      </w:pPr>
      <w:rPr>
        <w:rFonts w:hint="default"/>
        <w:lang w:val="pl-PL" w:eastAsia="en-US" w:bidi="ar-SA"/>
      </w:rPr>
    </w:lvl>
    <w:lvl w:ilvl="7" w:tplc="F0B63800">
      <w:numFmt w:val="bullet"/>
      <w:lvlText w:val="•"/>
      <w:lvlJc w:val="left"/>
      <w:pPr>
        <w:ind w:left="6866" w:hanging="260"/>
      </w:pPr>
      <w:rPr>
        <w:rFonts w:hint="default"/>
        <w:lang w:val="pl-PL" w:eastAsia="en-US" w:bidi="ar-SA"/>
      </w:rPr>
    </w:lvl>
    <w:lvl w:ilvl="8" w:tplc="C55E1F5A">
      <w:numFmt w:val="bullet"/>
      <w:lvlText w:val="•"/>
      <w:lvlJc w:val="left"/>
      <w:pPr>
        <w:ind w:left="7773" w:hanging="260"/>
      </w:pPr>
      <w:rPr>
        <w:rFonts w:hint="default"/>
        <w:lang w:val="pl-PL" w:eastAsia="en-US" w:bidi="ar-SA"/>
      </w:rPr>
    </w:lvl>
  </w:abstractNum>
  <w:abstractNum w:abstractNumId="5" w15:restartNumberingAfterBreak="0">
    <w:nsid w:val="03B60C2D"/>
    <w:multiLevelType w:val="hybridMultilevel"/>
    <w:tmpl w:val="C9425D16"/>
    <w:lvl w:ilvl="0" w:tplc="415CDDD0">
      <w:start w:val="1"/>
      <w:numFmt w:val="decimal"/>
      <w:lvlText w:val="%1."/>
      <w:lvlJc w:val="left"/>
      <w:pPr>
        <w:ind w:left="257" w:hanging="305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9E324BA4">
      <w:start w:val="1"/>
      <w:numFmt w:val="lowerLetter"/>
      <w:lvlText w:val="%2)"/>
      <w:lvlJc w:val="left"/>
      <w:pPr>
        <w:ind w:left="758" w:hanging="360"/>
        <w:jc w:val="left"/>
      </w:pPr>
      <w:rPr>
        <w:rFonts w:ascii="Arial" w:eastAsia="Times New Roman" w:hAnsi="Arial" w:cs="Arial" w:hint="default"/>
        <w:spacing w:val="-1"/>
        <w:w w:val="99"/>
        <w:sz w:val="24"/>
        <w:szCs w:val="24"/>
        <w:lang w:val="pl-PL" w:eastAsia="en-US" w:bidi="ar-SA"/>
      </w:rPr>
    </w:lvl>
    <w:lvl w:ilvl="2" w:tplc="AA34FE0E">
      <w:numFmt w:val="bullet"/>
      <w:lvlText w:val="–"/>
      <w:lvlJc w:val="left"/>
      <w:pPr>
        <w:ind w:left="758" w:hanging="23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3" w:tplc="04AE0696">
      <w:numFmt w:val="bullet"/>
      <w:lvlText w:val="•"/>
      <w:lvlJc w:val="left"/>
      <w:pPr>
        <w:ind w:left="2020" w:hanging="238"/>
      </w:pPr>
      <w:rPr>
        <w:rFonts w:hint="default"/>
        <w:lang w:val="pl-PL" w:eastAsia="en-US" w:bidi="ar-SA"/>
      </w:rPr>
    </w:lvl>
    <w:lvl w:ilvl="4" w:tplc="1ADEF804">
      <w:numFmt w:val="bullet"/>
      <w:lvlText w:val="•"/>
      <w:lvlJc w:val="left"/>
      <w:pPr>
        <w:ind w:left="3101" w:hanging="238"/>
      </w:pPr>
      <w:rPr>
        <w:rFonts w:hint="default"/>
        <w:lang w:val="pl-PL" w:eastAsia="en-US" w:bidi="ar-SA"/>
      </w:rPr>
    </w:lvl>
    <w:lvl w:ilvl="5" w:tplc="35D49544">
      <w:numFmt w:val="bullet"/>
      <w:lvlText w:val="•"/>
      <w:lvlJc w:val="left"/>
      <w:pPr>
        <w:ind w:left="4182" w:hanging="238"/>
      </w:pPr>
      <w:rPr>
        <w:rFonts w:hint="default"/>
        <w:lang w:val="pl-PL" w:eastAsia="en-US" w:bidi="ar-SA"/>
      </w:rPr>
    </w:lvl>
    <w:lvl w:ilvl="6" w:tplc="C770C470">
      <w:numFmt w:val="bullet"/>
      <w:lvlText w:val="•"/>
      <w:lvlJc w:val="left"/>
      <w:pPr>
        <w:ind w:left="5263" w:hanging="238"/>
      </w:pPr>
      <w:rPr>
        <w:rFonts w:hint="default"/>
        <w:lang w:val="pl-PL" w:eastAsia="en-US" w:bidi="ar-SA"/>
      </w:rPr>
    </w:lvl>
    <w:lvl w:ilvl="7" w:tplc="7F44D5E6">
      <w:numFmt w:val="bullet"/>
      <w:lvlText w:val="•"/>
      <w:lvlJc w:val="left"/>
      <w:pPr>
        <w:ind w:left="6344" w:hanging="238"/>
      </w:pPr>
      <w:rPr>
        <w:rFonts w:hint="default"/>
        <w:lang w:val="pl-PL" w:eastAsia="en-US" w:bidi="ar-SA"/>
      </w:rPr>
    </w:lvl>
    <w:lvl w:ilvl="8" w:tplc="6F28ADCE">
      <w:numFmt w:val="bullet"/>
      <w:lvlText w:val="•"/>
      <w:lvlJc w:val="left"/>
      <w:pPr>
        <w:ind w:left="7424" w:hanging="238"/>
      </w:pPr>
      <w:rPr>
        <w:rFonts w:hint="default"/>
        <w:lang w:val="pl-PL" w:eastAsia="en-US" w:bidi="ar-SA"/>
      </w:rPr>
    </w:lvl>
  </w:abstractNum>
  <w:abstractNum w:abstractNumId="6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B5B5478"/>
    <w:multiLevelType w:val="hybridMultilevel"/>
    <w:tmpl w:val="064852C2"/>
    <w:lvl w:ilvl="0" w:tplc="4CD87002">
      <w:start w:val="1"/>
      <w:numFmt w:val="decimal"/>
      <w:lvlText w:val="%1."/>
      <w:lvlJc w:val="left"/>
      <w:pPr>
        <w:ind w:left="257" w:hanging="264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151AF7C8">
      <w:numFmt w:val="bullet"/>
      <w:lvlText w:val="•"/>
      <w:lvlJc w:val="left"/>
      <w:pPr>
        <w:ind w:left="1192" w:hanging="264"/>
      </w:pPr>
      <w:rPr>
        <w:rFonts w:hint="default"/>
        <w:lang w:val="pl-PL" w:eastAsia="en-US" w:bidi="ar-SA"/>
      </w:rPr>
    </w:lvl>
    <w:lvl w:ilvl="2" w:tplc="656C36E2">
      <w:numFmt w:val="bullet"/>
      <w:lvlText w:val="•"/>
      <w:lvlJc w:val="left"/>
      <w:pPr>
        <w:ind w:left="2125" w:hanging="264"/>
      </w:pPr>
      <w:rPr>
        <w:rFonts w:hint="default"/>
        <w:lang w:val="pl-PL" w:eastAsia="en-US" w:bidi="ar-SA"/>
      </w:rPr>
    </w:lvl>
    <w:lvl w:ilvl="3" w:tplc="FE442BCA">
      <w:numFmt w:val="bullet"/>
      <w:lvlText w:val="•"/>
      <w:lvlJc w:val="left"/>
      <w:pPr>
        <w:ind w:left="3057" w:hanging="264"/>
      </w:pPr>
      <w:rPr>
        <w:rFonts w:hint="default"/>
        <w:lang w:val="pl-PL" w:eastAsia="en-US" w:bidi="ar-SA"/>
      </w:rPr>
    </w:lvl>
    <w:lvl w:ilvl="4" w:tplc="34A2966C">
      <w:numFmt w:val="bullet"/>
      <w:lvlText w:val="•"/>
      <w:lvlJc w:val="left"/>
      <w:pPr>
        <w:ind w:left="3990" w:hanging="264"/>
      </w:pPr>
      <w:rPr>
        <w:rFonts w:hint="default"/>
        <w:lang w:val="pl-PL" w:eastAsia="en-US" w:bidi="ar-SA"/>
      </w:rPr>
    </w:lvl>
    <w:lvl w:ilvl="5" w:tplc="30569FE0">
      <w:numFmt w:val="bullet"/>
      <w:lvlText w:val="•"/>
      <w:lvlJc w:val="left"/>
      <w:pPr>
        <w:ind w:left="4923" w:hanging="264"/>
      </w:pPr>
      <w:rPr>
        <w:rFonts w:hint="default"/>
        <w:lang w:val="pl-PL" w:eastAsia="en-US" w:bidi="ar-SA"/>
      </w:rPr>
    </w:lvl>
    <w:lvl w:ilvl="6" w:tplc="D30E4964">
      <w:numFmt w:val="bullet"/>
      <w:lvlText w:val="•"/>
      <w:lvlJc w:val="left"/>
      <w:pPr>
        <w:ind w:left="5855" w:hanging="264"/>
      </w:pPr>
      <w:rPr>
        <w:rFonts w:hint="default"/>
        <w:lang w:val="pl-PL" w:eastAsia="en-US" w:bidi="ar-SA"/>
      </w:rPr>
    </w:lvl>
    <w:lvl w:ilvl="7" w:tplc="16EA5780">
      <w:numFmt w:val="bullet"/>
      <w:lvlText w:val="•"/>
      <w:lvlJc w:val="left"/>
      <w:pPr>
        <w:ind w:left="6788" w:hanging="264"/>
      </w:pPr>
      <w:rPr>
        <w:rFonts w:hint="default"/>
        <w:lang w:val="pl-PL" w:eastAsia="en-US" w:bidi="ar-SA"/>
      </w:rPr>
    </w:lvl>
    <w:lvl w:ilvl="8" w:tplc="3F9CA458">
      <w:numFmt w:val="bullet"/>
      <w:lvlText w:val="•"/>
      <w:lvlJc w:val="left"/>
      <w:pPr>
        <w:ind w:left="7721" w:hanging="264"/>
      </w:pPr>
      <w:rPr>
        <w:rFonts w:hint="default"/>
        <w:lang w:val="pl-PL" w:eastAsia="en-US" w:bidi="ar-SA"/>
      </w:rPr>
    </w:lvl>
  </w:abstractNum>
  <w:abstractNum w:abstractNumId="9" w15:restartNumberingAfterBreak="0">
    <w:nsid w:val="0E033F7D"/>
    <w:multiLevelType w:val="hybridMultilevel"/>
    <w:tmpl w:val="5B5E8998"/>
    <w:lvl w:ilvl="0" w:tplc="FF38C4BC">
      <w:start w:val="7"/>
      <w:numFmt w:val="upperRoman"/>
      <w:lvlText w:val="%1"/>
      <w:lvlJc w:val="left"/>
      <w:pPr>
        <w:ind w:left="480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w w:val="99"/>
        <w:sz w:val="24"/>
        <w:szCs w:val="24"/>
        <w:lang w:val="pl-PL" w:eastAsia="en-US" w:bidi="ar-SA"/>
      </w:rPr>
    </w:lvl>
    <w:lvl w:ilvl="1" w:tplc="15AE00A8">
      <w:numFmt w:val="bullet"/>
      <w:lvlText w:val="•"/>
      <w:lvlJc w:val="left"/>
      <w:pPr>
        <w:ind w:left="1624" w:hanging="480"/>
      </w:pPr>
      <w:rPr>
        <w:rFonts w:hint="default"/>
        <w:lang w:val="pl-PL" w:eastAsia="en-US" w:bidi="ar-SA"/>
      </w:rPr>
    </w:lvl>
    <w:lvl w:ilvl="2" w:tplc="97669AA2">
      <w:numFmt w:val="bullet"/>
      <w:lvlText w:val="•"/>
      <w:lvlJc w:val="left"/>
      <w:pPr>
        <w:ind w:left="2509" w:hanging="480"/>
      </w:pPr>
      <w:rPr>
        <w:rFonts w:hint="default"/>
        <w:lang w:val="pl-PL" w:eastAsia="en-US" w:bidi="ar-SA"/>
      </w:rPr>
    </w:lvl>
    <w:lvl w:ilvl="3" w:tplc="9F2E4CA6">
      <w:numFmt w:val="bullet"/>
      <w:lvlText w:val="•"/>
      <w:lvlJc w:val="left"/>
      <w:pPr>
        <w:ind w:left="3393" w:hanging="480"/>
      </w:pPr>
      <w:rPr>
        <w:rFonts w:hint="default"/>
        <w:lang w:val="pl-PL" w:eastAsia="en-US" w:bidi="ar-SA"/>
      </w:rPr>
    </w:lvl>
    <w:lvl w:ilvl="4" w:tplc="E638754A">
      <w:numFmt w:val="bullet"/>
      <w:lvlText w:val="•"/>
      <w:lvlJc w:val="left"/>
      <w:pPr>
        <w:ind w:left="4278" w:hanging="480"/>
      </w:pPr>
      <w:rPr>
        <w:rFonts w:hint="default"/>
        <w:lang w:val="pl-PL" w:eastAsia="en-US" w:bidi="ar-SA"/>
      </w:rPr>
    </w:lvl>
    <w:lvl w:ilvl="5" w:tplc="177EC4EC">
      <w:numFmt w:val="bullet"/>
      <w:lvlText w:val="•"/>
      <w:lvlJc w:val="left"/>
      <w:pPr>
        <w:ind w:left="5163" w:hanging="480"/>
      </w:pPr>
      <w:rPr>
        <w:rFonts w:hint="default"/>
        <w:lang w:val="pl-PL" w:eastAsia="en-US" w:bidi="ar-SA"/>
      </w:rPr>
    </w:lvl>
    <w:lvl w:ilvl="6" w:tplc="317CE1AA">
      <w:numFmt w:val="bullet"/>
      <w:lvlText w:val="•"/>
      <w:lvlJc w:val="left"/>
      <w:pPr>
        <w:ind w:left="6047" w:hanging="480"/>
      </w:pPr>
      <w:rPr>
        <w:rFonts w:hint="default"/>
        <w:lang w:val="pl-PL" w:eastAsia="en-US" w:bidi="ar-SA"/>
      </w:rPr>
    </w:lvl>
    <w:lvl w:ilvl="7" w:tplc="E5A20690">
      <w:numFmt w:val="bullet"/>
      <w:lvlText w:val="•"/>
      <w:lvlJc w:val="left"/>
      <w:pPr>
        <w:ind w:left="6932" w:hanging="480"/>
      </w:pPr>
      <w:rPr>
        <w:rFonts w:hint="default"/>
        <w:lang w:val="pl-PL" w:eastAsia="en-US" w:bidi="ar-SA"/>
      </w:rPr>
    </w:lvl>
    <w:lvl w:ilvl="8" w:tplc="1B90EC88">
      <w:numFmt w:val="bullet"/>
      <w:lvlText w:val="•"/>
      <w:lvlJc w:val="left"/>
      <w:pPr>
        <w:ind w:left="7817" w:hanging="480"/>
      </w:pPr>
      <w:rPr>
        <w:rFonts w:hint="default"/>
        <w:lang w:val="pl-PL" w:eastAsia="en-US" w:bidi="ar-SA"/>
      </w:rPr>
    </w:lvl>
  </w:abstractNum>
  <w:abstractNum w:abstractNumId="10" w15:restartNumberingAfterBreak="0">
    <w:nsid w:val="0E4A696C"/>
    <w:multiLevelType w:val="hybridMultilevel"/>
    <w:tmpl w:val="5700FCE4"/>
    <w:lvl w:ilvl="0" w:tplc="45EA9420">
      <w:start w:val="3"/>
      <w:numFmt w:val="decimal"/>
      <w:lvlText w:val="%1."/>
      <w:lvlJc w:val="left"/>
      <w:pPr>
        <w:ind w:left="240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F99C7350">
      <w:start w:val="1"/>
      <w:numFmt w:val="lowerLetter"/>
      <w:lvlText w:val="%2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262E22E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D1D8C862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0E3EDD90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5D867638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CD606B10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2EC6B4C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312DD50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74F6054"/>
    <w:multiLevelType w:val="hybridMultilevel"/>
    <w:tmpl w:val="9E9691EC"/>
    <w:lvl w:ilvl="0" w:tplc="D5EE8E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C0C213E"/>
    <w:multiLevelType w:val="hybridMultilevel"/>
    <w:tmpl w:val="18DC1476"/>
    <w:lvl w:ilvl="0" w:tplc="3E526148">
      <w:start w:val="11"/>
      <w:numFmt w:val="decimal"/>
      <w:lvlText w:val="%1."/>
      <w:lvlJc w:val="left"/>
      <w:pPr>
        <w:ind w:left="257" w:hanging="50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8332BC22">
      <w:numFmt w:val="bullet"/>
      <w:lvlText w:val="•"/>
      <w:lvlJc w:val="left"/>
      <w:pPr>
        <w:ind w:left="1192" w:hanging="502"/>
      </w:pPr>
      <w:rPr>
        <w:rFonts w:hint="default"/>
        <w:lang w:val="pl-PL" w:eastAsia="en-US" w:bidi="ar-SA"/>
      </w:rPr>
    </w:lvl>
    <w:lvl w:ilvl="2" w:tplc="F78ECD70">
      <w:numFmt w:val="bullet"/>
      <w:lvlText w:val="•"/>
      <w:lvlJc w:val="left"/>
      <w:pPr>
        <w:ind w:left="2125" w:hanging="502"/>
      </w:pPr>
      <w:rPr>
        <w:rFonts w:hint="default"/>
        <w:lang w:val="pl-PL" w:eastAsia="en-US" w:bidi="ar-SA"/>
      </w:rPr>
    </w:lvl>
    <w:lvl w:ilvl="3" w:tplc="F10620FC">
      <w:numFmt w:val="bullet"/>
      <w:lvlText w:val="•"/>
      <w:lvlJc w:val="left"/>
      <w:pPr>
        <w:ind w:left="3057" w:hanging="502"/>
      </w:pPr>
      <w:rPr>
        <w:rFonts w:hint="default"/>
        <w:lang w:val="pl-PL" w:eastAsia="en-US" w:bidi="ar-SA"/>
      </w:rPr>
    </w:lvl>
    <w:lvl w:ilvl="4" w:tplc="BA3ADD4E">
      <w:numFmt w:val="bullet"/>
      <w:lvlText w:val="•"/>
      <w:lvlJc w:val="left"/>
      <w:pPr>
        <w:ind w:left="3990" w:hanging="502"/>
      </w:pPr>
      <w:rPr>
        <w:rFonts w:hint="default"/>
        <w:lang w:val="pl-PL" w:eastAsia="en-US" w:bidi="ar-SA"/>
      </w:rPr>
    </w:lvl>
    <w:lvl w:ilvl="5" w:tplc="791203F4">
      <w:numFmt w:val="bullet"/>
      <w:lvlText w:val="•"/>
      <w:lvlJc w:val="left"/>
      <w:pPr>
        <w:ind w:left="4923" w:hanging="502"/>
      </w:pPr>
      <w:rPr>
        <w:rFonts w:hint="default"/>
        <w:lang w:val="pl-PL" w:eastAsia="en-US" w:bidi="ar-SA"/>
      </w:rPr>
    </w:lvl>
    <w:lvl w:ilvl="6" w:tplc="2A1A9FD4">
      <w:numFmt w:val="bullet"/>
      <w:lvlText w:val="•"/>
      <w:lvlJc w:val="left"/>
      <w:pPr>
        <w:ind w:left="5855" w:hanging="502"/>
      </w:pPr>
      <w:rPr>
        <w:rFonts w:hint="default"/>
        <w:lang w:val="pl-PL" w:eastAsia="en-US" w:bidi="ar-SA"/>
      </w:rPr>
    </w:lvl>
    <w:lvl w:ilvl="7" w:tplc="13EEE864">
      <w:numFmt w:val="bullet"/>
      <w:lvlText w:val="•"/>
      <w:lvlJc w:val="left"/>
      <w:pPr>
        <w:ind w:left="6788" w:hanging="502"/>
      </w:pPr>
      <w:rPr>
        <w:rFonts w:hint="default"/>
        <w:lang w:val="pl-PL" w:eastAsia="en-US" w:bidi="ar-SA"/>
      </w:rPr>
    </w:lvl>
    <w:lvl w:ilvl="8" w:tplc="03E265C4">
      <w:numFmt w:val="bullet"/>
      <w:lvlText w:val="•"/>
      <w:lvlJc w:val="left"/>
      <w:pPr>
        <w:ind w:left="7721" w:hanging="502"/>
      </w:pPr>
      <w:rPr>
        <w:rFonts w:hint="default"/>
        <w:lang w:val="pl-PL" w:eastAsia="en-US" w:bidi="ar-SA"/>
      </w:rPr>
    </w:lvl>
  </w:abstractNum>
  <w:abstractNum w:abstractNumId="16" w15:restartNumberingAfterBreak="0">
    <w:nsid w:val="21A03A9E"/>
    <w:multiLevelType w:val="hybridMultilevel"/>
    <w:tmpl w:val="BEE4CE8A"/>
    <w:lvl w:ilvl="0" w:tplc="ED08E04E">
      <w:start w:val="1"/>
      <w:numFmt w:val="decimal"/>
      <w:lvlText w:val="%1."/>
      <w:lvlJc w:val="left"/>
      <w:pPr>
        <w:ind w:left="257" w:hanging="2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C688F620">
      <w:start w:val="1"/>
      <w:numFmt w:val="lowerLetter"/>
      <w:lvlText w:val="%2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DF1CB9E2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C534D3DE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F0ADE84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2D16326A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79E429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E11C98BE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58B21BC8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C2384F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2A6A71F0"/>
    <w:multiLevelType w:val="hybridMultilevel"/>
    <w:tmpl w:val="C080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D16BD1"/>
    <w:multiLevelType w:val="hybridMultilevel"/>
    <w:tmpl w:val="2B5CCA82"/>
    <w:lvl w:ilvl="0" w:tplc="450A016E">
      <w:start w:val="1"/>
      <w:numFmt w:val="low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26" w15:restartNumberingAfterBreak="0">
    <w:nsid w:val="30212A71"/>
    <w:multiLevelType w:val="hybridMultilevel"/>
    <w:tmpl w:val="609E02FC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1A8E870">
      <w:start w:val="1"/>
      <w:numFmt w:val="lowerLetter"/>
      <w:lvlText w:val="%3)"/>
      <w:lvlJc w:val="right"/>
      <w:pPr>
        <w:ind w:left="1172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3C45585A"/>
    <w:multiLevelType w:val="hybridMultilevel"/>
    <w:tmpl w:val="4A52B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CF8351D"/>
    <w:multiLevelType w:val="hybridMultilevel"/>
    <w:tmpl w:val="6CC8CD5E"/>
    <w:lvl w:ilvl="0" w:tplc="0415000F">
      <w:start w:val="1"/>
      <w:numFmt w:val="decimal"/>
      <w:lvlText w:val="%1."/>
      <w:lvlJc w:val="left"/>
      <w:pPr>
        <w:ind w:left="257" w:hanging="379"/>
        <w:jc w:val="left"/>
      </w:pPr>
      <w:rPr>
        <w:rFonts w:hint="default"/>
        <w:w w:val="100"/>
        <w:sz w:val="24"/>
        <w:szCs w:val="24"/>
        <w:lang w:val="pl-PL" w:eastAsia="en-US" w:bidi="ar-SA"/>
      </w:rPr>
    </w:lvl>
    <w:lvl w:ilvl="1" w:tplc="6436C47E">
      <w:numFmt w:val="bullet"/>
      <w:lvlText w:val="•"/>
      <w:lvlJc w:val="left"/>
      <w:pPr>
        <w:ind w:left="1192" w:hanging="379"/>
      </w:pPr>
      <w:rPr>
        <w:rFonts w:hint="default"/>
        <w:lang w:val="pl-PL" w:eastAsia="en-US" w:bidi="ar-SA"/>
      </w:rPr>
    </w:lvl>
    <w:lvl w:ilvl="2" w:tplc="B5A63D4C">
      <w:numFmt w:val="bullet"/>
      <w:lvlText w:val="•"/>
      <w:lvlJc w:val="left"/>
      <w:pPr>
        <w:ind w:left="2125" w:hanging="379"/>
      </w:pPr>
      <w:rPr>
        <w:rFonts w:hint="default"/>
        <w:lang w:val="pl-PL" w:eastAsia="en-US" w:bidi="ar-SA"/>
      </w:rPr>
    </w:lvl>
    <w:lvl w:ilvl="3" w:tplc="1E66817E">
      <w:numFmt w:val="bullet"/>
      <w:lvlText w:val="•"/>
      <w:lvlJc w:val="left"/>
      <w:pPr>
        <w:ind w:left="3057" w:hanging="379"/>
      </w:pPr>
      <w:rPr>
        <w:rFonts w:hint="default"/>
        <w:lang w:val="pl-PL" w:eastAsia="en-US" w:bidi="ar-SA"/>
      </w:rPr>
    </w:lvl>
    <w:lvl w:ilvl="4" w:tplc="208E3FD8">
      <w:numFmt w:val="bullet"/>
      <w:lvlText w:val="•"/>
      <w:lvlJc w:val="left"/>
      <w:pPr>
        <w:ind w:left="3990" w:hanging="379"/>
      </w:pPr>
      <w:rPr>
        <w:rFonts w:hint="default"/>
        <w:lang w:val="pl-PL" w:eastAsia="en-US" w:bidi="ar-SA"/>
      </w:rPr>
    </w:lvl>
    <w:lvl w:ilvl="5" w:tplc="9886FB38">
      <w:numFmt w:val="bullet"/>
      <w:lvlText w:val="•"/>
      <w:lvlJc w:val="left"/>
      <w:pPr>
        <w:ind w:left="4923" w:hanging="379"/>
      </w:pPr>
      <w:rPr>
        <w:rFonts w:hint="default"/>
        <w:lang w:val="pl-PL" w:eastAsia="en-US" w:bidi="ar-SA"/>
      </w:rPr>
    </w:lvl>
    <w:lvl w:ilvl="6" w:tplc="187CA124">
      <w:numFmt w:val="bullet"/>
      <w:lvlText w:val="•"/>
      <w:lvlJc w:val="left"/>
      <w:pPr>
        <w:ind w:left="5855" w:hanging="379"/>
      </w:pPr>
      <w:rPr>
        <w:rFonts w:hint="default"/>
        <w:lang w:val="pl-PL" w:eastAsia="en-US" w:bidi="ar-SA"/>
      </w:rPr>
    </w:lvl>
    <w:lvl w:ilvl="7" w:tplc="71DEAE0C">
      <w:numFmt w:val="bullet"/>
      <w:lvlText w:val="•"/>
      <w:lvlJc w:val="left"/>
      <w:pPr>
        <w:ind w:left="6788" w:hanging="379"/>
      </w:pPr>
      <w:rPr>
        <w:rFonts w:hint="default"/>
        <w:lang w:val="pl-PL" w:eastAsia="en-US" w:bidi="ar-SA"/>
      </w:rPr>
    </w:lvl>
    <w:lvl w:ilvl="8" w:tplc="815887AC">
      <w:numFmt w:val="bullet"/>
      <w:lvlText w:val="•"/>
      <w:lvlJc w:val="left"/>
      <w:pPr>
        <w:ind w:left="7721" w:hanging="379"/>
      </w:pPr>
      <w:rPr>
        <w:rFonts w:hint="default"/>
        <w:lang w:val="pl-PL" w:eastAsia="en-US" w:bidi="ar-SA"/>
      </w:rPr>
    </w:lvl>
  </w:abstractNum>
  <w:abstractNum w:abstractNumId="32" w15:restartNumberingAfterBreak="0">
    <w:nsid w:val="3E157643"/>
    <w:multiLevelType w:val="hybridMultilevel"/>
    <w:tmpl w:val="5A5CCEF6"/>
    <w:lvl w:ilvl="0" w:tplc="2CD8E0E0">
      <w:start w:val="1"/>
      <w:numFmt w:val="lowerLetter"/>
      <w:lvlText w:val="%1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702E022A">
      <w:numFmt w:val="bullet"/>
      <w:lvlText w:val="•"/>
      <w:lvlJc w:val="left"/>
      <w:pPr>
        <w:ind w:left="1840" w:hanging="360"/>
      </w:pPr>
      <w:rPr>
        <w:rFonts w:hint="default"/>
        <w:lang w:val="pl-PL" w:eastAsia="en-US" w:bidi="ar-SA"/>
      </w:rPr>
    </w:lvl>
    <w:lvl w:ilvl="2" w:tplc="455AFA5A">
      <w:numFmt w:val="bullet"/>
      <w:lvlText w:val="•"/>
      <w:lvlJc w:val="left"/>
      <w:pPr>
        <w:ind w:left="2701" w:hanging="360"/>
      </w:pPr>
      <w:rPr>
        <w:rFonts w:hint="default"/>
        <w:lang w:val="pl-PL" w:eastAsia="en-US" w:bidi="ar-SA"/>
      </w:rPr>
    </w:lvl>
    <w:lvl w:ilvl="3" w:tplc="F4FE4AEC">
      <w:numFmt w:val="bullet"/>
      <w:lvlText w:val="•"/>
      <w:lvlJc w:val="left"/>
      <w:pPr>
        <w:ind w:left="3561" w:hanging="360"/>
      </w:pPr>
      <w:rPr>
        <w:rFonts w:hint="default"/>
        <w:lang w:val="pl-PL" w:eastAsia="en-US" w:bidi="ar-SA"/>
      </w:rPr>
    </w:lvl>
    <w:lvl w:ilvl="4" w:tplc="CAFA4FF4">
      <w:numFmt w:val="bullet"/>
      <w:lvlText w:val="•"/>
      <w:lvlJc w:val="left"/>
      <w:pPr>
        <w:ind w:left="4422" w:hanging="360"/>
      </w:pPr>
      <w:rPr>
        <w:rFonts w:hint="default"/>
        <w:lang w:val="pl-PL" w:eastAsia="en-US" w:bidi="ar-SA"/>
      </w:rPr>
    </w:lvl>
    <w:lvl w:ilvl="5" w:tplc="B380CBC2">
      <w:numFmt w:val="bullet"/>
      <w:lvlText w:val="•"/>
      <w:lvlJc w:val="left"/>
      <w:pPr>
        <w:ind w:left="5283" w:hanging="360"/>
      </w:pPr>
      <w:rPr>
        <w:rFonts w:hint="default"/>
        <w:lang w:val="pl-PL" w:eastAsia="en-US" w:bidi="ar-SA"/>
      </w:rPr>
    </w:lvl>
    <w:lvl w:ilvl="6" w:tplc="743C7DBC">
      <w:numFmt w:val="bullet"/>
      <w:lvlText w:val="•"/>
      <w:lvlJc w:val="left"/>
      <w:pPr>
        <w:ind w:left="6143" w:hanging="360"/>
      </w:pPr>
      <w:rPr>
        <w:rFonts w:hint="default"/>
        <w:lang w:val="pl-PL" w:eastAsia="en-US" w:bidi="ar-SA"/>
      </w:rPr>
    </w:lvl>
    <w:lvl w:ilvl="7" w:tplc="FADEA6DC">
      <w:numFmt w:val="bullet"/>
      <w:lvlText w:val="•"/>
      <w:lvlJc w:val="left"/>
      <w:pPr>
        <w:ind w:left="7004" w:hanging="360"/>
      </w:pPr>
      <w:rPr>
        <w:rFonts w:hint="default"/>
        <w:lang w:val="pl-PL" w:eastAsia="en-US" w:bidi="ar-SA"/>
      </w:rPr>
    </w:lvl>
    <w:lvl w:ilvl="8" w:tplc="D72C4D62">
      <w:numFmt w:val="bullet"/>
      <w:lvlText w:val="•"/>
      <w:lvlJc w:val="left"/>
      <w:pPr>
        <w:ind w:left="7865" w:hanging="360"/>
      </w:pPr>
      <w:rPr>
        <w:rFonts w:hint="default"/>
        <w:lang w:val="pl-PL" w:eastAsia="en-US" w:bidi="ar-SA"/>
      </w:rPr>
    </w:lvl>
  </w:abstractNum>
  <w:abstractNum w:abstractNumId="3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5C76A6"/>
    <w:multiLevelType w:val="hybridMultilevel"/>
    <w:tmpl w:val="E8CEBF56"/>
    <w:lvl w:ilvl="0" w:tplc="A680F65E">
      <w:start w:val="4"/>
      <w:numFmt w:val="decimal"/>
      <w:lvlText w:val="%1."/>
      <w:lvlJc w:val="left"/>
      <w:pPr>
        <w:ind w:left="257" w:hanging="327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C678956C">
      <w:start w:val="1"/>
      <w:numFmt w:val="lowerLetter"/>
      <w:lvlText w:val="%2)"/>
      <w:lvlJc w:val="left"/>
      <w:pPr>
        <w:ind w:left="1337" w:hanging="360"/>
        <w:jc w:val="left"/>
      </w:pPr>
      <w:rPr>
        <w:rFonts w:ascii="Arial" w:eastAsia="Times New Roman" w:hAnsi="Arial" w:cs="Arial" w:hint="default"/>
        <w:spacing w:val="-1"/>
        <w:w w:val="99"/>
        <w:sz w:val="24"/>
        <w:szCs w:val="24"/>
        <w:lang w:val="pl-PL" w:eastAsia="en-US" w:bidi="ar-SA"/>
      </w:rPr>
    </w:lvl>
    <w:lvl w:ilvl="2" w:tplc="EEC0CE4E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22580482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5A4A3E76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B0FAFFF2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85D24D38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E0EAF430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5AE43240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35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41C16C4"/>
    <w:multiLevelType w:val="hybridMultilevel"/>
    <w:tmpl w:val="0E6ECE8E"/>
    <w:lvl w:ilvl="0" w:tplc="4F46C4D0">
      <w:start w:val="1"/>
      <w:numFmt w:val="upp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37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3B32D1"/>
    <w:multiLevelType w:val="hybridMultilevel"/>
    <w:tmpl w:val="F2D44086"/>
    <w:lvl w:ilvl="0" w:tplc="A88CA7A8">
      <w:start w:val="2"/>
      <w:numFmt w:val="upperRoman"/>
      <w:lvlText w:val="%1"/>
      <w:lvlJc w:val="left"/>
      <w:pPr>
        <w:ind w:left="504" w:hanging="24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 w:tplc="DA322DB8">
      <w:start w:val="1"/>
      <w:numFmt w:val="decimal"/>
      <w:lvlText w:val="%2."/>
      <w:lvlJc w:val="left"/>
      <w:pPr>
        <w:ind w:left="497" w:hanging="240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2" w:tplc="A41677C6">
      <w:numFmt w:val="bullet"/>
      <w:lvlText w:val="•"/>
      <w:lvlJc w:val="left"/>
      <w:pPr>
        <w:ind w:left="2317" w:hanging="240"/>
      </w:pPr>
      <w:rPr>
        <w:rFonts w:hint="default"/>
        <w:lang w:val="pl-PL" w:eastAsia="en-US" w:bidi="ar-SA"/>
      </w:rPr>
    </w:lvl>
    <w:lvl w:ilvl="3" w:tplc="6F0CAD8E">
      <w:numFmt w:val="bullet"/>
      <w:lvlText w:val="•"/>
      <w:lvlJc w:val="left"/>
      <w:pPr>
        <w:ind w:left="3225" w:hanging="240"/>
      </w:pPr>
      <w:rPr>
        <w:rFonts w:hint="default"/>
        <w:lang w:val="pl-PL" w:eastAsia="en-US" w:bidi="ar-SA"/>
      </w:rPr>
    </w:lvl>
    <w:lvl w:ilvl="4" w:tplc="B722328E">
      <w:numFmt w:val="bullet"/>
      <w:lvlText w:val="•"/>
      <w:lvlJc w:val="left"/>
      <w:pPr>
        <w:ind w:left="4134" w:hanging="240"/>
      </w:pPr>
      <w:rPr>
        <w:rFonts w:hint="default"/>
        <w:lang w:val="pl-PL" w:eastAsia="en-US" w:bidi="ar-SA"/>
      </w:rPr>
    </w:lvl>
    <w:lvl w:ilvl="5" w:tplc="DE40EBD2">
      <w:numFmt w:val="bullet"/>
      <w:lvlText w:val="•"/>
      <w:lvlJc w:val="left"/>
      <w:pPr>
        <w:ind w:left="5043" w:hanging="240"/>
      </w:pPr>
      <w:rPr>
        <w:rFonts w:hint="default"/>
        <w:lang w:val="pl-PL" w:eastAsia="en-US" w:bidi="ar-SA"/>
      </w:rPr>
    </w:lvl>
    <w:lvl w:ilvl="6" w:tplc="67A6A69A">
      <w:numFmt w:val="bullet"/>
      <w:lvlText w:val="•"/>
      <w:lvlJc w:val="left"/>
      <w:pPr>
        <w:ind w:left="5951" w:hanging="240"/>
      </w:pPr>
      <w:rPr>
        <w:rFonts w:hint="default"/>
        <w:lang w:val="pl-PL" w:eastAsia="en-US" w:bidi="ar-SA"/>
      </w:rPr>
    </w:lvl>
    <w:lvl w:ilvl="7" w:tplc="12FC8DE4">
      <w:numFmt w:val="bullet"/>
      <w:lvlText w:val="•"/>
      <w:lvlJc w:val="left"/>
      <w:pPr>
        <w:ind w:left="6860" w:hanging="240"/>
      </w:pPr>
      <w:rPr>
        <w:rFonts w:hint="default"/>
        <w:lang w:val="pl-PL" w:eastAsia="en-US" w:bidi="ar-SA"/>
      </w:rPr>
    </w:lvl>
    <w:lvl w:ilvl="8" w:tplc="0CA0C5FA">
      <w:numFmt w:val="bullet"/>
      <w:lvlText w:val="•"/>
      <w:lvlJc w:val="left"/>
      <w:pPr>
        <w:ind w:left="7769" w:hanging="240"/>
      </w:pPr>
      <w:rPr>
        <w:rFonts w:hint="default"/>
        <w:lang w:val="pl-PL" w:eastAsia="en-US" w:bidi="ar-SA"/>
      </w:rPr>
    </w:lvl>
  </w:abstractNum>
  <w:abstractNum w:abstractNumId="42" w15:restartNumberingAfterBreak="0">
    <w:nsid w:val="5833743B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A6396B"/>
    <w:multiLevelType w:val="hybridMultilevel"/>
    <w:tmpl w:val="DFC06B4A"/>
    <w:lvl w:ilvl="0" w:tplc="76C8325E">
      <w:start w:val="1"/>
      <w:numFmt w:val="decimal"/>
      <w:lvlText w:val="%1."/>
      <w:lvlJc w:val="left"/>
      <w:pPr>
        <w:ind w:left="257" w:hanging="27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A3543FA2">
      <w:start w:val="1"/>
      <w:numFmt w:val="lowerLetter"/>
      <w:lvlText w:val="%2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87D22C1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46C0C1BA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93AB0C2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7522053E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526C5C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65643D6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5C2D0B6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4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57C24CF"/>
    <w:multiLevelType w:val="hybridMultilevel"/>
    <w:tmpl w:val="D652C066"/>
    <w:lvl w:ilvl="0" w:tplc="BB60ED00">
      <w:start w:val="1"/>
      <w:numFmt w:val="lowerLetter"/>
      <w:lvlText w:val="%1)"/>
      <w:lvlJc w:val="left"/>
      <w:pPr>
        <w:ind w:left="504" w:hanging="247"/>
        <w:jc w:val="left"/>
      </w:pPr>
      <w:rPr>
        <w:rFonts w:ascii="Arial" w:eastAsia="Times New Roman" w:hAnsi="Arial" w:cs="Arial" w:hint="default"/>
        <w:spacing w:val="-1"/>
        <w:w w:val="100"/>
        <w:sz w:val="24"/>
        <w:szCs w:val="24"/>
        <w:lang w:val="pl-PL" w:eastAsia="en-US" w:bidi="ar-SA"/>
      </w:rPr>
    </w:lvl>
    <w:lvl w:ilvl="1" w:tplc="371210F4">
      <w:numFmt w:val="bullet"/>
      <w:lvlText w:val="•"/>
      <w:lvlJc w:val="left"/>
      <w:pPr>
        <w:ind w:left="1408" w:hanging="247"/>
      </w:pPr>
      <w:rPr>
        <w:rFonts w:hint="default"/>
        <w:lang w:val="pl-PL" w:eastAsia="en-US" w:bidi="ar-SA"/>
      </w:rPr>
    </w:lvl>
    <w:lvl w:ilvl="2" w:tplc="E15E9248">
      <w:numFmt w:val="bullet"/>
      <w:lvlText w:val="•"/>
      <w:lvlJc w:val="left"/>
      <w:pPr>
        <w:ind w:left="2317" w:hanging="247"/>
      </w:pPr>
      <w:rPr>
        <w:rFonts w:hint="default"/>
        <w:lang w:val="pl-PL" w:eastAsia="en-US" w:bidi="ar-SA"/>
      </w:rPr>
    </w:lvl>
    <w:lvl w:ilvl="3" w:tplc="36363B98">
      <w:numFmt w:val="bullet"/>
      <w:lvlText w:val="•"/>
      <w:lvlJc w:val="left"/>
      <w:pPr>
        <w:ind w:left="3225" w:hanging="247"/>
      </w:pPr>
      <w:rPr>
        <w:rFonts w:hint="default"/>
        <w:lang w:val="pl-PL" w:eastAsia="en-US" w:bidi="ar-SA"/>
      </w:rPr>
    </w:lvl>
    <w:lvl w:ilvl="4" w:tplc="AEC697E6">
      <w:numFmt w:val="bullet"/>
      <w:lvlText w:val="•"/>
      <w:lvlJc w:val="left"/>
      <w:pPr>
        <w:ind w:left="4134" w:hanging="247"/>
      </w:pPr>
      <w:rPr>
        <w:rFonts w:hint="default"/>
        <w:lang w:val="pl-PL" w:eastAsia="en-US" w:bidi="ar-SA"/>
      </w:rPr>
    </w:lvl>
    <w:lvl w:ilvl="5" w:tplc="BC127EBC">
      <w:numFmt w:val="bullet"/>
      <w:lvlText w:val="•"/>
      <w:lvlJc w:val="left"/>
      <w:pPr>
        <w:ind w:left="5043" w:hanging="247"/>
      </w:pPr>
      <w:rPr>
        <w:rFonts w:hint="default"/>
        <w:lang w:val="pl-PL" w:eastAsia="en-US" w:bidi="ar-SA"/>
      </w:rPr>
    </w:lvl>
    <w:lvl w:ilvl="6" w:tplc="823817C6">
      <w:numFmt w:val="bullet"/>
      <w:lvlText w:val="•"/>
      <w:lvlJc w:val="left"/>
      <w:pPr>
        <w:ind w:left="5951" w:hanging="247"/>
      </w:pPr>
      <w:rPr>
        <w:rFonts w:hint="default"/>
        <w:lang w:val="pl-PL" w:eastAsia="en-US" w:bidi="ar-SA"/>
      </w:rPr>
    </w:lvl>
    <w:lvl w:ilvl="7" w:tplc="8FE279FE">
      <w:numFmt w:val="bullet"/>
      <w:lvlText w:val="•"/>
      <w:lvlJc w:val="left"/>
      <w:pPr>
        <w:ind w:left="6860" w:hanging="247"/>
      </w:pPr>
      <w:rPr>
        <w:rFonts w:hint="default"/>
        <w:lang w:val="pl-PL" w:eastAsia="en-US" w:bidi="ar-SA"/>
      </w:rPr>
    </w:lvl>
    <w:lvl w:ilvl="8" w:tplc="A2F408F8">
      <w:numFmt w:val="bullet"/>
      <w:lvlText w:val="•"/>
      <w:lvlJc w:val="left"/>
      <w:pPr>
        <w:ind w:left="7769" w:hanging="247"/>
      </w:pPr>
      <w:rPr>
        <w:rFonts w:hint="default"/>
        <w:lang w:val="pl-PL" w:eastAsia="en-US" w:bidi="ar-SA"/>
      </w:rPr>
    </w:lvl>
  </w:abstractNum>
  <w:abstractNum w:abstractNumId="46" w15:restartNumberingAfterBreak="0">
    <w:nsid w:val="67091866"/>
    <w:multiLevelType w:val="hybridMultilevel"/>
    <w:tmpl w:val="ECC85A96"/>
    <w:lvl w:ilvl="0" w:tplc="104452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05074BE"/>
    <w:multiLevelType w:val="hybridMultilevel"/>
    <w:tmpl w:val="7A8E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DC789E"/>
    <w:multiLevelType w:val="hybridMultilevel"/>
    <w:tmpl w:val="5520337C"/>
    <w:lvl w:ilvl="0" w:tplc="77880502">
      <w:start w:val="1"/>
      <w:numFmt w:val="decimal"/>
      <w:lvlText w:val="%1."/>
      <w:lvlJc w:val="left"/>
      <w:pPr>
        <w:ind w:left="600" w:hanging="34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8A9E429C">
      <w:start w:val="1"/>
      <w:numFmt w:val="lowerLetter"/>
      <w:lvlText w:val="%2)"/>
      <w:lvlJc w:val="left"/>
      <w:pPr>
        <w:ind w:left="133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C714064A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9E06B70C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E402D548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E5DE057E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13088BFC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DBD4E0D6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27BA757A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51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EF14058"/>
    <w:multiLevelType w:val="hybridMultilevel"/>
    <w:tmpl w:val="6B449D5C"/>
    <w:lvl w:ilvl="0" w:tplc="82BE19C2">
      <w:start w:val="1"/>
      <w:numFmt w:val="decimal"/>
      <w:lvlText w:val="%1."/>
      <w:lvlJc w:val="left"/>
      <w:pPr>
        <w:ind w:left="257" w:hanging="252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B854E5B6">
      <w:numFmt w:val="bullet"/>
      <w:lvlText w:val="•"/>
      <w:lvlJc w:val="left"/>
      <w:pPr>
        <w:ind w:left="1192" w:hanging="252"/>
      </w:pPr>
      <w:rPr>
        <w:rFonts w:hint="default"/>
        <w:lang w:val="pl-PL" w:eastAsia="en-US" w:bidi="ar-SA"/>
      </w:rPr>
    </w:lvl>
    <w:lvl w:ilvl="2" w:tplc="0218A28E">
      <w:numFmt w:val="bullet"/>
      <w:lvlText w:val="•"/>
      <w:lvlJc w:val="left"/>
      <w:pPr>
        <w:ind w:left="2125" w:hanging="252"/>
      </w:pPr>
      <w:rPr>
        <w:rFonts w:hint="default"/>
        <w:lang w:val="pl-PL" w:eastAsia="en-US" w:bidi="ar-SA"/>
      </w:rPr>
    </w:lvl>
    <w:lvl w:ilvl="3" w:tplc="D0341530">
      <w:numFmt w:val="bullet"/>
      <w:lvlText w:val="•"/>
      <w:lvlJc w:val="left"/>
      <w:pPr>
        <w:ind w:left="3057" w:hanging="252"/>
      </w:pPr>
      <w:rPr>
        <w:rFonts w:hint="default"/>
        <w:lang w:val="pl-PL" w:eastAsia="en-US" w:bidi="ar-SA"/>
      </w:rPr>
    </w:lvl>
    <w:lvl w:ilvl="4" w:tplc="23C8FD66">
      <w:numFmt w:val="bullet"/>
      <w:lvlText w:val="•"/>
      <w:lvlJc w:val="left"/>
      <w:pPr>
        <w:ind w:left="3990" w:hanging="252"/>
      </w:pPr>
      <w:rPr>
        <w:rFonts w:hint="default"/>
        <w:lang w:val="pl-PL" w:eastAsia="en-US" w:bidi="ar-SA"/>
      </w:rPr>
    </w:lvl>
    <w:lvl w:ilvl="5" w:tplc="DDEEAE04">
      <w:numFmt w:val="bullet"/>
      <w:lvlText w:val="•"/>
      <w:lvlJc w:val="left"/>
      <w:pPr>
        <w:ind w:left="4923" w:hanging="252"/>
      </w:pPr>
      <w:rPr>
        <w:rFonts w:hint="default"/>
        <w:lang w:val="pl-PL" w:eastAsia="en-US" w:bidi="ar-SA"/>
      </w:rPr>
    </w:lvl>
    <w:lvl w:ilvl="6" w:tplc="5296A90E">
      <w:numFmt w:val="bullet"/>
      <w:lvlText w:val="•"/>
      <w:lvlJc w:val="left"/>
      <w:pPr>
        <w:ind w:left="5855" w:hanging="252"/>
      </w:pPr>
      <w:rPr>
        <w:rFonts w:hint="default"/>
        <w:lang w:val="pl-PL" w:eastAsia="en-US" w:bidi="ar-SA"/>
      </w:rPr>
    </w:lvl>
    <w:lvl w:ilvl="7" w:tplc="01324BAC">
      <w:numFmt w:val="bullet"/>
      <w:lvlText w:val="•"/>
      <w:lvlJc w:val="left"/>
      <w:pPr>
        <w:ind w:left="6788" w:hanging="252"/>
      </w:pPr>
      <w:rPr>
        <w:rFonts w:hint="default"/>
        <w:lang w:val="pl-PL" w:eastAsia="en-US" w:bidi="ar-SA"/>
      </w:rPr>
    </w:lvl>
    <w:lvl w:ilvl="8" w:tplc="6E74DEFC">
      <w:numFmt w:val="bullet"/>
      <w:lvlText w:val="•"/>
      <w:lvlJc w:val="left"/>
      <w:pPr>
        <w:ind w:left="7721" w:hanging="252"/>
      </w:pPr>
      <w:rPr>
        <w:rFonts w:hint="default"/>
        <w:lang w:val="pl-PL" w:eastAsia="en-US" w:bidi="ar-SA"/>
      </w:rPr>
    </w:lvl>
  </w:abstractNum>
  <w:num w:numId="1" w16cid:durableId="2082211939">
    <w:abstractNumId w:val="51"/>
  </w:num>
  <w:num w:numId="2" w16cid:durableId="1945334636">
    <w:abstractNumId w:val="26"/>
  </w:num>
  <w:num w:numId="3" w16cid:durableId="825633459">
    <w:abstractNumId w:val="29"/>
  </w:num>
  <w:num w:numId="4" w16cid:durableId="1783912506">
    <w:abstractNumId w:val="35"/>
  </w:num>
  <w:num w:numId="5" w16cid:durableId="1026716240">
    <w:abstractNumId w:val="28"/>
  </w:num>
  <w:num w:numId="6" w16cid:durableId="25176643">
    <w:abstractNumId w:val="17"/>
  </w:num>
  <w:num w:numId="7" w16cid:durableId="271516597">
    <w:abstractNumId w:val="11"/>
  </w:num>
  <w:num w:numId="8" w16cid:durableId="396973813">
    <w:abstractNumId w:val="30"/>
  </w:num>
  <w:num w:numId="9" w16cid:durableId="70125063">
    <w:abstractNumId w:val="47"/>
  </w:num>
  <w:num w:numId="10" w16cid:durableId="1266888156">
    <w:abstractNumId w:val="33"/>
  </w:num>
  <w:num w:numId="11" w16cid:durableId="1784183471">
    <w:abstractNumId w:val="44"/>
  </w:num>
  <w:num w:numId="12" w16cid:durableId="66610603">
    <w:abstractNumId w:val="22"/>
  </w:num>
  <w:num w:numId="13" w16cid:durableId="90853747">
    <w:abstractNumId w:val="38"/>
  </w:num>
  <w:num w:numId="14" w16cid:durableId="1420172431">
    <w:abstractNumId w:val="1"/>
  </w:num>
  <w:num w:numId="15" w16cid:durableId="1972126829">
    <w:abstractNumId w:val="3"/>
  </w:num>
  <w:num w:numId="16" w16cid:durableId="238835732">
    <w:abstractNumId w:val="7"/>
  </w:num>
  <w:num w:numId="17" w16cid:durableId="913274136">
    <w:abstractNumId w:val="12"/>
  </w:num>
  <w:num w:numId="18" w16cid:durableId="1132089126">
    <w:abstractNumId w:val="37"/>
  </w:num>
  <w:num w:numId="19" w16cid:durableId="1245803948">
    <w:abstractNumId w:val="40"/>
  </w:num>
  <w:num w:numId="20" w16cid:durableId="1583030581">
    <w:abstractNumId w:val="18"/>
  </w:num>
  <w:num w:numId="21" w16cid:durableId="769161664">
    <w:abstractNumId w:val="6"/>
  </w:num>
  <w:num w:numId="22" w16cid:durableId="942492880">
    <w:abstractNumId w:val="39"/>
  </w:num>
  <w:num w:numId="23" w16cid:durableId="699479264">
    <w:abstractNumId w:val="27"/>
  </w:num>
  <w:num w:numId="24" w16cid:durableId="1046221150">
    <w:abstractNumId w:val="48"/>
  </w:num>
  <w:num w:numId="25" w16cid:durableId="2001887473">
    <w:abstractNumId w:val="20"/>
  </w:num>
  <w:num w:numId="26" w16cid:durableId="1994677153">
    <w:abstractNumId w:val="21"/>
  </w:num>
  <w:num w:numId="27" w16cid:durableId="1566141891">
    <w:abstractNumId w:val="24"/>
  </w:num>
  <w:num w:numId="28" w16cid:durableId="318122217">
    <w:abstractNumId w:val="49"/>
  </w:num>
  <w:num w:numId="29" w16cid:durableId="866211253">
    <w:abstractNumId w:val="19"/>
  </w:num>
  <w:num w:numId="30" w16cid:durableId="1488326499">
    <w:abstractNumId w:val="42"/>
  </w:num>
  <w:num w:numId="31" w16cid:durableId="208805511">
    <w:abstractNumId w:val="14"/>
  </w:num>
  <w:num w:numId="32" w16cid:durableId="1767388356">
    <w:abstractNumId w:val="32"/>
  </w:num>
  <w:num w:numId="33" w16cid:durableId="1950313628">
    <w:abstractNumId w:val="4"/>
  </w:num>
  <w:num w:numId="34" w16cid:durableId="1516922109">
    <w:abstractNumId w:val="43"/>
  </w:num>
  <w:num w:numId="35" w16cid:durableId="403533917">
    <w:abstractNumId w:val="50"/>
  </w:num>
  <w:num w:numId="36" w16cid:durableId="1805194096">
    <w:abstractNumId w:val="16"/>
  </w:num>
  <w:num w:numId="37" w16cid:durableId="1844279824">
    <w:abstractNumId w:val="15"/>
  </w:num>
  <w:num w:numId="38" w16cid:durableId="131757089">
    <w:abstractNumId w:val="10"/>
  </w:num>
  <w:num w:numId="39" w16cid:durableId="1412970696">
    <w:abstractNumId w:val="45"/>
  </w:num>
  <w:num w:numId="40" w16cid:durableId="317656979">
    <w:abstractNumId w:val="5"/>
  </w:num>
  <w:num w:numId="41" w16cid:durableId="769590057">
    <w:abstractNumId w:val="34"/>
  </w:num>
  <w:num w:numId="42" w16cid:durableId="1566180183">
    <w:abstractNumId w:val="8"/>
  </w:num>
  <w:num w:numId="43" w16cid:durableId="1354192011">
    <w:abstractNumId w:val="52"/>
  </w:num>
  <w:num w:numId="44" w16cid:durableId="773788748">
    <w:abstractNumId w:val="9"/>
  </w:num>
  <w:num w:numId="45" w16cid:durableId="1256093330">
    <w:abstractNumId w:val="31"/>
  </w:num>
  <w:num w:numId="46" w16cid:durableId="102657269">
    <w:abstractNumId w:val="41"/>
  </w:num>
  <w:num w:numId="47" w16cid:durableId="158693398">
    <w:abstractNumId w:val="36"/>
  </w:num>
  <w:num w:numId="48" w16cid:durableId="1519193209">
    <w:abstractNumId w:val="25"/>
  </w:num>
  <w:num w:numId="49" w16cid:durableId="1559390609">
    <w:abstractNumId w:val="23"/>
  </w:num>
  <w:num w:numId="50" w16cid:durableId="1754624634">
    <w:abstractNumId w:val="4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02C0C"/>
    <w:rsid w:val="00002F52"/>
    <w:rsid w:val="00016160"/>
    <w:rsid w:val="00021EC8"/>
    <w:rsid w:val="00030D25"/>
    <w:rsid w:val="000409BF"/>
    <w:rsid w:val="000435A5"/>
    <w:rsid w:val="00046461"/>
    <w:rsid w:val="000500A1"/>
    <w:rsid w:val="00061000"/>
    <w:rsid w:val="00061DAA"/>
    <w:rsid w:val="00061F20"/>
    <w:rsid w:val="00076DE3"/>
    <w:rsid w:val="00080D83"/>
    <w:rsid w:val="00081961"/>
    <w:rsid w:val="00085D1E"/>
    <w:rsid w:val="00087F1E"/>
    <w:rsid w:val="000902B6"/>
    <w:rsid w:val="00094919"/>
    <w:rsid w:val="000B5345"/>
    <w:rsid w:val="000B5E4C"/>
    <w:rsid w:val="000C1AEF"/>
    <w:rsid w:val="000C3ED9"/>
    <w:rsid w:val="000C6337"/>
    <w:rsid w:val="000D283E"/>
    <w:rsid w:val="000E1C64"/>
    <w:rsid w:val="000E3741"/>
    <w:rsid w:val="000F34FC"/>
    <w:rsid w:val="001062DB"/>
    <w:rsid w:val="00110398"/>
    <w:rsid w:val="00124D4A"/>
    <w:rsid w:val="00126666"/>
    <w:rsid w:val="00127B31"/>
    <w:rsid w:val="001304E7"/>
    <w:rsid w:val="0013090D"/>
    <w:rsid w:val="00130B23"/>
    <w:rsid w:val="001415D6"/>
    <w:rsid w:val="00165797"/>
    <w:rsid w:val="001742E7"/>
    <w:rsid w:val="00180AC9"/>
    <w:rsid w:val="001901D9"/>
    <w:rsid w:val="00197284"/>
    <w:rsid w:val="001B210F"/>
    <w:rsid w:val="001B56B8"/>
    <w:rsid w:val="001C2D08"/>
    <w:rsid w:val="001E2CCD"/>
    <w:rsid w:val="001E62D4"/>
    <w:rsid w:val="001F381C"/>
    <w:rsid w:val="001F3ED5"/>
    <w:rsid w:val="001F588E"/>
    <w:rsid w:val="0020115A"/>
    <w:rsid w:val="00210C4F"/>
    <w:rsid w:val="002225B2"/>
    <w:rsid w:val="00227E0A"/>
    <w:rsid w:val="00241C1F"/>
    <w:rsid w:val="00242333"/>
    <w:rsid w:val="002425AE"/>
    <w:rsid w:val="002503F8"/>
    <w:rsid w:val="002505F3"/>
    <w:rsid w:val="002552F7"/>
    <w:rsid w:val="00292B4D"/>
    <w:rsid w:val="0029780E"/>
    <w:rsid w:val="002A0427"/>
    <w:rsid w:val="002A5205"/>
    <w:rsid w:val="002B4DA0"/>
    <w:rsid w:val="002B531B"/>
    <w:rsid w:val="002C3914"/>
    <w:rsid w:val="002C4D02"/>
    <w:rsid w:val="002C6347"/>
    <w:rsid w:val="002C6DC4"/>
    <w:rsid w:val="002D112D"/>
    <w:rsid w:val="002D45A4"/>
    <w:rsid w:val="002D60AA"/>
    <w:rsid w:val="002E2D7F"/>
    <w:rsid w:val="002E4F1C"/>
    <w:rsid w:val="002E6865"/>
    <w:rsid w:val="002F5457"/>
    <w:rsid w:val="00304B57"/>
    <w:rsid w:val="00315660"/>
    <w:rsid w:val="00315901"/>
    <w:rsid w:val="003175EA"/>
    <w:rsid w:val="00320AAC"/>
    <w:rsid w:val="00325198"/>
    <w:rsid w:val="00332B03"/>
    <w:rsid w:val="00335A85"/>
    <w:rsid w:val="00336B1C"/>
    <w:rsid w:val="0035482A"/>
    <w:rsid w:val="003619F2"/>
    <w:rsid w:val="00365820"/>
    <w:rsid w:val="00371661"/>
    <w:rsid w:val="003745F9"/>
    <w:rsid w:val="00374725"/>
    <w:rsid w:val="00381A15"/>
    <w:rsid w:val="003843C6"/>
    <w:rsid w:val="00394CCD"/>
    <w:rsid w:val="003A4696"/>
    <w:rsid w:val="003B7174"/>
    <w:rsid w:val="003C0551"/>
    <w:rsid w:val="003C0FFD"/>
    <w:rsid w:val="003C554F"/>
    <w:rsid w:val="003D6136"/>
    <w:rsid w:val="003E7980"/>
    <w:rsid w:val="003E7AFE"/>
    <w:rsid w:val="003E7F1C"/>
    <w:rsid w:val="003F1D9C"/>
    <w:rsid w:val="003F5A09"/>
    <w:rsid w:val="00400550"/>
    <w:rsid w:val="0040149C"/>
    <w:rsid w:val="00412687"/>
    <w:rsid w:val="00414478"/>
    <w:rsid w:val="00415106"/>
    <w:rsid w:val="00437BA1"/>
    <w:rsid w:val="0044180C"/>
    <w:rsid w:val="00457545"/>
    <w:rsid w:val="00457567"/>
    <w:rsid w:val="0047084C"/>
    <w:rsid w:val="00492BD3"/>
    <w:rsid w:val="004A3609"/>
    <w:rsid w:val="004A3FC9"/>
    <w:rsid w:val="004A56E5"/>
    <w:rsid w:val="004A5B09"/>
    <w:rsid w:val="004B1F83"/>
    <w:rsid w:val="004B229F"/>
    <w:rsid w:val="004B271D"/>
    <w:rsid w:val="004B70BD"/>
    <w:rsid w:val="004B75B4"/>
    <w:rsid w:val="004C668A"/>
    <w:rsid w:val="004F3F6C"/>
    <w:rsid w:val="00502705"/>
    <w:rsid w:val="00502925"/>
    <w:rsid w:val="005104C4"/>
    <w:rsid w:val="005113F5"/>
    <w:rsid w:val="005170BE"/>
    <w:rsid w:val="005178D5"/>
    <w:rsid w:val="0052111D"/>
    <w:rsid w:val="00521F6F"/>
    <w:rsid w:val="00523B7A"/>
    <w:rsid w:val="00523F73"/>
    <w:rsid w:val="005351F2"/>
    <w:rsid w:val="005402C9"/>
    <w:rsid w:val="00544167"/>
    <w:rsid w:val="00557CDF"/>
    <w:rsid w:val="00563B75"/>
    <w:rsid w:val="00565088"/>
    <w:rsid w:val="00573C5D"/>
    <w:rsid w:val="005760A9"/>
    <w:rsid w:val="00580A94"/>
    <w:rsid w:val="00580CF4"/>
    <w:rsid w:val="00590E1D"/>
    <w:rsid w:val="00594464"/>
    <w:rsid w:val="005C4F12"/>
    <w:rsid w:val="005D00D3"/>
    <w:rsid w:val="005E0026"/>
    <w:rsid w:val="005F4B11"/>
    <w:rsid w:val="00600270"/>
    <w:rsid w:val="0060242E"/>
    <w:rsid w:val="00603FD0"/>
    <w:rsid w:val="00605186"/>
    <w:rsid w:val="00611C1D"/>
    <w:rsid w:val="00613D5F"/>
    <w:rsid w:val="00616D10"/>
    <w:rsid w:val="00622781"/>
    <w:rsid w:val="006227D7"/>
    <w:rsid w:val="0062645C"/>
    <w:rsid w:val="0063565A"/>
    <w:rsid w:val="00636738"/>
    <w:rsid w:val="00640BFF"/>
    <w:rsid w:val="00643055"/>
    <w:rsid w:val="00684608"/>
    <w:rsid w:val="00690CE4"/>
    <w:rsid w:val="0069155C"/>
    <w:rsid w:val="0069621B"/>
    <w:rsid w:val="006A3C1E"/>
    <w:rsid w:val="006B4267"/>
    <w:rsid w:val="006D4735"/>
    <w:rsid w:val="006D71A9"/>
    <w:rsid w:val="006E0FF6"/>
    <w:rsid w:val="006E75A2"/>
    <w:rsid w:val="006E76A4"/>
    <w:rsid w:val="006E77AF"/>
    <w:rsid w:val="006F209E"/>
    <w:rsid w:val="00721E9D"/>
    <w:rsid w:val="00725B65"/>
    <w:rsid w:val="00727F94"/>
    <w:rsid w:val="007337EB"/>
    <w:rsid w:val="00743197"/>
    <w:rsid w:val="00745D18"/>
    <w:rsid w:val="00751D69"/>
    <w:rsid w:val="00760739"/>
    <w:rsid w:val="007705A7"/>
    <w:rsid w:val="00776530"/>
    <w:rsid w:val="0078081B"/>
    <w:rsid w:val="00791E8E"/>
    <w:rsid w:val="00793BD5"/>
    <w:rsid w:val="007A0109"/>
    <w:rsid w:val="007B2500"/>
    <w:rsid w:val="007B7A1E"/>
    <w:rsid w:val="007C628F"/>
    <w:rsid w:val="007D4B1C"/>
    <w:rsid w:val="007D61D6"/>
    <w:rsid w:val="007E165C"/>
    <w:rsid w:val="007E1B19"/>
    <w:rsid w:val="007E70B8"/>
    <w:rsid w:val="007F2ADB"/>
    <w:rsid w:val="007F3623"/>
    <w:rsid w:val="00801C95"/>
    <w:rsid w:val="00813690"/>
    <w:rsid w:val="00824AD3"/>
    <w:rsid w:val="00827311"/>
    <w:rsid w:val="00834BB4"/>
    <w:rsid w:val="00835187"/>
    <w:rsid w:val="00835AD5"/>
    <w:rsid w:val="008365AC"/>
    <w:rsid w:val="008507FD"/>
    <w:rsid w:val="00850E79"/>
    <w:rsid w:val="008558EA"/>
    <w:rsid w:val="00861DA8"/>
    <w:rsid w:val="00863A79"/>
    <w:rsid w:val="00873501"/>
    <w:rsid w:val="00874926"/>
    <w:rsid w:val="00876326"/>
    <w:rsid w:val="008823CD"/>
    <w:rsid w:val="00884884"/>
    <w:rsid w:val="008857D6"/>
    <w:rsid w:val="0089401D"/>
    <w:rsid w:val="008945D9"/>
    <w:rsid w:val="00894D4B"/>
    <w:rsid w:val="008A7A08"/>
    <w:rsid w:val="008C5429"/>
    <w:rsid w:val="008D2F59"/>
    <w:rsid w:val="008E0C41"/>
    <w:rsid w:val="008E0D40"/>
    <w:rsid w:val="009010C2"/>
    <w:rsid w:val="00901BB7"/>
    <w:rsid w:val="00926C39"/>
    <w:rsid w:val="00927F06"/>
    <w:rsid w:val="00933585"/>
    <w:rsid w:val="00952F0D"/>
    <w:rsid w:val="00954D9D"/>
    <w:rsid w:val="0096342E"/>
    <w:rsid w:val="00985E6F"/>
    <w:rsid w:val="00992221"/>
    <w:rsid w:val="00993927"/>
    <w:rsid w:val="009951EF"/>
    <w:rsid w:val="00995C5D"/>
    <w:rsid w:val="009963B1"/>
    <w:rsid w:val="00997EF3"/>
    <w:rsid w:val="009A31E8"/>
    <w:rsid w:val="009A5CA3"/>
    <w:rsid w:val="009B2D67"/>
    <w:rsid w:val="009D71C1"/>
    <w:rsid w:val="009E2940"/>
    <w:rsid w:val="009F2CF0"/>
    <w:rsid w:val="009F2DF8"/>
    <w:rsid w:val="00A04690"/>
    <w:rsid w:val="00A3275D"/>
    <w:rsid w:val="00A36610"/>
    <w:rsid w:val="00A40DD3"/>
    <w:rsid w:val="00A4441C"/>
    <w:rsid w:val="00A61FB4"/>
    <w:rsid w:val="00A666D3"/>
    <w:rsid w:val="00A74A2D"/>
    <w:rsid w:val="00A8311B"/>
    <w:rsid w:val="00A9327B"/>
    <w:rsid w:val="00AA1918"/>
    <w:rsid w:val="00AC6172"/>
    <w:rsid w:val="00AC6ED4"/>
    <w:rsid w:val="00AD1EFE"/>
    <w:rsid w:val="00AD1FF5"/>
    <w:rsid w:val="00B00C65"/>
    <w:rsid w:val="00B01F08"/>
    <w:rsid w:val="00B03B9F"/>
    <w:rsid w:val="00B07751"/>
    <w:rsid w:val="00B11FBD"/>
    <w:rsid w:val="00B16E8F"/>
    <w:rsid w:val="00B30401"/>
    <w:rsid w:val="00B34779"/>
    <w:rsid w:val="00B4201B"/>
    <w:rsid w:val="00B60019"/>
    <w:rsid w:val="00B61DD7"/>
    <w:rsid w:val="00B6637D"/>
    <w:rsid w:val="00B712D3"/>
    <w:rsid w:val="00B76209"/>
    <w:rsid w:val="00B807C9"/>
    <w:rsid w:val="00B83CD8"/>
    <w:rsid w:val="00BA1F83"/>
    <w:rsid w:val="00BA7C5E"/>
    <w:rsid w:val="00BB017E"/>
    <w:rsid w:val="00BB56E1"/>
    <w:rsid w:val="00BB76D0"/>
    <w:rsid w:val="00BC363C"/>
    <w:rsid w:val="00BC6F0B"/>
    <w:rsid w:val="00BD14ED"/>
    <w:rsid w:val="00BD22A9"/>
    <w:rsid w:val="00BD6237"/>
    <w:rsid w:val="00BF14F7"/>
    <w:rsid w:val="00BF2B3D"/>
    <w:rsid w:val="00BF357A"/>
    <w:rsid w:val="00BF5BE8"/>
    <w:rsid w:val="00BF7D80"/>
    <w:rsid w:val="00C019F8"/>
    <w:rsid w:val="00C04F08"/>
    <w:rsid w:val="00C163EF"/>
    <w:rsid w:val="00C165B9"/>
    <w:rsid w:val="00C20D8C"/>
    <w:rsid w:val="00C34E09"/>
    <w:rsid w:val="00C47DC1"/>
    <w:rsid w:val="00C55121"/>
    <w:rsid w:val="00C56A45"/>
    <w:rsid w:val="00C62C24"/>
    <w:rsid w:val="00C635B6"/>
    <w:rsid w:val="00C64BF4"/>
    <w:rsid w:val="00C70D60"/>
    <w:rsid w:val="00C771D2"/>
    <w:rsid w:val="00C81C5E"/>
    <w:rsid w:val="00C86499"/>
    <w:rsid w:val="00CB13D7"/>
    <w:rsid w:val="00CB6A35"/>
    <w:rsid w:val="00CC4424"/>
    <w:rsid w:val="00CE005B"/>
    <w:rsid w:val="00D0361A"/>
    <w:rsid w:val="00D30ADD"/>
    <w:rsid w:val="00D313D7"/>
    <w:rsid w:val="00D32875"/>
    <w:rsid w:val="00D40526"/>
    <w:rsid w:val="00D40FA1"/>
    <w:rsid w:val="00D43A0D"/>
    <w:rsid w:val="00D452B3"/>
    <w:rsid w:val="00D46867"/>
    <w:rsid w:val="00D50734"/>
    <w:rsid w:val="00D526F3"/>
    <w:rsid w:val="00D5528F"/>
    <w:rsid w:val="00D56E7D"/>
    <w:rsid w:val="00D60C55"/>
    <w:rsid w:val="00D70316"/>
    <w:rsid w:val="00D83473"/>
    <w:rsid w:val="00DA2034"/>
    <w:rsid w:val="00DB73B0"/>
    <w:rsid w:val="00DC1BF6"/>
    <w:rsid w:val="00DC562A"/>
    <w:rsid w:val="00DC733E"/>
    <w:rsid w:val="00DD61FE"/>
    <w:rsid w:val="00DF1639"/>
    <w:rsid w:val="00DF57BE"/>
    <w:rsid w:val="00E036DA"/>
    <w:rsid w:val="00E05B17"/>
    <w:rsid w:val="00E06500"/>
    <w:rsid w:val="00E135B8"/>
    <w:rsid w:val="00E1724E"/>
    <w:rsid w:val="00E21C94"/>
    <w:rsid w:val="00E23CFB"/>
    <w:rsid w:val="00E2529D"/>
    <w:rsid w:val="00E279F8"/>
    <w:rsid w:val="00E30E47"/>
    <w:rsid w:val="00E32C8C"/>
    <w:rsid w:val="00E47736"/>
    <w:rsid w:val="00E50782"/>
    <w:rsid w:val="00E57060"/>
    <w:rsid w:val="00E6023A"/>
    <w:rsid w:val="00E62244"/>
    <w:rsid w:val="00E7085E"/>
    <w:rsid w:val="00E74153"/>
    <w:rsid w:val="00E80FE7"/>
    <w:rsid w:val="00E81913"/>
    <w:rsid w:val="00E82E08"/>
    <w:rsid w:val="00E85ECC"/>
    <w:rsid w:val="00E87616"/>
    <w:rsid w:val="00E90918"/>
    <w:rsid w:val="00E91A3A"/>
    <w:rsid w:val="00EA5C16"/>
    <w:rsid w:val="00EA6B00"/>
    <w:rsid w:val="00EB5B93"/>
    <w:rsid w:val="00EC1206"/>
    <w:rsid w:val="00ED5173"/>
    <w:rsid w:val="00EE75F3"/>
    <w:rsid w:val="00EF000D"/>
    <w:rsid w:val="00EF10AB"/>
    <w:rsid w:val="00EF172D"/>
    <w:rsid w:val="00F079A9"/>
    <w:rsid w:val="00F179A6"/>
    <w:rsid w:val="00F31910"/>
    <w:rsid w:val="00F32693"/>
    <w:rsid w:val="00F41FFC"/>
    <w:rsid w:val="00F45F2A"/>
    <w:rsid w:val="00F47361"/>
    <w:rsid w:val="00F545A3"/>
    <w:rsid w:val="00F549A2"/>
    <w:rsid w:val="00F7060E"/>
    <w:rsid w:val="00F84C9B"/>
    <w:rsid w:val="00F87E8A"/>
    <w:rsid w:val="00FA02A6"/>
    <w:rsid w:val="00FA227A"/>
    <w:rsid w:val="00FB0F02"/>
    <w:rsid w:val="00FB2083"/>
    <w:rsid w:val="00FB31D6"/>
    <w:rsid w:val="00FB4B1A"/>
    <w:rsid w:val="00FB5706"/>
    <w:rsid w:val="00FC35ED"/>
    <w:rsid w:val="00FF5A8B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87E8A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23CF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aliases w:val="maz_wyliczenie,opis dzialania,K-P_odwolanie,A_wyliczenie,Akapit z listą 1,L1,Numerowanie,CW_Lista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pkaZnak">
    <w:name w:val="Stopka Znak"/>
    <w:basedOn w:val="Domylnaczcionkaakapitu"/>
    <w:link w:val="Stopka"/>
    <w:uiPriority w:val="99"/>
    <w:rsid w:val="009010C2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21C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21C94"/>
    <w:rPr>
      <w:rFonts w:ascii="Arial" w:hAnsi="Arial"/>
    </w:rPr>
  </w:style>
  <w:style w:type="character" w:styleId="Odwoanieprzypisukocowego">
    <w:name w:val="endnote reference"/>
    <w:basedOn w:val="Domylnaczcionkaakapitu"/>
    <w:rsid w:val="00E21C9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6227D7"/>
    <w:pPr>
      <w:widowControl w:val="0"/>
      <w:autoSpaceDE w:val="0"/>
      <w:autoSpaceDN w:val="0"/>
      <w:ind w:left="512"/>
      <w:jc w:val="both"/>
    </w:pPr>
    <w:rPr>
      <w:rFonts w:ascii="Microsoft Sans Serif" w:eastAsia="Microsoft Sans Serif" w:hAnsi="Microsoft Sans Serif" w:cs="Microsoft Sans Serif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227D7"/>
    <w:rPr>
      <w:rFonts w:ascii="Microsoft Sans Serif" w:eastAsia="Microsoft Sans Serif" w:hAnsi="Microsoft Sans Serif" w:cs="Microsoft Sans Serif"/>
      <w:lang w:eastAsia="en-US"/>
    </w:rPr>
  </w:style>
  <w:style w:type="character" w:styleId="Pogrubienie">
    <w:name w:val="Strong"/>
    <w:basedOn w:val="Domylnaczcionkaakapitu"/>
    <w:uiPriority w:val="22"/>
    <w:qFormat/>
    <w:rsid w:val="006227D7"/>
    <w:rPr>
      <w:b/>
      <w:bCs/>
    </w:r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"/>
    <w:link w:val="Akapitzlist"/>
    <w:uiPriority w:val="34"/>
    <w:qFormat/>
    <w:locked/>
    <w:rsid w:val="00C64BF4"/>
    <w:rPr>
      <w:rFonts w:ascii="Arial" w:hAnsi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5EC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902B6"/>
    <w:pPr>
      <w:spacing w:before="100" w:beforeAutospacing="1" w:after="100" w:afterAutospacing="1"/>
    </w:pPr>
    <w:rPr>
      <w:rFonts w:ascii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523F7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523F73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03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036DA"/>
    <w:rPr>
      <w:rFonts w:ascii="Arial" w:hAnsi="Arial"/>
      <w:sz w:val="24"/>
      <w:szCs w:val="24"/>
    </w:rPr>
  </w:style>
  <w:style w:type="character" w:customStyle="1" w:styleId="Teksttreci">
    <w:name w:val="Tekst treści_"/>
    <w:basedOn w:val="Domylnaczcionkaakapitu"/>
    <w:link w:val="Teksttreci0"/>
    <w:qFormat/>
    <w:rsid w:val="003843C6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qFormat/>
    <w:rsid w:val="003843C6"/>
    <w:pPr>
      <w:widowControl w:val="0"/>
      <w:shd w:val="clear" w:color="auto" w:fill="FFFFFF"/>
      <w:spacing w:after="60" w:line="254" w:lineRule="auto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semiHidden/>
    <w:rsid w:val="00E23CF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0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6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8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</TotalTime>
  <Pages>3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Wybór oferty</vt:lpstr>
    </vt:vector>
  </TitlesOfParts>
  <Company>UMWP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Wybór oferty</dc:title>
  <dc:subject/>
  <dc:creator>DEFS - Cygert Piotr</dc:creator>
  <cp:keywords/>
  <cp:lastModifiedBy>Karolina Jędrzejczak</cp:lastModifiedBy>
  <cp:revision>2</cp:revision>
  <cp:lastPrinted>2023-06-14T09:49:00Z</cp:lastPrinted>
  <dcterms:created xsi:type="dcterms:W3CDTF">2023-06-14T12:20:00Z</dcterms:created>
  <dcterms:modified xsi:type="dcterms:W3CDTF">2023-06-14T12:20:00Z</dcterms:modified>
</cp:coreProperties>
</file>