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C97582" w14:textId="77777777" w:rsidR="00A4441C" w:rsidRPr="00CC3EA2" w:rsidRDefault="00A4441C" w:rsidP="00291B78">
      <w:pPr>
        <w:pStyle w:val="Default"/>
        <w:rPr>
          <w:rFonts w:asciiTheme="minorHAnsi" w:hAnsiTheme="minorHAnsi" w:cstheme="minorHAnsi"/>
          <w:color w:val="auto"/>
        </w:rPr>
      </w:pPr>
      <w:r w:rsidRPr="00CC3EA2">
        <w:rPr>
          <w:rFonts w:asciiTheme="minorHAnsi" w:hAnsiTheme="minorHAnsi" w:cstheme="minorHAnsi"/>
          <w:color w:val="auto"/>
        </w:rPr>
        <w:t>Gmina Miasta Sopotu</w:t>
      </w:r>
    </w:p>
    <w:p w14:paraId="47ADC462" w14:textId="77777777" w:rsidR="00A4441C" w:rsidRPr="00CC3EA2" w:rsidRDefault="00A4441C" w:rsidP="00291B78">
      <w:pPr>
        <w:pStyle w:val="Default"/>
        <w:rPr>
          <w:rFonts w:asciiTheme="minorHAnsi" w:hAnsiTheme="minorHAnsi" w:cstheme="minorHAnsi"/>
          <w:color w:val="auto"/>
        </w:rPr>
      </w:pPr>
      <w:r w:rsidRPr="00CC3EA2">
        <w:rPr>
          <w:rFonts w:asciiTheme="minorHAnsi" w:hAnsiTheme="minorHAnsi" w:cstheme="minorHAnsi"/>
          <w:color w:val="auto"/>
        </w:rPr>
        <w:t xml:space="preserve">Miejski Ośrodek Pomocy Społecznej </w:t>
      </w:r>
    </w:p>
    <w:p w14:paraId="7053BA5E" w14:textId="77777777" w:rsidR="00A4441C" w:rsidRPr="00CC3EA2" w:rsidRDefault="00A4441C" w:rsidP="00291B78">
      <w:pPr>
        <w:pStyle w:val="Default"/>
        <w:rPr>
          <w:rFonts w:asciiTheme="minorHAnsi" w:hAnsiTheme="minorHAnsi" w:cstheme="minorHAnsi"/>
          <w:color w:val="auto"/>
        </w:rPr>
      </w:pPr>
      <w:r w:rsidRPr="00CC3EA2">
        <w:rPr>
          <w:rFonts w:asciiTheme="minorHAnsi" w:hAnsiTheme="minorHAnsi" w:cstheme="minorHAnsi"/>
          <w:color w:val="auto"/>
        </w:rPr>
        <w:t xml:space="preserve">ul. Kolejowa 14, 81-835 Sopot, województwo pomorskie, </w:t>
      </w:r>
    </w:p>
    <w:p w14:paraId="57218F06" w14:textId="77777777" w:rsidR="00A4441C" w:rsidRPr="00CC3EA2" w:rsidRDefault="00A4441C" w:rsidP="00291B78">
      <w:pPr>
        <w:pStyle w:val="Default"/>
        <w:rPr>
          <w:rFonts w:asciiTheme="minorHAnsi" w:hAnsiTheme="minorHAnsi" w:cstheme="minorHAnsi"/>
          <w:color w:val="auto"/>
        </w:rPr>
      </w:pPr>
      <w:r w:rsidRPr="00CC3EA2">
        <w:rPr>
          <w:rFonts w:asciiTheme="minorHAnsi" w:hAnsiTheme="minorHAnsi" w:cstheme="minorHAnsi"/>
          <w:color w:val="auto"/>
        </w:rPr>
        <w:t xml:space="preserve">adres poczty elektronicznej : mops@mopssopot.pl </w:t>
      </w:r>
    </w:p>
    <w:p w14:paraId="3D78C228" w14:textId="77777777" w:rsidR="00A4441C" w:rsidRPr="00CC3EA2" w:rsidRDefault="00A4441C" w:rsidP="00291B78">
      <w:pPr>
        <w:pStyle w:val="Default"/>
        <w:rPr>
          <w:rFonts w:asciiTheme="minorHAnsi" w:hAnsiTheme="minorHAnsi" w:cstheme="minorHAnsi"/>
          <w:color w:val="auto"/>
        </w:rPr>
      </w:pPr>
      <w:r w:rsidRPr="00CC3EA2">
        <w:rPr>
          <w:rFonts w:asciiTheme="minorHAnsi" w:hAnsiTheme="minorHAnsi" w:cstheme="minorHAnsi"/>
          <w:color w:val="auto"/>
        </w:rPr>
        <w:t xml:space="preserve">strona internetowa www.mopssopot.pl </w:t>
      </w:r>
    </w:p>
    <w:p w14:paraId="5CBD3E5D" w14:textId="4C67DCD9" w:rsidR="00A4441C" w:rsidRPr="00CC3EA2" w:rsidRDefault="00A4441C" w:rsidP="00291B78">
      <w:pPr>
        <w:pStyle w:val="Default"/>
        <w:rPr>
          <w:rFonts w:asciiTheme="minorHAnsi" w:hAnsiTheme="minorHAnsi" w:cstheme="minorHAnsi"/>
          <w:color w:val="auto"/>
        </w:rPr>
      </w:pPr>
      <w:r w:rsidRPr="00CC3EA2">
        <w:rPr>
          <w:rFonts w:asciiTheme="minorHAnsi" w:hAnsiTheme="minorHAnsi" w:cstheme="minorHAnsi"/>
          <w:color w:val="auto"/>
        </w:rPr>
        <w:t xml:space="preserve">NIP: </w:t>
      </w:r>
      <w:r w:rsidR="00D313D7" w:rsidRPr="00CC3EA2">
        <w:rPr>
          <w:rFonts w:asciiTheme="minorHAnsi" w:hAnsiTheme="minorHAnsi" w:cstheme="minorHAnsi"/>
          <w:color w:val="auto"/>
        </w:rPr>
        <w:t>585-11-21-077</w:t>
      </w:r>
    </w:p>
    <w:p w14:paraId="630E5AB6" w14:textId="77777777" w:rsidR="00A4441C" w:rsidRPr="00CC3EA2" w:rsidRDefault="00A4441C" w:rsidP="00291B78">
      <w:pPr>
        <w:pStyle w:val="Default"/>
        <w:rPr>
          <w:rFonts w:asciiTheme="minorHAnsi" w:hAnsiTheme="minorHAnsi" w:cstheme="minorHAnsi"/>
          <w:color w:val="auto"/>
        </w:rPr>
      </w:pPr>
      <w:r w:rsidRPr="00CC3EA2">
        <w:rPr>
          <w:rFonts w:asciiTheme="minorHAnsi" w:hAnsiTheme="minorHAnsi" w:cstheme="minorHAnsi"/>
          <w:color w:val="auto"/>
        </w:rPr>
        <w:t xml:space="preserve">REGON: 002834956 </w:t>
      </w:r>
    </w:p>
    <w:p w14:paraId="38BAEBA8" w14:textId="77777777" w:rsidR="00A4441C" w:rsidRPr="00CC3EA2" w:rsidRDefault="00A4441C" w:rsidP="00291B78">
      <w:pPr>
        <w:pStyle w:val="Default"/>
        <w:rPr>
          <w:rFonts w:asciiTheme="minorHAnsi" w:hAnsiTheme="minorHAnsi" w:cstheme="minorHAnsi"/>
          <w:color w:val="auto"/>
        </w:rPr>
      </w:pPr>
      <w:r w:rsidRPr="00CC3EA2">
        <w:rPr>
          <w:rFonts w:asciiTheme="minorHAnsi" w:hAnsiTheme="minorHAnsi" w:cstheme="minorHAnsi"/>
          <w:color w:val="auto"/>
        </w:rPr>
        <w:t>nr telefonu 058 / 551 17 10</w:t>
      </w:r>
    </w:p>
    <w:p w14:paraId="75EF6950" w14:textId="77777777" w:rsidR="00A4441C" w:rsidRPr="00CC3EA2" w:rsidRDefault="00A4441C" w:rsidP="00291B78">
      <w:pPr>
        <w:pStyle w:val="Default"/>
        <w:rPr>
          <w:rFonts w:asciiTheme="minorHAnsi" w:hAnsiTheme="minorHAnsi" w:cstheme="minorHAnsi"/>
          <w:color w:val="auto"/>
        </w:rPr>
      </w:pPr>
      <w:r w:rsidRPr="00CC3EA2">
        <w:rPr>
          <w:rFonts w:asciiTheme="minorHAnsi" w:hAnsiTheme="minorHAnsi" w:cstheme="minorHAnsi"/>
          <w:color w:val="auto"/>
        </w:rPr>
        <w:t xml:space="preserve">nr faksu 058 / 555 04 07 </w:t>
      </w:r>
    </w:p>
    <w:p w14:paraId="7CA827BB" w14:textId="77777777" w:rsidR="00A4441C" w:rsidRPr="00CC3EA2" w:rsidRDefault="00A4441C" w:rsidP="00291B78">
      <w:pPr>
        <w:rPr>
          <w:rStyle w:val="markedcontent"/>
          <w:rFonts w:asciiTheme="minorHAnsi" w:hAnsiTheme="minorHAnsi" w:cstheme="minorHAnsi"/>
        </w:rPr>
      </w:pPr>
    </w:p>
    <w:p w14:paraId="5A0932EF" w14:textId="77777777" w:rsidR="00A4441C" w:rsidRPr="00CC3EA2" w:rsidRDefault="00A4441C" w:rsidP="00291B78">
      <w:pPr>
        <w:rPr>
          <w:rStyle w:val="markedcontent"/>
          <w:rFonts w:asciiTheme="minorHAnsi" w:hAnsiTheme="minorHAnsi" w:cstheme="minorHAnsi"/>
        </w:rPr>
      </w:pPr>
    </w:p>
    <w:p w14:paraId="2DF3DA5C" w14:textId="5277B799" w:rsidR="00A4441C" w:rsidRPr="00CC3EA2" w:rsidRDefault="00A4441C" w:rsidP="00291B78">
      <w:pPr>
        <w:rPr>
          <w:rStyle w:val="markedcontent"/>
          <w:rFonts w:asciiTheme="minorHAnsi" w:hAnsiTheme="minorHAnsi" w:cstheme="minorHAnsi"/>
        </w:rPr>
      </w:pPr>
      <w:r w:rsidRPr="00CC3EA2">
        <w:rPr>
          <w:rStyle w:val="markedcontent"/>
          <w:rFonts w:asciiTheme="minorHAnsi" w:hAnsiTheme="minorHAnsi" w:cstheme="minorHAnsi"/>
        </w:rPr>
        <w:t>ZAPYTANIE OFERTOWE Nr ZSiR.271</w:t>
      </w:r>
      <w:r w:rsidR="003A76B1">
        <w:rPr>
          <w:rStyle w:val="markedcontent"/>
          <w:rFonts w:asciiTheme="minorHAnsi" w:hAnsiTheme="minorHAnsi" w:cstheme="minorHAnsi"/>
        </w:rPr>
        <w:t>.13.2023</w:t>
      </w:r>
      <w:r w:rsidRPr="00CC3EA2">
        <w:rPr>
          <w:rStyle w:val="markedcontent"/>
          <w:rFonts w:asciiTheme="minorHAnsi" w:hAnsiTheme="minorHAnsi" w:cstheme="minorHAnsi"/>
        </w:rPr>
        <w:t xml:space="preserve"> </w:t>
      </w:r>
      <w:r w:rsidR="003A76B1">
        <w:rPr>
          <w:rStyle w:val="markedcontent"/>
          <w:rFonts w:asciiTheme="minorHAnsi" w:hAnsiTheme="minorHAnsi" w:cstheme="minorHAnsi"/>
        </w:rPr>
        <w:t xml:space="preserve">(4/2023/DU) </w:t>
      </w:r>
      <w:r w:rsidRPr="00CC3EA2">
        <w:rPr>
          <w:rStyle w:val="markedcontent"/>
          <w:rFonts w:asciiTheme="minorHAnsi" w:hAnsiTheme="minorHAnsi" w:cstheme="minorHAnsi"/>
        </w:rPr>
        <w:t xml:space="preserve">z dnia </w:t>
      </w:r>
      <w:r w:rsidR="001540A3">
        <w:rPr>
          <w:rStyle w:val="markedcontent"/>
          <w:rFonts w:asciiTheme="minorHAnsi" w:hAnsiTheme="minorHAnsi" w:cstheme="minorHAnsi"/>
        </w:rPr>
        <w:t>30</w:t>
      </w:r>
      <w:r w:rsidR="003A76B1">
        <w:rPr>
          <w:rStyle w:val="markedcontent"/>
          <w:rFonts w:asciiTheme="minorHAnsi" w:hAnsiTheme="minorHAnsi" w:cstheme="minorHAnsi"/>
        </w:rPr>
        <w:t xml:space="preserve">.06.2023 r. </w:t>
      </w:r>
    </w:p>
    <w:p w14:paraId="7F0CC599" w14:textId="03D8066D" w:rsidR="00A4441C" w:rsidRPr="00CC3EA2" w:rsidRDefault="00A4441C" w:rsidP="00291B78">
      <w:pPr>
        <w:rPr>
          <w:rStyle w:val="markedcontent"/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nr umowy: RPPM.06.02.01-22-0003/19</w:t>
      </w:r>
    </w:p>
    <w:p w14:paraId="2805780B" w14:textId="77777777" w:rsidR="00A4441C" w:rsidRPr="00CC3EA2" w:rsidRDefault="00A4441C" w:rsidP="00291B78">
      <w:pPr>
        <w:rPr>
          <w:rStyle w:val="markedcontent"/>
          <w:rFonts w:asciiTheme="minorHAnsi" w:hAnsiTheme="minorHAnsi" w:cstheme="minorHAnsi"/>
        </w:rPr>
      </w:pPr>
      <w:r w:rsidRPr="00CC3EA2">
        <w:rPr>
          <w:rStyle w:val="markedcontent"/>
          <w:rFonts w:asciiTheme="minorHAnsi" w:hAnsiTheme="minorHAnsi" w:cstheme="minorHAnsi"/>
        </w:rPr>
        <w:t>ZGODNIE Z ZASADĄ KONKURENCYJNOŚCI</w:t>
      </w:r>
    </w:p>
    <w:p w14:paraId="74DB0267" w14:textId="77777777" w:rsidR="00A4441C" w:rsidRPr="00CC3EA2" w:rsidRDefault="00A4441C" w:rsidP="00291B78">
      <w:pPr>
        <w:rPr>
          <w:rStyle w:val="markedcontent"/>
          <w:rFonts w:asciiTheme="minorHAnsi" w:hAnsiTheme="minorHAnsi" w:cstheme="minorHAnsi"/>
        </w:rPr>
      </w:pPr>
    </w:p>
    <w:p w14:paraId="10F82368" w14:textId="77777777" w:rsidR="00A4441C" w:rsidRPr="00CC3EA2" w:rsidRDefault="00A4441C" w:rsidP="00291B78">
      <w:pPr>
        <w:rPr>
          <w:rStyle w:val="markedcontent"/>
          <w:rFonts w:asciiTheme="minorHAnsi" w:hAnsiTheme="minorHAnsi" w:cstheme="minorHAnsi"/>
        </w:rPr>
      </w:pPr>
      <w:r w:rsidRPr="00CC3EA2">
        <w:rPr>
          <w:rStyle w:val="markedcontent"/>
          <w:rFonts w:asciiTheme="minorHAnsi" w:hAnsiTheme="minorHAnsi" w:cstheme="minorHAnsi"/>
        </w:rPr>
        <w:t>W IMIENIU GMINY MIASTA SOPOTU</w:t>
      </w:r>
    </w:p>
    <w:p w14:paraId="1A72F52C" w14:textId="77777777" w:rsidR="00A4441C" w:rsidRPr="00CC3EA2" w:rsidRDefault="00A4441C" w:rsidP="00291B78">
      <w:pPr>
        <w:rPr>
          <w:rStyle w:val="markedcontent"/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br/>
      </w:r>
      <w:r w:rsidRPr="00CC3EA2">
        <w:rPr>
          <w:rStyle w:val="markedcontent"/>
          <w:rFonts w:asciiTheme="minorHAnsi" w:hAnsiTheme="minorHAnsi" w:cstheme="minorHAnsi"/>
        </w:rPr>
        <w:t>DYREKTOR MIEJSKIEGO OŚRODKA POMOCY SPOŁECZNEJ W SOPOCIE</w:t>
      </w:r>
    </w:p>
    <w:p w14:paraId="473448CA" w14:textId="77777777" w:rsidR="00A4441C" w:rsidRPr="00CC3EA2" w:rsidRDefault="00A4441C" w:rsidP="00291B78">
      <w:pPr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ul. Kolejowa 14     81-835  Sopot</w:t>
      </w:r>
    </w:p>
    <w:p w14:paraId="3BD942E0" w14:textId="77777777" w:rsidR="00A4441C" w:rsidRPr="00CC3EA2" w:rsidRDefault="00A4441C" w:rsidP="00291B78">
      <w:pPr>
        <w:rPr>
          <w:rFonts w:asciiTheme="minorHAnsi" w:hAnsiTheme="minorHAnsi" w:cstheme="minorHAnsi"/>
        </w:rPr>
      </w:pPr>
    </w:p>
    <w:p w14:paraId="18E76EE2" w14:textId="77777777" w:rsidR="00A4441C" w:rsidRPr="00CC3EA2" w:rsidRDefault="00A4441C" w:rsidP="00291B78">
      <w:pPr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tel.   058 551 17 10,  058 551 44 19  fax 058 555 04 07</w:t>
      </w:r>
    </w:p>
    <w:p w14:paraId="01958FF9" w14:textId="77777777" w:rsidR="00A4441C" w:rsidRPr="00CC3EA2" w:rsidRDefault="00A4441C" w:rsidP="00291B78">
      <w:pPr>
        <w:rPr>
          <w:rStyle w:val="markedcontent"/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adres strony internetowej  :  www.mopssopot.pl</w:t>
      </w:r>
    </w:p>
    <w:p w14:paraId="61C0FBF4" w14:textId="77777777" w:rsidR="00A4441C" w:rsidRPr="00CC3EA2" w:rsidRDefault="00A4441C" w:rsidP="00291B78">
      <w:pPr>
        <w:rPr>
          <w:rStyle w:val="markedcontent"/>
          <w:rFonts w:asciiTheme="minorHAnsi" w:hAnsiTheme="minorHAnsi" w:cstheme="minorHAnsi"/>
        </w:rPr>
      </w:pPr>
    </w:p>
    <w:p w14:paraId="438E97D5" w14:textId="385C50DA" w:rsidR="00A4441C" w:rsidRPr="00CC3EA2" w:rsidRDefault="00A4441C" w:rsidP="00291B78">
      <w:pPr>
        <w:spacing w:line="276" w:lineRule="auto"/>
        <w:rPr>
          <w:rStyle w:val="markedcontent"/>
          <w:rFonts w:asciiTheme="minorHAnsi" w:hAnsiTheme="minorHAnsi" w:cstheme="minorHAnsi"/>
        </w:rPr>
      </w:pPr>
      <w:r w:rsidRPr="00CC3EA2">
        <w:rPr>
          <w:rStyle w:val="markedcontent"/>
          <w:rFonts w:asciiTheme="minorHAnsi" w:hAnsiTheme="minorHAnsi" w:cstheme="minorHAnsi"/>
        </w:rPr>
        <w:t>zaprasza do udziału w postępowaniu o udzielenie zamówienia o wartości szacunkowej nie przekraczającej kwoty 130 000 zł netto, prowadzone z wyłączeniem przepisów ustawy Prawo Zamówień Publicznych z dnia 11 września 2019 r. (Dz.U. z 202</w:t>
      </w:r>
      <w:r w:rsidR="00433197">
        <w:rPr>
          <w:rStyle w:val="markedcontent"/>
          <w:rFonts w:asciiTheme="minorHAnsi" w:hAnsiTheme="minorHAnsi" w:cstheme="minorHAnsi"/>
        </w:rPr>
        <w:t>2</w:t>
      </w:r>
      <w:r w:rsidRPr="00CC3EA2">
        <w:rPr>
          <w:rStyle w:val="markedcontent"/>
          <w:rFonts w:asciiTheme="minorHAnsi" w:hAnsiTheme="minorHAnsi" w:cstheme="minorHAnsi"/>
        </w:rPr>
        <w:t xml:space="preserve"> r., poz. 1</w:t>
      </w:r>
      <w:r w:rsidR="00433197">
        <w:rPr>
          <w:rStyle w:val="markedcontent"/>
          <w:rFonts w:asciiTheme="minorHAnsi" w:hAnsiTheme="minorHAnsi" w:cstheme="minorHAnsi"/>
        </w:rPr>
        <w:t>710)</w:t>
      </w:r>
      <w:r w:rsidRPr="00CC3EA2">
        <w:rPr>
          <w:rStyle w:val="markedcontent"/>
          <w:rFonts w:asciiTheme="minorHAnsi" w:hAnsiTheme="minorHAnsi" w:cstheme="minorHAnsi"/>
        </w:rPr>
        <w:t xml:space="preserve"> na:</w:t>
      </w:r>
    </w:p>
    <w:p w14:paraId="35B6DA71" w14:textId="77777777" w:rsidR="00A4441C" w:rsidRPr="00CC3EA2" w:rsidRDefault="00A4441C" w:rsidP="00291B78">
      <w:pPr>
        <w:spacing w:line="276" w:lineRule="auto"/>
        <w:rPr>
          <w:rStyle w:val="markedcontent"/>
          <w:rFonts w:asciiTheme="minorHAnsi" w:hAnsiTheme="minorHAnsi" w:cstheme="minorHAnsi"/>
        </w:rPr>
      </w:pPr>
    </w:p>
    <w:p w14:paraId="09DCC056" w14:textId="07945511" w:rsidR="00A4441C" w:rsidRPr="00CC3EA2" w:rsidRDefault="00A4441C" w:rsidP="00291B78">
      <w:pPr>
        <w:spacing w:line="276" w:lineRule="auto"/>
        <w:rPr>
          <w:rStyle w:val="markedcontent"/>
          <w:rFonts w:asciiTheme="minorHAnsi" w:hAnsiTheme="minorHAnsi" w:cstheme="minorHAnsi"/>
        </w:rPr>
      </w:pPr>
      <w:r w:rsidRPr="00CC3EA2">
        <w:rPr>
          <w:rStyle w:val="markedcontent"/>
          <w:rFonts w:asciiTheme="minorHAnsi" w:hAnsiTheme="minorHAnsi" w:cstheme="minorHAnsi"/>
        </w:rPr>
        <w:t>„</w:t>
      </w:r>
      <w:r w:rsidR="00F91B35" w:rsidRPr="00CC3EA2">
        <w:rPr>
          <w:rFonts w:asciiTheme="minorHAnsi" w:hAnsiTheme="minorHAnsi" w:cstheme="minorHAnsi"/>
        </w:rPr>
        <w:t>Warsztaty</w:t>
      </w:r>
      <w:r w:rsidR="00C04C7E" w:rsidRPr="00CC3EA2">
        <w:rPr>
          <w:rFonts w:asciiTheme="minorHAnsi" w:hAnsiTheme="minorHAnsi" w:cstheme="minorHAnsi"/>
        </w:rPr>
        <w:t xml:space="preserve"> z zakresu technik relaksacji i radzenia sobie ze stresem dla uczestników projektu Sopot – Dostępne Usługi </w:t>
      </w:r>
      <w:r w:rsidRPr="00CC3EA2">
        <w:rPr>
          <w:rStyle w:val="markedcontent"/>
          <w:rFonts w:asciiTheme="minorHAnsi" w:hAnsiTheme="minorHAnsi" w:cstheme="minorHAnsi"/>
        </w:rPr>
        <w:t>(etap 2)”</w:t>
      </w:r>
    </w:p>
    <w:p w14:paraId="73C5B7CF" w14:textId="77777777" w:rsidR="00A4441C" w:rsidRPr="00CC3EA2" w:rsidRDefault="00A4441C" w:rsidP="00291B78">
      <w:pPr>
        <w:spacing w:line="276" w:lineRule="auto"/>
        <w:rPr>
          <w:rStyle w:val="markedcontent"/>
          <w:rFonts w:asciiTheme="minorHAnsi" w:hAnsiTheme="minorHAnsi" w:cstheme="minorHAnsi"/>
        </w:rPr>
      </w:pPr>
    </w:p>
    <w:p w14:paraId="03298606" w14:textId="77777777" w:rsidR="00A4441C" w:rsidRPr="00CC3EA2" w:rsidRDefault="00A4441C" w:rsidP="00291B78">
      <w:pPr>
        <w:spacing w:line="276" w:lineRule="auto"/>
        <w:rPr>
          <w:rStyle w:val="markedcontent"/>
          <w:rFonts w:asciiTheme="minorHAnsi" w:hAnsiTheme="minorHAnsi" w:cstheme="minorHAnsi"/>
        </w:rPr>
      </w:pPr>
      <w:r w:rsidRPr="00CC3EA2">
        <w:rPr>
          <w:rStyle w:val="markedcontent"/>
          <w:rFonts w:asciiTheme="minorHAnsi" w:hAnsiTheme="minorHAnsi" w:cstheme="minorHAnsi"/>
        </w:rPr>
        <w:t>Niniejsze postępowanie prowadzone jest zgodnie ze szczególnymi warunkami realizacji zamówień publicznych, udzielonych zgodnie z zasadą konkurencyjności, określoną w  „</w:t>
      </w:r>
      <w:r w:rsidRPr="00CC3EA2">
        <w:rPr>
          <w:rFonts w:asciiTheme="minorHAnsi" w:hAnsiTheme="minorHAnsi" w:cstheme="minorHAnsi"/>
        </w:rPr>
        <w:t xml:space="preserve">Wytycznych dotyczących udzielania zamówień w ramach Regionalnego Programu Operacyjnego Województwa Pomorskiego na lata 2014- 2020.” </w:t>
      </w:r>
    </w:p>
    <w:p w14:paraId="6B07578A" w14:textId="77777777" w:rsidR="00A4441C" w:rsidRPr="00CC3EA2" w:rsidRDefault="00A4441C" w:rsidP="00291B78">
      <w:pPr>
        <w:rPr>
          <w:rStyle w:val="markedcontent"/>
          <w:rFonts w:asciiTheme="minorHAnsi" w:hAnsiTheme="minorHAnsi" w:cstheme="minorHAnsi"/>
        </w:rPr>
      </w:pPr>
    </w:p>
    <w:p w14:paraId="13B62E4B" w14:textId="0F0F269E" w:rsidR="00A4441C" w:rsidRPr="00CC3EA2" w:rsidRDefault="00A4441C" w:rsidP="00291B78">
      <w:pPr>
        <w:spacing w:line="276" w:lineRule="auto"/>
        <w:rPr>
          <w:rFonts w:asciiTheme="minorHAnsi" w:hAnsiTheme="minorHAnsi" w:cstheme="minorHAnsi"/>
        </w:rPr>
      </w:pPr>
      <w:r w:rsidRPr="00CC3EA2">
        <w:rPr>
          <w:rStyle w:val="markedcontent"/>
          <w:rFonts w:asciiTheme="minorHAnsi" w:hAnsiTheme="minorHAnsi" w:cstheme="minorHAnsi"/>
        </w:rPr>
        <w:t xml:space="preserve">Zamówienie w ramach projektu „Sopot – Dostępne Usługi (etap 2)”, który jest  współfinansowany przez Unię Europejską ze środków Europejskiego Fundusz Społecznego </w:t>
      </w:r>
      <w:r w:rsidRPr="00CC3EA2">
        <w:rPr>
          <w:rStyle w:val="markedcontent"/>
          <w:rFonts w:asciiTheme="minorHAnsi" w:hAnsiTheme="minorHAnsi" w:cstheme="minorHAnsi"/>
        </w:rPr>
        <w:br/>
        <w:t xml:space="preserve">w ramach Regionalnego Programu Operacyjnego Województwa Pomorskiego na lata 2014-2020, Oś priorytetowa: 6. Integracja, </w:t>
      </w:r>
      <w:r w:rsidRPr="00CC3EA2">
        <w:rPr>
          <w:rFonts w:asciiTheme="minorHAnsi" w:hAnsiTheme="minorHAnsi" w:cstheme="minorHAnsi"/>
        </w:rPr>
        <w:t>działanie: 6.2 Usługi społeczne, Poddziałanie: 6.2.1 „Rozwój usług społecznych – mechanizm ZIT”, nr umowy: RPPM.06.02.01-22-0003/19</w:t>
      </w:r>
      <w:r w:rsidR="008A7A08" w:rsidRPr="00CC3EA2">
        <w:rPr>
          <w:rFonts w:asciiTheme="minorHAnsi" w:hAnsiTheme="minorHAnsi" w:cstheme="minorHAnsi"/>
        </w:rPr>
        <w:t>.</w:t>
      </w:r>
    </w:p>
    <w:p w14:paraId="76F7D94A" w14:textId="77777777" w:rsidR="00CC3EA2" w:rsidRPr="00CC3EA2" w:rsidRDefault="00CC3EA2" w:rsidP="00291B78">
      <w:pPr>
        <w:pStyle w:val="Nagwek3"/>
        <w:rPr>
          <w:rFonts w:asciiTheme="minorHAnsi" w:hAnsiTheme="minorHAnsi" w:cstheme="minorHAnsi"/>
          <w:color w:val="000000" w:themeColor="text1"/>
        </w:rPr>
      </w:pPr>
    </w:p>
    <w:p w14:paraId="7B4B8742" w14:textId="63ACCB15" w:rsidR="00F91B35" w:rsidRPr="00CC3EA2" w:rsidRDefault="00A4441C" w:rsidP="00291B78">
      <w:pPr>
        <w:pStyle w:val="Nagwek3"/>
        <w:rPr>
          <w:rFonts w:asciiTheme="minorHAnsi" w:hAnsiTheme="minorHAnsi" w:cstheme="minorHAnsi"/>
          <w:color w:val="000000" w:themeColor="text1"/>
          <w:sz w:val="27"/>
          <w:szCs w:val="27"/>
        </w:rPr>
      </w:pPr>
      <w:r w:rsidRPr="00CC3EA2">
        <w:rPr>
          <w:rFonts w:asciiTheme="minorHAnsi" w:hAnsiTheme="minorHAnsi" w:cstheme="minorHAnsi"/>
          <w:color w:val="000000" w:themeColor="text1"/>
        </w:rPr>
        <w:t xml:space="preserve">Kod CPV: </w:t>
      </w:r>
      <w:r w:rsidR="00F91B35" w:rsidRPr="00CC3EA2">
        <w:rPr>
          <w:rFonts w:asciiTheme="minorHAnsi" w:hAnsiTheme="minorHAnsi" w:cstheme="minorHAnsi"/>
          <w:color w:val="000000" w:themeColor="text1"/>
        </w:rPr>
        <w:t>80570000-0</w:t>
      </w:r>
    </w:p>
    <w:p w14:paraId="628F8E34" w14:textId="486EBCFC" w:rsidR="00CC3EA2" w:rsidRPr="00CC3EA2" w:rsidRDefault="00CC3EA2" w:rsidP="00291B78">
      <w:pPr>
        <w:rPr>
          <w:rFonts w:asciiTheme="minorHAnsi" w:eastAsiaTheme="majorEastAsia" w:hAnsiTheme="minorHAnsi" w:cstheme="minorHAnsi"/>
        </w:rPr>
      </w:pPr>
      <w:r w:rsidRPr="00CC3EA2">
        <w:rPr>
          <w:rFonts w:asciiTheme="minorHAnsi" w:hAnsiTheme="minorHAnsi" w:cstheme="minorHAnsi"/>
        </w:rPr>
        <w:br w:type="page"/>
      </w:r>
    </w:p>
    <w:p w14:paraId="5B54EA49" w14:textId="77777777" w:rsidR="00BF2B3D" w:rsidRPr="00CC3EA2" w:rsidRDefault="00BF2B3D" w:rsidP="00291B78">
      <w:pPr>
        <w:pStyle w:val="Nagwek1"/>
        <w:rPr>
          <w:rFonts w:asciiTheme="minorHAnsi" w:hAnsiTheme="minorHAnsi" w:cstheme="minorHAnsi"/>
          <w:color w:val="auto"/>
          <w:sz w:val="24"/>
          <w:szCs w:val="24"/>
        </w:rPr>
      </w:pPr>
    </w:p>
    <w:p w14:paraId="500924A6" w14:textId="50F74A44" w:rsidR="004A56E5" w:rsidRPr="00CC3EA2" w:rsidRDefault="004A56E5" w:rsidP="00291B78">
      <w:pPr>
        <w:pStyle w:val="Nagwek1"/>
        <w:numPr>
          <w:ilvl w:val="0"/>
          <w:numId w:val="46"/>
        </w:numPr>
        <w:ind w:left="284" w:hanging="284"/>
        <w:rPr>
          <w:rFonts w:asciiTheme="minorHAnsi" w:hAnsiTheme="minorHAnsi" w:cstheme="minorHAnsi"/>
          <w:color w:val="auto"/>
          <w:sz w:val="28"/>
          <w:szCs w:val="28"/>
        </w:rPr>
      </w:pPr>
      <w:r w:rsidRPr="00CC3EA2">
        <w:rPr>
          <w:rFonts w:asciiTheme="minorHAnsi" w:hAnsiTheme="minorHAnsi" w:cstheme="minorHAnsi"/>
          <w:color w:val="auto"/>
          <w:sz w:val="28"/>
          <w:szCs w:val="28"/>
        </w:rPr>
        <w:t>Zamawiający:</w:t>
      </w:r>
      <w:r w:rsidR="00BF2B3D" w:rsidRPr="00CC3EA2">
        <w:rPr>
          <w:rFonts w:asciiTheme="minorHAnsi" w:hAnsiTheme="minorHAnsi" w:cstheme="minorHAnsi"/>
          <w:color w:val="auto"/>
          <w:sz w:val="28"/>
          <w:szCs w:val="28"/>
        </w:rPr>
        <w:t xml:space="preserve"> </w:t>
      </w:r>
    </w:p>
    <w:p w14:paraId="39E8F289" w14:textId="77777777" w:rsidR="00BA1F83" w:rsidRPr="00CC3EA2" w:rsidRDefault="00BA1F83" w:rsidP="00291B78">
      <w:pPr>
        <w:rPr>
          <w:rFonts w:asciiTheme="minorHAnsi" w:hAnsiTheme="minorHAnsi" w:cstheme="minorHAnsi"/>
        </w:rPr>
      </w:pPr>
    </w:p>
    <w:p w14:paraId="3DF05837" w14:textId="48751DE8" w:rsidR="004A56E5" w:rsidRPr="00CC3EA2" w:rsidRDefault="004A56E5" w:rsidP="00291B78">
      <w:pPr>
        <w:pStyle w:val="Akapitzlist"/>
        <w:spacing w:line="276" w:lineRule="auto"/>
        <w:ind w:left="284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 xml:space="preserve">Gmina Miasta Sopotu, ul. Tadeusza Kościuszki 25/27 </w:t>
      </w:r>
    </w:p>
    <w:p w14:paraId="6163E494" w14:textId="7F857542" w:rsidR="004A56E5" w:rsidRPr="00CC3EA2" w:rsidRDefault="004A56E5" w:rsidP="00291B78">
      <w:pPr>
        <w:pStyle w:val="Akapitzlist"/>
        <w:spacing w:line="276" w:lineRule="auto"/>
        <w:ind w:left="284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81-704 Sopot, NIP: 5851411941</w:t>
      </w:r>
    </w:p>
    <w:p w14:paraId="092E28C5" w14:textId="489685D3" w:rsidR="00954D9D" w:rsidRPr="00CC3EA2" w:rsidRDefault="004A56E5" w:rsidP="00291B78">
      <w:pPr>
        <w:pStyle w:val="Akapitzlist"/>
        <w:spacing w:line="276" w:lineRule="auto"/>
        <w:ind w:left="284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 xml:space="preserve">w imieniu której działa: </w:t>
      </w:r>
      <w:r w:rsidR="00BF2B3D" w:rsidRPr="00CC3EA2">
        <w:rPr>
          <w:rFonts w:asciiTheme="minorHAnsi" w:hAnsiTheme="minorHAnsi" w:cstheme="minorHAnsi"/>
        </w:rPr>
        <w:t xml:space="preserve">Miejski Ośrodek Pomocy Społecznej w Sopocie, ul. Kolejowa 14, </w:t>
      </w:r>
      <w:r w:rsidR="00433197">
        <w:rPr>
          <w:rFonts w:asciiTheme="minorHAnsi" w:hAnsiTheme="minorHAnsi" w:cstheme="minorHAnsi"/>
        </w:rPr>
        <w:br/>
      </w:r>
      <w:r w:rsidR="00BF2B3D" w:rsidRPr="00CC3EA2">
        <w:rPr>
          <w:rFonts w:asciiTheme="minorHAnsi" w:hAnsiTheme="minorHAnsi" w:cstheme="minorHAnsi"/>
        </w:rPr>
        <w:t>81-835 Sopot</w:t>
      </w:r>
      <w:r w:rsidR="00954D9D" w:rsidRPr="00CC3EA2">
        <w:rPr>
          <w:rFonts w:asciiTheme="minorHAnsi" w:hAnsiTheme="minorHAnsi" w:cstheme="minorHAnsi"/>
        </w:rPr>
        <w:t>.</w:t>
      </w:r>
    </w:p>
    <w:p w14:paraId="661A3EEC" w14:textId="77777777" w:rsidR="004A56E5" w:rsidRPr="00CC3EA2" w:rsidRDefault="004A56E5" w:rsidP="00291B78">
      <w:pPr>
        <w:pStyle w:val="Akapitzlist"/>
        <w:spacing w:line="276" w:lineRule="auto"/>
        <w:rPr>
          <w:rFonts w:asciiTheme="minorHAnsi" w:hAnsiTheme="minorHAnsi" w:cstheme="minorHAnsi"/>
        </w:rPr>
      </w:pPr>
    </w:p>
    <w:p w14:paraId="02F380D3" w14:textId="38AD57D3" w:rsidR="004A56E5" w:rsidRPr="00CC3EA2" w:rsidRDefault="004A56E5" w:rsidP="00291B78">
      <w:pPr>
        <w:pStyle w:val="Nagwek1"/>
        <w:numPr>
          <w:ilvl w:val="0"/>
          <w:numId w:val="46"/>
        </w:numPr>
        <w:ind w:left="284" w:hanging="284"/>
        <w:rPr>
          <w:rFonts w:asciiTheme="minorHAnsi" w:hAnsiTheme="minorHAnsi" w:cstheme="minorHAnsi"/>
          <w:color w:val="auto"/>
          <w:sz w:val="28"/>
          <w:szCs w:val="28"/>
        </w:rPr>
      </w:pPr>
      <w:r w:rsidRPr="00CC3EA2">
        <w:rPr>
          <w:rFonts w:asciiTheme="minorHAnsi" w:hAnsiTheme="minorHAnsi" w:cstheme="minorHAnsi"/>
          <w:color w:val="auto"/>
          <w:sz w:val="28"/>
          <w:szCs w:val="28"/>
        </w:rPr>
        <w:t>Przedmiot zapytania:</w:t>
      </w:r>
    </w:p>
    <w:p w14:paraId="6D0EFC43" w14:textId="77777777" w:rsidR="00BA1F83" w:rsidRPr="00CC3EA2" w:rsidRDefault="00BA1F83" w:rsidP="00291B78">
      <w:pPr>
        <w:rPr>
          <w:rFonts w:asciiTheme="minorHAnsi" w:hAnsiTheme="minorHAnsi" w:cstheme="minorHAnsi"/>
        </w:rPr>
      </w:pPr>
    </w:p>
    <w:p w14:paraId="1989BBA9" w14:textId="149715D8" w:rsidR="00F91B35" w:rsidRPr="00CC3EA2" w:rsidRDefault="004A56E5" w:rsidP="00291B78">
      <w:pPr>
        <w:pStyle w:val="Akapitzlist"/>
        <w:numPr>
          <w:ilvl w:val="0"/>
          <w:numId w:val="4"/>
        </w:numPr>
        <w:spacing w:line="276" w:lineRule="auto"/>
        <w:ind w:left="567" w:hanging="283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Przedmiotem zapytania jest p</w:t>
      </w:r>
      <w:r w:rsidR="00F91B35" w:rsidRPr="00CC3EA2">
        <w:rPr>
          <w:rFonts w:asciiTheme="minorHAnsi" w:hAnsiTheme="minorHAnsi" w:cstheme="minorHAnsi"/>
        </w:rPr>
        <w:t>rzep</w:t>
      </w:r>
      <w:r w:rsidRPr="00CC3EA2">
        <w:rPr>
          <w:rFonts w:asciiTheme="minorHAnsi" w:hAnsiTheme="minorHAnsi" w:cstheme="minorHAnsi"/>
        </w:rPr>
        <w:t xml:space="preserve">rowadzenie </w:t>
      </w:r>
      <w:r w:rsidR="004C1635" w:rsidRPr="00CC3EA2">
        <w:rPr>
          <w:rFonts w:asciiTheme="minorHAnsi" w:hAnsiTheme="minorHAnsi" w:cstheme="minorHAnsi"/>
        </w:rPr>
        <w:t>w</w:t>
      </w:r>
      <w:r w:rsidR="00F91B35" w:rsidRPr="00CC3EA2">
        <w:rPr>
          <w:rFonts w:asciiTheme="minorHAnsi" w:hAnsiTheme="minorHAnsi" w:cstheme="minorHAnsi"/>
        </w:rPr>
        <w:t>arsztat</w:t>
      </w:r>
      <w:r w:rsidR="004C1635" w:rsidRPr="00CC3EA2">
        <w:rPr>
          <w:rFonts w:asciiTheme="minorHAnsi" w:hAnsiTheme="minorHAnsi" w:cstheme="minorHAnsi"/>
        </w:rPr>
        <w:t>ów</w:t>
      </w:r>
      <w:r w:rsidR="00F91B35" w:rsidRPr="00CC3EA2">
        <w:rPr>
          <w:rFonts w:asciiTheme="minorHAnsi" w:hAnsiTheme="minorHAnsi" w:cstheme="minorHAnsi"/>
        </w:rPr>
        <w:t xml:space="preserve"> z zakresu technik relaksacji i radzenia sobie ze stresem dla uczestników projektu Sopot – Dostępne Usługi </w:t>
      </w:r>
      <w:r w:rsidR="00F91B35" w:rsidRPr="00CC3EA2">
        <w:rPr>
          <w:rStyle w:val="markedcontent"/>
          <w:rFonts w:asciiTheme="minorHAnsi" w:hAnsiTheme="minorHAnsi" w:cstheme="minorHAnsi"/>
        </w:rPr>
        <w:t>(etap 2)”</w:t>
      </w:r>
      <w:r w:rsidR="002B531B" w:rsidRPr="00CC3EA2">
        <w:rPr>
          <w:rFonts w:asciiTheme="minorHAnsi" w:hAnsiTheme="minorHAnsi" w:cstheme="minorHAnsi"/>
        </w:rPr>
        <w:t>.</w:t>
      </w:r>
      <w:r w:rsidR="004C1635" w:rsidRPr="00CC3EA2">
        <w:rPr>
          <w:rFonts w:asciiTheme="minorHAnsi" w:hAnsiTheme="minorHAnsi" w:cstheme="minorHAnsi"/>
        </w:rPr>
        <w:t xml:space="preserve"> </w:t>
      </w:r>
    </w:p>
    <w:p w14:paraId="7AEF3CCE" w14:textId="0CC72A16" w:rsidR="004C1635" w:rsidRPr="00CC3EA2" w:rsidRDefault="004C1635" w:rsidP="00291B78">
      <w:pPr>
        <w:pStyle w:val="Akapitzlist"/>
        <w:numPr>
          <w:ilvl w:val="0"/>
          <w:numId w:val="4"/>
        </w:numPr>
        <w:spacing w:line="276" w:lineRule="auto"/>
        <w:ind w:left="567" w:hanging="283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W warsztatach będzie uczestniczyć do 18 osób.</w:t>
      </w:r>
    </w:p>
    <w:p w14:paraId="1C216876" w14:textId="349E87AC" w:rsidR="00565088" w:rsidRPr="00CC3EA2" w:rsidRDefault="00F91B35" w:rsidP="00291B78">
      <w:pPr>
        <w:pStyle w:val="Akapitzlist"/>
        <w:numPr>
          <w:ilvl w:val="0"/>
          <w:numId w:val="4"/>
        </w:numPr>
        <w:spacing w:line="276" w:lineRule="auto"/>
        <w:ind w:left="567" w:hanging="283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Warsztaty</w:t>
      </w:r>
      <w:r w:rsidR="00565088" w:rsidRPr="00CC3EA2">
        <w:rPr>
          <w:rFonts w:asciiTheme="minorHAnsi" w:hAnsiTheme="minorHAnsi" w:cstheme="minorHAnsi"/>
        </w:rPr>
        <w:t xml:space="preserve"> będą prowadzone w </w:t>
      </w:r>
      <w:r w:rsidRPr="00CC3EA2">
        <w:rPr>
          <w:rFonts w:asciiTheme="minorHAnsi" w:hAnsiTheme="minorHAnsi" w:cstheme="minorHAnsi"/>
        </w:rPr>
        <w:t>2</w:t>
      </w:r>
      <w:r w:rsidR="00565088" w:rsidRPr="00CC3EA2">
        <w:rPr>
          <w:rFonts w:asciiTheme="minorHAnsi" w:hAnsiTheme="minorHAnsi" w:cstheme="minorHAnsi"/>
        </w:rPr>
        <w:t xml:space="preserve"> grupach. </w:t>
      </w:r>
    </w:p>
    <w:p w14:paraId="469445DE" w14:textId="70975C1E" w:rsidR="00F91B35" w:rsidRPr="00CC3EA2" w:rsidRDefault="00F91B35" w:rsidP="00291B78">
      <w:pPr>
        <w:pStyle w:val="Akapitzlist"/>
        <w:numPr>
          <w:ilvl w:val="0"/>
          <w:numId w:val="4"/>
        </w:numPr>
        <w:spacing w:line="276" w:lineRule="auto"/>
        <w:ind w:left="567" w:hanging="283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Wymiar godzinowy warsztatów dla każdej grupy wynosi:</w:t>
      </w:r>
    </w:p>
    <w:p w14:paraId="52681D6F" w14:textId="09D04514" w:rsidR="00F91B35" w:rsidRPr="00CC3EA2" w:rsidRDefault="00F91B35" w:rsidP="00291B78">
      <w:pPr>
        <w:pStyle w:val="Akapitzlist"/>
        <w:numPr>
          <w:ilvl w:val="0"/>
          <w:numId w:val="47"/>
        </w:numPr>
        <w:spacing w:line="276" w:lineRule="auto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3 godziny zajęć z zakresu technik relaksacji,</w:t>
      </w:r>
    </w:p>
    <w:p w14:paraId="38BCEACE" w14:textId="14D08736" w:rsidR="00F91B35" w:rsidRPr="00CC3EA2" w:rsidRDefault="00F91B35" w:rsidP="00291B78">
      <w:pPr>
        <w:pStyle w:val="Akapitzlist"/>
        <w:numPr>
          <w:ilvl w:val="0"/>
          <w:numId w:val="47"/>
        </w:numPr>
        <w:spacing w:line="276" w:lineRule="auto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3 godziny zajęć z zakresu radzenia sobie ze stresem.</w:t>
      </w:r>
    </w:p>
    <w:p w14:paraId="0BD78BE3" w14:textId="3146CD62" w:rsidR="00F91B35" w:rsidRPr="00CC3EA2" w:rsidRDefault="00F91B35" w:rsidP="00291B78">
      <w:pPr>
        <w:pStyle w:val="Akapitzlist"/>
        <w:numPr>
          <w:ilvl w:val="0"/>
          <w:numId w:val="4"/>
        </w:numPr>
        <w:spacing w:line="276" w:lineRule="auto"/>
        <w:ind w:left="567" w:hanging="283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Każda grupa odbędzie 6 godzin warsztatów. Łącznie odbędzie się 12 godzin warsztatów.</w:t>
      </w:r>
    </w:p>
    <w:p w14:paraId="4CFBCA5F" w14:textId="73D3464D" w:rsidR="004A56E5" w:rsidRPr="00CC3EA2" w:rsidRDefault="004B271D" w:rsidP="00291B78">
      <w:pPr>
        <w:pStyle w:val="Akapitzlist"/>
        <w:numPr>
          <w:ilvl w:val="0"/>
          <w:numId w:val="4"/>
        </w:numPr>
        <w:spacing w:line="276" w:lineRule="auto"/>
        <w:ind w:left="567" w:hanging="283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 xml:space="preserve">Usługa </w:t>
      </w:r>
      <w:r w:rsidR="007705A7" w:rsidRPr="00CC3EA2">
        <w:rPr>
          <w:rFonts w:asciiTheme="minorHAnsi" w:hAnsiTheme="minorHAnsi" w:cstheme="minorHAnsi"/>
        </w:rPr>
        <w:t>będzie wykonywan</w:t>
      </w:r>
      <w:r w:rsidRPr="00CC3EA2">
        <w:rPr>
          <w:rFonts w:asciiTheme="minorHAnsi" w:hAnsiTheme="minorHAnsi" w:cstheme="minorHAnsi"/>
        </w:rPr>
        <w:t>a</w:t>
      </w:r>
      <w:r w:rsidR="007705A7" w:rsidRPr="00CC3EA2">
        <w:rPr>
          <w:rFonts w:asciiTheme="minorHAnsi" w:hAnsiTheme="minorHAnsi" w:cstheme="minorHAnsi"/>
        </w:rPr>
        <w:t xml:space="preserve"> w </w:t>
      </w:r>
      <w:r w:rsidR="002B531B" w:rsidRPr="00CC3EA2">
        <w:rPr>
          <w:rFonts w:asciiTheme="minorHAnsi" w:hAnsiTheme="minorHAnsi" w:cstheme="minorHAnsi"/>
        </w:rPr>
        <w:t xml:space="preserve">siedzibie </w:t>
      </w:r>
      <w:r w:rsidR="007705A7" w:rsidRPr="00CC3EA2">
        <w:rPr>
          <w:rFonts w:asciiTheme="minorHAnsi" w:hAnsiTheme="minorHAnsi" w:cstheme="minorHAnsi"/>
        </w:rPr>
        <w:t>Miejski</w:t>
      </w:r>
      <w:r w:rsidR="002B531B" w:rsidRPr="00CC3EA2">
        <w:rPr>
          <w:rFonts w:asciiTheme="minorHAnsi" w:hAnsiTheme="minorHAnsi" w:cstheme="minorHAnsi"/>
        </w:rPr>
        <w:t>ego</w:t>
      </w:r>
      <w:r w:rsidR="007705A7" w:rsidRPr="00CC3EA2">
        <w:rPr>
          <w:rFonts w:asciiTheme="minorHAnsi" w:hAnsiTheme="minorHAnsi" w:cstheme="minorHAnsi"/>
        </w:rPr>
        <w:t xml:space="preserve"> Ośrodk</w:t>
      </w:r>
      <w:r w:rsidR="002B531B" w:rsidRPr="00CC3EA2">
        <w:rPr>
          <w:rFonts w:asciiTheme="minorHAnsi" w:hAnsiTheme="minorHAnsi" w:cstheme="minorHAnsi"/>
        </w:rPr>
        <w:t>a</w:t>
      </w:r>
      <w:r w:rsidR="007705A7" w:rsidRPr="00CC3EA2">
        <w:rPr>
          <w:rFonts w:asciiTheme="minorHAnsi" w:hAnsiTheme="minorHAnsi" w:cstheme="minorHAnsi"/>
        </w:rPr>
        <w:t xml:space="preserve"> Pomocy Społecznej </w:t>
      </w:r>
      <w:r w:rsidR="00A4441C" w:rsidRPr="00CC3EA2">
        <w:rPr>
          <w:rFonts w:asciiTheme="minorHAnsi" w:hAnsiTheme="minorHAnsi" w:cstheme="minorHAnsi"/>
        </w:rPr>
        <w:br/>
      </w:r>
      <w:r w:rsidR="007705A7" w:rsidRPr="00CC3EA2">
        <w:rPr>
          <w:rFonts w:asciiTheme="minorHAnsi" w:hAnsiTheme="minorHAnsi" w:cstheme="minorHAnsi"/>
        </w:rPr>
        <w:t>w Sopocie</w:t>
      </w:r>
      <w:r w:rsidR="002B531B" w:rsidRPr="00CC3EA2">
        <w:rPr>
          <w:rFonts w:asciiTheme="minorHAnsi" w:hAnsiTheme="minorHAnsi" w:cstheme="minorHAnsi"/>
        </w:rPr>
        <w:t xml:space="preserve">. </w:t>
      </w:r>
    </w:p>
    <w:p w14:paraId="70E61E4F" w14:textId="77777777" w:rsidR="00F91B35" w:rsidRPr="00CC3EA2" w:rsidRDefault="00F91B35" w:rsidP="00291B78">
      <w:pPr>
        <w:spacing w:line="276" w:lineRule="auto"/>
        <w:rPr>
          <w:rFonts w:asciiTheme="minorHAnsi" w:hAnsiTheme="minorHAnsi" w:cstheme="minorHAnsi"/>
        </w:rPr>
      </w:pPr>
    </w:p>
    <w:p w14:paraId="5FA34907" w14:textId="4DBF193F" w:rsidR="00954D9D" w:rsidRPr="00CC3EA2" w:rsidRDefault="00E91A3A" w:rsidP="00291B78">
      <w:pPr>
        <w:pStyle w:val="Nagwek1"/>
        <w:numPr>
          <w:ilvl w:val="0"/>
          <w:numId w:val="46"/>
        </w:numPr>
        <w:ind w:left="426" w:hanging="426"/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CC3EA2">
        <w:rPr>
          <w:rFonts w:asciiTheme="minorHAnsi" w:hAnsiTheme="minorHAnsi" w:cstheme="minorHAnsi"/>
          <w:color w:val="000000" w:themeColor="text1"/>
          <w:sz w:val="28"/>
          <w:szCs w:val="28"/>
        </w:rPr>
        <w:t>Przewidywana forma realizacji:</w:t>
      </w:r>
      <w:r w:rsidR="00BF2B3D" w:rsidRPr="00CC3EA2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</w:t>
      </w:r>
      <w:r w:rsidR="001F381C" w:rsidRPr="00CC3EA2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zakup usługi. </w:t>
      </w:r>
    </w:p>
    <w:p w14:paraId="58975542" w14:textId="77777777" w:rsidR="007D4B1C" w:rsidRPr="00CC3EA2" w:rsidRDefault="007D4B1C" w:rsidP="00291B78">
      <w:pPr>
        <w:pStyle w:val="Akapitzlist"/>
        <w:spacing w:line="276" w:lineRule="auto"/>
        <w:ind w:left="284"/>
        <w:rPr>
          <w:rFonts w:asciiTheme="minorHAnsi" w:hAnsiTheme="minorHAnsi" w:cstheme="minorHAnsi"/>
        </w:rPr>
      </w:pPr>
    </w:p>
    <w:p w14:paraId="70FE2E29" w14:textId="5869137C" w:rsidR="007705A7" w:rsidRPr="00CC3EA2" w:rsidRDefault="007705A7" w:rsidP="00291B78">
      <w:pPr>
        <w:pStyle w:val="Nagwek1"/>
        <w:numPr>
          <w:ilvl w:val="0"/>
          <w:numId w:val="46"/>
        </w:numPr>
        <w:ind w:left="426" w:hanging="426"/>
        <w:rPr>
          <w:rFonts w:asciiTheme="minorHAnsi" w:hAnsiTheme="minorHAnsi" w:cstheme="minorHAnsi"/>
          <w:color w:val="auto"/>
          <w:sz w:val="28"/>
          <w:szCs w:val="28"/>
        </w:rPr>
      </w:pPr>
      <w:r w:rsidRPr="00CC3EA2">
        <w:rPr>
          <w:rFonts w:asciiTheme="minorHAnsi" w:hAnsiTheme="minorHAnsi" w:cstheme="minorHAnsi"/>
          <w:color w:val="auto"/>
          <w:sz w:val="28"/>
          <w:szCs w:val="28"/>
        </w:rPr>
        <w:t>Termin realizacji:</w:t>
      </w:r>
    </w:p>
    <w:p w14:paraId="521D7462" w14:textId="77777777" w:rsidR="00BA1F83" w:rsidRPr="00CC3EA2" w:rsidRDefault="00BA1F83" w:rsidP="00291B78">
      <w:pPr>
        <w:rPr>
          <w:rFonts w:asciiTheme="minorHAnsi" w:hAnsiTheme="minorHAnsi" w:cstheme="minorHAnsi"/>
        </w:rPr>
      </w:pPr>
    </w:p>
    <w:p w14:paraId="06DAE7C8" w14:textId="2545B361" w:rsidR="00F91B35" w:rsidRPr="00CC3EA2" w:rsidRDefault="00590E1D" w:rsidP="00291B78">
      <w:pPr>
        <w:pStyle w:val="Akapitzlist"/>
        <w:numPr>
          <w:ilvl w:val="0"/>
          <w:numId w:val="5"/>
        </w:numPr>
        <w:spacing w:line="276" w:lineRule="auto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Realizacja</w:t>
      </w:r>
      <w:r w:rsidR="005D00D3" w:rsidRPr="00CC3EA2">
        <w:rPr>
          <w:rFonts w:asciiTheme="minorHAnsi" w:hAnsiTheme="minorHAnsi" w:cstheme="minorHAnsi"/>
        </w:rPr>
        <w:t xml:space="preserve"> </w:t>
      </w:r>
      <w:r w:rsidR="00F91B35" w:rsidRPr="00CC3EA2">
        <w:rPr>
          <w:rFonts w:asciiTheme="minorHAnsi" w:hAnsiTheme="minorHAnsi" w:cstheme="minorHAnsi"/>
        </w:rPr>
        <w:t xml:space="preserve">warsztatów </w:t>
      </w:r>
      <w:r w:rsidR="005D00D3" w:rsidRPr="00CC3EA2">
        <w:rPr>
          <w:rFonts w:asciiTheme="minorHAnsi" w:hAnsiTheme="minorHAnsi" w:cstheme="minorHAnsi"/>
        </w:rPr>
        <w:t>p</w:t>
      </w:r>
      <w:r w:rsidR="00242333" w:rsidRPr="00CC3EA2">
        <w:rPr>
          <w:rFonts w:asciiTheme="minorHAnsi" w:hAnsiTheme="minorHAnsi" w:cstheme="minorHAnsi"/>
        </w:rPr>
        <w:t>rzewidywana</w:t>
      </w:r>
      <w:r w:rsidR="005D00D3" w:rsidRPr="00CC3EA2">
        <w:rPr>
          <w:rFonts w:asciiTheme="minorHAnsi" w:hAnsiTheme="minorHAnsi" w:cstheme="minorHAnsi"/>
        </w:rPr>
        <w:t xml:space="preserve"> jest </w:t>
      </w:r>
      <w:r w:rsidR="007705A7" w:rsidRPr="00CC3EA2">
        <w:rPr>
          <w:rFonts w:asciiTheme="minorHAnsi" w:hAnsiTheme="minorHAnsi" w:cstheme="minorHAnsi"/>
        </w:rPr>
        <w:t xml:space="preserve">od </w:t>
      </w:r>
      <w:r w:rsidR="002B531B" w:rsidRPr="00CC3EA2">
        <w:rPr>
          <w:rFonts w:asciiTheme="minorHAnsi" w:hAnsiTheme="minorHAnsi" w:cstheme="minorHAnsi"/>
        </w:rPr>
        <w:t>li</w:t>
      </w:r>
      <w:r w:rsidR="00F91B35" w:rsidRPr="00CC3EA2">
        <w:rPr>
          <w:rFonts w:asciiTheme="minorHAnsi" w:hAnsiTheme="minorHAnsi" w:cstheme="minorHAnsi"/>
        </w:rPr>
        <w:t>pca</w:t>
      </w:r>
      <w:r w:rsidR="002B531B" w:rsidRPr="00CC3EA2">
        <w:rPr>
          <w:rFonts w:asciiTheme="minorHAnsi" w:hAnsiTheme="minorHAnsi" w:cstheme="minorHAnsi"/>
        </w:rPr>
        <w:t xml:space="preserve"> </w:t>
      </w:r>
      <w:r w:rsidR="007705A7" w:rsidRPr="00CC3EA2">
        <w:rPr>
          <w:rFonts w:asciiTheme="minorHAnsi" w:hAnsiTheme="minorHAnsi" w:cstheme="minorHAnsi"/>
        </w:rPr>
        <w:t>202</w:t>
      </w:r>
      <w:r w:rsidR="00F91B35" w:rsidRPr="00CC3EA2">
        <w:rPr>
          <w:rFonts w:asciiTheme="minorHAnsi" w:hAnsiTheme="minorHAnsi" w:cstheme="minorHAnsi"/>
        </w:rPr>
        <w:t>3</w:t>
      </w:r>
      <w:r w:rsidR="00B34779" w:rsidRPr="00CC3EA2">
        <w:rPr>
          <w:rFonts w:asciiTheme="minorHAnsi" w:hAnsiTheme="minorHAnsi" w:cstheme="minorHAnsi"/>
        </w:rPr>
        <w:t xml:space="preserve"> r. </w:t>
      </w:r>
      <w:r w:rsidR="007705A7" w:rsidRPr="00CC3EA2">
        <w:rPr>
          <w:rFonts w:asciiTheme="minorHAnsi" w:hAnsiTheme="minorHAnsi" w:cstheme="minorHAnsi"/>
        </w:rPr>
        <w:t xml:space="preserve"> </w:t>
      </w:r>
      <w:r w:rsidR="002B531B" w:rsidRPr="00CC3EA2">
        <w:rPr>
          <w:rFonts w:asciiTheme="minorHAnsi" w:hAnsiTheme="minorHAnsi" w:cstheme="minorHAnsi"/>
        </w:rPr>
        <w:t xml:space="preserve">do </w:t>
      </w:r>
      <w:r w:rsidR="00F91B35" w:rsidRPr="00CC3EA2">
        <w:rPr>
          <w:rFonts w:asciiTheme="minorHAnsi" w:hAnsiTheme="minorHAnsi" w:cstheme="minorHAnsi"/>
        </w:rPr>
        <w:t>maksymalnie 15 września</w:t>
      </w:r>
      <w:r w:rsidR="002B531B" w:rsidRPr="00CC3EA2">
        <w:rPr>
          <w:rFonts w:asciiTheme="minorHAnsi" w:hAnsiTheme="minorHAnsi" w:cstheme="minorHAnsi"/>
        </w:rPr>
        <w:t xml:space="preserve"> 202</w:t>
      </w:r>
      <w:r w:rsidR="00F91B35" w:rsidRPr="00CC3EA2">
        <w:rPr>
          <w:rFonts w:asciiTheme="minorHAnsi" w:hAnsiTheme="minorHAnsi" w:cstheme="minorHAnsi"/>
        </w:rPr>
        <w:t>3</w:t>
      </w:r>
      <w:r w:rsidR="002B531B" w:rsidRPr="00CC3EA2">
        <w:rPr>
          <w:rFonts w:asciiTheme="minorHAnsi" w:hAnsiTheme="minorHAnsi" w:cstheme="minorHAnsi"/>
        </w:rPr>
        <w:t xml:space="preserve"> roku</w:t>
      </w:r>
      <w:r w:rsidR="00F91B35" w:rsidRPr="00CC3EA2">
        <w:rPr>
          <w:rFonts w:asciiTheme="minorHAnsi" w:hAnsiTheme="minorHAnsi" w:cstheme="minorHAnsi"/>
        </w:rPr>
        <w:t>.</w:t>
      </w:r>
    </w:p>
    <w:p w14:paraId="56982DF4" w14:textId="1BFBA882" w:rsidR="007705A7" w:rsidRPr="00CC3EA2" w:rsidRDefault="00F91B35" w:rsidP="00291B78">
      <w:pPr>
        <w:pStyle w:val="Akapitzlist"/>
        <w:numPr>
          <w:ilvl w:val="0"/>
          <w:numId w:val="5"/>
        </w:numPr>
        <w:spacing w:line="276" w:lineRule="auto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Warsztaty</w:t>
      </w:r>
      <w:r w:rsidR="005D00D3" w:rsidRPr="00CC3EA2">
        <w:rPr>
          <w:rFonts w:asciiTheme="minorHAnsi" w:hAnsiTheme="minorHAnsi" w:cstheme="minorHAnsi"/>
        </w:rPr>
        <w:t xml:space="preserve"> odbywać się będą </w:t>
      </w:r>
      <w:r w:rsidR="007705A7" w:rsidRPr="00CC3EA2">
        <w:rPr>
          <w:rFonts w:asciiTheme="minorHAnsi" w:hAnsiTheme="minorHAnsi" w:cstheme="minorHAnsi"/>
        </w:rPr>
        <w:t>w dni robocze, w terminach szczegółowo określonych z Zamawiającym</w:t>
      </w:r>
      <w:r w:rsidRPr="00CC3EA2">
        <w:rPr>
          <w:rFonts w:asciiTheme="minorHAnsi" w:hAnsiTheme="minorHAnsi" w:cstheme="minorHAnsi"/>
        </w:rPr>
        <w:t>.</w:t>
      </w:r>
    </w:p>
    <w:p w14:paraId="2E16B128" w14:textId="507B645B" w:rsidR="00FB2083" w:rsidRPr="00CC3EA2" w:rsidRDefault="00FB2083" w:rsidP="00291B78">
      <w:pPr>
        <w:pStyle w:val="Akapitzlist"/>
        <w:numPr>
          <w:ilvl w:val="0"/>
          <w:numId w:val="5"/>
        </w:numPr>
        <w:spacing w:line="276" w:lineRule="auto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 xml:space="preserve">Dopuszcza się ukończenie </w:t>
      </w:r>
      <w:r w:rsidR="00565088" w:rsidRPr="00CC3EA2">
        <w:rPr>
          <w:rFonts w:asciiTheme="minorHAnsi" w:hAnsiTheme="minorHAnsi" w:cstheme="minorHAnsi"/>
        </w:rPr>
        <w:t xml:space="preserve">realizacji </w:t>
      </w:r>
      <w:r w:rsidR="004C1635" w:rsidRPr="00CC3EA2">
        <w:rPr>
          <w:rFonts w:asciiTheme="minorHAnsi" w:hAnsiTheme="minorHAnsi" w:cstheme="minorHAnsi"/>
        </w:rPr>
        <w:t>warsztatów</w:t>
      </w:r>
      <w:r w:rsidRPr="00CC3EA2">
        <w:rPr>
          <w:rFonts w:asciiTheme="minorHAnsi" w:hAnsiTheme="minorHAnsi" w:cstheme="minorHAnsi"/>
        </w:rPr>
        <w:t xml:space="preserve"> przed</w:t>
      </w:r>
      <w:r w:rsidR="00F91B35" w:rsidRPr="00CC3EA2">
        <w:rPr>
          <w:rFonts w:asciiTheme="minorHAnsi" w:hAnsiTheme="minorHAnsi" w:cstheme="minorHAnsi"/>
        </w:rPr>
        <w:t xml:space="preserve"> 15 września 2</w:t>
      </w:r>
      <w:r w:rsidRPr="00CC3EA2">
        <w:rPr>
          <w:rFonts w:asciiTheme="minorHAnsi" w:hAnsiTheme="minorHAnsi" w:cstheme="minorHAnsi"/>
        </w:rPr>
        <w:t>02</w:t>
      </w:r>
      <w:r w:rsidR="00F91B35" w:rsidRPr="00CC3EA2">
        <w:rPr>
          <w:rFonts w:asciiTheme="minorHAnsi" w:hAnsiTheme="minorHAnsi" w:cstheme="minorHAnsi"/>
        </w:rPr>
        <w:t>3</w:t>
      </w:r>
      <w:r w:rsidRPr="00CC3EA2">
        <w:rPr>
          <w:rFonts w:asciiTheme="minorHAnsi" w:hAnsiTheme="minorHAnsi" w:cstheme="minorHAnsi"/>
        </w:rPr>
        <w:t xml:space="preserve"> r.</w:t>
      </w:r>
      <w:r w:rsidR="00565088" w:rsidRPr="00CC3EA2">
        <w:rPr>
          <w:rFonts w:asciiTheme="minorHAnsi" w:hAnsiTheme="minorHAnsi" w:cstheme="minorHAnsi"/>
        </w:rPr>
        <w:t xml:space="preserve">, </w:t>
      </w:r>
      <w:r w:rsidRPr="00CC3EA2">
        <w:rPr>
          <w:rFonts w:asciiTheme="minorHAnsi" w:hAnsiTheme="minorHAnsi" w:cstheme="minorHAnsi"/>
        </w:rPr>
        <w:t xml:space="preserve">po zrealizowaniu założonych godzin, przekazaniu dokumentacji z </w:t>
      </w:r>
      <w:r w:rsidR="002B531B" w:rsidRPr="00CC3EA2">
        <w:rPr>
          <w:rFonts w:asciiTheme="minorHAnsi" w:hAnsiTheme="minorHAnsi" w:cstheme="minorHAnsi"/>
        </w:rPr>
        <w:t xml:space="preserve">realizacji </w:t>
      </w:r>
      <w:r w:rsidR="001540A3">
        <w:rPr>
          <w:rFonts w:asciiTheme="minorHAnsi" w:hAnsiTheme="minorHAnsi" w:cstheme="minorHAnsi"/>
        </w:rPr>
        <w:t>warsztatów</w:t>
      </w:r>
      <w:r w:rsidRPr="00CC3EA2">
        <w:rPr>
          <w:rFonts w:asciiTheme="minorHAnsi" w:hAnsiTheme="minorHAnsi" w:cstheme="minorHAnsi"/>
        </w:rPr>
        <w:t xml:space="preserve"> oraz uprzednim ustaleniu terminu odbioru zlecenia z Zamawiającym. </w:t>
      </w:r>
    </w:p>
    <w:p w14:paraId="69A9E19D" w14:textId="77777777" w:rsidR="00F32693" w:rsidRPr="00CC3EA2" w:rsidRDefault="00F32693" w:rsidP="00291B78">
      <w:pPr>
        <w:pStyle w:val="Akapitzlist"/>
        <w:spacing w:line="276" w:lineRule="auto"/>
        <w:ind w:left="284" w:hanging="284"/>
        <w:rPr>
          <w:rFonts w:asciiTheme="minorHAnsi" w:hAnsiTheme="minorHAnsi" w:cstheme="minorHAnsi"/>
        </w:rPr>
      </w:pPr>
    </w:p>
    <w:p w14:paraId="474C876D" w14:textId="0845C390" w:rsidR="00BF2B3D" w:rsidRPr="00CC3EA2" w:rsidRDefault="00521F6F" w:rsidP="00291B78">
      <w:pPr>
        <w:pStyle w:val="Nagwek1"/>
        <w:numPr>
          <w:ilvl w:val="0"/>
          <w:numId w:val="46"/>
        </w:numPr>
        <w:ind w:left="284" w:hanging="284"/>
        <w:rPr>
          <w:rFonts w:asciiTheme="minorHAnsi" w:hAnsiTheme="minorHAnsi" w:cstheme="minorHAnsi"/>
          <w:color w:val="auto"/>
          <w:sz w:val="28"/>
          <w:szCs w:val="28"/>
        </w:rPr>
      </w:pPr>
      <w:r w:rsidRPr="00CC3EA2">
        <w:rPr>
          <w:rFonts w:asciiTheme="minorHAnsi" w:hAnsiTheme="minorHAnsi" w:cstheme="minorHAnsi"/>
          <w:color w:val="auto"/>
          <w:sz w:val="28"/>
          <w:szCs w:val="28"/>
        </w:rPr>
        <w:t>Warunki udziału w postępowaniu:</w:t>
      </w:r>
    </w:p>
    <w:p w14:paraId="776C2933" w14:textId="77777777" w:rsidR="00BA1F83" w:rsidRPr="00CC3EA2" w:rsidRDefault="00BA1F83" w:rsidP="00291B78">
      <w:pPr>
        <w:rPr>
          <w:rFonts w:asciiTheme="minorHAnsi" w:hAnsiTheme="minorHAnsi" w:cstheme="minorHAnsi"/>
        </w:rPr>
      </w:pPr>
    </w:p>
    <w:p w14:paraId="48A2B09D" w14:textId="1969AE78" w:rsidR="00521F6F" w:rsidRPr="00CC3EA2" w:rsidRDefault="00521F6F" w:rsidP="00291B78">
      <w:pPr>
        <w:pStyle w:val="Akapitzlist"/>
        <w:numPr>
          <w:ilvl w:val="0"/>
          <w:numId w:val="2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Wykonawca powinien wskazać osob</w:t>
      </w:r>
      <w:r w:rsidR="00F91B35" w:rsidRPr="00CC3EA2">
        <w:rPr>
          <w:rFonts w:asciiTheme="minorHAnsi" w:hAnsiTheme="minorHAnsi" w:cstheme="minorHAnsi"/>
        </w:rPr>
        <w:t>ę</w:t>
      </w:r>
      <w:r w:rsidRPr="00CC3EA2">
        <w:rPr>
          <w:rFonts w:asciiTheme="minorHAnsi" w:hAnsiTheme="minorHAnsi" w:cstheme="minorHAnsi"/>
        </w:rPr>
        <w:t xml:space="preserve">, która </w:t>
      </w:r>
      <w:r w:rsidR="00F91B35" w:rsidRPr="00CC3EA2">
        <w:rPr>
          <w:rFonts w:asciiTheme="minorHAnsi" w:hAnsiTheme="minorHAnsi" w:cstheme="minorHAnsi"/>
        </w:rPr>
        <w:t>będzie</w:t>
      </w:r>
      <w:r w:rsidRPr="00CC3EA2">
        <w:rPr>
          <w:rFonts w:asciiTheme="minorHAnsi" w:hAnsiTheme="minorHAnsi" w:cstheme="minorHAnsi"/>
        </w:rPr>
        <w:t xml:space="preserve"> prowadzić </w:t>
      </w:r>
      <w:r w:rsidR="004C1635" w:rsidRPr="00CC3EA2">
        <w:rPr>
          <w:rFonts w:asciiTheme="minorHAnsi" w:hAnsiTheme="minorHAnsi" w:cstheme="minorHAnsi"/>
        </w:rPr>
        <w:t>warsztaty</w:t>
      </w:r>
      <w:r w:rsidRPr="00CC3EA2">
        <w:rPr>
          <w:rFonts w:asciiTheme="minorHAnsi" w:hAnsiTheme="minorHAnsi" w:cstheme="minorHAnsi"/>
        </w:rPr>
        <w:t xml:space="preserve"> dla uczestników projektu „Sopot – Dostępne Usługi (etap 2)”. Osoba ta musi spełniać następujące warunki:</w:t>
      </w:r>
    </w:p>
    <w:p w14:paraId="292C40A2" w14:textId="726BCF5B" w:rsidR="00BF2B3D" w:rsidRDefault="00521F6F" w:rsidP="00291B78">
      <w:pPr>
        <w:pStyle w:val="Akapitzlist"/>
        <w:numPr>
          <w:ilvl w:val="0"/>
          <w:numId w:val="14"/>
        </w:numPr>
        <w:spacing w:line="276" w:lineRule="auto"/>
        <w:ind w:left="1276" w:hanging="283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lastRenderedPageBreak/>
        <w:t xml:space="preserve">posiadać </w:t>
      </w:r>
      <w:bookmarkStart w:id="0" w:name="_Hlk79661505"/>
      <w:r w:rsidRPr="00CC3EA2">
        <w:rPr>
          <w:rFonts w:asciiTheme="minorHAnsi" w:hAnsiTheme="minorHAnsi" w:cstheme="minorHAnsi"/>
        </w:rPr>
        <w:t>d</w:t>
      </w:r>
      <w:r w:rsidR="00954D9D" w:rsidRPr="00CC3EA2">
        <w:rPr>
          <w:rFonts w:asciiTheme="minorHAnsi" w:hAnsiTheme="minorHAnsi" w:cstheme="minorHAnsi"/>
        </w:rPr>
        <w:t xml:space="preserve">oświadczenie w </w:t>
      </w:r>
      <w:r w:rsidR="005D00D3" w:rsidRPr="00CC3EA2">
        <w:rPr>
          <w:rFonts w:asciiTheme="minorHAnsi" w:hAnsiTheme="minorHAnsi" w:cstheme="minorHAnsi"/>
        </w:rPr>
        <w:t xml:space="preserve">prowadzeniu </w:t>
      </w:r>
      <w:r w:rsidR="004C1635" w:rsidRPr="00CC3EA2">
        <w:rPr>
          <w:rFonts w:asciiTheme="minorHAnsi" w:hAnsiTheme="minorHAnsi" w:cstheme="minorHAnsi"/>
        </w:rPr>
        <w:t>warsztatów z zakresu technik relaksacji</w:t>
      </w:r>
      <w:r w:rsidR="002C4D02" w:rsidRPr="00CC3EA2">
        <w:rPr>
          <w:rFonts w:asciiTheme="minorHAnsi" w:hAnsiTheme="minorHAnsi" w:cstheme="minorHAnsi"/>
        </w:rPr>
        <w:t xml:space="preserve"> </w:t>
      </w:r>
      <w:r w:rsidR="004C1635" w:rsidRPr="00CC3EA2">
        <w:rPr>
          <w:rFonts w:asciiTheme="minorHAnsi" w:hAnsiTheme="minorHAnsi" w:cstheme="minorHAnsi"/>
        </w:rPr>
        <w:t xml:space="preserve">lub radzenia sobie ze stresem </w:t>
      </w:r>
      <w:r w:rsidR="002C4D02" w:rsidRPr="00CC3EA2">
        <w:rPr>
          <w:rFonts w:asciiTheme="minorHAnsi" w:hAnsiTheme="minorHAnsi" w:cstheme="minorHAnsi"/>
        </w:rPr>
        <w:t>w wymiarze minimum 100 godzin</w:t>
      </w:r>
      <w:r w:rsidR="005D00D3" w:rsidRPr="00CC3EA2">
        <w:rPr>
          <w:rFonts w:asciiTheme="minorHAnsi" w:hAnsiTheme="minorHAnsi" w:cstheme="minorHAnsi"/>
        </w:rPr>
        <w:t xml:space="preserve"> (udokumentowane świadectwem pracy/referencjami/zaświadczeniami</w:t>
      </w:r>
      <w:r w:rsidR="00A4441C" w:rsidRPr="00CC3EA2">
        <w:rPr>
          <w:rFonts w:asciiTheme="minorHAnsi" w:hAnsiTheme="minorHAnsi" w:cstheme="minorHAnsi"/>
        </w:rPr>
        <w:t xml:space="preserve"> lub innymi dokumentami</w:t>
      </w:r>
      <w:r w:rsidR="005D00D3" w:rsidRPr="00CC3EA2">
        <w:rPr>
          <w:rFonts w:asciiTheme="minorHAnsi" w:hAnsiTheme="minorHAnsi" w:cstheme="minorHAnsi"/>
        </w:rPr>
        <w:t>)</w:t>
      </w:r>
      <w:r w:rsidR="00952F0D" w:rsidRPr="00CC3EA2">
        <w:rPr>
          <w:rFonts w:asciiTheme="minorHAnsi" w:hAnsiTheme="minorHAnsi" w:cstheme="minorHAnsi"/>
        </w:rPr>
        <w:t>.</w:t>
      </w:r>
      <w:bookmarkEnd w:id="0"/>
    </w:p>
    <w:p w14:paraId="744DA81F" w14:textId="7F3310A4" w:rsidR="00952F0D" w:rsidRPr="00CC3EA2" w:rsidRDefault="00952F0D" w:rsidP="00291B78">
      <w:pPr>
        <w:pStyle w:val="Akapitzlist"/>
        <w:numPr>
          <w:ilvl w:val="0"/>
          <w:numId w:val="2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W celu potwierdzenia warunków udziału w postępowaniu, Wykonawca musi załączyć do oferty zestawienie informacji o osobie, która bę</w:t>
      </w:r>
      <w:r w:rsidR="004C1635" w:rsidRPr="00CC3EA2">
        <w:rPr>
          <w:rFonts w:asciiTheme="minorHAnsi" w:hAnsiTheme="minorHAnsi" w:cstheme="minorHAnsi"/>
        </w:rPr>
        <w:t>dzie</w:t>
      </w:r>
      <w:r w:rsidRPr="00CC3EA2">
        <w:rPr>
          <w:rFonts w:asciiTheme="minorHAnsi" w:hAnsiTheme="minorHAnsi" w:cstheme="minorHAnsi"/>
        </w:rPr>
        <w:t xml:space="preserve"> uczestniczyć w wykonywaniu zamówienia wraz z informacją na temat jej</w:t>
      </w:r>
      <w:r w:rsidR="004C1635" w:rsidRPr="00CC3EA2">
        <w:rPr>
          <w:rFonts w:asciiTheme="minorHAnsi" w:hAnsiTheme="minorHAnsi" w:cstheme="minorHAnsi"/>
        </w:rPr>
        <w:t xml:space="preserve"> </w:t>
      </w:r>
      <w:r w:rsidRPr="00CC3EA2">
        <w:rPr>
          <w:rFonts w:asciiTheme="minorHAnsi" w:hAnsiTheme="minorHAnsi" w:cstheme="minorHAnsi"/>
        </w:rPr>
        <w:t>doświadczenia zawodowego</w:t>
      </w:r>
      <w:r w:rsidR="006D4735" w:rsidRPr="00CC3EA2">
        <w:rPr>
          <w:rFonts w:asciiTheme="minorHAnsi" w:hAnsiTheme="minorHAnsi" w:cstheme="minorHAnsi"/>
        </w:rPr>
        <w:t>,</w:t>
      </w:r>
      <w:r w:rsidRPr="00CC3EA2">
        <w:rPr>
          <w:rFonts w:asciiTheme="minorHAnsi" w:hAnsiTheme="minorHAnsi" w:cstheme="minorHAnsi"/>
        </w:rPr>
        <w:t xml:space="preserve"> niezbędnych do wykonania zamówienia. Wykaz należy sporządzić zgodnie ze wzorem, stanowiącym załącznik nr 2 do niniejszego zapytania ofertowego.</w:t>
      </w:r>
    </w:p>
    <w:p w14:paraId="53CA100F" w14:textId="4AB67958" w:rsidR="006D4735" w:rsidRDefault="006D4735" w:rsidP="00291B78">
      <w:pPr>
        <w:pStyle w:val="Akapitzlist"/>
        <w:numPr>
          <w:ilvl w:val="0"/>
          <w:numId w:val="2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W celu potwierdzenia doświadczenia osoby</w:t>
      </w:r>
      <w:r w:rsidR="004C1635" w:rsidRPr="00CC3EA2">
        <w:rPr>
          <w:rFonts w:asciiTheme="minorHAnsi" w:hAnsiTheme="minorHAnsi" w:cstheme="minorHAnsi"/>
        </w:rPr>
        <w:t>,</w:t>
      </w:r>
      <w:r w:rsidRPr="00CC3EA2">
        <w:rPr>
          <w:rFonts w:asciiTheme="minorHAnsi" w:hAnsiTheme="minorHAnsi" w:cstheme="minorHAnsi"/>
        </w:rPr>
        <w:t xml:space="preserve"> ujętej w ww. informacji, Wykonawca zobowiązany jest do złożenia kserokopii dyplomów, świadectw pracy/zaświadcze</w:t>
      </w:r>
      <w:r w:rsidR="00A4441C" w:rsidRPr="00CC3EA2">
        <w:rPr>
          <w:rFonts w:asciiTheme="minorHAnsi" w:hAnsiTheme="minorHAnsi" w:cstheme="minorHAnsi"/>
        </w:rPr>
        <w:t>ń/</w:t>
      </w:r>
      <w:r w:rsidRPr="00CC3EA2">
        <w:rPr>
          <w:rFonts w:asciiTheme="minorHAnsi" w:hAnsiTheme="minorHAnsi" w:cstheme="minorHAnsi"/>
        </w:rPr>
        <w:t xml:space="preserve">referencji </w:t>
      </w:r>
      <w:r w:rsidR="00A4441C" w:rsidRPr="00CC3EA2">
        <w:rPr>
          <w:rFonts w:asciiTheme="minorHAnsi" w:hAnsiTheme="minorHAnsi" w:cstheme="minorHAnsi"/>
        </w:rPr>
        <w:t xml:space="preserve">lub innych dokumentów, </w:t>
      </w:r>
      <w:r w:rsidRPr="00CC3EA2">
        <w:rPr>
          <w:rFonts w:asciiTheme="minorHAnsi" w:hAnsiTheme="minorHAnsi" w:cstheme="minorHAnsi"/>
        </w:rPr>
        <w:t xml:space="preserve">poświadczonych </w:t>
      </w:r>
      <w:r w:rsidR="00FA02A6" w:rsidRPr="00CC3EA2">
        <w:rPr>
          <w:rFonts w:asciiTheme="minorHAnsi" w:hAnsiTheme="minorHAnsi" w:cstheme="minorHAnsi"/>
        </w:rPr>
        <w:t xml:space="preserve">przez Wykonawcę </w:t>
      </w:r>
      <w:r w:rsidRPr="00CC3EA2">
        <w:rPr>
          <w:rFonts w:asciiTheme="minorHAnsi" w:hAnsiTheme="minorHAnsi" w:cstheme="minorHAnsi"/>
        </w:rPr>
        <w:t>za zgodność z oryginałem</w:t>
      </w:r>
      <w:r w:rsidR="00FA02A6" w:rsidRPr="00CC3EA2">
        <w:rPr>
          <w:rFonts w:asciiTheme="minorHAnsi" w:hAnsiTheme="minorHAnsi" w:cstheme="minorHAnsi"/>
        </w:rPr>
        <w:t>.</w:t>
      </w:r>
    </w:p>
    <w:p w14:paraId="67D04D70" w14:textId="1E721F5F" w:rsidR="00433197" w:rsidRPr="00433197" w:rsidRDefault="00433197" w:rsidP="00291B78">
      <w:pPr>
        <w:pStyle w:val="Akapitzlist"/>
        <w:numPr>
          <w:ilvl w:val="0"/>
          <w:numId w:val="2"/>
        </w:numPr>
        <w:spacing w:line="276" w:lineRule="auto"/>
        <w:ind w:left="426" w:hanging="426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Dopuszcza się możliwość prowadzenia warsztatów przez więcej niż jedną osobę. W takim przypadku każda z tych osób musi spełniać warunki, zawarte w punkcie V. zapytania ofertowego.</w:t>
      </w:r>
    </w:p>
    <w:p w14:paraId="09B48A1A" w14:textId="41C3580E" w:rsidR="00F32693" w:rsidRPr="00CC3EA2" w:rsidRDefault="00E91A3A" w:rsidP="00291B78">
      <w:pPr>
        <w:pStyle w:val="Akapitzlist"/>
        <w:numPr>
          <w:ilvl w:val="0"/>
          <w:numId w:val="2"/>
        </w:numPr>
        <w:spacing w:line="276" w:lineRule="auto"/>
        <w:ind w:left="426" w:hanging="426"/>
        <w:rPr>
          <w:rStyle w:val="markedcontent"/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Wykonawc</w:t>
      </w:r>
      <w:r w:rsidR="00521F6F" w:rsidRPr="00CC3EA2">
        <w:rPr>
          <w:rFonts w:asciiTheme="minorHAnsi" w:hAnsiTheme="minorHAnsi" w:cstheme="minorHAnsi"/>
        </w:rPr>
        <w:t>a nie może być powiązany</w:t>
      </w:r>
      <w:r w:rsidRPr="00CC3EA2">
        <w:rPr>
          <w:rFonts w:asciiTheme="minorHAnsi" w:hAnsiTheme="minorHAnsi" w:cstheme="minorHAnsi"/>
        </w:rPr>
        <w:t xml:space="preserve"> z Zamawiającym osobowo lub kapitałowo. Przez powiązania kapitałowe lub osobowe rozumie się </w:t>
      </w:r>
      <w:r w:rsidR="00FA02A6" w:rsidRPr="00CC3EA2">
        <w:rPr>
          <w:rStyle w:val="markedcontent"/>
          <w:rFonts w:asciiTheme="minorHAnsi" w:hAnsiTheme="minorHAnsi" w:cstheme="minorHAnsi"/>
        </w:rPr>
        <w:t>powiązanie z Zamawiającym lub osobami upoważnionymi do zaciągania zobowiązań w imieniu Zamawiającego lub osobami wykonującymi w imieniu Zamawiającego czynności związanych z przygotowaniem oferty dla Zamawiającego,  w szczególności poprzez:</w:t>
      </w:r>
    </w:p>
    <w:p w14:paraId="102BFA5C" w14:textId="3C975CF9" w:rsidR="00FA02A6" w:rsidRPr="00CC3EA2" w:rsidRDefault="00FA02A6" w:rsidP="00291B78">
      <w:pPr>
        <w:pStyle w:val="Akapitzlist"/>
        <w:numPr>
          <w:ilvl w:val="0"/>
          <w:numId w:val="27"/>
        </w:numPr>
        <w:tabs>
          <w:tab w:val="left" w:pos="1752"/>
        </w:tabs>
        <w:spacing w:line="276" w:lineRule="auto"/>
        <w:ind w:left="1134" w:hanging="283"/>
        <w:rPr>
          <w:rStyle w:val="markedcontent"/>
          <w:rFonts w:asciiTheme="minorHAnsi" w:hAnsiTheme="minorHAnsi" w:cstheme="minorHAnsi"/>
        </w:rPr>
      </w:pPr>
      <w:r w:rsidRPr="00CC3EA2">
        <w:rPr>
          <w:rStyle w:val="markedcontent"/>
          <w:rFonts w:asciiTheme="minorHAnsi" w:hAnsiTheme="minorHAnsi" w:cstheme="minorHAnsi"/>
        </w:rPr>
        <w:t xml:space="preserve">uczestniczenie w spółce jako wspólnik spółki cywilnej lub spółki osobowej; </w:t>
      </w:r>
    </w:p>
    <w:p w14:paraId="02305EA3" w14:textId="43B9AF99" w:rsidR="00FA02A6" w:rsidRPr="00CC3EA2" w:rsidRDefault="00FA02A6" w:rsidP="00291B78">
      <w:pPr>
        <w:pStyle w:val="Akapitzlist"/>
        <w:numPr>
          <w:ilvl w:val="0"/>
          <w:numId w:val="27"/>
        </w:numPr>
        <w:tabs>
          <w:tab w:val="left" w:pos="1752"/>
        </w:tabs>
        <w:spacing w:line="276" w:lineRule="auto"/>
        <w:ind w:left="1134" w:hanging="283"/>
        <w:rPr>
          <w:rStyle w:val="markedcontent"/>
          <w:rFonts w:asciiTheme="minorHAnsi" w:hAnsiTheme="minorHAnsi" w:cstheme="minorHAnsi"/>
        </w:rPr>
      </w:pPr>
      <w:r w:rsidRPr="00CC3EA2">
        <w:rPr>
          <w:rStyle w:val="markedcontent"/>
          <w:rFonts w:asciiTheme="minorHAnsi" w:hAnsiTheme="minorHAnsi" w:cstheme="minorHAnsi"/>
        </w:rPr>
        <w:t xml:space="preserve">posiadanie co najmniej 10% udziałów lub akcji, o ile niższy próg nie wynika z przepisów prawa lub nie został określony przez IZ w wytycznych programowych, </w:t>
      </w:r>
    </w:p>
    <w:p w14:paraId="14AB4412" w14:textId="77777777" w:rsidR="00FA02A6" w:rsidRPr="00CC3EA2" w:rsidRDefault="00FA02A6" w:rsidP="00291B78">
      <w:pPr>
        <w:pStyle w:val="Akapitzlist"/>
        <w:numPr>
          <w:ilvl w:val="0"/>
          <w:numId w:val="27"/>
        </w:numPr>
        <w:tabs>
          <w:tab w:val="left" w:pos="1752"/>
        </w:tabs>
        <w:spacing w:line="276" w:lineRule="auto"/>
        <w:ind w:left="1134" w:hanging="283"/>
        <w:rPr>
          <w:rStyle w:val="markedcontent"/>
          <w:rFonts w:asciiTheme="minorHAnsi" w:hAnsiTheme="minorHAnsi" w:cstheme="minorHAnsi"/>
        </w:rPr>
      </w:pPr>
      <w:r w:rsidRPr="00CC3EA2">
        <w:rPr>
          <w:rStyle w:val="markedcontent"/>
          <w:rFonts w:asciiTheme="minorHAnsi" w:hAnsiTheme="minorHAnsi" w:cstheme="minorHAnsi"/>
        </w:rPr>
        <w:t xml:space="preserve">pełnienie funkcji członka organu nadzorczego lub zarządzającego, prokurenta, </w:t>
      </w:r>
      <w:r w:rsidRPr="00CC3EA2">
        <w:rPr>
          <w:rFonts w:asciiTheme="minorHAnsi" w:hAnsiTheme="minorHAnsi" w:cstheme="minorHAnsi"/>
        </w:rPr>
        <w:br/>
      </w:r>
      <w:r w:rsidRPr="00CC3EA2">
        <w:rPr>
          <w:rStyle w:val="markedcontent"/>
          <w:rFonts w:asciiTheme="minorHAnsi" w:hAnsiTheme="minorHAnsi" w:cstheme="minorHAnsi"/>
        </w:rPr>
        <w:t xml:space="preserve">pełnomocnika; </w:t>
      </w:r>
    </w:p>
    <w:p w14:paraId="27234C1F" w14:textId="67EC62CE" w:rsidR="00FA02A6" w:rsidRPr="00CC3EA2" w:rsidRDefault="00FA02A6" w:rsidP="00291B78">
      <w:pPr>
        <w:pStyle w:val="Akapitzlist"/>
        <w:numPr>
          <w:ilvl w:val="0"/>
          <w:numId w:val="27"/>
        </w:numPr>
        <w:tabs>
          <w:tab w:val="left" w:pos="1752"/>
        </w:tabs>
        <w:spacing w:line="276" w:lineRule="auto"/>
        <w:ind w:left="1134" w:hanging="283"/>
        <w:rPr>
          <w:rStyle w:val="markedcontent"/>
          <w:rFonts w:asciiTheme="minorHAnsi" w:hAnsiTheme="minorHAnsi" w:cstheme="minorHAnsi"/>
        </w:rPr>
      </w:pPr>
      <w:r w:rsidRPr="00CC3EA2">
        <w:rPr>
          <w:rStyle w:val="markedcontent"/>
          <w:rFonts w:asciiTheme="minorHAnsi" w:hAnsiTheme="minorHAnsi" w:cstheme="minorHAnsi"/>
        </w:rPr>
        <w:t>pozostawanie w związku małżeńskim, w stosunku pokrewieństwa lub powinowactwa w linii prostej, pokrewieństwa lub powinowactwa w linii bocznej do drugiego stopnia lub w stosunku przysposobienia, opieki lub kurateli.</w:t>
      </w:r>
    </w:p>
    <w:p w14:paraId="78DEF4FF" w14:textId="77777777" w:rsidR="00FA02A6" w:rsidRPr="00CC3EA2" w:rsidRDefault="00FA02A6" w:rsidP="00291B78">
      <w:pPr>
        <w:pStyle w:val="Akapitzlist"/>
        <w:spacing w:line="276" w:lineRule="auto"/>
        <w:ind w:left="426"/>
        <w:rPr>
          <w:rFonts w:asciiTheme="minorHAnsi" w:hAnsiTheme="minorHAnsi" w:cstheme="minorHAnsi"/>
        </w:rPr>
      </w:pPr>
    </w:p>
    <w:p w14:paraId="1BAA54C0" w14:textId="0F6F4E25" w:rsidR="00954D9D" w:rsidRPr="00CC3EA2" w:rsidRDefault="00954D9D" w:rsidP="00291B78">
      <w:pPr>
        <w:pStyle w:val="Nagwek1"/>
        <w:numPr>
          <w:ilvl w:val="0"/>
          <w:numId w:val="46"/>
        </w:numPr>
        <w:ind w:left="426" w:hanging="426"/>
        <w:rPr>
          <w:rFonts w:asciiTheme="minorHAnsi" w:hAnsiTheme="minorHAnsi" w:cstheme="minorHAnsi"/>
          <w:color w:val="auto"/>
          <w:sz w:val="28"/>
          <w:szCs w:val="28"/>
        </w:rPr>
      </w:pPr>
      <w:r w:rsidRPr="00CC3EA2">
        <w:rPr>
          <w:rFonts w:asciiTheme="minorHAnsi" w:hAnsiTheme="minorHAnsi" w:cstheme="minorHAnsi"/>
          <w:color w:val="auto"/>
          <w:sz w:val="28"/>
          <w:szCs w:val="28"/>
        </w:rPr>
        <w:t>Zakres obowiązków:</w:t>
      </w:r>
    </w:p>
    <w:p w14:paraId="3C158BDA" w14:textId="77777777" w:rsidR="00BA1F83" w:rsidRPr="00CC3EA2" w:rsidRDefault="00BA1F83" w:rsidP="00291B78">
      <w:pPr>
        <w:rPr>
          <w:rFonts w:asciiTheme="minorHAnsi" w:hAnsiTheme="minorHAnsi" w:cstheme="minorHAnsi"/>
        </w:rPr>
      </w:pPr>
    </w:p>
    <w:p w14:paraId="38CE0794" w14:textId="2557D7CD" w:rsidR="00954D9D" w:rsidRPr="00CC3EA2" w:rsidRDefault="005D00D3" w:rsidP="00291B78">
      <w:pPr>
        <w:pStyle w:val="Akapitzlist"/>
        <w:numPr>
          <w:ilvl w:val="0"/>
          <w:numId w:val="3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 xml:space="preserve">Prowadzenie </w:t>
      </w:r>
      <w:r w:rsidR="004C1635" w:rsidRPr="00CC3EA2">
        <w:rPr>
          <w:rFonts w:asciiTheme="minorHAnsi" w:hAnsiTheme="minorHAnsi" w:cstheme="minorHAnsi"/>
        </w:rPr>
        <w:t>warsztatów z zakresu technik relaksacji i radzenia sobie ze stresem</w:t>
      </w:r>
      <w:r w:rsidRPr="00CC3EA2">
        <w:rPr>
          <w:rFonts w:asciiTheme="minorHAnsi" w:hAnsiTheme="minorHAnsi" w:cstheme="minorHAnsi"/>
        </w:rPr>
        <w:t xml:space="preserve"> dla</w:t>
      </w:r>
      <w:r w:rsidR="00A9327B" w:rsidRPr="00CC3EA2">
        <w:rPr>
          <w:rFonts w:asciiTheme="minorHAnsi" w:hAnsiTheme="minorHAnsi" w:cstheme="minorHAnsi"/>
        </w:rPr>
        <w:t xml:space="preserve"> uczestnik</w:t>
      </w:r>
      <w:r w:rsidRPr="00CC3EA2">
        <w:rPr>
          <w:rFonts w:asciiTheme="minorHAnsi" w:hAnsiTheme="minorHAnsi" w:cstheme="minorHAnsi"/>
        </w:rPr>
        <w:t>ów</w:t>
      </w:r>
      <w:r w:rsidR="00A9327B" w:rsidRPr="00CC3EA2">
        <w:rPr>
          <w:rFonts w:asciiTheme="minorHAnsi" w:hAnsiTheme="minorHAnsi" w:cstheme="minorHAnsi"/>
        </w:rPr>
        <w:t xml:space="preserve"> projektu </w:t>
      </w:r>
      <w:r w:rsidR="00A4441C" w:rsidRPr="00CC3EA2">
        <w:rPr>
          <w:rFonts w:asciiTheme="minorHAnsi" w:hAnsiTheme="minorHAnsi" w:cstheme="minorHAnsi"/>
        </w:rPr>
        <w:t xml:space="preserve">„Sopot – Dostępne Usługi (etap 2)” </w:t>
      </w:r>
      <w:r w:rsidR="00A9327B" w:rsidRPr="00CC3EA2">
        <w:rPr>
          <w:rFonts w:asciiTheme="minorHAnsi" w:hAnsiTheme="minorHAnsi" w:cstheme="minorHAnsi"/>
        </w:rPr>
        <w:t>– opiekun</w:t>
      </w:r>
      <w:r w:rsidRPr="00CC3EA2">
        <w:rPr>
          <w:rFonts w:asciiTheme="minorHAnsi" w:hAnsiTheme="minorHAnsi" w:cstheme="minorHAnsi"/>
        </w:rPr>
        <w:t>ów</w:t>
      </w:r>
      <w:r w:rsidR="00A9327B" w:rsidRPr="00CC3EA2">
        <w:rPr>
          <w:rFonts w:asciiTheme="minorHAnsi" w:hAnsiTheme="minorHAnsi" w:cstheme="minorHAnsi"/>
        </w:rPr>
        <w:t xml:space="preserve"> osób niesamodzielnych/z niepełnosprawności</w:t>
      </w:r>
      <w:r w:rsidR="00D40FA1" w:rsidRPr="00CC3EA2">
        <w:rPr>
          <w:rFonts w:asciiTheme="minorHAnsi" w:hAnsiTheme="minorHAnsi" w:cstheme="minorHAnsi"/>
        </w:rPr>
        <w:t>ami.</w:t>
      </w:r>
    </w:p>
    <w:p w14:paraId="4F08D7AB" w14:textId="1833EEF9" w:rsidR="00A9327B" w:rsidRPr="00CC3EA2" w:rsidRDefault="00A9327B" w:rsidP="00291B78">
      <w:pPr>
        <w:pStyle w:val="Akapitzlist"/>
        <w:numPr>
          <w:ilvl w:val="0"/>
          <w:numId w:val="3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Przygotowywanie materiałów dla uczestników projektu</w:t>
      </w:r>
      <w:r w:rsidR="002C6DC4" w:rsidRPr="00CC3EA2">
        <w:rPr>
          <w:rFonts w:asciiTheme="minorHAnsi" w:hAnsiTheme="minorHAnsi" w:cstheme="minorHAnsi"/>
        </w:rPr>
        <w:t>.</w:t>
      </w:r>
    </w:p>
    <w:p w14:paraId="41ED38BC" w14:textId="156704F2" w:rsidR="00616D10" w:rsidRPr="00CC3EA2" w:rsidRDefault="00616D10" w:rsidP="00291B78">
      <w:pPr>
        <w:pStyle w:val="Akapitzlist"/>
        <w:numPr>
          <w:ilvl w:val="0"/>
          <w:numId w:val="3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 xml:space="preserve">Prowadzenie dokumentacji z przebiegu </w:t>
      </w:r>
      <w:r w:rsidR="004C1635" w:rsidRPr="00CC3EA2">
        <w:rPr>
          <w:rFonts w:asciiTheme="minorHAnsi" w:hAnsiTheme="minorHAnsi" w:cstheme="minorHAnsi"/>
        </w:rPr>
        <w:t>warsztatów:</w:t>
      </w:r>
    </w:p>
    <w:p w14:paraId="1FAC4664" w14:textId="3D0144F0" w:rsidR="00616D10" w:rsidRPr="00CC3EA2" w:rsidRDefault="00433197" w:rsidP="00291B78">
      <w:pPr>
        <w:pStyle w:val="Akapitzlist"/>
        <w:numPr>
          <w:ilvl w:val="0"/>
          <w:numId w:val="13"/>
        </w:numPr>
        <w:spacing w:line="276" w:lineRule="auto"/>
        <w:ind w:left="1134" w:hanging="283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</w:t>
      </w:r>
      <w:r w:rsidR="00BD6237" w:rsidRPr="00CC3EA2">
        <w:rPr>
          <w:rFonts w:asciiTheme="minorHAnsi" w:hAnsiTheme="minorHAnsi" w:cstheme="minorHAnsi"/>
        </w:rPr>
        <w:t>arty czasu pracy</w:t>
      </w:r>
      <w:r w:rsidR="00616D10" w:rsidRPr="00CC3EA2">
        <w:rPr>
          <w:rFonts w:asciiTheme="minorHAnsi" w:hAnsiTheme="minorHAnsi" w:cstheme="minorHAnsi"/>
        </w:rPr>
        <w:t xml:space="preserve"> osoby prowadzącej </w:t>
      </w:r>
      <w:r w:rsidR="004C1635" w:rsidRPr="00CC3EA2">
        <w:rPr>
          <w:rFonts w:asciiTheme="minorHAnsi" w:hAnsiTheme="minorHAnsi" w:cstheme="minorHAnsi"/>
        </w:rPr>
        <w:t>warsztaty</w:t>
      </w:r>
      <w:r w:rsidR="00616D10" w:rsidRPr="00CC3EA2">
        <w:rPr>
          <w:rFonts w:asciiTheme="minorHAnsi" w:hAnsiTheme="minorHAnsi" w:cstheme="minorHAnsi"/>
        </w:rPr>
        <w:t>, zawierające: datę, tematykę zajęć</w:t>
      </w:r>
      <w:r w:rsidR="00BD6237" w:rsidRPr="00CC3EA2">
        <w:rPr>
          <w:rFonts w:asciiTheme="minorHAnsi" w:hAnsiTheme="minorHAnsi" w:cstheme="minorHAnsi"/>
        </w:rPr>
        <w:t>, wymiar godzin</w:t>
      </w:r>
      <w:r w:rsidR="00616D10" w:rsidRPr="00CC3EA2">
        <w:rPr>
          <w:rFonts w:asciiTheme="minorHAnsi" w:hAnsiTheme="minorHAnsi" w:cstheme="minorHAnsi"/>
        </w:rPr>
        <w:t xml:space="preserve"> oraz podpis prowadzącego,</w:t>
      </w:r>
    </w:p>
    <w:p w14:paraId="139D5BA2" w14:textId="74BE6FF8" w:rsidR="00616D10" w:rsidRPr="00CC3EA2" w:rsidRDefault="00F41FFC" w:rsidP="00291B78">
      <w:pPr>
        <w:pStyle w:val="Akapitzlist"/>
        <w:numPr>
          <w:ilvl w:val="0"/>
          <w:numId w:val="13"/>
        </w:numPr>
        <w:spacing w:line="276" w:lineRule="auto"/>
        <w:ind w:left="1134" w:hanging="283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l</w:t>
      </w:r>
      <w:r w:rsidR="00616D10" w:rsidRPr="00CC3EA2">
        <w:rPr>
          <w:rFonts w:asciiTheme="minorHAnsi" w:hAnsiTheme="minorHAnsi" w:cstheme="minorHAnsi"/>
        </w:rPr>
        <w:t xml:space="preserve">istę obecności uczestników biorących udział w </w:t>
      </w:r>
      <w:r w:rsidR="004C1635" w:rsidRPr="00CC3EA2">
        <w:rPr>
          <w:rFonts w:asciiTheme="minorHAnsi" w:hAnsiTheme="minorHAnsi" w:cstheme="minorHAnsi"/>
        </w:rPr>
        <w:t>warsztatach.</w:t>
      </w:r>
      <w:r w:rsidR="00616D10" w:rsidRPr="00CC3EA2">
        <w:rPr>
          <w:rFonts w:asciiTheme="minorHAnsi" w:hAnsiTheme="minorHAnsi" w:cstheme="minorHAnsi"/>
        </w:rPr>
        <w:t xml:space="preserve"> </w:t>
      </w:r>
    </w:p>
    <w:p w14:paraId="7CBD405D" w14:textId="2D60E18F" w:rsidR="00CC3EA2" w:rsidRPr="00291B78" w:rsidRDefault="00926C39" w:rsidP="00291B78">
      <w:pPr>
        <w:pStyle w:val="Akapitzlist"/>
        <w:numPr>
          <w:ilvl w:val="0"/>
          <w:numId w:val="3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Aktywna współpraca z personelem projektu.</w:t>
      </w:r>
      <w:r w:rsidR="00CC3EA2" w:rsidRPr="00291B78">
        <w:rPr>
          <w:rFonts w:asciiTheme="minorHAnsi" w:hAnsiTheme="minorHAnsi" w:cstheme="minorHAnsi"/>
          <w:sz w:val="28"/>
          <w:szCs w:val="28"/>
        </w:rPr>
        <w:br w:type="page"/>
      </w:r>
    </w:p>
    <w:p w14:paraId="210D195B" w14:textId="37584BF5" w:rsidR="007D4B1C" w:rsidRPr="00291B78" w:rsidRDefault="007D4B1C" w:rsidP="00291B78">
      <w:pPr>
        <w:pStyle w:val="Nagwek1"/>
        <w:numPr>
          <w:ilvl w:val="0"/>
          <w:numId w:val="46"/>
        </w:numPr>
        <w:ind w:left="567" w:hanging="567"/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291B78">
        <w:rPr>
          <w:rFonts w:asciiTheme="minorHAnsi" w:hAnsiTheme="minorHAnsi" w:cstheme="minorHAnsi"/>
          <w:color w:val="000000" w:themeColor="text1"/>
          <w:sz w:val="28"/>
          <w:szCs w:val="28"/>
        </w:rPr>
        <w:lastRenderedPageBreak/>
        <w:t>Kryterium wyboru oferty:</w:t>
      </w:r>
    </w:p>
    <w:p w14:paraId="0835B082" w14:textId="77777777" w:rsidR="00BA1F83" w:rsidRPr="00CC3EA2" w:rsidRDefault="00BA1F83" w:rsidP="00291B78">
      <w:pPr>
        <w:rPr>
          <w:rFonts w:asciiTheme="minorHAnsi" w:hAnsiTheme="minorHAnsi" w:cstheme="minorHAnsi"/>
        </w:rPr>
      </w:pPr>
    </w:p>
    <w:p w14:paraId="5A47C33F" w14:textId="3D652429" w:rsidR="007D4B1C" w:rsidRPr="00CC3EA2" w:rsidRDefault="007D4B1C" w:rsidP="00291B78">
      <w:pPr>
        <w:pStyle w:val="Akapitzlist"/>
        <w:spacing w:line="276" w:lineRule="auto"/>
        <w:ind w:left="142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Po spełnieniu przez wykonawców wszystkich wyże</w:t>
      </w:r>
      <w:r w:rsidR="00901BB7" w:rsidRPr="00CC3EA2">
        <w:rPr>
          <w:rFonts w:asciiTheme="minorHAnsi" w:hAnsiTheme="minorHAnsi" w:cstheme="minorHAnsi"/>
        </w:rPr>
        <w:t>j</w:t>
      </w:r>
      <w:r w:rsidRPr="00CC3EA2">
        <w:rPr>
          <w:rFonts w:asciiTheme="minorHAnsi" w:hAnsiTheme="minorHAnsi" w:cstheme="minorHAnsi"/>
        </w:rPr>
        <w:t xml:space="preserve"> wymienionych warunków, ocena ofert zostanie dokonana zgodnie z następującymi kryteriami:</w:t>
      </w:r>
    </w:p>
    <w:p w14:paraId="1C436641" w14:textId="77777777" w:rsidR="004B75B4" w:rsidRPr="00CC3EA2" w:rsidRDefault="004B75B4" w:rsidP="00291B78">
      <w:pPr>
        <w:pStyle w:val="Akapitzlist"/>
        <w:spacing w:line="276" w:lineRule="auto"/>
        <w:ind w:left="142"/>
        <w:rPr>
          <w:rFonts w:asciiTheme="minorHAnsi" w:hAnsiTheme="minorHAnsi" w:cstheme="minorHAnsi"/>
        </w:rPr>
      </w:pPr>
    </w:p>
    <w:p w14:paraId="3667BBFF" w14:textId="77777777" w:rsidR="004B75B4" w:rsidRPr="00CC3EA2" w:rsidRDefault="007D4B1C" w:rsidP="00291B78">
      <w:pPr>
        <w:pStyle w:val="Akapitzlist"/>
        <w:spacing w:line="276" w:lineRule="auto"/>
        <w:ind w:left="709" w:hanging="425"/>
        <w:rPr>
          <w:rStyle w:val="markedcontent"/>
          <w:rFonts w:asciiTheme="minorHAnsi" w:hAnsiTheme="minorHAnsi" w:cstheme="minorHAnsi"/>
        </w:rPr>
      </w:pPr>
      <w:r w:rsidRPr="00CC3EA2">
        <w:rPr>
          <w:rStyle w:val="markedcontent"/>
          <w:rFonts w:asciiTheme="minorHAnsi" w:hAnsiTheme="minorHAnsi" w:cstheme="minorHAnsi"/>
        </w:rPr>
        <w:t xml:space="preserve"> </w:t>
      </w:r>
      <w:r w:rsidR="004B75B4" w:rsidRPr="00CC3EA2">
        <w:rPr>
          <w:rFonts w:asciiTheme="minorHAnsi" w:hAnsiTheme="minorHAnsi" w:cstheme="minorHAnsi"/>
        </w:rPr>
        <w:t xml:space="preserve">1. </w:t>
      </w:r>
      <w:r w:rsidR="004B75B4" w:rsidRPr="00CC3EA2">
        <w:rPr>
          <w:rStyle w:val="markedcontent"/>
          <w:rFonts w:asciiTheme="minorHAnsi" w:hAnsiTheme="minorHAnsi" w:cstheme="minorHAnsi"/>
        </w:rPr>
        <w:t>Kryteria:</w:t>
      </w:r>
    </w:p>
    <w:p w14:paraId="320FFF86" w14:textId="2E73BA25" w:rsidR="004B75B4" w:rsidRPr="00CC3EA2" w:rsidRDefault="007D4B1C" w:rsidP="00291B78">
      <w:pPr>
        <w:pStyle w:val="Akapitzlist"/>
        <w:spacing w:line="276" w:lineRule="auto"/>
        <w:ind w:left="709" w:hanging="425"/>
        <w:rPr>
          <w:rStyle w:val="markedcontent"/>
          <w:rFonts w:asciiTheme="minorHAnsi" w:hAnsiTheme="minorHAnsi" w:cstheme="minorHAnsi"/>
        </w:rPr>
      </w:pPr>
      <w:r w:rsidRPr="00CC3EA2">
        <w:rPr>
          <w:rStyle w:val="markedcontent"/>
          <w:rFonts w:asciiTheme="minorHAnsi" w:hAnsiTheme="minorHAnsi" w:cstheme="minorHAnsi"/>
        </w:rPr>
        <w:t xml:space="preserve"> </w:t>
      </w:r>
      <w:r w:rsidR="004B75B4" w:rsidRPr="00CC3EA2">
        <w:rPr>
          <w:rStyle w:val="markedcontent"/>
          <w:rFonts w:asciiTheme="minorHAnsi" w:hAnsiTheme="minorHAnsi" w:cstheme="minorHAnsi"/>
        </w:rPr>
        <w:t xml:space="preserve">a) </w:t>
      </w:r>
      <w:r w:rsidRPr="00CC3EA2">
        <w:rPr>
          <w:rStyle w:val="markedcontent"/>
          <w:rFonts w:asciiTheme="minorHAnsi" w:hAnsiTheme="minorHAnsi" w:cstheme="minorHAnsi"/>
        </w:rPr>
        <w:t xml:space="preserve">Cena – </w:t>
      </w:r>
      <w:r w:rsidR="00085D1E" w:rsidRPr="00CC3EA2">
        <w:rPr>
          <w:rStyle w:val="markedcontent"/>
          <w:rFonts w:asciiTheme="minorHAnsi" w:hAnsiTheme="minorHAnsi" w:cstheme="minorHAnsi"/>
        </w:rPr>
        <w:t>6</w:t>
      </w:r>
      <w:r w:rsidRPr="00CC3EA2">
        <w:rPr>
          <w:rStyle w:val="markedcontent"/>
          <w:rFonts w:asciiTheme="minorHAnsi" w:hAnsiTheme="minorHAnsi" w:cstheme="minorHAnsi"/>
        </w:rPr>
        <w:t xml:space="preserve">0% (maksymalnie </w:t>
      </w:r>
      <w:r w:rsidR="00EF10AB" w:rsidRPr="00CC3EA2">
        <w:rPr>
          <w:rStyle w:val="markedcontent"/>
          <w:rFonts w:asciiTheme="minorHAnsi" w:hAnsiTheme="minorHAnsi" w:cstheme="minorHAnsi"/>
        </w:rPr>
        <w:t>6</w:t>
      </w:r>
      <w:r w:rsidRPr="00CC3EA2">
        <w:rPr>
          <w:rStyle w:val="markedcontent"/>
          <w:rFonts w:asciiTheme="minorHAnsi" w:hAnsiTheme="minorHAnsi" w:cstheme="minorHAnsi"/>
        </w:rPr>
        <w:t xml:space="preserve">0 pkt.) </w:t>
      </w:r>
    </w:p>
    <w:p w14:paraId="4E8F4FAF" w14:textId="2E7477E8" w:rsidR="004B75B4" w:rsidRPr="00CC3EA2" w:rsidRDefault="004B75B4" w:rsidP="00291B78">
      <w:pPr>
        <w:pStyle w:val="Akapitzlist"/>
        <w:spacing w:line="276" w:lineRule="auto"/>
        <w:ind w:left="709" w:hanging="425"/>
        <w:rPr>
          <w:rStyle w:val="markedcontent"/>
          <w:rFonts w:asciiTheme="minorHAnsi" w:hAnsiTheme="minorHAnsi" w:cstheme="minorHAnsi"/>
        </w:rPr>
      </w:pPr>
      <w:r w:rsidRPr="00CC3EA2">
        <w:rPr>
          <w:rStyle w:val="markedcontent"/>
          <w:rFonts w:asciiTheme="minorHAnsi" w:hAnsiTheme="minorHAnsi" w:cstheme="minorHAnsi"/>
        </w:rPr>
        <w:t xml:space="preserve"> b) </w:t>
      </w:r>
      <w:r w:rsidR="007D4B1C" w:rsidRPr="00CC3EA2">
        <w:rPr>
          <w:rStyle w:val="markedcontent"/>
          <w:rFonts w:asciiTheme="minorHAnsi" w:hAnsiTheme="minorHAnsi" w:cstheme="minorHAnsi"/>
        </w:rPr>
        <w:t xml:space="preserve">Doświadczenie – </w:t>
      </w:r>
      <w:r w:rsidR="00590E1D" w:rsidRPr="00CC3EA2">
        <w:rPr>
          <w:rStyle w:val="markedcontent"/>
          <w:rFonts w:asciiTheme="minorHAnsi" w:hAnsiTheme="minorHAnsi" w:cstheme="minorHAnsi"/>
        </w:rPr>
        <w:t>4</w:t>
      </w:r>
      <w:r w:rsidR="007D4B1C" w:rsidRPr="00CC3EA2">
        <w:rPr>
          <w:rStyle w:val="markedcontent"/>
          <w:rFonts w:asciiTheme="minorHAnsi" w:hAnsiTheme="minorHAnsi" w:cstheme="minorHAnsi"/>
        </w:rPr>
        <w:t xml:space="preserve">0% (maksymalnie </w:t>
      </w:r>
      <w:r w:rsidR="00590E1D" w:rsidRPr="00CC3EA2">
        <w:rPr>
          <w:rStyle w:val="markedcontent"/>
          <w:rFonts w:asciiTheme="minorHAnsi" w:hAnsiTheme="minorHAnsi" w:cstheme="minorHAnsi"/>
        </w:rPr>
        <w:t>4</w:t>
      </w:r>
      <w:r w:rsidR="007D4B1C" w:rsidRPr="00CC3EA2">
        <w:rPr>
          <w:rStyle w:val="markedcontent"/>
          <w:rFonts w:asciiTheme="minorHAnsi" w:hAnsiTheme="minorHAnsi" w:cstheme="minorHAnsi"/>
        </w:rPr>
        <w:t>0 pkt.)</w:t>
      </w:r>
    </w:p>
    <w:p w14:paraId="4528CE41" w14:textId="77777777" w:rsidR="00D40FA1" w:rsidRPr="00CC3EA2" w:rsidRDefault="00D40FA1" w:rsidP="00291B78">
      <w:pPr>
        <w:pStyle w:val="Akapitzlist"/>
        <w:spacing w:line="276" w:lineRule="auto"/>
        <w:ind w:left="709" w:hanging="425"/>
        <w:rPr>
          <w:rStyle w:val="markedcontent"/>
          <w:rFonts w:asciiTheme="minorHAnsi" w:hAnsiTheme="minorHAnsi" w:cstheme="minorHAnsi"/>
        </w:rPr>
      </w:pPr>
    </w:p>
    <w:p w14:paraId="3085D2DD" w14:textId="497D7EB0" w:rsidR="004B75B4" w:rsidRPr="00CC3EA2" w:rsidRDefault="007D4B1C" w:rsidP="00291B78">
      <w:pPr>
        <w:pStyle w:val="Akapitzlist"/>
        <w:spacing w:line="276" w:lineRule="auto"/>
        <w:ind w:left="709" w:hanging="425"/>
        <w:rPr>
          <w:rStyle w:val="markedcontent"/>
          <w:rFonts w:asciiTheme="minorHAnsi" w:hAnsiTheme="minorHAnsi" w:cstheme="minorHAnsi"/>
        </w:rPr>
      </w:pPr>
      <w:r w:rsidRPr="00CC3EA2">
        <w:rPr>
          <w:rStyle w:val="markedcontent"/>
          <w:rFonts w:asciiTheme="minorHAnsi" w:hAnsiTheme="minorHAnsi" w:cstheme="minorHAnsi"/>
        </w:rPr>
        <w:t xml:space="preserve">Maksymalna liczba punktów możliwych do uzyskania: 100. </w:t>
      </w:r>
    </w:p>
    <w:p w14:paraId="6E71EF11" w14:textId="77777777" w:rsidR="00D40FA1" w:rsidRPr="00CC3EA2" w:rsidRDefault="00D40FA1" w:rsidP="00291B78">
      <w:pPr>
        <w:pStyle w:val="Akapitzlist"/>
        <w:spacing w:line="276" w:lineRule="auto"/>
        <w:ind w:left="709" w:hanging="425"/>
        <w:rPr>
          <w:rStyle w:val="markedcontent"/>
          <w:rFonts w:asciiTheme="minorHAnsi" w:hAnsiTheme="minorHAnsi" w:cstheme="minorHAnsi"/>
        </w:rPr>
      </w:pPr>
    </w:p>
    <w:p w14:paraId="77D0EB16" w14:textId="23ED43CE" w:rsidR="004B75B4" w:rsidRPr="00CC3EA2" w:rsidRDefault="007D4B1C" w:rsidP="00291B78">
      <w:pPr>
        <w:pStyle w:val="Akapitzlist"/>
        <w:spacing w:line="276" w:lineRule="auto"/>
        <w:ind w:left="284"/>
        <w:rPr>
          <w:rStyle w:val="markedcontent"/>
          <w:rFonts w:asciiTheme="minorHAnsi" w:hAnsiTheme="minorHAnsi" w:cstheme="minorHAnsi"/>
        </w:rPr>
      </w:pPr>
      <w:r w:rsidRPr="00CC3EA2">
        <w:rPr>
          <w:rStyle w:val="markedcontent"/>
          <w:rFonts w:asciiTheme="minorHAnsi" w:hAnsiTheme="minorHAnsi" w:cstheme="minorHAnsi"/>
        </w:rPr>
        <w:t>Za najkorzystniejszą zostanie uznana oferta, która zdobędzie największą liczbę punktów.</w:t>
      </w:r>
      <w:r w:rsidR="00901BB7" w:rsidRPr="00CC3EA2">
        <w:rPr>
          <w:rStyle w:val="markedcontent"/>
          <w:rFonts w:asciiTheme="minorHAnsi" w:hAnsiTheme="minorHAnsi" w:cstheme="minorHAnsi"/>
        </w:rPr>
        <w:t xml:space="preserve"> </w:t>
      </w:r>
      <w:r w:rsidRPr="00CC3EA2">
        <w:rPr>
          <w:rStyle w:val="markedcontent"/>
          <w:rFonts w:asciiTheme="minorHAnsi" w:hAnsiTheme="minorHAnsi" w:cstheme="minorHAnsi"/>
        </w:rPr>
        <w:t>Punkty będą liczone do dwóch miejsc po przecinku</w:t>
      </w:r>
      <w:r w:rsidR="00901BB7" w:rsidRPr="00CC3EA2">
        <w:rPr>
          <w:rStyle w:val="markedcontent"/>
          <w:rFonts w:asciiTheme="minorHAnsi" w:hAnsiTheme="minorHAnsi" w:cstheme="minorHAnsi"/>
        </w:rPr>
        <w:t>.</w:t>
      </w:r>
    </w:p>
    <w:p w14:paraId="604F0D93" w14:textId="77777777" w:rsidR="00D40FA1" w:rsidRPr="00CC3EA2" w:rsidRDefault="00D40FA1" w:rsidP="00291B78">
      <w:pPr>
        <w:pStyle w:val="Akapitzlist"/>
        <w:spacing w:line="276" w:lineRule="auto"/>
        <w:ind w:left="284"/>
        <w:rPr>
          <w:rStyle w:val="markedcontent"/>
          <w:rFonts w:asciiTheme="minorHAnsi" w:hAnsiTheme="minorHAnsi" w:cstheme="minorHAnsi"/>
        </w:rPr>
      </w:pPr>
    </w:p>
    <w:p w14:paraId="490BBB0C" w14:textId="4D422A0C" w:rsidR="004B75B4" w:rsidRPr="00CC3EA2" w:rsidRDefault="007D4B1C" w:rsidP="00291B78">
      <w:pPr>
        <w:pStyle w:val="Akapitzlist"/>
        <w:numPr>
          <w:ilvl w:val="0"/>
          <w:numId w:val="5"/>
        </w:numPr>
        <w:spacing w:line="276" w:lineRule="auto"/>
        <w:rPr>
          <w:rStyle w:val="markedcontent"/>
          <w:rFonts w:asciiTheme="minorHAnsi" w:hAnsiTheme="minorHAnsi" w:cstheme="minorHAnsi"/>
        </w:rPr>
      </w:pPr>
      <w:r w:rsidRPr="00CC3EA2">
        <w:rPr>
          <w:rStyle w:val="markedcontent"/>
          <w:rFonts w:asciiTheme="minorHAnsi" w:hAnsiTheme="minorHAnsi" w:cstheme="minorHAnsi"/>
        </w:rPr>
        <w:t>Sposób wyliczenia punktacji:</w:t>
      </w:r>
    </w:p>
    <w:p w14:paraId="240E222F" w14:textId="77777777" w:rsidR="00BA1F83" w:rsidRPr="00CC3EA2" w:rsidRDefault="00BA1F83" w:rsidP="00291B78">
      <w:pPr>
        <w:pStyle w:val="Akapitzlist"/>
        <w:spacing w:line="276" w:lineRule="auto"/>
        <w:ind w:left="644"/>
        <w:rPr>
          <w:rStyle w:val="markedcontent"/>
          <w:rFonts w:asciiTheme="minorHAnsi" w:hAnsiTheme="minorHAnsi" w:cstheme="minorHAnsi"/>
        </w:rPr>
      </w:pPr>
    </w:p>
    <w:p w14:paraId="14FCD6B6" w14:textId="77CC4FD2" w:rsidR="004B75B4" w:rsidRPr="00291B78" w:rsidRDefault="007D4B1C" w:rsidP="00291B78">
      <w:pPr>
        <w:pStyle w:val="Akapitzlist"/>
        <w:numPr>
          <w:ilvl w:val="0"/>
          <w:numId w:val="6"/>
        </w:numPr>
        <w:spacing w:line="276" w:lineRule="auto"/>
        <w:ind w:left="851" w:hanging="284"/>
        <w:rPr>
          <w:rStyle w:val="markedcontent"/>
          <w:rFonts w:asciiTheme="minorHAnsi" w:hAnsiTheme="minorHAnsi" w:cstheme="minorHAnsi"/>
        </w:rPr>
      </w:pPr>
      <w:r w:rsidRPr="00291B78">
        <w:rPr>
          <w:rStyle w:val="markedcontent"/>
          <w:rFonts w:asciiTheme="minorHAnsi" w:hAnsiTheme="minorHAnsi" w:cstheme="minorHAnsi"/>
        </w:rPr>
        <w:t>Kryterium cenowe</w:t>
      </w:r>
    </w:p>
    <w:p w14:paraId="741F250B" w14:textId="77777777" w:rsidR="00BA1F83" w:rsidRPr="00CC3EA2" w:rsidRDefault="00BA1F83" w:rsidP="00291B78">
      <w:pPr>
        <w:pStyle w:val="Akapitzlist"/>
        <w:spacing w:line="276" w:lineRule="auto"/>
        <w:ind w:left="851"/>
        <w:rPr>
          <w:rStyle w:val="markedcontent"/>
          <w:rFonts w:asciiTheme="minorHAnsi" w:hAnsiTheme="minorHAnsi" w:cstheme="minorHAnsi"/>
          <w:u w:val="single"/>
        </w:rPr>
      </w:pPr>
    </w:p>
    <w:p w14:paraId="02A65849" w14:textId="10291860" w:rsidR="004B75B4" w:rsidRPr="00CC3EA2" w:rsidRDefault="007D4B1C" w:rsidP="00291B78">
      <w:pPr>
        <w:pStyle w:val="Akapitzlist"/>
        <w:spacing w:line="276" w:lineRule="auto"/>
        <w:ind w:left="284"/>
        <w:rPr>
          <w:rStyle w:val="markedcontent"/>
          <w:rFonts w:asciiTheme="minorHAnsi" w:hAnsiTheme="minorHAnsi" w:cstheme="minorHAnsi"/>
        </w:rPr>
      </w:pPr>
      <w:r w:rsidRPr="00CC3EA2">
        <w:rPr>
          <w:rStyle w:val="markedcontent"/>
          <w:rFonts w:asciiTheme="minorHAnsi" w:hAnsiTheme="minorHAnsi" w:cstheme="minorHAnsi"/>
        </w:rPr>
        <w:t xml:space="preserve">Ocenie podlegać będzie cena brutto </w:t>
      </w:r>
      <w:r w:rsidR="008A7A08" w:rsidRPr="00CC3EA2">
        <w:rPr>
          <w:rStyle w:val="markedcontent"/>
          <w:rFonts w:asciiTheme="minorHAnsi" w:hAnsiTheme="minorHAnsi" w:cstheme="minorHAnsi"/>
        </w:rPr>
        <w:t xml:space="preserve">za godzinę </w:t>
      </w:r>
      <w:r w:rsidR="00FF6E5E" w:rsidRPr="00CC3EA2">
        <w:rPr>
          <w:rStyle w:val="markedcontent"/>
          <w:rFonts w:asciiTheme="minorHAnsi" w:hAnsiTheme="minorHAnsi" w:cstheme="minorHAnsi"/>
        </w:rPr>
        <w:t xml:space="preserve">usługi </w:t>
      </w:r>
      <w:r w:rsidRPr="00CC3EA2">
        <w:rPr>
          <w:rStyle w:val="markedcontent"/>
          <w:rFonts w:asciiTheme="minorHAnsi" w:hAnsiTheme="minorHAnsi" w:cstheme="minorHAnsi"/>
        </w:rPr>
        <w:t>wskazana w formularzu ofertowym, stanowiącym załącznik 1 do niniejszego zapytania ofertowego, podana w PLN cyfrowo</w:t>
      </w:r>
      <w:r w:rsidR="00901BB7" w:rsidRPr="00CC3EA2">
        <w:rPr>
          <w:rStyle w:val="markedcontent"/>
          <w:rFonts w:asciiTheme="minorHAnsi" w:hAnsiTheme="minorHAnsi" w:cstheme="minorHAnsi"/>
        </w:rPr>
        <w:t>,</w:t>
      </w:r>
      <w:r w:rsidRPr="00CC3EA2">
        <w:rPr>
          <w:rStyle w:val="markedcontent"/>
          <w:rFonts w:asciiTheme="minorHAnsi" w:hAnsiTheme="minorHAnsi" w:cstheme="minorHAnsi"/>
        </w:rPr>
        <w:t xml:space="preserve"> </w:t>
      </w:r>
      <w:r w:rsidR="00D40FA1" w:rsidRPr="00CC3EA2">
        <w:rPr>
          <w:rStyle w:val="markedcontent"/>
          <w:rFonts w:asciiTheme="minorHAnsi" w:hAnsiTheme="minorHAnsi" w:cstheme="minorHAnsi"/>
        </w:rPr>
        <w:br/>
      </w:r>
      <w:r w:rsidRPr="00CC3EA2">
        <w:rPr>
          <w:rStyle w:val="markedcontent"/>
          <w:rFonts w:asciiTheme="minorHAnsi" w:hAnsiTheme="minorHAnsi" w:cstheme="minorHAnsi"/>
        </w:rPr>
        <w:t>z dokładnością do dwóch miejsc po przecinku</w:t>
      </w:r>
      <w:r w:rsidR="003C0551" w:rsidRPr="00CC3EA2">
        <w:rPr>
          <w:rStyle w:val="markedcontent"/>
          <w:rFonts w:asciiTheme="minorHAnsi" w:hAnsiTheme="minorHAnsi" w:cstheme="minorHAnsi"/>
        </w:rPr>
        <w:t xml:space="preserve">. </w:t>
      </w:r>
      <w:r w:rsidR="006D71A9" w:rsidRPr="00CC3EA2">
        <w:rPr>
          <w:rStyle w:val="markedcontent"/>
          <w:rFonts w:asciiTheme="minorHAnsi" w:hAnsiTheme="minorHAnsi" w:cstheme="minorHAnsi"/>
        </w:rPr>
        <w:t xml:space="preserve">Zaproponowana przez Wykonawcę kwota brutto za wykonanie zamówienia musi uwzględniać wszystkie koszty związane </w:t>
      </w:r>
      <w:r w:rsidR="00D40FA1" w:rsidRPr="00CC3EA2">
        <w:rPr>
          <w:rStyle w:val="markedcontent"/>
          <w:rFonts w:asciiTheme="minorHAnsi" w:hAnsiTheme="minorHAnsi" w:cstheme="minorHAnsi"/>
        </w:rPr>
        <w:br/>
      </w:r>
      <w:r w:rsidR="006D71A9" w:rsidRPr="00CC3EA2">
        <w:rPr>
          <w:rStyle w:val="markedcontent"/>
          <w:rFonts w:asciiTheme="minorHAnsi" w:hAnsiTheme="minorHAnsi" w:cstheme="minorHAnsi"/>
        </w:rPr>
        <w:t xml:space="preserve">z wykonaniem zamówienia, w tym dojazd we własnym zakresie, podatki, ubezpieczenie ZUS, itp. </w:t>
      </w:r>
    </w:p>
    <w:p w14:paraId="7E122DA6" w14:textId="77777777" w:rsidR="00A4441C" w:rsidRPr="00CC3EA2" w:rsidRDefault="00A4441C" w:rsidP="00291B78">
      <w:pPr>
        <w:pStyle w:val="Akapitzlist"/>
        <w:spacing w:line="276" w:lineRule="auto"/>
        <w:ind w:left="284"/>
        <w:rPr>
          <w:rStyle w:val="markedcontent"/>
          <w:rFonts w:asciiTheme="minorHAnsi" w:hAnsiTheme="minorHAnsi" w:cstheme="minorHAnsi"/>
        </w:rPr>
      </w:pPr>
    </w:p>
    <w:p w14:paraId="32400FC0" w14:textId="3DB923FC" w:rsidR="004B75B4" w:rsidRPr="00CC3EA2" w:rsidRDefault="007D4B1C" w:rsidP="00291B78">
      <w:pPr>
        <w:pStyle w:val="Akapitzlist"/>
        <w:spacing w:line="276" w:lineRule="auto"/>
        <w:ind w:left="709" w:hanging="425"/>
        <w:rPr>
          <w:rStyle w:val="markedcontent"/>
          <w:rFonts w:asciiTheme="minorHAnsi" w:hAnsiTheme="minorHAnsi" w:cstheme="minorHAnsi"/>
        </w:rPr>
      </w:pPr>
      <w:r w:rsidRPr="00CC3EA2">
        <w:rPr>
          <w:rStyle w:val="markedcontent"/>
          <w:rFonts w:asciiTheme="minorHAnsi" w:hAnsiTheme="minorHAnsi" w:cstheme="minorHAnsi"/>
        </w:rPr>
        <w:t xml:space="preserve">Punkty za cenę będą obliczane wg wzoru: </w:t>
      </w:r>
    </w:p>
    <w:p w14:paraId="63831C5D" w14:textId="77777777" w:rsidR="00A4441C" w:rsidRPr="00CC3EA2" w:rsidRDefault="00A4441C" w:rsidP="00291B78">
      <w:pPr>
        <w:pStyle w:val="Akapitzlist"/>
        <w:ind w:left="709" w:hanging="425"/>
        <w:rPr>
          <w:rStyle w:val="markedcontent"/>
          <w:rFonts w:asciiTheme="minorHAnsi" w:hAnsiTheme="minorHAnsi" w:cstheme="minorHAnsi"/>
        </w:rPr>
      </w:pPr>
      <w:r w:rsidRPr="00CC3EA2">
        <w:rPr>
          <w:rStyle w:val="markedcontent"/>
          <w:rFonts w:asciiTheme="minorHAnsi" w:hAnsiTheme="minorHAnsi" w:cstheme="minorHAnsi"/>
        </w:rPr>
        <w:t xml:space="preserve">                                            cena najniższej oferty</w:t>
      </w:r>
    </w:p>
    <w:p w14:paraId="37E415B2" w14:textId="1363EE30" w:rsidR="00A4441C" w:rsidRPr="00CC3EA2" w:rsidRDefault="00A4441C" w:rsidP="00291B78">
      <w:pPr>
        <w:pStyle w:val="Akapitzlist"/>
        <w:ind w:left="709" w:hanging="425"/>
        <w:rPr>
          <w:rStyle w:val="markedcontent"/>
          <w:rFonts w:asciiTheme="minorHAnsi" w:hAnsiTheme="minorHAnsi" w:cstheme="minorHAnsi"/>
        </w:rPr>
      </w:pPr>
      <w:r w:rsidRPr="00CC3EA2">
        <w:rPr>
          <w:rStyle w:val="markedcontent"/>
          <w:rFonts w:asciiTheme="minorHAnsi" w:hAnsiTheme="minorHAnsi" w:cstheme="minorHAnsi"/>
        </w:rPr>
        <w:t xml:space="preserve">Liczba punktów =      _________________________    x 60 pkt                                                              </w:t>
      </w:r>
    </w:p>
    <w:p w14:paraId="44211572" w14:textId="77777777" w:rsidR="00A4441C" w:rsidRPr="00CC3EA2" w:rsidRDefault="00A4441C" w:rsidP="00291B78">
      <w:pPr>
        <w:pStyle w:val="Akapitzlist"/>
        <w:ind w:left="851" w:hanging="284"/>
        <w:rPr>
          <w:rStyle w:val="markedcontent"/>
          <w:rFonts w:asciiTheme="minorHAnsi" w:hAnsiTheme="minorHAnsi" w:cstheme="minorHAnsi"/>
        </w:rPr>
      </w:pPr>
      <w:r w:rsidRPr="00CC3EA2">
        <w:rPr>
          <w:rStyle w:val="markedcontent"/>
          <w:rFonts w:asciiTheme="minorHAnsi" w:hAnsiTheme="minorHAnsi" w:cstheme="minorHAnsi"/>
        </w:rPr>
        <w:t xml:space="preserve">                                        cena badanej oferty</w:t>
      </w:r>
    </w:p>
    <w:p w14:paraId="42A709F2" w14:textId="77777777" w:rsidR="00BA1F83" w:rsidRPr="00CC3EA2" w:rsidRDefault="00BA1F83" w:rsidP="00291B78">
      <w:pPr>
        <w:pStyle w:val="Akapitzlist"/>
        <w:spacing w:line="276" w:lineRule="auto"/>
        <w:ind w:left="851" w:hanging="284"/>
        <w:rPr>
          <w:rFonts w:asciiTheme="minorHAnsi" w:hAnsiTheme="minorHAnsi" w:cstheme="minorHAnsi"/>
        </w:rPr>
      </w:pPr>
    </w:p>
    <w:p w14:paraId="16414C7A" w14:textId="4A01D076" w:rsidR="004B75B4" w:rsidRPr="00291B78" w:rsidRDefault="007D4B1C" w:rsidP="00291B78">
      <w:pPr>
        <w:pStyle w:val="Akapitzlist"/>
        <w:spacing w:line="276" w:lineRule="auto"/>
        <w:ind w:left="709" w:hanging="142"/>
        <w:rPr>
          <w:rStyle w:val="markedcontent"/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br/>
      </w:r>
      <w:r w:rsidR="004B75B4" w:rsidRPr="00291B78">
        <w:rPr>
          <w:rStyle w:val="markedcontent"/>
          <w:rFonts w:asciiTheme="minorHAnsi" w:hAnsiTheme="minorHAnsi" w:cstheme="minorHAnsi"/>
        </w:rPr>
        <w:t xml:space="preserve">b) </w:t>
      </w:r>
      <w:r w:rsidRPr="00291B78">
        <w:rPr>
          <w:rStyle w:val="markedcontent"/>
          <w:rFonts w:asciiTheme="minorHAnsi" w:hAnsiTheme="minorHAnsi" w:cstheme="minorHAnsi"/>
        </w:rPr>
        <w:t xml:space="preserve">Kryterium doświadczenia </w:t>
      </w:r>
    </w:p>
    <w:p w14:paraId="512C2857" w14:textId="77777777" w:rsidR="00BA1F83" w:rsidRPr="00CC3EA2" w:rsidRDefault="00BA1F83" w:rsidP="00291B78">
      <w:pPr>
        <w:pStyle w:val="Akapitzlist"/>
        <w:spacing w:line="276" w:lineRule="auto"/>
        <w:ind w:left="851" w:hanging="284"/>
        <w:rPr>
          <w:rStyle w:val="markedcontent"/>
          <w:rFonts w:asciiTheme="minorHAnsi" w:hAnsiTheme="minorHAnsi" w:cstheme="minorHAnsi"/>
          <w:u w:val="single"/>
        </w:rPr>
      </w:pPr>
    </w:p>
    <w:p w14:paraId="7B7C11D6" w14:textId="2B204897" w:rsidR="00590E1D" w:rsidRPr="00CC3EA2" w:rsidRDefault="007D4B1C" w:rsidP="00291B78">
      <w:pPr>
        <w:spacing w:line="276" w:lineRule="auto"/>
        <w:rPr>
          <w:rStyle w:val="markedcontent"/>
          <w:rFonts w:asciiTheme="minorHAnsi" w:hAnsiTheme="minorHAnsi" w:cstheme="minorHAnsi"/>
        </w:rPr>
      </w:pPr>
      <w:r w:rsidRPr="00CC3EA2">
        <w:rPr>
          <w:rStyle w:val="markedcontent"/>
          <w:rFonts w:asciiTheme="minorHAnsi" w:hAnsiTheme="minorHAnsi" w:cstheme="minorHAnsi"/>
        </w:rPr>
        <w:t>Ocenie w ramach kryterium będzie podlegać</w:t>
      </w:r>
      <w:r w:rsidR="00D40FA1" w:rsidRPr="00CC3EA2">
        <w:rPr>
          <w:rStyle w:val="markedcontent"/>
          <w:rFonts w:asciiTheme="minorHAnsi" w:hAnsiTheme="minorHAnsi" w:cstheme="minorHAnsi"/>
        </w:rPr>
        <w:t xml:space="preserve"> </w:t>
      </w:r>
      <w:r w:rsidR="00AD0CE9" w:rsidRPr="00CC3EA2">
        <w:rPr>
          <w:rStyle w:val="markedcontent"/>
          <w:rFonts w:asciiTheme="minorHAnsi" w:hAnsiTheme="minorHAnsi" w:cstheme="minorHAnsi"/>
        </w:rPr>
        <w:t xml:space="preserve">będzie posiadane </w:t>
      </w:r>
      <w:r w:rsidR="00AD0CE9" w:rsidRPr="00CC3EA2">
        <w:rPr>
          <w:rFonts w:asciiTheme="minorHAnsi" w:hAnsiTheme="minorHAnsi" w:cstheme="minorHAnsi"/>
        </w:rPr>
        <w:t xml:space="preserve">doświadczenie w prowadzeniu warsztatów z zakresu technik relaksacji lub radzenia sobie ze stresem w wymiarze minimum 100 godzin (udokumentowane świadectwem pracy/referencjami/zaświadczeniami lub innymi dokumentami) – </w:t>
      </w:r>
      <w:r w:rsidRPr="00CC3EA2">
        <w:rPr>
          <w:rStyle w:val="markedcontent"/>
          <w:rFonts w:asciiTheme="minorHAnsi" w:hAnsiTheme="minorHAnsi" w:cstheme="minorHAnsi"/>
        </w:rPr>
        <w:t xml:space="preserve"> 0-</w:t>
      </w:r>
      <w:r w:rsidR="00590E1D" w:rsidRPr="00CC3EA2">
        <w:rPr>
          <w:rStyle w:val="markedcontent"/>
          <w:rFonts w:asciiTheme="minorHAnsi" w:hAnsiTheme="minorHAnsi" w:cstheme="minorHAnsi"/>
        </w:rPr>
        <w:t>4</w:t>
      </w:r>
      <w:r w:rsidR="004B75B4" w:rsidRPr="00CC3EA2">
        <w:rPr>
          <w:rStyle w:val="markedcontent"/>
          <w:rFonts w:asciiTheme="minorHAnsi" w:hAnsiTheme="minorHAnsi" w:cstheme="minorHAnsi"/>
        </w:rPr>
        <w:t>0</w:t>
      </w:r>
      <w:r w:rsidRPr="00CC3EA2">
        <w:rPr>
          <w:rStyle w:val="markedcontent"/>
          <w:rFonts w:asciiTheme="minorHAnsi" w:hAnsiTheme="minorHAnsi" w:cstheme="minorHAnsi"/>
        </w:rPr>
        <w:t xml:space="preserve"> pkt. </w:t>
      </w:r>
    </w:p>
    <w:p w14:paraId="25D3FBF5" w14:textId="61C53E91" w:rsidR="004B75B4" w:rsidRPr="00CC3EA2" w:rsidRDefault="00590E1D" w:rsidP="00291B78">
      <w:pPr>
        <w:pStyle w:val="Akapitzlist"/>
        <w:spacing w:line="276" w:lineRule="auto"/>
        <w:ind w:left="426" w:hanging="142"/>
        <w:rPr>
          <w:rStyle w:val="markedcontent"/>
          <w:rFonts w:asciiTheme="minorHAnsi" w:hAnsiTheme="minorHAnsi" w:cstheme="minorHAnsi"/>
        </w:rPr>
      </w:pPr>
      <w:r w:rsidRPr="00CC3EA2">
        <w:rPr>
          <w:rStyle w:val="markedcontent"/>
          <w:rFonts w:asciiTheme="minorHAnsi" w:hAnsiTheme="minorHAnsi" w:cstheme="minorHAnsi"/>
        </w:rPr>
        <w:t>P</w:t>
      </w:r>
      <w:r w:rsidR="007D4B1C" w:rsidRPr="00CC3EA2">
        <w:rPr>
          <w:rStyle w:val="markedcontent"/>
          <w:rFonts w:asciiTheme="minorHAnsi" w:hAnsiTheme="minorHAnsi" w:cstheme="minorHAnsi"/>
        </w:rPr>
        <w:t xml:space="preserve">unkty uwzględniane będą w okresie </w:t>
      </w:r>
      <w:r w:rsidRPr="00CC3EA2">
        <w:rPr>
          <w:rStyle w:val="markedcontent"/>
          <w:rFonts w:asciiTheme="minorHAnsi" w:hAnsiTheme="minorHAnsi" w:cstheme="minorHAnsi"/>
        </w:rPr>
        <w:t>godzinowym, wg następującej zasady:</w:t>
      </w:r>
      <w:r w:rsidR="007D4B1C" w:rsidRPr="00CC3EA2">
        <w:rPr>
          <w:rStyle w:val="markedcontent"/>
          <w:rFonts w:asciiTheme="minorHAnsi" w:hAnsiTheme="minorHAnsi" w:cstheme="minorHAnsi"/>
        </w:rPr>
        <w:t xml:space="preserve"> </w:t>
      </w:r>
    </w:p>
    <w:p w14:paraId="672D55E9" w14:textId="7C9E3103" w:rsidR="007D4B1C" w:rsidRPr="00CC3EA2" w:rsidRDefault="008823CD" w:rsidP="00291B78">
      <w:pPr>
        <w:pStyle w:val="Akapitzlist"/>
        <w:spacing w:line="276" w:lineRule="auto"/>
        <w:ind w:left="142" w:firstLine="425"/>
        <w:rPr>
          <w:rStyle w:val="markedcontent"/>
          <w:rFonts w:asciiTheme="minorHAnsi" w:hAnsiTheme="minorHAnsi" w:cstheme="minorHAnsi"/>
        </w:rPr>
      </w:pPr>
      <w:r w:rsidRPr="00CC3EA2">
        <w:rPr>
          <w:rStyle w:val="markedcontent"/>
          <w:rFonts w:asciiTheme="minorHAnsi" w:hAnsiTheme="minorHAnsi" w:cstheme="minorHAnsi"/>
        </w:rPr>
        <w:t>d</w:t>
      </w:r>
      <w:r w:rsidR="00590E1D" w:rsidRPr="00CC3EA2">
        <w:rPr>
          <w:rStyle w:val="markedcontent"/>
          <w:rFonts w:asciiTheme="minorHAnsi" w:hAnsiTheme="minorHAnsi" w:cstheme="minorHAnsi"/>
        </w:rPr>
        <w:t xml:space="preserve">o </w:t>
      </w:r>
      <w:r w:rsidR="00AD0CE9" w:rsidRPr="00CC3EA2">
        <w:rPr>
          <w:rStyle w:val="markedcontent"/>
          <w:rFonts w:asciiTheme="minorHAnsi" w:hAnsiTheme="minorHAnsi" w:cstheme="minorHAnsi"/>
        </w:rPr>
        <w:t>99</w:t>
      </w:r>
      <w:r w:rsidR="00590E1D" w:rsidRPr="00CC3EA2">
        <w:rPr>
          <w:rStyle w:val="markedcontent"/>
          <w:rFonts w:asciiTheme="minorHAnsi" w:hAnsiTheme="minorHAnsi" w:cstheme="minorHAnsi"/>
        </w:rPr>
        <w:t xml:space="preserve"> godzin – </w:t>
      </w:r>
      <w:r w:rsidR="00AD0CE9" w:rsidRPr="00CC3EA2">
        <w:rPr>
          <w:rStyle w:val="markedcontent"/>
          <w:rFonts w:asciiTheme="minorHAnsi" w:hAnsiTheme="minorHAnsi" w:cstheme="minorHAnsi"/>
        </w:rPr>
        <w:t>oferta nie spełniająca wymogów formalnych nie będzie brana pod uwagę,</w:t>
      </w:r>
    </w:p>
    <w:p w14:paraId="4A30C0B7" w14:textId="269B4BE3" w:rsidR="00590E1D" w:rsidRPr="00CC3EA2" w:rsidRDefault="008823CD" w:rsidP="00291B78">
      <w:pPr>
        <w:pStyle w:val="Akapitzlist"/>
        <w:spacing w:line="276" w:lineRule="auto"/>
        <w:ind w:left="142" w:firstLine="425"/>
        <w:rPr>
          <w:rStyle w:val="markedcontent"/>
          <w:rFonts w:asciiTheme="minorHAnsi" w:hAnsiTheme="minorHAnsi" w:cstheme="minorHAnsi"/>
        </w:rPr>
      </w:pPr>
      <w:r w:rsidRPr="00CC3EA2">
        <w:rPr>
          <w:rStyle w:val="markedcontent"/>
          <w:rFonts w:asciiTheme="minorHAnsi" w:hAnsiTheme="minorHAnsi" w:cstheme="minorHAnsi"/>
        </w:rPr>
        <w:t>o</w:t>
      </w:r>
      <w:r w:rsidR="00590E1D" w:rsidRPr="00CC3EA2">
        <w:rPr>
          <w:rStyle w:val="markedcontent"/>
          <w:rFonts w:asciiTheme="minorHAnsi" w:hAnsiTheme="minorHAnsi" w:cstheme="minorHAnsi"/>
        </w:rPr>
        <w:t xml:space="preserve">d 100 do </w:t>
      </w:r>
      <w:r w:rsidR="00AD0CE9" w:rsidRPr="00CC3EA2">
        <w:rPr>
          <w:rStyle w:val="markedcontent"/>
          <w:rFonts w:asciiTheme="minorHAnsi" w:hAnsiTheme="minorHAnsi" w:cstheme="minorHAnsi"/>
        </w:rPr>
        <w:t>150</w:t>
      </w:r>
      <w:r w:rsidR="00590E1D" w:rsidRPr="00CC3EA2">
        <w:rPr>
          <w:rStyle w:val="markedcontent"/>
          <w:rFonts w:asciiTheme="minorHAnsi" w:hAnsiTheme="minorHAnsi" w:cstheme="minorHAnsi"/>
        </w:rPr>
        <w:t xml:space="preserve"> godzin – 10 pkt,</w:t>
      </w:r>
    </w:p>
    <w:p w14:paraId="76D63996" w14:textId="31AFA5E1" w:rsidR="00590E1D" w:rsidRPr="00CC3EA2" w:rsidRDefault="008823CD" w:rsidP="00291B78">
      <w:pPr>
        <w:pStyle w:val="Akapitzlist"/>
        <w:spacing w:line="276" w:lineRule="auto"/>
        <w:ind w:left="142" w:firstLine="425"/>
        <w:rPr>
          <w:rStyle w:val="markedcontent"/>
          <w:rFonts w:asciiTheme="minorHAnsi" w:hAnsiTheme="minorHAnsi" w:cstheme="minorHAnsi"/>
        </w:rPr>
      </w:pPr>
      <w:r w:rsidRPr="00CC3EA2">
        <w:rPr>
          <w:rStyle w:val="markedcontent"/>
          <w:rFonts w:asciiTheme="minorHAnsi" w:hAnsiTheme="minorHAnsi" w:cstheme="minorHAnsi"/>
        </w:rPr>
        <w:t>o</w:t>
      </w:r>
      <w:r w:rsidR="00590E1D" w:rsidRPr="00CC3EA2">
        <w:rPr>
          <w:rStyle w:val="markedcontent"/>
          <w:rFonts w:asciiTheme="minorHAnsi" w:hAnsiTheme="minorHAnsi" w:cstheme="minorHAnsi"/>
        </w:rPr>
        <w:t xml:space="preserve">d </w:t>
      </w:r>
      <w:r w:rsidR="00AD0CE9" w:rsidRPr="00CC3EA2">
        <w:rPr>
          <w:rStyle w:val="markedcontent"/>
          <w:rFonts w:asciiTheme="minorHAnsi" w:hAnsiTheme="minorHAnsi" w:cstheme="minorHAnsi"/>
        </w:rPr>
        <w:t>151</w:t>
      </w:r>
      <w:r w:rsidR="00590E1D" w:rsidRPr="00CC3EA2">
        <w:rPr>
          <w:rStyle w:val="markedcontent"/>
          <w:rFonts w:asciiTheme="minorHAnsi" w:hAnsiTheme="minorHAnsi" w:cstheme="minorHAnsi"/>
        </w:rPr>
        <w:t xml:space="preserve"> do </w:t>
      </w:r>
      <w:r w:rsidR="00AD0CE9" w:rsidRPr="00CC3EA2">
        <w:rPr>
          <w:rStyle w:val="markedcontent"/>
          <w:rFonts w:asciiTheme="minorHAnsi" w:hAnsiTheme="minorHAnsi" w:cstheme="minorHAnsi"/>
        </w:rPr>
        <w:t>2</w:t>
      </w:r>
      <w:r w:rsidR="00590E1D" w:rsidRPr="00CC3EA2">
        <w:rPr>
          <w:rStyle w:val="markedcontent"/>
          <w:rFonts w:asciiTheme="minorHAnsi" w:hAnsiTheme="minorHAnsi" w:cstheme="minorHAnsi"/>
        </w:rPr>
        <w:t>00 godzin – 20 pkt,</w:t>
      </w:r>
    </w:p>
    <w:p w14:paraId="2DF5BE18" w14:textId="1B296BD9" w:rsidR="00590E1D" w:rsidRPr="00CC3EA2" w:rsidRDefault="008823CD" w:rsidP="00291B78">
      <w:pPr>
        <w:pStyle w:val="Akapitzlist"/>
        <w:spacing w:line="276" w:lineRule="auto"/>
        <w:ind w:left="142" w:firstLine="425"/>
        <w:rPr>
          <w:rStyle w:val="markedcontent"/>
          <w:rFonts w:asciiTheme="minorHAnsi" w:hAnsiTheme="minorHAnsi" w:cstheme="minorHAnsi"/>
        </w:rPr>
      </w:pPr>
      <w:r w:rsidRPr="00CC3EA2">
        <w:rPr>
          <w:rStyle w:val="markedcontent"/>
          <w:rFonts w:asciiTheme="minorHAnsi" w:hAnsiTheme="minorHAnsi" w:cstheme="minorHAnsi"/>
        </w:rPr>
        <w:t>o</w:t>
      </w:r>
      <w:r w:rsidR="00590E1D" w:rsidRPr="00CC3EA2">
        <w:rPr>
          <w:rStyle w:val="markedcontent"/>
          <w:rFonts w:asciiTheme="minorHAnsi" w:hAnsiTheme="minorHAnsi" w:cstheme="minorHAnsi"/>
        </w:rPr>
        <w:t xml:space="preserve">d </w:t>
      </w:r>
      <w:r w:rsidR="00AD0CE9" w:rsidRPr="00CC3EA2">
        <w:rPr>
          <w:rStyle w:val="markedcontent"/>
          <w:rFonts w:asciiTheme="minorHAnsi" w:hAnsiTheme="minorHAnsi" w:cstheme="minorHAnsi"/>
        </w:rPr>
        <w:t>2</w:t>
      </w:r>
      <w:r w:rsidR="00590E1D" w:rsidRPr="00CC3EA2">
        <w:rPr>
          <w:rStyle w:val="markedcontent"/>
          <w:rFonts w:asciiTheme="minorHAnsi" w:hAnsiTheme="minorHAnsi" w:cstheme="minorHAnsi"/>
        </w:rPr>
        <w:t xml:space="preserve">01 do </w:t>
      </w:r>
      <w:r w:rsidR="00AD0CE9" w:rsidRPr="00CC3EA2">
        <w:rPr>
          <w:rStyle w:val="markedcontent"/>
          <w:rFonts w:asciiTheme="minorHAnsi" w:hAnsiTheme="minorHAnsi" w:cstheme="minorHAnsi"/>
        </w:rPr>
        <w:t>250</w:t>
      </w:r>
      <w:r w:rsidR="00590E1D" w:rsidRPr="00CC3EA2">
        <w:rPr>
          <w:rStyle w:val="markedcontent"/>
          <w:rFonts w:asciiTheme="minorHAnsi" w:hAnsiTheme="minorHAnsi" w:cstheme="minorHAnsi"/>
        </w:rPr>
        <w:t xml:space="preserve"> godzin – 30 pkt,</w:t>
      </w:r>
    </w:p>
    <w:p w14:paraId="459713CC" w14:textId="4EA5B97E" w:rsidR="007E70B8" w:rsidRDefault="008823CD" w:rsidP="00291B78">
      <w:pPr>
        <w:pStyle w:val="Akapitzlist"/>
        <w:spacing w:line="276" w:lineRule="auto"/>
        <w:ind w:left="142" w:firstLine="425"/>
        <w:rPr>
          <w:rStyle w:val="markedcontent"/>
          <w:rFonts w:asciiTheme="minorHAnsi" w:hAnsiTheme="minorHAnsi" w:cstheme="minorHAnsi"/>
        </w:rPr>
      </w:pPr>
      <w:r w:rsidRPr="00CC3EA2">
        <w:rPr>
          <w:rStyle w:val="markedcontent"/>
          <w:rFonts w:asciiTheme="minorHAnsi" w:hAnsiTheme="minorHAnsi" w:cstheme="minorHAnsi"/>
        </w:rPr>
        <w:lastRenderedPageBreak/>
        <w:t>p</w:t>
      </w:r>
      <w:r w:rsidR="00590E1D" w:rsidRPr="00CC3EA2">
        <w:rPr>
          <w:rStyle w:val="markedcontent"/>
          <w:rFonts w:asciiTheme="minorHAnsi" w:hAnsiTheme="minorHAnsi" w:cstheme="minorHAnsi"/>
        </w:rPr>
        <w:t xml:space="preserve">owyżej </w:t>
      </w:r>
      <w:r w:rsidR="00AD0CE9" w:rsidRPr="00CC3EA2">
        <w:rPr>
          <w:rStyle w:val="markedcontent"/>
          <w:rFonts w:asciiTheme="minorHAnsi" w:hAnsiTheme="minorHAnsi" w:cstheme="minorHAnsi"/>
        </w:rPr>
        <w:t>250</w:t>
      </w:r>
      <w:r w:rsidR="00590E1D" w:rsidRPr="00CC3EA2">
        <w:rPr>
          <w:rStyle w:val="markedcontent"/>
          <w:rFonts w:asciiTheme="minorHAnsi" w:hAnsiTheme="minorHAnsi" w:cstheme="minorHAnsi"/>
        </w:rPr>
        <w:t xml:space="preserve"> godzin – 40 pkt. </w:t>
      </w:r>
    </w:p>
    <w:p w14:paraId="49110C38" w14:textId="77777777" w:rsidR="00291B78" w:rsidRPr="00CC3EA2" w:rsidRDefault="00291B78" w:rsidP="00291B78">
      <w:pPr>
        <w:pStyle w:val="Akapitzlist"/>
        <w:spacing w:line="276" w:lineRule="auto"/>
        <w:ind w:left="142" w:firstLine="425"/>
        <w:rPr>
          <w:rStyle w:val="markedcontent"/>
          <w:rFonts w:asciiTheme="minorHAnsi" w:hAnsiTheme="minorHAnsi" w:cstheme="minorHAnsi"/>
        </w:rPr>
      </w:pPr>
    </w:p>
    <w:p w14:paraId="77AA3256" w14:textId="4097E3F8" w:rsidR="00AD0CE9" w:rsidRDefault="00291B78" w:rsidP="00291B78">
      <w:pPr>
        <w:pStyle w:val="Akapitzlist"/>
        <w:spacing w:line="276" w:lineRule="auto"/>
        <w:ind w:left="0"/>
        <w:rPr>
          <w:rStyle w:val="markedcontent"/>
          <w:rFonts w:asciiTheme="minorHAnsi" w:hAnsiTheme="minorHAnsi" w:cstheme="minorHAnsi"/>
          <w:color w:val="000000" w:themeColor="text1"/>
        </w:rPr>
      </w:pPr>
      <w:r>
        <w:rPr>
          <w:rStyle w:val="markedcontent"/>
          <w:rFonts w:asciiTheme="minorHAnsi" w:hAnsiTheme="minorHAnsi" w:cstheme="minorHAnsi"/>
          <w:color w:val="000000" w:themeColor="text1"/>
        </w:rPr>
        <w:t>Uwaga!</w:t>
      </w:r>
      <w:r w:rsidR="00AD0CE9" w:rsidRPr="00433197">
        <w:rPr>
          <w:rStyle w:val="markedcontent"/>
          <w:rFonts w:asciiTheme="minorHAnsi" w:hAnsiTheme="minorHAnsi" w:cstheme="minorHAnsi"/>
          <w:color w:val="000000" w:themeColor="text1"/>
        </w:rPr>
        <w:t xml:space="preserve"> W przypadku wskazania więcej niż jednej osoby do przeprowadzenia warsztatów, każda z osób musi spełniać kryterium doświadczenia. </w:t>
      </w:r>
      <w:r w:rsidR="00F6216A">
        <w:rPr>
          <w:rStyle w:val="markedcontent"/>
          <w:rFonts w:asciiTheme="minorHAnsi" w:hAnsiTheme="minorHAnsi" w:cstheme="minorHAnsi"/>
          <w:color w:val="000000" w:themeColor="text1"/>
        </w:rPr>
        <w:t xml:space="preserve">W takim przypadku należy również wskazać dokładną liczbę godzin doświadczenia każdej osoby. </w:t>
      </w:r>
      <w:r w:rsidR="001D585A">
        <w:rPr>
          <w:rStyle w:val="markedcontent"/>
          <w:rFonts w:asciiTheme="minorHAnsi" w:hAnsiTheme="minorHAnsi" w:cstheme="minorHAnsi"/>
          <w:color w:val="000000" w:themeColor="text1"/>
        </w:rPr>
        <w:t>Punktacja zostanie przyznana na zasadzie:</w:t>
      </w:r>
    </w:p>
    <w:p w14:paraId="5016263F" w14:textId="77777777" w:rsidR="001D585A" w:rsidRDefault="001D585A" w:rsidP="00291B78">
      <w:pPr>
        <w:pStyle w:val="Akapitzlist"/>
        <w:spacing w:line="276" w:lineRule="auto"/>
        <w:ind w:left="0"/>
        <w:rPr>
          <w:rStyle w:val="markedcontent"/>
          <w:rFonts w:asciiTheme="minorHAnsi" w:hAnsiTheme="minorHAnsi" w:cstheme="minorHAnsi"/>
          <w:color w:val="000000" w:themeColor="text1"/>
        </w:rPr>
      </w:pPr>
    </w:p>
    <w:p w14:paraId="478B8108" w14:textId="10C75A46" w:rsidR="001D585A" w:rsidRPr="001D585A" w:rsidRDefault="001D585A" w:rsidP="00291B78">
      <w:pPr>
        <w:pStyle w:val="Akapitzlist"/>
        <w:ind w:left="0"/>
        <w:rPr>
          <w:rStyle w:val="markedcontent"/>
          <w:rFonts w:asciiTheme="minorHAnsi" w:hAnsiTheme="minorHAnsi" w:cstheme="minorHAnsi"/>
          <w:color w:val="000000" w:themeColor="text1"/>
        </w:rPr>
      </w:pPr>
      <w:r>
        <w:rPr>
          <w:rStyle w:val="markedcontent"/>
          <w:rFonts w:asciiTheme="minorHAnsi" w:hAnsiTheme="minorHAnsi" w:cstheme="minorHAnsi"/>
          <w:color w:val="000000" w:themeColor="text1"/>
        </w:rPr>
        <w:t>D1 + D2 + D3</w:t>
      </w:r>
      <w:r>
        <w:rPr>
          <w:rStyle w:val="markedcontent"/>
          <w:rFonts w:asciiTheme="minorHAnsi" w:hAnsiTheme="minorHAnsi" w:cstheme="minorHAnsi"/>
          <w:color w:val="000000" w:themeColor="text1"/>
        </w:rPr>
        <w:br/>
      </w:r>
      <w:r>
        <w:rPr>
          <w:rStyle w:val="markedcontent"/>
          <w:rFonts w:asciiTheme="minorHAnsi" w:hAnsiTheme="minorHAnsi" w:cstheme="minorHAnsi"/>
        </w:rPr>
        <w:t>__________       =     Dś</w:t>
      </w:r>
    </w:p>
    <w:p w14:paraId="53E9EE7C" w14:textId="6CC6B8E3" w:rsidR="001D585A" w:rsidRDefault="001D585A" w:rsidP="00291B78">
      <w:pPr>
        <w:pStyle w:val="Akapitzlist"/>
        <w:ind w:left="0"/>
        <w:rPr>
          <w:rStyle w:val="markedcontent"/>
          <w:rFonts w:asciiTheme="minorHAnsi" w:hAnsiTheme="minorHAnsi" w:cstheme="minorHAnsi"/>
        </w:rPr>
      </w:pPr>
      <w:r>
        <w:rPr>
          <w:rStyle w:val="markedcontent"/>
          <w:rFonts w:asciiTheme="minorHAnsi" w:hAnsiTheme="minorHAnsi" w:cstheme="minorHAnsi"/>
        </w:rPr>
        <w:t xml:space="preserve">         3</w:t>
      </w:r>
    </w:p>
    <w:p w14:paraId="6FFC6E5C" w14:textId="77777777" w:rsidR="001D585A" w:rsidRDefault="001D585A" w:rsidP="00291B78">
      <w:pPr>
        <w:pStyle w:val="Akapitzlist"/>
        <w:ind w:left="0"/>
        <w:rPr>
          <w:rStyle w:val="markedcontent"/>
          <w:rFonts w:asciiTheme="minorHAnsi" w:hAnsiTheme="minorHAnsi" w:cstheme="minorHAnsi"/>
        </w:rPr>
      </w:pPr>
    </w:p>
    <w:p w14:paraId="47219146" w14:textId="3B29D846" w:rsidR="001D585A" w:rsidRDefault="001D585A" w:rsidP="00291B78">
      <w:pPr>
        <w:pStyle w:val="Akapitzlist"/>
        <w:spacing w:line="360" w:lineRule="auto"/>
        <w:ind w:left="0"/>
        <w:rPr>
          <w:rStyle w:val="markedcontent"/>
          <w:rFonts w:asciiTheme="minorHAnsi" w:hAnsiTheme="minorHAnsi" w:cstheme="minorHAnsi"/>
        </w:rPr>
      </w:pPr>
      <w:r>
        <w:rPr>
          <w:rStyle w:val="markedcontent"/>
          <w:rFonts w:asciiTheme="minorHAnsi" w:hAnsiTheme="minorHAnsi" w:cstheme="minorHAnsi"/>
        </w:rPr>
        <w:t>gdzie:</w:t>
      </w:r>
    </w:p>
    <w:p w14:paraId="0D22D975" w14:textId="4F86AAD6" w:rsidR="001D585A" w:rsidRDefault="001D585A" w:rsidP="00291B78">
      <w:pPr>
        <w:pStyle w:val="Akapitzlist"/>
        <w:spacing w:line="360" w:lineRule="auto"/>
        <w:ind w:left="0"/>
        <w:rPr>
          <w:rStyle w:val="markedcontent"/>
          <w:rFonts w:asciiTheme="minorHAnsi" w:hAnsiTheme="minorHAnsi" w:cstheme="minorHAnsi"/>
        </w:rPr>
      </w:pPr>
      <w:r>
        <w:rPr>
          <w:rStyle w:val="markedcontent"/>
          <w:rFonts w:asciiTheme="minorHAnsi" w:hAnsiTheme="minorHAnsi" w:cstheme="minorHAnsi"/>
        </w:rPr>
        <w:t>D1, D2, D3 = oznaczają doświadczenie danej osoby</w:t>
      </w:r>
    </w:p>
    <w:p w14:paraId="3ACA7055" w14:textId="03443C9B" w:rsidR="001D585A" w:rsidRDefault="001D585A" w:rsidP="00291B78">
      <w:pPr>
        <w:pStyle w:val="Akapitzlist"/>
        <w:spacing w:line="360" w:lineRule="auto"/>
        <w:ind w:left="0"/>
        <w:rPr>
          <w:rStyle w:val="markedcontent"/>
          <w:rFonts w:asciiTheme="minorHAnsi" w:hAnsiTheme="minorHAnsi" w:cstheme="minorHAnsi"/>
        </w:rPr>
      </w:pPr>
      <w:r>
        <w:rPr>
          <w:rStyle w:val="markedcontent"/>
          <w:rFonts w:asciiTheme="minorHAnsi" w:hAnsiTheme="minorHAnsi" w:cstheme="minorHAnsi"/>
        </w:rPr>
        <w:t>Dś – oznacza uśrednioną liczbę godzin doświadczenia</w:t>
      </w:r>
    </w:p>
    <w:p w14:paraId="02CC141C" w14:textId="77777777" w:rsidR="001D585A" w:rsidRPr="00CC3EA2" w:rsidRDefault="001D585A" w:rsidP="00291B78">
      <w:pPr>
        <w:pStyle w:val="Akapitzlist"/>
        <w:ind w:left="0"/>
        <w:rPr>
          <w:rStyle w:val="markedcontent"/>
          <w:rFonts w:asciiTheme="minorHAnsi" w:hAnsiTheme="minorHAnsi" w:cstheme="minorHAnsi"/>
        </w:rPr>
      </w:pPr>
    </w:p>
    <w:p w14:paraId="29E8E452" w14:textId="3341B195" w:rsidR="00E91A3A" w:rsidRPr="00CC3EA2" w:rsidRDefault="00E91A3A" w:rsidP="00291B78">
      <w:pPr>
        <w:pStyle w:val="Nagwek1"/>
        <w:numPr>
          <w:ilvl w:val="0"/>
          <w:numId w:val="46"/>
        </w:numPr>
        <w:ind w:left="567" w:hanging="567"/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CC3EA2">
        <w:rPr>
          <w:rFonts w:asciiTheme="minorHAnsi" w:hAnsiTheme="minorHAnsi" w:cstheme="minorHAnsi"/>
          <w:color w:val="000000" w:themeColor="text1"/>
          <w:sz w:val="28"/>
          <w:szCs w:val="28"/>
        </w:rPr>
        <w:t>Wymagane dokumenty:</w:t>
      </w:r>
    </w:p>
    <w:p w14:paraId="52E0E6E9" w14:textId="77777777" w:rsidR="00BA1F83" w:rsidRPr="00CC3EA2" w:rsidRDefault="00BA1F83" w:rsidP="00291B78">
      <w:pPr>
        <w:rPr>
          <w:rFonts w:asciiTheme="minorHAnsi" w:hAnsiTheme="minorHAnsi" w:cstheme="minorHAnsi"/>
        </w:rPr>
      </w:pPr>
    </w:p>
    <w:p w14:paraId="3677C94B" w14:textId="3700F6A5" w:rsidR="00126666" w:rsidRPr="00CC3EA2" w:rsidRDefault="00E91A3A" w:rsidP="00291B78">
      <w:pPr>
        <w:pStyle w:val="Akapitzlist"/>
        <w:numPr>
          <w:ilvl w:val="0"/>
          <w:numId w:val="21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Uzupełniony formularz ofer</w:t>
      </w:r>
      <w:r w:rsidR="00126666" w:rsidRPr="00CC3EA2">
        <w:rPr>
          <w:rFonts w:asciiTheme="minorHAnsi" w:hAnsiTheme="minorHAnsi" w:cstheme="minorHAnsi"/>
        </w:rPr>
        <w:t>to</w:t>
      </w:r>
      <w:r w:rsidR="006D71A9" w:rsidRPr="00CC3EA2">
        <w:rPr>
          <w:rFonts w:asciiTheme="minorHAnsi" w:hAnsiTheme="minorHAnsi" w:cstheme="minorHAnsi"/>
        </w:rPr>
        <w:t xml:space="preserve">wy (Załącznik nr 1 do </w:t>
      </w:r>
      <w:r w:rsidR="00A36610" w:rsidRPr="00CC3EA2">
        <w:rPr>
          <w:rFonts w:asciiTheme="minorHAnsi" w:hAnsiTheme="minorHAnsi" w:cstheme="minorHAnsi"/>
        </w:rPr>
        <w:t>Z</w:t>
      </w:r>
      <w:r w:rsidR="006D71A9" w:rsidRPr="00CC3EA2">
        <w:rPr>
          <w:rFonts w:asciiTheme="minorHAnsi" w:hAnsiTheme="minorHAnsi" w:cstheme="minorHAnsi"/>
        </w:rPr>
        <w:t xml:space="preserve">apytania </w:t>
      </w:r>
      <w:r w:rsidR="00A36610" w:rsidRPr="00CC3EA2">
        <w:rPr>
          <w:rFonts w:asciiTheme="minorHAnsi" w:hAnsiTheme="minorHAnsi" w:cstheme="minorHAnsi"/>
        </w:rPr>
        <w:t>O</w:t>
      </w:r>
      <w:r w:rsidR="006D71A9" w:rsidRPr="00CC3EA2">
        <w:rPr>
          <w:rFonts w:asciiTheme="minorHAnsi" w:hAnsiTheme="minorHAnsi" w:cstheme="minorHAnsi"/>
        </w:rPr>
        <w:t>fertowego)</w:t>
      </w:r>
    </w:p>
    <w:p w14:paraId="595B0415" w14:textId="49E54EBC" w:rsidR="00952F0D" w:rsidRPr="00CC3EA2" w:rsidRDefault="00952F0D" w:rsidP="00291B78">
      <w:pPr>
        <w:pStyle w:val="Akapitzlist"/>
        <w:numPr>
          <w:ilvl w:val="0"/>
          <w:numId w:val="21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Informacje o osobie</w:t>
      </w:r>
      <w:r w:rsidR="00B7022B">
        <w:rPr>
          <w:rFonts w:asciiTheme="minorHAnsi" w:hAnsiTheme="minorHAnsi" w:cstheme="minorHAnsi"/>
        </w:rPr>
        <w:t xml:space="preserve">, </w:t>
      </w:r>
      <w:r w:rsidRPr="00CC3EA2">
        <w:rPr>
          <w:rFonts w:asciiTheme="minorHAnsi" w:hAnsiTheme="minorHAnsi" w:cstheme="minorHAnsi"/>
        </w:rPr>
        <w:t>któr</w:t>
      </w:r>
      <w:r w:rsidR="00AD0CE9" w:rsidRPr="00CC3EA2">
        <w:rPr>
          <w:rFonts w:asciiTheme="minorHAnsi" w:hAnsiTheme="minorHAnsi" w:cstheme="minorHAnsi"/>
        </w:rPr>
        <w:t>a</w:t>
      </w:r>
      <w:r w:rsidRPr="00CC3EA2">
        <w:rPr>
          <w:rFonts w:asciiTheme="minorHAnsi" w:hAnsiTheme="minorHAnsi" w:cstheme="minorHAnsi"/>
        </w:rPr>
        <w:t xml:space="preserve"> będzie uczestniczyć w wykonywaniu zamówienia, zgodnie z warunkami udziału w postępowaniu, określonymi w pkt</w:t>
      </w:r>
      <w:r w:rsidR="00F6216A">
        <w:rPr>
          <w:rFonts w:asciiTheme="minorHAnsi" w:hAnsiTheme="minorHAnsi" w:cstheme="minorHAnsi"/>
        </w:rPr>
        <w:t>.</w:t>
      </w:r>
      <w:r w:rsidRPr="00CC3EA2">
        <w:rPr>
          <w:rFonts w:asciiTheme="minorHAnsi" w:hAnsiTheme="minorHAnsi" w:cstheme="minorHAnsi"/>
        </w:rPr>
        <w:t xml:space="preserve"> V zapytania ofertowego – załącznik nr 2</w:t>
      </w:r>
      <w:r w:rsidR="00B7022B">
        <w:rPr>
          <w:rFonts w:asciiTheme="minorHAnsi" w:hAnsiTheme="minorHAnsi" w:cstheme="minorHAnsi"/>
        </w:rPr>
        <w:t>. W przypadku, gdy do wykonania przedmiotu zamówienia zostanie wskazana więcej niż jedna osoba, załącznik nr 2 musi zostać wypełniony osobno dla każdej z tych osób</w:t>
      </w:r>
      <w:r w:rsidR="00F6216A">
        <w:rPr>
          <w:rFonts w:asciiTheme="minorHAnsi" w:hAnsiTheme="minorHAnsi" w:cstheme="minorHAnsi"/>
        </w:rPr>
        <w:t>, wraz ze wskazaniem dokładnej liczby godzin doświadczenia.</w:t>
      </w:r>
    </w:p>
    <w:p w14:paraId="5855D73A" w14:textId="0981AEAD" w:rsidR="007E70B8" w:rsidRPr="00CC3EA2" w:rsidRDefault="007E70B8" w:rsidP="00291B78">
      <w:pPr>
        <w:pStyle w:val="Akapitzlist"/>
        <w:numPr>
          <w:ilvl w:val="0"/>
          <w:numId w:val="21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 xml:space="preserve">Oświadczenie o braku powiązań osobowych lub kapitałowych z Zamawiającym – załącznik nr </w:t>
      </w:r>
      <w:r w:rsidR="008A7A08" w:rsidRPr="00CC3EA2">
        <w:rPr>
          <w:rFonts w:asciiTheme="minorHAnsi" w:hAnsiTheme="minorHAnsi" w:cstheme="minorHAnsi"/>
        </w:rPr>
        <w:t>3</w:t>
      </w:r>
      <w:r w:rsidRPr="00CC3EA2">
        <w:rPr>
          <w:rFonts w:asciiTheme="minorHAnsi" w:hAnsiTheme="minorHAnsi" w:cstheme="minorHAnsi"/>
        </w:rPr>
        <w:t>.</w:t>
      </w:r>
    </w:p>
    <w:p w14:paraId="7D97D16E" w14:textId="77777777" w:rsidR="00CC3EA2" w:rsidRPr="00CC3EA2" w:rsidRDefault="006D71A9" w:rsidP="00291B78">
      <w:pPr>
        <w:pStyle w:val="Akapitzlist"/>
        <w:numPr>
          <w:ilvl w:val="0"/>
          <w:numId w:val="2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Kserokopie dokumentów potwierdzających doświadczenie zawodowe</w:t>
      </w:r>
      <w:r w:rsidR="00952F0D" w:rsidRPr="00CC3EA2">
        <w:rPr>
          <w:rFonts w:asciiTheme="minorHAnsi" w:hAnsiTheme="minorHAnsi" w:cstheme="minorHAnsi"/>
        </w:rPr>
        <w:t xml:space="preserve">, w tym </w:t>
      </w:r>
      <w:r w:rsidR="00A36610" w:rsidRPr="00CC3EA2">
        <w:rPr>
          <w:rFonts w:asciiTheme="minorHAnsi" w:hAnsiTheme="minorHAnsi" w:cstheme="minorHAnsi"/>
        </w:rPr>
        <w:t xml:space="preserve"> </w:t>
      </w:r>
      <w:r w:rsidR="00AD0CE9" w:rsidRPr="00CC3EA2">
        <w:rPr>
          <w:rFonts w:asciiTheme="minorHAnsi" w:hAnsiTheme="minorHAnsi" w:cstheme="minorHAnsi"/>
        </w:rPr>
        <w:t>doświadczenie w prowadzeniu warsztatów z zakresu technik relaksacji lub radzenia sobie ze stresem w wymiarze minimum 100 godzin</w:t>
      </w:r>
      <w:r w:rsidR="00CC3EA2" w:rsidRPr="00CC3EA2">
        <w:rPr>
          <w:rFonts w:asciiTheme="minorHAnsi" w:hAnsiTheme="minorHAnsi" w:cstheme="minorHAnsi"/>
        </w:rPr>
        <w:t>, poświadczonych przez Wykonawcę za zgodność z oryginałem.</w:t>
      </w:r>
    </w:p>
    <w:p w14:paraId="47EEA4D9" w14:textId="444A7381" w:rsidR="00E62244" w:rsidRPr="00CC3EA2" w:rsidRDefault="00E62244" w:rsidP="00291B78">
      <w:pPr>
        <w:pStyle w:val="Akapitzlist"/>
        <w:numPr>
          <w:ilvl w:val="0"/>
          <w:numId w:val="21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 xml:space="preserve">Oświadczenie o wypełnieniu obowiązków informacyjnych RODO – załącznik nr </w:t>
      </w:r>
      <w:r w:rsidR="008A7A08" w:rsidRPr="00CC3EA2">
        <w:rPr>
          <w:rFonts w:asciiTheme="minorHAnsi" w:hAnsiTheme="minorHAnsi" w:cstheme="minorHAnsi"/>
        </w:rPr>
        <w:t>4</w:t>
      </w:r>
      <w:r w:rsidRPr="00CC3EA2">
        <w:rPr>
          <w:rFonts w:asciiTheme="minorHAnsi" w:hAnsiTheme="minorHAnsi" w:cstheme="minorHAnsi"/>
        </w:rPr>
        <w:t xml:space="preserve"> (jeśli dotyczy).</w:t>
      </w:r>
    </w:p>
    <w:p w14:paraId="5B7C5F20" w14:textId="77777777" w:rsidR="007E70B8" w:rsidRPr="00CC3EA2" w:rsidRDefault="007E70B8" w:rsidP="00291B78">
      <w:pPr>
        <w:pStyle w:val="Akapitzlist"/>
        <w:spacing w:line="276" w:lineRule="auto"/>
        <w:ind w:left="709"/>
        <w:rPr>
          <w:rFonts w:asciiTheme="minorHAnsi" w:hAnsiTheme="minorHAnsi" w:cstheme="minorHAnsi"/>
        </w:rPr>
      </w:pPr>
    </w:p>
    <w:p w14:paraId="6E5FB226" w14:textId="1907696A" w:rsidR="001415D6" w:rsidRPr="00CC3EA2" w:rsidRDefault="001415D6" w:rsidP="00291B78">
      <w:pPr>
        <w:pStyle w:val="Nagwek1"/>
        <w:numPr>
          <w:ilvl w:val="0"/>
          <w:numId w:val="46"/>
        </w:numPr>
        <w:ind w:left="426" w:hanging="426"/>
        <w:rPr>
          <w:rFonts w:asciiTheme="minorHAnsi" w:hAnsiTheme="minorHAnsi" w:cstheme="minorHAnsi"/>
          <w:color w:val="auto"/>
          <w:sz w:val="28"/>
          <w:szCs w:val="28"/>
        </w:rPr>
      </w:pPr>
      <w:r w:rsidRPr="00CC3EA2">
        <w:rPr>
          <w:rFonts w:asciiTheme="minorHAnsi" w:hAnsiTheme="minorHAnsi" w:cstheme="minorHAnsi"/>
          <w:color w:val="auto"/>
          <w:sz w:val="28"/>
          <w:szCs w:val="28"/>
        </w:rPr>
        <w:t>Informacje uzupełniające:</w:t>
      </w:r>
    </w:p>
    <w:p w14:paraId="4C63C925" w14:textId="77777777" w:rsidR="00BA1F83" w:rsidRPr="00CC3EA2" w:rsidRDefault="00BA1F83" w:rsidP="00291B78">
      <w:pPr>
        <w:rPr>
          <w:rFonts w:asciiTheme="minorHAnsi" w:hAnsiTheme="minorHAnsi" w:cstheme="minorHAnsi"/>
        </w:rPr>
      </w:pPr>
    </w:p>
    <w:p w14:paraId="2F4CD9FC" w14:textId="41DF8F0E" w:rsidR="001415D6" w:rsidRPr="00CC3EA2" w:rsidRDefault="001415D6" w:rsidP="00291B78">
      <w:pPr>
        <w:pStyle w:val="Akapitzlist"/>
        <w:numPr>
          <w:ilvl w:val="0"/>
          <w:numId w:val="7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 xml:space="preserve">W niniejszym postępowaniu zostanie odrzucona oferta </w:t>
      </w:r>
      <w:r w:rsidR="00D40FA1" w:rsidRPr="00CC3EA2">
        <w:rPr>
          <w:rFonts w:asciiTheme="minorHAnsi" w:hAnsiTheme="minorHAnsi" w:cstheme="minorHAnsi"/>
        </w:rPr>
        <w:t>Oferenta</w:t>
      </w:r>
      <w:r w:rsidRPr="00CC3EA2">
        <w:rPr>
          <w:rFonts w:asciiTheme="minorHAnsi" w:hAnsiTheme="minorHAnsi" w:cstheme="minorHAnsi"/>
        </w:rPr>
        <w:t>, który:</w:t>
      </w:r>
    </w:p>
    <w:p w14:paraId="754B5F6C" w14:textId="7625C10A" w:rsidR="001415D6" w:rsidRPr="00CC3EA2" w:rsidRDefault="00A36610" w:rsidP="00291B78">
      <w:pPr>
        <w:pStyle w:val="Akapitzlist"/>
        <w:numPr>
          <w:ilvl w:val="0"/>
          <w:numId w:val="8"/>
        </w:numPr>
        <w:tabs>
          <w:tab w:val="left" w:pos="851"/>
        </w:tabs>
        <w:spacing w:line="276" w:lineRule="auto"/>
        <w:ind w:left="1134" w:hanging="283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p</w:t>
      </w:r>
      <w:r w:rsidR="001415D6" w:rsidRPr="00CC3EA2">
        <w:rPr>
          <w:rFonts w:asciiTheme="minorHAnsi" w:hAnsiTheme="minorHAnsi" w:cstheme="minorHAnsi"/>
        </w:rPr>
        <w:t>ozostaje z Zamawiającym w powiązaniu osobowym bądź kapitałowym,</w:t>
      </w:r>
    </w:p>
    <w:p w14:paraId="279CB572" w14:textId="378C651E" w:rsidR="001415D6" w:rsidRPr="00CC3EA2" w:rsidRDefault="00A36610" w:rsidP="00291B78">
      <w:pPr>
        <w:pStyle w:val="Akapitzlist"/>
        <w:numPr>
          <w:ilvl w:val="0"/>
          <w:numId w:val="8"/>
        </w:numPr>
        <w:tabs>
          <w:tab w:val="left" w:pos="851"/>
        </w:tabs>
        <w:spacing w:line="276" w:lineRule="auto"/>
        <w:ind w:left="1134" w:hanging="283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n</w:t>
      </w:r>
      <w:r w:rsidR="001415D6" w:rsidRPr="00CC3EA2">
        <w:rPr>
          <w:rFonts w:asciiTheme="minorHAnsi" w:hAnsiTheme="minorHAnsi" w:cstheme="minorHAnsi"/>
        </w:rPr>
        <w:t>ie spełnia wymagań, określonych w punkcie V zapytania ofertowego,</w:t>
      </w:r>
    </w:p>
    <w:p w14:paraId="1B9BE840" w14:textId="1F922905" w:rsidR="001415D6" w:rsidRPr="00CC3EA2" w:rsidRDefault="00A36610" w:rsidP="00291B78">
      <w:pPr>
        <w:pStyle w:val="Akapitzlist"/>
        <w:numPr>
          <w:ilvl w:val="0"/>
          <w:numId w:val="8"/>
        </w:numPr>
        <w:tabs>
          <w:tab w:val="left" w:pos="851"/>
        </w:tabs>
        <w:spacing w:line="276" w:lineRule="auto"/>
        <w:ind w:left="1134" w:hanging="283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z</w:t>
      </w:r>
      <w:r w:rsidR="001415D6" w:rsidRPr="00CC3EA2">
        <w:rPr>
          <w:rFonts w:asciiTheme="minorHAnsi" w:hAnsiTheme="minorHAnsi" w:cstheme="minorHAnsi"/>
        </w:rPr>
        <w:t>łoży ofertę niespełniającą kryterium formalnych</w:t>
      </w:r>
      <w:r w:rsidR="003C0551" w:rsidRPr="00CC3EA2">
        <w:rPr>
          <w:rFonts w:asciiTheme="minorHAnsi" w:hAnsiTheme="minorHAnsi" w:cstheme="minorHAnsi"/>
        </w:rPr>
        <w:t xml:space="preserve"> (np. oferta zostanie złożona na nieprawidłowym formularzu, podpisana przez osoby nieupoważnione itp.),</w:t>
      </w:r>
    </w:p>
    <w:p w14:paraId="646DF883" w14:textId="38D7529D" w:rsidR="001415D6" w:rsidRPr="00CC3EA2" w:rsidRDefault="00A36610" w:rsidP="00291B78">
      <w:pPr>
        <w:pStyle w:val="Akapitzlist"/>
        <w:numPr>
          <w:ilvl w:val="0"/>
          <w:numId w:val="8"/>
        </w:numPr>
        <w:tabs>
          <w:tab w:val="left" w:pos="851"/>
        </w:tabs>
        <w:spacing w:line="276" w:lineRule="auto"/>
        <w:ind w:left="1134" w:hanging="283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p</w:t>
      </w:r>
      <w:r w:rsidR="001415D6" w:rsidRPr="00CC3EA2">
        <w:rPr>
          <w:rFonts w:asciiTheme="minorHAnsi" w:hAnsiTheme="minorHAnsi" w:cstheme="minorHAnsi"/>
        </w:rPr>
        <w:t>rzedstawi nieprawdziwe informacje (np. nieprawdziwe referencje),</w:t>
      </w:r>
    </w:p>
    <w:p w14:paraId="4E7AA02E" w14:textId="24F3BCE7" w:rsidR="001415D6" w:rsidRPr="00CC3EA2" w:rsidRDefault="00A36610" w:rsidP="00291B78">
      <w:pPr>
        <w:pStyle w:val="Akapitzlist"/>
        <w:numPr>
          <w:ilvl w:val="0"/>
          <w:numId w:val="8"/>
        </w:numPr>
        <w:tabs>
          <w:tab w:val="left" w:pos="851"/>
        </w:tabs>
        <w:spacing w:line="276" w:lineRule="auto"/>
        <w:ind w:left="1134" w:hanging="283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z</w:t>
      </w:r>
      <w:r w:rsidR="001415D6" w:rsidRPr="00CC3EA2">
        <w:rPr>
          <w:rFonts w:asciiTheme="minorHAnsi" w:hAnsiTheme="minorHAnsi" w:cstheme="minorHAnsi"/>
        </w:rPr>
        <w:t>łoży ofertę po terminie.</w:t>
      </w:r>
    </w:p>
    <w:p w14:paraId="1DB95F7A" w14:textId="74CD8DCF" w:rsidR="001415D6" w:rsidRPr="00CC3EA2" w:rsidRDefault="001415D6" w:rsidP="00291B78">
      <w:pPr>
        <w:pStyle w:val="Akapitzlist"/>
        <w:numPr>
          <w:ilvl w:val="0"/>
          <w:numId w:val="7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lastRenderedPageBreak/>
        <w:t>W przypadku złożenia dwóch (lub więcej ofert) najkorzystniejszych ofert (o takiej samej punktacji) Zmawiający wybiera ofertę o niższej cenie. Jeżeli cena będzie identyczna,</w:t>
      </w:r>
      <w:r w:rsidR="006D71A9" w:rsidRPr="00CC3EA2">
        <w:rPr>
          <w:rFonts w:asciiTheme="minorHAnsi" w:hAnsiTheme="minorHAnsi" w:cstheme="minorHAnsi"/>
        </w:rPr>
        <w:t xml:space="preserve"> </w:t>
      </w:r>
      <w:r w:rsidRPr="00CC3EA2">
        <w:rPr>
          <w:rFonts w:asciiTheme="minorHAnsi" w:hAnsiTheme="minorHAnsi" w:cstheme="minorHAnsi"/>
        </w:rPr>
        <w:t xml:space="preserve">Zamawiający wezwie tych Oferentów do przedstawienia dodatkowej oferty cenowej. </w:t>
      </w:r>
    </w:p>
    <w:p w14:paraId="1EBF0A42" w14:textId="7987A2C9" w:rsidR="001415D6" w:rsidRPr="00CC3EA2" w:rsidRDefault="001415D6" w:rsidP="00291B78">
      <w:pPr>
        <w:pStyle w:val="Akapitzlist"/>
        <w:numPr>
          <w:ilvl w:val="0"/>
          <w:numId w:val="7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 xml:space="preserve">Wykonawca zobowiązuje się do podpisania umowy w terminie wyznaczonym przez Zamawiającego. </w:t>
      </w:r>
      <w:r w:rsidR="003C0551" w:rsidRPr="00CC3EA2">
        <w:rPr>
          <w:rFonts w:asciiTheme="minorHAnsi" w:hAnsiTheme="minorHAnsi" w:cstheme="minorHAnsi"/>
        </w:rPr>
        <w:t xml:space="preserve">Wzór umowy stanowi załącznik nr </w:t>
      </w:r>
      <w:r w:rsidR="00F6216A">
        <w:rPr>
          <w:rFonts w:asciiTheme="minorHAnsi" w:hAnsiTheme="minorHAnsi" w:cstheme="minorHAnsi"/>
        </w:rPr>
        <w:t>5</w:t>
      </w:r>
      <w:r w:rsidR="003C0551" w:rsidRPr="00CC3EA2">
        <w:rPr>
          <w:rFonts w:asciiTheme="minorHAnsi" w:hAnsiTheme="minorHAnsi" w:cstheme="minorHAnsi"/>
        </w:rPr>
        <w:t xml:space="preserve"> do niniejszego zapytania ofertowego.</w:t>
      </w:r>
    </w:p>
    <w:p w14:paraId="47C67F5A" w14:textId="25545CD3" w:rsidR="00FF6E5E" w:rsidRPr="00CC3EA2" w:rsidRDefault="00FF6E5E" w:rsidP="00291B78">
      <w:pPr>
        <w:pStyle w:val="Akapitzlist"/>
        <w:numPr>
          <w:ilvl w:val="0"/>
          <w:numId w:val="7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 xml:space="preserve">Brak usprawiedliwionego stawiennictwa </w:t>
      </w:r>
      <w:r w:rsidR="00D40FA1" w:rsidRPr="00CC3EA2">
        <w:rPr>
          <w:rFonts w:asciiTheme="minorHAnsi" w:hAnsiTheme="minorHAnsi" w:cstheme="minorHAnsi"/>
        </w:rPr>
        <w:t>Oferenta</w:t>
      </w:r>
      <w:r w:rsidRPr="00CC3EA2">
        <w:rPr>
          <w:rFonts w:asciiTheme="minorHAnsi" w:hAnsiTheme="minorHAnsi" w:cstheme="minorHAnsi"/>
        </w:rPr>
        <w:t xml:space="preserve"> oraz nieprzedłożenie wymaganych dokumentów w wyznaczonym terminie może spowodować odstąpienie od podpisania umowy, a tym samym niespełnienie warunków udziału w postępowaniu i ostateczne odrzucenie oferty </w:t>
      </w:r>
      <w:r w:rsidR="00D40FA1" w:rsidRPr="00CC3EA2">
        <w:rPr>
          <w:rFonts w:asciiTheme="minorHAnsi" w:hAnsiTheme="minorHAnsi" w:cstheme="minorHAnsi"/>
        </w:rPr>
        <w:t xml:space="preserve">Oferenta. </w:t>
      </w:r>
    </w:p>
    <w:p w14:paraId="2C4D41D2" w14:textId="03CD50D6" w:rsidR="00FF6E5E" w:rsidRPr="00CC3EA2" w:rsidRDefault="00FF6E5E" w:rsidP="00291B78">
      <w:pPr>
        <w:pStyle w:val="Akapitzlist"/>
        <w:numPr>
          <w:ilvl w:val="0"/>
          <w:numId w:val="7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 xml:space="preserve">W przypadku uchylania się </w:t>
      </w:r>
      <w:r w:rsidR="00D40FA1" w:rsidRPr="00CC3EA2">
        <w:rPr>
          <w:rFonts w:asciiTheme="minorHAnsi" w:hAnsiTheme="minorHAnsi" w:cstheme="minorHAnsi"/>
        </w:rPr>
        <w:t>Oferenta</w:t>
      </w:r>
      <w:r w:rsidRPr="00CC3EA2">
        <w:rPr>
          <w:rFonts w:asciiTheme="minorHAnsi" w:hAnsiTheme="minorHAnsi" w:cstheme="minorHAnsi"/>
        </w:rPr>
        <w:t xml:space="preserve"> od podpisania umowy, Zamawiający zastrzega sobie możliwość podpisania umowy z następnym w kolejności </w:t>
      </w:r>
      <w:r w:rsidR="00D40FA1" w:rsidRPr="00CC3EA2">
        <w:rPr>
          <w:rFonts w:asciiTheme="minorHAnsi" w:hAnsiTheme="minorHAnsi" w:cstheme="minorHAnsi"/>
        </w:rPr>
        <w:t>Oferentem.</w:t>
      </w:r>
    </w:p>
    <w:p w14:paraId="658F62DC" w14:textId="27018853" w:rsidR="00FF6E5E" w:rsidRPr="00CC3EA2" w:rsidRDefault="00FF6E5E" w:rsidP="00291B78">
      <w:pPr>
        <w:pStyle w:val="Akapitzlist"/>
        <w:numPr>
          <w:ilvl w:val="0"/>
          <w:numId w:val="7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Płatność za zrealizowanie przedmiotu zamówienia może być dokonywana w częściach, któr</w:t>
      </w:r>
      <w:r w:rsidR="00CC3EA2" w:rsidRPr="00CC3EA2">
        <w:rPr>
          <w:rFonts w:asciiTheme="minorHAnsi" w:hAnsiTheme="minorHAnsi" w:cstheme="minorHAnsi"/>
        </w:rPr>
        <w:t>e</w:t>
      </w:r>
      <w:r w:rsidRPr="00CC3EA2">
        <w:rPr>
          <w:rFonts w:asciiTheme="minorHAnsi" w:hAnsiTheme="minorHAnsi" w:cstheme="minorHAnsi"/>
        </w:rPr>
        <w:t xml:space="preserve"> zostan</w:t>
      </w:r>
      <w:r w:rsidR="00CC3EA2" w:rsidRPr="00CC3EA2">
        <w:rPr>
          <w:rFonts w:asciiTheme="minorHAnsi" w:hAnsiTheme="minorHAnsi" w:cstheme="minorHAnsi"/>
        </w:rPr>
        <w:t>ą</w:t>
      </w:r>
      <w:r w:rsidRPr="00CC3EA2">
        <w:rPr>
          <w:rFonts w:asciiTheme="minorHAnsi" w:hAnsiTheme="minorHAnsi" w:cstheme="minorHAnsi"/>
        </w:rPr>
        <w:t xml:space="preserve"> uszczegółowion</w:t>
      </w:r>
      <w:r w:rsidR="00CC3EA2" w:rsidRPr="00CC3EA2">
        <w:rPr>
          <w:rFonts w:asciiTheme="minorHAnsi" w:hAnsiTheme="minorHAnsi" w:cstheme="minorHAnsi"/>
        </w:rPr>
        <w:t>e</w:t>
      </w:r>
      <w:r w:rsidRPr="00CC3EA2">
        <w:rPr>
          <w:rFonts w:asciiTheme="minorHAnsi" w:hAnsiTheme="minorHAnsi" w:cstheme="minorHAnsi"/>
        </w:rPr>
        <w:t xml:space="preserve"> w umowie.</w:t>
      </w:r>
    </w:p>
    <w:p w14:paraId="3206ADCF" w14:textId="28A07B66" w:rsidR="00FF6E5E" w:rsidRPr="00CC3EA2" w:rsidRDefault="00FF6E5E" w:rsidP="00291B78">
      <w:pPr>
        <w:pStyle w:val="Akapitzlist"/>
        <w:numPr>
          <w:ilvl w:val="0"/>
          <w:numId w:val="7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 xml:space="preserve">W przypadku zaistnienia sytuacji związanej z potrzebą dokonania stosownych zmian w umowie w celu właściwej realizacji zamówienia publicznego, </w:t>
      </w:r>
      <w:r w:rsidR="003C0551" w:rsidRPr="00CC3EA2">
        <w:rPr>
          <w:rFonts w:asciiTheme="minorHAnsi" w:hAnsiTheme="minorHAnsi" w:cstheme="minorHAnsi"/>
        </w:rPr>
        <w:t>zastrzega</w:t>
      </w:r>
      <w:r w:rsidRPr="00CC3EA2">
        <w:rPr>
          <w:rFonts w:asciiTheme="minorHAnsi" w:hAnsiTheme="minorHAnsi" w:cstheme="minorHAnsi"/>
        </w:rPr>
        <w:t xml:space="preserve"> się możliwość dokonania zmian w drodze aneksu do umowy. Zakres zmian może dotyczyć m.in.:</w:t>
      </w:r>
    </w:p>
    <w:p w14:paraId="5CF2E74E" w14:textId="3BC1CEC0" w:rsidR="00FF6E5E" w:rsidRPr="00CC3EA2" w:rsidRDefault="00A36610" w:rsidP="00291B78">
      <w:pPr>
        <w:pStyle w:val="Akapitzlist"/>
        <w:numPr>
          <w:ilvl w:val="0"/>
          <w:numId w:val="9"/>
        </w:numPr>
        <w:spacing w:line="276" w:lineRule="auto"/>
        <w:ind w:left="1134" w:hanging="425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o</w:t>
      </w:r>
      <w:r w:rsidR="00FF6E5E" w:rsidRPr="00CC3EA2">
        <w:rPr>
          <w:rFonts w:asciiTheme="minorHAnsi" w:hAnsiTheme="minorHAnsi" w:cstheme="minorHAnsi"/>
        </w:rPr>
        <w:t>kresu i harmonogramu realizacji umowy,</w:t>
      </w:r>
    </w:p>
    <w:p w14:paraId="78371E5C" w14:textId="583F9D7C" w:rsidR="00FF6E5E" w:rsidRPr="00CC3EA2" w:rsidRDefault="00A36610" w:rsidP="00291B78">
      <w:pPr>
        <w:pStyle w:val="Akapitzlist"/>
        <w:numPr>
          <w:ilvl w:val="0"/>
          <w:numId w:val="9"/>
        </w:numPr>
        <w:spacing w:line="276" w:lineRule="auto"/>
        <w:ind w:left="1134" w:hanging="425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o</w:t>
      </w:r>
      <w:r w:rsidR="00FF6E5E" w:rsidRPr="00CC3EA2">
        <w:rPr>
          <w:rFonts w:asciiTheme="minorHAnsi" w:hAnsiTheme="minorHAnsi" w:cstheme="minorHAnsi"/>
        </w:rPr>
        <w:t>statecznej liczby godzin do zrealizowania,</w:t>
      </w:r>
    </w:p>
    <w:p w14:paraId="51252CAC" w14:textId="05475FF1" w:rsidR="00FF6E5E" w:rsidRPr="00CC3EA2" w:rsidRDefault="00A36610" w:rsidP="00291B78">
      <w:pPr>
        <w:pStyle w:val="Akapitzlist"/>
        <w:numPr>
          <w:ilvl w:val="0"/>
          <w:numId w:val="9"/>
        </w:numPr>
        <w:spacing w:line="276" w:lineRule="auto"/>
        <w:ind w:left="1134" w:hanging="425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o</w:t>
      </w:r>
      <w:r w:rsidR="00FF6E5E" w:rsidRPr="00CC3EA2">
        <w:rPr>
          <w:rFonts w:asciiTheme="minorHAnsi" w:hAnsiTheme="minorHAnsi" w:cstheme="minorHAnsi"/>
        </w:rPr>
        <w:t>statecznej liczby uczestników projektu,</w:t>
      </w:r>
    </w:p>
    <w:p w14:paraId="36EA4750" w14:textId="6C502067" w:rsidR="00FF6E5E" w:rsidRPr="00CC3EA2" w:rsidRDefault="00A36610" w:rsidP="00291B78">
      <w:pPr>
        <w:pStyle w:val="Akapitzlist"/>
        <w:numPr>
          <w:ilvl w:val="0"/>
          <w:numId w:val="9"/>
        </w:numPr>
        <w:spacing w:line="276" w:lineRule="auto"/>
        <w:ind w:left="1134" w:hanging="425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m</w:t>
      </w:r>
      <w:r w:rsidR="00FF6E5E" w:rsidRPr="00CC3EA2">
        <w:rPr>
          <w:rFonts w:asciiTheme="minorHAnsi" w:hAnsiTheme="minorHAnsi" w:cstheme="minorHAnsi"/>
        </w:rPr>
        <w:t>iejsca realizacji umowy</w:t>
      </w:r>
      <w:r w:rsidR="00CC3EA2" w:rsidRPr="00CC3EA2">
        <w:rPr>
          <w:rFonts w:asciiTheme="minorHAnsi" w:hAnsiTheme="minorHAnsi" w:cstheme="minorHAnsi"/>
        </w:rPr>
        <w:t>.</w:t>
      </w:r>
    </w:p>
    <w:p w14:paraId="4E9B1E37" w14:textId="160D59E0" w:rsidR="00FF6E5E" w:rsidRPr="00CC3EA2" w:rsidRDefault="00FF6E5E" w:rsidP="00291B78">
      <w:pPr>
        <w:pStyle w:val="Akapitzlist"/>
        <w:numPr>
          <w:ilvl w:val="0"/>
          <w:numId w:val="7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Zamawiający może unieważnić postępowanie, gdy:</w:t>
      </w:r>
    </w:p>
    <w:p w14:paraId="193DB6A0" w14:textId="0C1568B8" w:rsidR="00FF6E5E" w:rsidRPr="00CC3EA2" w:rsidRDefault="00A36610" w:rsidP="00291B78">
      <w:pPr>
        <w:pStyle w:val="Akapitzlist"/>
        <w:numPr>
          <w:ilvl w:val="0"/>
          <w:numId w:val="10"/>
        </w:numPr>
        <w:spacing w:line="276" w:lineRule="auto"/>
        <w:ind w:left="1134" w:hanging="425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w</w:t>
      </w:r>
      <w:r w:rsidR="00FF6E5E" w:rsidRPr="00CC3EA2">
        <w:rPr>
          <w:rFonts w:asciiTheme="minorHAnsi" w:hAnsiTheme="minorHAnsi" w:cstheme="minorHAnsi"/>
        </w:rPr>
        <w:t xml:space="preserve"> postepowaniu nie złożono żadnej oferty,</w:t>
      </w:r>
    </w:p>
    <w:p w14:paraId="2A41DE00" w14:textId="53DAE6CC" w:rsidR="00FF6E5E" w:rsidRPr="00CC3EA2" w:rsidRDefault="00A36610" w:rsidP="00291B78">
      <w:pPr>
        <w:pStyle w:val="Akapitzlist"/>
        <w:numPr>
          <w:ilvl w:val="0"/>
          <w:numId w:val="10"/>
        </w:numPr>
        <w:spacing w:line="276" w:lineRule="auto"/>
        <w:ind w:left="1134" w:hanging="425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c</w:t>
      </w:r>
      <w:r w:rsidR="00FF6E5E" w:rsidRPr="00CC3EA2">
        <w:rPr>
          <w:rFonts w:asciiTheme="minorHAnsi" w:hAnsiTheme="minorHAnsi" w:cstheme="minorHAnsi"/>
        </w:rPr>
        <w:t>ena najkorzystniejszej oferty przekroczyła wartość kwoty, którą Zamawiający zamierza przeznaczyć na sfinansowanie zamówienia.</w:t>
      </w:r>
    </w:p>
    <w:p w14:paraId="7C9EE1BE" w14:textId="691EB3A9" w:rsidR="00A36610" w:rsidRDefault="00FF6E5E" w:rsidP="00291B78">
      <w:pPr>
        <w:pStyle w:val="Akapitzlist"/>
        <w:numPr>
          <w:ilvl w:val="0"/>
          <w:numId w:val="7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 xml:space="preserve">W związku z rozstrzygnięciem zapytania ofertowego, Oferentowi nie przysługują środki odwoławcze. </w:t>
      </w:r>
    </w:p>
    <w:p w14:paraId="65C0B27D" w14:textId="77777777" w:rsidR="00F6216A" w:rsidRPr="00F6216A" w:rsidRDefault="00F6216A" w:rsidP="00291B78">
      <w:pPr>
        <w:pStyle w:val="Akapitzlist"/>
        <w:spacing w:line="276" w:lineRule="auto"/>
        <w:ind w:left="426"/>
        <w:rPr>
          <w:rFonts w:asciiTheme="minorHAnsi" w:hAnsiTheme="minorHAnsi" w:cstheme="minorHAnsi"/>
        </w:rPr>
      </w:pPr>
    </w:p>
    <w:p w14:paraId="60DA5061" w14:textId="2F858326" w:rsidR="003C0551" w:rsidRPr="00CC3EA2" w:rsidRDefault="00FF6E5E" w:rsidP="00291B78">
      <w:pPr>
        <w:pStyle w:val="Nagwek1"/>
        <w:numPr>
          <w:ilvl w:val="0"/>
          <w:numId w:val="46"/>
        </w:numPr>
        <w:ind w:left="284" w:hanging="284"/>
        <w:rPr>
          <w:rFonts w:asciiTheme="minorHAnsi" w:hAnsiTheme="minorHAnsi" w:cstheme="minorHAnsi"/>
          <w:color w:val="auto"/>
          <w:sz w:val="28"/>
          <w:szCs w:val="28"/>
        </w:rPr>
      </w:pPr>
      <w:r w:rsidRPr="00CC3EA2">
        <w:rPr>
          <w:rFonts w:asciiTheme="minorHAnsi" w:hAnsiTheme="minorHAnsi" w:cstheme="minorHAnsi"/>
          <w:color w:val="auto"/>
          <w:sz w:val="28"/>
          <w:szCs w:val="28"/>
        </w:rPr>
        <w:t xml:space="preserve">Termin i sposób składania oferty </w:t>
      </w:r>
    </w:p>
    <w:p w14:paraId="300508B8" w14:textId="77777777" w:rsidR="00BA1F83" w:rsidRPr="00CC3EA2" w:rsidRDefault="00BA1F83" w:rsidP="00291B78">
      <w:pPr>
        <w:rPr>
          <w:rFonts w:asciiTheme="minorHAnsi" w:hAnsiTheme="minorHAnsi" w:cstheme="minorHAnsi"/>
        </w:rPr>
      </w:pPr>
    </w:p>
    <w:p w14:paraId="59E599F4" w14:textId="5896A534" w:rsidR="00D40FA1" w:rsidRPr="00CC3EA2" w:rsidRDefault="00D40FA1" w:rsidP="00291B78">
      <w:pPr>
        <w:pStyle w:val="Akapitzlist"/>
        <w:numPr>
          <w:ilvl w:val="0"/>
          <w:numId w:val="43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 xml:space="preserve">Nie dopuszcza się składania ofert częściowych ani ofert wariantowych. </w:t>
      </w:r>
    </w:p>
    <w:p w14:paraId="585012A9" w14:textId="1453A49C" w:rsidR="00D40FA1" w:rsidRPr="00CC3EA2" w:rsidRDefault="00D40FA1" w:rsidP="00291B78">
      <w:pPr>
        <w:pStyle w:val="Akapitzlist"/>
        <w:numPr>
          <w:ilvl w:val="0"/>
          <w:numId w:val="43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Termin związania ofertą: 30 dni</w:t>
      </w:r>
      <w:r w:rsidR="00CC3EA2" w:rsidRPr="00CC3EA2">
        <w:rPr>
          <w:rFonts w:asciiTheme="minorHAnsi" w:hAnsiTheme="minorHAnsi" w:cstheme="minorHAnsi"/>
        </w:rPr>
        <w:t xml:space="preserve"> od upływu terminu składania ofert.</w:t>
      </w:r>
    </w:p>
    <w:p w14:paraId="12135E25" w14:textId="77777777" w:rsidR="00F6216A" w:rsidRDefault="00D40FA1" w:rsidP="00291B78">
      <w:pPr>
        <w:pStyle w:val="Akapitzlist"/>
        <w:numPr>
          <w:ilvl w:val="0"/>
          <w:numId w:val="43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Oferty należy składać</w:t>
      </w:r>
      <w:r w:rsidR="00F6216A">
        <w:rPr>
          <w:rFonts w:asciiTheme="minorHAnsi" w:hAnsiTheme="minorHAnsi" w:cstheme="minorHAnsi"/>
        </w:rPr>
        <w:t>:</w:t>
      </w:r>
    </w:p>
    <w:p w14:paraId="12E8C240" w14:textId="55DA46E1" w:rsidR="00D40FA1" w:rsidRDefault="00F6216A" w:rsidP="00291B78">
      <w:pPr>
        <w:pStyle w:val="Akapitzlist"/>
        <w:numPr>
          <w:ilvl w:val="0"/>
          <w:numId w:val="50"/>
        </w:numPr>
        <w:spacing w:line="276" w:lineRule="auto"/>
        <w:rPr>
          <w:rStyle w:val="markedcontent"/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w </w:t>
      </w:r>
      <w:r w:rsidR="00D40FA1" w:rsidRPr="00CC3EA2">
        <w:rPr>
          <w:rFonts w:asciiTheme="minorHAnsi" w:hAnsiTheme="minorHAnsi" w:cstheme="minorHAnsi"/>
        </w:rPr>
        <w:t>Miejskim Ośrodku Pomocy Społecznej w Sopocie</w:t>
      </w:r>
      <w:r w:rsidR="00A36610" w:rsidRPr="00CC3EA2">
        <w:rPr>
          <w:rFonts w:asciiTheme="minorHAnsi" w:hAnsiTheme="minorHAnsi" w:cstheme="minorHAnsi"/>
        </w:rPr>
        <w:t>,</w:t>
      </w:r>
      <w:r w:rsidR="00D40FA1" w:rsidRPr="00CC3EA2">
        <w:rPr>
          <w:rFonts w:asciiTheme="minorHAnsi" w:hAnsiTheme="minorHAnsi" w:cstheme="minorHAnsi"/>
        </w:rPr>
        <w:t xml:space="preserve"> ul. Kolejowa 14 lub przesłać na adres Miejskiego Ośrodka Pomocy Społecznej w Sopocie ul. Kolejowa 14, 81-835 Sopot, do dnia </w:t>
      </w:r>
      <w:r w:rsidR="00C24322">
        <w:rPr>
          <w:rFonts w:asciiTheme="minorHAnsi" w:hAnsiTheme="minorHAnsi" w:cstheme="minorHAnsi"/>
        </w:rPr>
        <w:t>0</w:t>
      </w:r>
      <w:r w:rsidR="000F3F34">
        <w:rPr>
          <w:rFonts w:asciiTheme="minorHAnsi" w:hAnsiTheme="minorHAnsi" w:cstheme="minorHAnsi"/>
        </w:rPr>
        <w:t>7</w:t>
      </w:r>
      <w:r w:rsidR="00CC3EA2" w:rsidRPr="00CC3EA2">
        <w:rPr>
          <w:rFonts w:asciiTheme="minorHAnsi" w:hAnsiTheme="minorHAnsi" w:cstheme="minorHAnsi"/>
        </w:rPr>
        <w:t>.07</w:t>
      </w:r>
      <w:r w:rsidR="00D40FA1" w:rsidRPr="00CC3EA2">
        <w:rPr>
          <w:rFonts w:asciiTheme="minorHAnsi" w:hAnsiTheme="minorHAnsi" w:cstheme="minorHAnsi"/>
        </w:rPr>
        <w:t>.202</w:t>
      </w:r>
      <w:r w:rsidR="00CC3EA2" w:rsidRPr="00CC3EA2">
        <w:rPr>
          <w:rFonts w:asciiTheme="minorHAnsi" w:hAnsiTheme="minorHAnsi" w:cstheme="minorHAnsi"/>
        </w:rPr>
        <w:t>3</w:t>
      </w:r>
      <w:r w:rsidR="00D40FA1" w:rsidRPr="00CC3EA2">
        <w:rPr>
          <w:rFonts w:asciiTheme="minorHAnsi" w:hAnsiTheme="minorHAnsi" w:cstheme="minorHAnsi"/>
        </w:rPr>
        <w:t xml:space="preserve"> r. Liczy się data wpływu do Miejskiego Ośrodka Pomocy Społecznej w Sopocie.  Oferty prosimy składać w</w:t>
      </w:r>
      <w:r w:rsidR="00A36610" w:rsidRPr="00CC3EA2">
        <w:rPr>
          <w:rFonts w:asciiTheme="minorHAnsi" w:hAnsiTheme="minorHAnsi" w:cstheme="minorHAnsi"/>
        </w:rPr>
        <w:t xml:space="preserve"> </w:t>
      </w:r>
      <w:r w:rsidR="00D40FA1" w:rsidRPr="00CC3EA2">
        <w:rPr>
          <w:rFonts w:asciiTheme="minorHAnsi" w:hAnsiTheme="minorHAnsi" w:cstheme="minorHAnsi"/>
        </w:rPr>
        <w:t xml:space="preserve">zamkniętej kopercie z dopiskiem: </w:t>
      </w:r>
      <w:r w:rsidR="003A76B1">
        <w:rPr>
          <w:rFonts w:asciiTheme="minorHAnsi" w:hAnsiTheme="minorHAnsi" w:cstheme="minorHAnsi"/>
        </w:rPr>
        <w:t xml:space="preserve">„Warsztaty </w:t>
      </w:r>
      <w:r w:rsidR="003A76B1" w:rsidRPr="00CC3EA2">
        <w:rPr>
          <w:rStyle w:val="markedcontent"/>
          <w:rFonts w:asciiTheme="minorHAnsi" w:hAnsiTheme="minorHAnsi" w:cstheme="minorHAnsi"/>
        </w:rPr>
        <w:t>ZSiR.271</w:t>
      </w:r>
      <w:r w:rsidR="003A76B1">
        <w:rPr>
          <w:rStyle w:val="markedcontent"/>
          <w:rFonts w:asciiTheme="minorHAnsi" w:hAnsiTheme="minorHAnsi" w:cstheme="minorHAnsi"/>
        </w:rPr>
        <w:t>.13.2023</w:t>
      </w:r>
      <w:r w:rsidR="003A76B1" w:rsidRPr="00CC3EA2">
        <w:rPr>
          <w:rStyle w:val="markedcontent"/>
          <w:rFonts w:asciiTheme="minorHAnsi" w:hAnsiTheme="minorHAnsi" w:cstheme="minorHAnsi"/>
        </w:rPr>
        <w:t xml:space="preserve"> </w:t>
      </w:r>
      <w:r w:rsidR="003A76B1">
        <w:rPr>
          <w:rStyle w:val="markedcontent"/>
          <w:rFonts w:asciiTheme="minorHAnsi" w:hAnsiTheme="minorHAnsi" w:cstheme="minorHAnsi"/>
        </w:rPr>
        <w:t>(4/2023/DU)”</w:t>
      </w:r>
      <w:r>
        <w:rPr>
          <w:rStyle w:val="markedcontent"/>
          <w:rFonts w:asciiTheme="minorHAnsi" w:hAnsiTheme="minorHAnsi" w:cstheme="minorHAnsi"/>
        </w:rPr>
        <w:t>;</w:t>
      </w:r>
    </w:p>
    <w:p w14:paraId="1A3BCFF8" w14:textId="3B9D4A59" w:rsidR="00F6216A" w:rsidRPr="00CC3EA2" w:rsidRDefault="00F6216A" w:rsidP="00291B78">
      <w:pPr>
        <w:pStyle w:val="Akapitzlist"/>
        <w:numPr>
          <w:ilvl w:val="0"/>
          <w:numId w:val="50"/>
        </w:numPr>
        <w:spacing w:line="276" w:lineRule="auto"/>
        <w:rPr>
          <w:rFonts w:asciiTheme="minorHAnsi" w:hAnsiTheme="minorHAnsi" w:cstheme="minorHAnsi"/>
        </w:rPr>
      </w:pPr>
      <w:r>
        <w:rPr>
          <w:rStyle w:val="markedcontent"/>
          <w:rFonts w:asciiTheme="minorHAnsi" w:hAnsiTheme="minorHAnsi" w:cstheme="minorHAnsi"/>
        </w:rPr>
        <w:t xml:space="preserve">za pośrednictwem portalu „Baza Konkurencyjności” </w:t>
      </w:r>
      <w:r w:rsidRPr="00CC3EA2">
        <w:rPr>
          <w:rFonts w:asciiTheme="minorHAnsi" w:hAnsiTheme="minorHAnsi" w:cstheme="minorHAnsi"/>
        </w:rPr>
        <w:t xml:space="preserve">do dnia </w:t>
      </w:r>
      <w:r>
        <w:rPr>
          <w:rFonts w:asciiTheme="minorHAnsi" w:hAnsiTheme="minorHAnsi" w:cstheme="minorHAnsi"/>
        </w:rPr>
        <w:t>07</w:t>
      </w:r>
      <w:r w:rsidRPr="00CC3EA2">
        <w:rPr>
          <w:rFonts w:asciiTheme="minorHAnsi" w:hAnsiTheme="minorHAnsi" w:cstheme="minorHAnsi"/>
        </w:rPr>
        <w:t>.07.2023 r</w:t>
      </w:r>
      <w:r>
        <w:rPr>
          <w:rFonts w:asciiTheme="minorHAnsi" w:hAnsiTheme="minorHAnsi" w:cstheme="minorHAnsi"/>
        </w:rPr>
        <w:t>.</w:t>
      </w:r>
    </w:p>
    <w:p w14:paraId="0CFC3C1D" w14:textId="77777777" w:rsidR="00F6216A" w:rsidRDefault="00D40FA1" w:rsidP="00291B78">
      <w:pPr>
        <w:pStyle w:val="Akapitzlist"/>
        <w:numPr>
          <w:ilvl w:val="0"/>
          <w:numId w:val="43"/>
        </w:numPr>
        <w:spacing w:line="276" w:lineRule="auto"/>
        <w:ind w:left="284" w:hanging="284"/>
        <w:rPr>
          <w:rFonts w:asciiTheme="minorHAnsi" w:hAnsiTheme="minorHAnsi" w:cstheme="minorHAnsi"/>
        </w:rPr>
      </w:pPr>
      <w:r w:rsidRPr="00F6216A">
        <w:rPr>
          <w:rFonts w:asciiTheme="minorHAnsi" w:hAnsiTheme="minorHAnsi" w:cstheme="minorHAnsi"/>
        </w:rPr>
        <w:t>Oferty złożone po terminie nie będą rozpatrywane.</w:t>
      </w:r>
    </w:p>
    <w:p w14:paraId="71C8CEC4" w14:textId="3DBE00AC" w:rsidR="006D71A9" w:rsidRPr="00F6216A" w:rsidRDefault="00D40FA1" w:rsidP="00291B78">
      <w:pPr>
        <w:pStyle w:val="Akapitzlist"/>
        <w:numPr>
          <w:ilvl w:val="0"/>
          <w:numId w:val="43"/>
        </w:numPr>
        <w:spacing w:line="276" w:lineRule="auto"/>
        <w:ind w:left="284" w:hanging="284"/>
        <w:rPr>
          <w:rFonts w:asciiTheme="minorHAnsi" w:hAnsiTheme="minorHAnsi" w:cstheme="minorHAnsi"/>
        </w:rPr>
      </w:pPr>
      <w:r w:rsidRPr="00F6216A">
        <w:rPr>
          <w:rFonts w:asciiTheme="minorHAnsi" w:hAnsiTheme="minorHAnsi" w:cstheme="minorHAnsi"/>
        </w:rPr>
        <w:t xml:space="preserve">Otwarcie ofert nastąpi w siedzibie Zamawiającego w dniu </w:t>
      </w:r>
      <w:r w:rsidR="00F6216A">
        <w:rPr>
          <w:rFonts w:asciiTheme="minorHAnsi" w:hAnsiTheme="minorHAnsi" w:cstheme="minorHAnsi"/>
        </w:rPr>
        <w:t>10</w:t>
      </w:r>
      <w:r w:rsidR="00557CDF" w:rsidRPr="00F6216A">
        <w:rPr>
          <w:rFonts w:asciiTheme="minorHAnsi" w:hAnsiTheme="minorHAnsi" w:cstheme="minorHAnsi"/>
        </w:rPr>
        <w:t>.</w:t>
      </w:r>
      <w:r w:rsidR="00CC3EA2" w:rsidRPr="00F6216A">
        <w:rPr>
          <w:rFonts w:asciiTheme="minorHAnsi" w:hAnsiTheme="minorHAnsi" w:cstheme="minorHAnsi"/>
        </w:rPr>
        <w:t>0</w:t>
      </w:r>
      <w:r w:rsidR="00F6216A">
        <w:rPr>
          <w:rFonts w:asciiTheme="minorHAnsi" w:hAnsiTheme="minorHAnsi" w:cstheme="minorHAnsi"/>
        </w:rPr>
        <w:t>7</w:t>
      </w:r>
      <w:r w:rsidR="00557CDF" w:rsidRPr="00F6216A">
        <w:rPr>
          <w:rFonts w:asciiTheme="minorHAnsi" w:hAnsiTheme="minorHAnsi" w:cstheme="minorHAnsi"/>
        </w:rPr>
        <w:t>.</w:t>
      </w:r>
      <w:r w:rsidRPr="00F6216A">
        <w:rPr>
          <w:rFonts w:asciiTheme="minorHAnsi" w:hAnsiTheme="minorHAnsi" w:cstheme="minorHAnsi"/>
        </w:rPr>
        <w:t>202</w:t>
      </w:r>
      <w:r w:rsidR="00CC3EA2" w:rsidRPr="00F6216A">
        <w:rPr>
          <w:rFonts w:asciiTheme="minorHAnsi" w:hAnsiTheme="minorHAnsi" w:cstheme="minorHAnsi"/>
        </w:rPr>
        <w:t>3</w:t>
      </w:r>
      <w:r w:rsidRPr="00F6216A">
        <w:rPr>
          <w:rFonts w:asciiTheme="minorHAnsi" w:hAnsiTheme="minorHAnsi" w:cstheme="minorHAnsi"/>
        </w:rPr>
        <w:t xml:space="preserve"> r</w:t>
      </w:r>
      <w:r w:rsidR="00557CDF" w:rsidRPr="00F6216A">
        <w:rPr>
          <w:rFonts w:asciiTheme="minorHAnsi" w:hAnsiTheme="minorHAnsi" w:cstheme="minorHAnsi"/>
        </w:rPr>
        <w:t>.</w:t>
      </w:r>
      <w:r w:rsidRPr="00F6216A">
        <w:rPr>
          <w:rFonts w:asciiTheme="minorHAnsi" w:hAnsiTheme="minorHAnsi" w:cstheme="minorHAnsi"/>
        </w:rPr>
        <w:t xml:space="preserve">, o godzinie </w:t>
      </w:r>
      <w:r w:rsidR="00304B57" w:rsidRPr="00F6216A">
        <w:rPr>
          <w:rFonts w:asciiTheme="minorHAnsi" w:hAnsiTheme="minorHAnsi" w:cstheme="minorHAnsi"/>
        </w:rPr>
        <w:t>1</w:t>
      </w:r>
      <w:r w:rsidR="00CC3EA2" w:rsidRPr="00F6216A">
        <w:rPr>
          <w:rFonts w:asciiTheme="minorHAnsi" w:hAnsiTheme="minorHAnsi" w:cstheme="minorHAnsi"/>
        </w:rPr>
        <w:t>0</w:t>
      </w:r>
      <w:r w:rsidR="00304B57" w:rsidRPr="00F6216A">
        <w:rPr>
          <w:rFonts w:asciiTheme="minorHAnsi" w:hAnsiTheme="minorHAnsi" w:cstheme="minorHAnsi"/>
        </w:rPr>
        <w:t>:00</w:t>
      </w:r>
      <w:r w:rsidRPr="00F6216A">
        <w:rPr>
          <w:rFonts w:asciiTheme="minorHAnsi" w:hAnsiTheme="minorHAnsi" w:cstheme="minorHAnsi"/>
        </w:rPr>
        <w:t>, w pokoju nr 0-7.</w:t>
      </w:r>
    </w:p>
    <w:p w14:paraId="4FD2DDEE" w14:textId="1E326AAB" w:rsidR="006D71A9" w:rsidRPr="00CC3EA2" w:rsidRDefault="006D71A9" w:rsidP="00291B78">
      <w:pPr>
        <w:pStyle w:val="Nagwek1"/>
        <w:numPr>
          <w:ilvl w:val="0"/>
          <w:numId w:val="46"/>
        </w:numPr>
        <w:ind w:left="426" w:hanging="426"/>
        <w:rPr>
          <w:rFonts w:asciiTheme="minorHAnsi" w:hAnsiTheme="minorHAnsi" w:cstheme="minorHAnsi"/>
          <w:color w:val="auto"/>
          <w:sz w:val="28"/>
          <w:szCs w:val="28"/>
        </w:rPr>
      </w:pPr>
      <w:r w:rsidRPr="00CC3EA2">
        <w:rPr>
          <w:rFonts w:asciiTheme="minorHAnsi" w:hAnsiTheme="minorHAnsi" w:cstheme="minorHAnsi"/>
          <w:color w:val="auto"/>
          <w:sz w:val="28"/>
          <w:szCs w:val="28"/>
        </w:rPr>
        <w:lastRenderedPageBreak/>
        <w:t>Oso</w:t>
      </w:r>
      <w:r w:rsidR="00E62244" w:rsidRPr="00CC3EA2">
        <w:rPr>
          <w:rFonts w:asciiTheme="minorHAnsi" w:hAnsiTheme="minorHAnsi" w:cstheme="minorHAnsi"/>
          <w:color w:val="auto"/>
          <w:sz w:val="28"/>
          <w:szCs w:val="28"/>
        </w:rPr>
        <w:t>b</w:t>
      </w:r>
      <w:r w:rsidRPr="00CC3EA2">
        <w:rPr>
          <w:rFonts w:asciiTheme="minorHAnsi" w:hAnsiTheme="minorHAnsi" w:cstheme="minorHAnsi"/>
          <w:color w:val="auto"/>
          <w:sz w:val="28"/>
          <w:szCs w:val="28"/>
        </w:rPr>
        <w:t>ą do kontaktów w sprawie niniejszego zapytania ofertowego jest:</w:t>
      </w:r>
    </w:p>
    <w:p w14:paraId="0F32E4BC" w14:textId="77777777" w:rsidR="00BA1F83" w:rsidRPr="00CC3EA2" w:rsidRDefault="00BA1F83" w:rsidP="00291B78">
      <w:pPr>
        <w:rPr>
          <w:rFonts w:asciiTheme="minorHAnsi" w:hAnsiTheme="minorHAnsi" w:cstheme="minorHAnsi"/>
        </w:rPr>
      </w:pPr>
    </w:p>
    <w:p w14:paraId="3AD0CA51" w14:textId="49510C6A" w:rsidR="006D71A9" w:rsidRPr="00CC3EA2" w:rsidRDefault="006D71A9" w:rsidP="00291B78">
      <w:pPr>
        <w:spacing w:line="276" w:lineRule="auto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Karolina Jędrzejczak-Lubińska, tel. 58 551 17 10 wew. 247 lub e-mail: k.jedrzejczak@mopssopot.pl</w:t>
      </w:r>
      <w:r w:rsidR="002A5205" w:rsidRPr="00CC3EA2">
        <w:rPr>
          <w:rFonts w:asciiTheme="minorHAnsi" w:hAnsiTheme="minorHAnsi" w:cstheme="minorHAnsi"/>
        </w:rPr>
        <w:t>.</w:t>
      </w:r>
    </w:p>
    <w:p w14:paraId="4DCE19BF" w14:textId="76BE9AF6" w:rsidR="00590E1D" w:rsidRDefault="00590E1D" w:rsidP="00291B78">
      <w:pPr>
        <w:pStyle w:val="Nagwek1"/>
        <w:rPr>
          <w:rFonts w:asciiTheme="minorHAnsi" w:hAnsiTheme="minorHAnsi" w:cstheme="minorHAnsi"/>
          <w:color w:val="auto"/>
          <w:sz w:val="24"/>
          <w:szCs w:val="24"/>
        </w:rPr>
      </w:pPr>
    </w:p>
    <w:p w14:paraId="66A71E52" w14:textId="77777777" w:rsidR="00F6216A" w:rsidRPr="00F6216A" w:rsidRDefault="00F6216A" w:rsidP="00291B78"/>
    <w:p w14:paraId="3A7B5BD4" w14:textId="1A5BEE62" w:rsidR="00590E1D" w:rsidRPr="00CC3EA2" w:rsidRDefault="00590E1D" w:rsidP="00291B78">
      <w:pPr>
        <w:pStyle w:val="Nagwek1"/>
        <w:numPr>
          <w:ilvl w:val="0"/>
          <w:numId w:val="46"/>
        </w:numPr>
        <w:ind w:left="426" w:hanging="426"/>
        <w:rPr>
          <w:rFonts w:asciiTheme="minorHAnsi" w:hAnsiTheme="minorHAnsi" w:cstheme="minorHAnsi"/>
          <w:color w:val="auto"/>
          <w:sz w:val="28"/>
          <w:szCs w:val="28"/>
        </w:rPr>
      </w:pPr>
      <w:r w:rsidRPr="00CC3EA2">
        <w:rPr>
          <w:rFonts w:asciiTheme="minorHAnsi" w:hAnsiTheme="minorHAnsi" w:cstheme="minorHAnsi"/>
          <w:color w:val="auto"/>
          <w:sz w:val="28"/>
          <w:szCs w:val="28"/>
        </w:rPr>
        <w:t>Klauzula RODO</w:t>
      </w:r>
    </w:p>
    <w:p w14:paraId="53D4F4BA" w14:textId="77777777" w:rsidR="00BA1F83" w:rsidRPr="00CC3EA2" w:rsidRDefault="00BA1F83" w:rsidP="00291B78">
      <w:pPr>
        <w:rPr>
          <w:rFonts w:asciiTheme="minorHAnsi" w:hAnsiTheme="minorHAnsi" w:cstheme="minorHAnsi"/>
        </w:rPr>
      </w:pPr>
    </w:p>
    <w:p w14:paraId="28085233" w14:textId="77777777" w:rsidR="006E0FF6" w:rsidRPr="00CC3EA2" w:rsidRDefault="006E0FF6" w:rsidP="00291B78">
      <w:pPr>
        <w:widowControl w:val="0"/>
        <w:autoSpaceDE w:val="0"/>
        <w:spacing w:line="276" w:lineRule="auto"/>
        <w:ind w:right="214"/>
        <w:rPr>
          <w:rFonts w:asciiTheme="minorHAnsi" w:eastAsia="Arial" w:hAnsiTheme="minorHAnsi" w:cstheme="minorHAnsi"/>
        </w:rPr>
      </w:pPr>
      <w:r w:rsidRPr="00CC3EA2">
        <w:rPr>
          <w:rFonts w:asciiTheme="minorHAnsi" w:eastAsia="Arial" w:hAnsiTheme="minorHAnsi" w:cstheme="minorHAnsi"/>
        </w:rPr>
        <w:t>Zgodnie z art. 13 ust. 1 i 2 rozporządzenia Parlamentu Europejskiego i Rady (UE) 2016/679  z dnia  27  kwietnia  2016  r.  w  sprawie  ochrony  osób  fizycznych  w  związku z przetwarzaniem danych osobowych i w sprawie swobodnego przepływu takich danych oraz uchylenia</w:t>
      </w:r>
      <w:r w:rsidRPr="00CC3EA2">
        <w:rPr>
          <w:rFonts w:asciiTheme="minorHAnsi" w:eastAsia="Arial" w:hAnsiTheme="minorHAnsi" w:cstheme="minorHAnsi"/>
          <w:spacing w:val="-11"/>
        </w:rPr>
        <w:t xml:space="preserve"> </w:t>
      </w:r>
      <w:r w:rsidRPr="00CC3EA2">
        <w:rPr>
          <w:rFonts w:asciiTheme="minorHAnsi" w:eastAsia="Arial" w:hAnsiTheme="minorHAnsi" w:cstheme="minorHAnsi"/>
        </w:rPr>
        <w:t>dyrektywy</w:t>
      </w:r>
      <w:r w:rsidRPr="00CC3EA2">
        <w:rPr>
          <w:rFonts w:asciiTheme="minorHAnsi" w:eastAsia="Arial" w:hAnsiTheme="minorHAnsi" w:cstheme="minorHAnsi"/>
          <w:spacing w:val="-13"/>
        </w:rPr>
        <w:t xml:space="preserve"> </w:t>
      </w:r>
      <w:r w:rsidRPr="00CC3EA2">
        <w:rPr>
          <w:rFonts w:asciiTheme="minorHAnsi" w:eastAsia="Arial" w:hAnsiTheme="minorHAnsi" w:cstheme="minorHAnsi"/>
        </w:rPr>
        <w:t>95/46/WE</w:t>
      </w:r>
      <w:r w:rsidRPr="00CC3EA2">
        <w:rPr>
          <w:rFonts w:asciiTheme="minorHAnsi" w:eastAsia="Arial" w:hAnsiTheme="minorHAnsi" w:cstheme="minorHAnsi"/>
          <w:spacing w:val="-17"/>
        </w:rPr>
        <w:t xml:space="preserve"> </w:t>
      </w:r>
      <w:r w:rsidRPr="00CC3EA2">
        <w:rPr>
          <w:rFonts w:asciiTheme="minorHAnsi" w:eastAsia="Arial" w:hAnsiTheme="minorHAnsi" w:cstheme="minorHAnsi"/>
        </w:rPr>
        <w:t>(ogólne</w:t>
      </w:r>
      <w:r w:rsidRPr="00CC3EA2">
        <w:rPr>
          <w:rFonts w:asciiTheme="minorHAnsi" w:eastAsia="Arial" w:hAnsiTheme="minorHAnsi" w:cstheme="minorHAnsi"/>
          <w:spacing w:val="-14"/>
        </w:rPr>
        <w:t xml:space="preserve"> </w:t>
      </w:r>
      <w:r w:rsidRPr="00CC3EA2">
        <w:rPr>
          <w:rFonts w:asciiTheme="minorHAnsi" w:eastAsia="Arial" w:hAnsiTheme="minorHAnsi" w:cstheme="minorHAnsi"/>
        </w:rPr>
        <w:t>rozporządzenie</w:t>
      </w:r>
      <w:r w:rsidRPr="00CC3EA2">
        <w:rPr>
          <w:rFonts w:asciiTheme="minorHAnsi" w:eastAsia="Arial" w:hAnsiTheme="minorHAnsi" w:cstheme="minorHAnsi"/>
          <w:spacing w:val="-11"/>
        </w:rPr>
        <w:t xml:space="preserve"> </w:t>
      </w:r>
      <w:r w:rsidRPr="00CC3EA2">
        <w:rPr>
          <w:rFonts w:asciiTheme="minorHAnsi" w:eastAsia="Arial" w:hAnsiTheme="minorHAnsi" w:cstheme="minorHAnsi"/>
        </w:rPr>
        <w:t>o</w:t>
      </w:r>
      <w:r w:rsidRPr="00CC3EA2">
        <w:rPr>
          <w:rFonts w:asciiTheme="minorHAnsi" w:eastAsia="Arial" w:hAnsiTheme="minorHAnsi" w:cstheme="minorHAnsi"/>
          <w:spacing w:val="-11"/>
        </w:rPr>
        <w:t xml:space="preserve"> </w:t>
      </w:r>
      <w:r w:rsidRPr="00CC3EA2">
        <w:rPr>
          <w:rFonts w:asciiTheme="minorHAnsi" w:eastAsia="Arial" w:hAnsiTheme="minorHAnsi" w:cstheme="minorHAnsi"/>
        </w:rPr>
        <w:t>ochronie</w:t>
      </w:r>
      <w:r w:rsidRPr="00CC3EA2">
        <w:rPr>
          <w:rFonts w:asciiTheme="minorHAnsi" w:eastAsia="Arial" w:hAnsiTheme="minorHAnsi" w:cstheme="minorHAnsi"/>
          <w:spacing w:val="-14"/>
        </w:rPr>
        <w:t xml:space="preserve"> </w:t>
      </w:r>
      <w:r w:rsidRPr="00CC3EA2">
        <w:rPr>
          <w:rFonts w:asciiTheme="minorHAnsi" w:eastAsia="Arial" w:hAnsiTheme="minorHAnsi" w:cstheme="minorHAnsi"/>
        </w:rPr>
        <w:t>danych)</w:t>
      </w:r>
      <w:r w:rsidRPr="00CC3EA2">
        <w:rPr>
          <w:rFonts w:asciiTheme="minorHAnsi" w:eastAsia="Arial" w:hAnsiTheme="minorHAnsi" w:cstheme="minorHAnsi"/>
          <w:spacing w:val="-10"/>
        </w:rPr>
        <w:t xml:space="preserve"> </w:t>
      </w:r>
      <w:r w:rsidRPr="00CC3EA2">
        <w:rPr>
          <w:rFonts w:asciiTheme="minorHAnsi" w:eastAsia="Arial" w:hAnsiTheme="minorHAnsi" w:cstheme="minorHAnsi"/>
        </w:rPr>
        <w:t>(Dz.</w:t>
      </w:r>
      <w:r w:rsidRPr="00CC3EA2">
        <w:rPr>
          <w:rFonts w:asciiTheme="minorHAnsi" w:eastAsia="Arial" w:hAnsiTheme="minorHAnsi" w:cstheme="minorHAnsi"/>
          <w:spacing w:val="-12"/>
        </w:rPr>
        <w:t xml:space="preserve"> </w:t>
      </w:r>
      <w:r w:rsidRPr="00CC3EA2">
        <w:rPr>
          <w:rFonts w:asciiTheme="minorHAnsi" w:eastAsia="Arial" w:hAnsiTheme="minorHAnsi" w:cstheme="minorHAnsi"/>
        </w:rPr>
        <w:t>Urz.</w:t>
      </w:r>
      <w:r w:rsidRPr="00CC3EA2">
        <w:rPr>
          <w:rFonts w:asciiTheme="minorHAnsi" w:eastAsia="Arial" w:hAnsiTheme="minorHAnsi" w:cstheme="minorHAnsi"/>
          <w:spacing w:val="-10"/>
        </w:rPr>
        <w:t xml:space="preserve"> </w:t>
      </w:r>
      <w:r w:rsidRPr="00CC3EA2">
        <w:rPr>
          <w:rFonts w:asciiTheme="minorHAnsi" w:eastAsia="Arial" w:hAnsiTheme="minorHAnsi" w:cstheme="minorHAnsi"/>
        </w:rPr>
        <w:t>UE</w:t>
      </w:r>
      <w:r w:rsidRPr="00CC3EA2">
        <w:rPr>
          <w:rFonts w:asciiTheme="minorHAnsi" w:eastAsia="Arial" w:hAnsiTheme="minorHAnsi" w:cstheme="minorHAnsi"/>
          <w:spacing w:val="-14"/>
        </w:rPr>
        <w:t xml:space="preserve"> </w:t>
      </w:r>
      <w:r w:rsidRPr="00CC3EA2">
        <w:rPr>
          <w:rFonts w:asciiTheme="minorHAnsi" w:eastAsia="Arial" w:hAnsiTheme="minorHAnsi" w:cstheme="minorHAnsi"/>
        </w:rPr>
        <w:t>L</w:t>
      </w:r>
      <w:r w:rsidRPr="00CC3EA2">
        <w:rPr>
          <w:rFonts w:asciiTheme="minorHAnsi" w:eastAsia="Arial" w:hAnsiTheme="minorHAnsi" w:cstheme="minorHAnsi"/>
          <w:spacing w:val="-14"/>
        </w:rPr>
        <w:t xml:space="preserve"> </w:t>
      </w:r>
      <w:r w:rsidRPr="00CC3EA2">
        <w:rPr>
          <w:rFonts w:asciiTheme="minorHAnsi" w:eastAsia="Arial" w:hAnsiTheme="minorHAnsi" w:cstheme="minorHAnsi"/>
        </w:rPr>
        <w:t>119 z 04.05.2016, str. 1), dalej RODO, informuję,</w:t>
      </w:r>
      <w:r w:rsidRPr="00CC3EA2">
        <w:rPr>
          <w:rFonts w:asciiTheme="minorHAnsi" w:eastAsia="Arial" w:hAnsiTheme="minorHAnsi" w:cstheme="minorHAnsi"/>
          <w:spacing w:val="-18"/>
        </w:rPr>
        <w:t xml:space="preserve"> </w:t>
      </w:r>
      <w:r w:rsidRPr="00CC3EA2">
        <w:rPr>
          <w:rFonts w:asciiTheme="minorHAnsi" w:eastAsia="Arial" w:hAnsiTheme="minorHAnsi" w:cstheme="minorHAnsi"/>
        </w:rPr>
        <w:t>że:</w:t>
      </w:r>
    </w:p>
    <w:p w14:paraId="62463735" w14:textId="77777777" w:rsidR="006E0FF6" w:rsidRPr="00CC3EA2" w:rsidRDefault="006E0FF6" w:rsidP="00291B78">
      <w:pPr>
        <w:pStyle w:val="Akapitzlist"/>
        <w:widowControl w:val="0"/>
        <w:numPr>
          <w:ilvl w:val="0"/>
          <w:numId w:val="15"/>
        </w:numPr>
        <w:tabs>
          <w:tab w:val="left" w:pos="-4343"/>
        </w:tabs>
        <w:suppressAutoHyphens/>
        <w:autoSpaceDE w:val="0"/>
        <w:autoSpaceDN w:val="0"/>
        <w:spacing w:line="276" w:lineRule="auto"/>
        <w:ind w:right="113"/>
        <w:textAlignment w:val="baseline"/>
        <w:rPr>
          <w:rFonts w:asciiTheme="minorHAnsi" w:hAnsiTheme="minorHAnsi" w:cstheme="minorHAnsi"/>
        </w:rPr>
      </w:pPr>
      <w:r w:rsidRPr="00CC3EA2">
        <w:rPr>
          <w:rFonts w:asciiTheme="minorHAnsi" w:eastAsia="Arial" w:hAnsiTheme="minorHAnsi" w:cstheme="minorHAnsi"/>
        </w:rPr>
        <w:t>Administratorem</w:t>
      </w:r>
      <w:r w:rsidRPr="00CC3EA2">
        <w:rPr>
          <w:rFonts w:asciiTheme="minorHAnsi" w:eastAsia="Arial" w:hAnsiTheme="minorHAnsi" w:cstheme="minorHAnsi"/>
          <w:spacing w:val="-5"/>
        </w:rPr>
        <w:t xml:space="preserve"> </w:t>
      </w:r>
      <w:r w:rsidRPr="00CC3EA2">
        <w:rPr>
          <w:rFonts w:asciiTheme="minorHAnsi" w:eastAsia="Arial" w:hAnsiTheme="minorHAnsi" w:cstheme="minorHAnsi"/>
        </w:rPr>
        <w:t>Pani/Pana</w:t>
      </w:r>
      <w:r w:rsidRPr="00CC3EA2">
        <w:rPr>
          <w:rFonts w:asciiTheme="minorHAnsi" w:eastAsia="Arial" w:hAnsiTheme="minorHAnsi" w:cstheme="minorHAnsi"/>
          <w:spacing w:val="-7"/>
        </w:rPr>
        <w:t xml:space="preserve"> </w:t>
      </w:r>
      <w:r w:rsidRPr="00CC3EA2">
        <w:rPr>
          <w:rFonts w:asciiTheme="minorHAnsi" w:eastAsia="Arial" w:hAnsiTheme="minorHAnsi" w:cstheme="minorHAnsi"/>
        </w:rPr>
        <w:t>danych</w:t>
      </w:r>
      <w:r w:rsidRPr="00CC3EA2">
        <w:rPr>
          <w:rFonts w:asciiTheme="minorHAnsi" w:eastAsia="Arial" w:hAnsiTheme="minorHAnsi" w:cstheme="minorHAnsi"/>
          <w:spacing w:val="-5"/>
        </w:rPr>
        <w:t xml:space="preserve"> </w:t>
      </w:r>
      <w:r w:rsidRPr="00CC3EA2">
        <w:rPr>
          <w:rFonts w:asciiTheme="minorHAnsi" w:eastAsia="Arial" w:hAnsiTheme="minorHAnsi" w:cstheme="minorHAnsi"/>
        </w:rPr>
        <w:t>osobowych</w:t>
      </w:r>
      <w:r w:rsidRPr="00CC3EA2">
        <w:rPr>
          <w:rFonts w:asciiTheme="minorHAnsi" w:eastAsia="Arial" w:hAnsiTheme="minorHAnsi" w:cstheme="minorHAnsi"/>
          <w:spacing w:val="-6"/>
        </w:rPr>
        <w:t xml:space="preserve"> </w:t>
      </w:r>
      <w:r w:rsidRPr="00CC3EA2">
        <w:rPr>
          <w:rFonts w:asciiTheme="minorHAnsi" w:eastAsia="Arial" w:hAnsiTheme="minorHAnsi" w:cstheme="minorHAnsi"/>
        </w:rPr>
        <w:t>jest</w:t>
      </w:r>
      <w:r w:rsidRPr="00CC3EA2">
        <w:rPr>
          <w:rFonts w:asciiTheme="minorHAnsi" w:eastAsia="Arial" w:hAnsiTheme="minorHAnsi" w:cstheme="minorHAnsi"/>
          <w:spacing w:val="-5"/>
        </w:rPr>
        <w:t xml:space="preserve"> </w:t>
      </w:r>
      <w:r w:rsidRPr="00CC3EA2">
        <w:rPr>
          <w:rFonts w:asciiTheme="minorHAnsi" w:eastAsia="Arial" w:hAnsiTheme="minorHAnsi" w:cstheme="minorHAnsi"/>
        </w:rPr>
        <w:t xml:space="preserve">Miejski Ośrodek Pomocy Społecznej w Sopocie ul. Kolejowa 14, kod pocztowy 81-835, adres </w:t>
      </w:r>
      <w:r w:rsidRPr="00CC3EA2">
        <w:rPr>
          <w:rFonts w:asciiTheme="minorHAnsi" w:eastAsia="Arial" w:hAnsiTheme="minorHAnsi" w:cstheme="minorHAnsi"/>
        </w:rPr>
        <w:br/>
        <w:t xml:space="preserve">e - mailowy </w:t>
      </w:r>
      <w:hyperlink r:id="rId8" w:history="1">
        <w:r w:rsidRPr="00CC3EA2">
          <w:rPr>
            <w:rStyle w:val="Hipercze"/>
            <w:rFonts w:asciiTheme="minorHAnsi" w:eastAsia="Arial" w:hAnsiTheme="minorHAnsi" w:cstheme="minorHAnsi"/>
            <w:color w:val="auto"/>
            <w:u w:val="none"/>
          </w:rPr>
          <w:t>mops@mopssopot.pl</w:t>
        </w:r>
      </w:hyperlink>
      <w:r w:rsidRPr="00CC3EA2">
        <w:rPr>
          <w:rFonts w:asciiTheme="minorHAnsi" w:eastAsia="Arial" w:hAnsiTheme="minorHAnsi" w:cstheme="minorHAnsi"/>
        </w:rPr>
        <w:t>, tel. 58 5511710 dalej zwany MOPS;</w:t>
      </w:r>
    </w:p>
    <w:p w14:paraId="3AC0CD70" w14:textId="77777777" w:rsidR="006E0FF6" w:rsidRPr="00CC3EA2" w:rsidRDefault="006E0FF6" w:rsidP="00291B78">
      <w:pPr>
        <w:pStyle w:val="Akapitzlist"/>
        <w:widowControl w:val="0"/>
        <w:numPr>
          <w:ilvl w:val="0"/>
          <w:numId w:val="15"/>
        </w:numPr>
        <w:tabs>
          <w:tab w:val="left" w:pos="-4343"/>
        </w:tabs>
        <w:suppressAutoHyphens/>
        <w:autoSpaceDE w:val="0"/>
        <w:autoSpaceDN w:val="0"/>
        <w:spacing w:before="157" w:line="276" w:lineRule="auto"/>
        <w:ind w:right="113"/>
        <w:textAlignment w:val="baseline"/>
        <w:rPr>
          <w:rFonts w:asciiTheme="minorHAnsi" w:hAnsiTheme="minorHAnsi" w:cstheme="minorHAnsi"/>
        </w:rPr>
      </w:pPr>
      <w:r w:rsidRPr="00CC3EA2">
        <w:rPr>
          <w:rFonts w:asciiTheme="minorHAnsi" w:eastAsia="Arial" w:hAnsiTheme="minorHAnsi" w:cstheme="minorHAnsi"/>
        </w:rPr>
        <w:t xml:space="preserve">Kontakt z Inspektorem Ochrony Danych w Miejskim Ośrodku Pomocy Społecznej w Sopocie: listownie na adres: ul. Kolejowa 14, kod pocztowy 81-835 lub na adres e – mailowy: </w:t>
      </w:r>
      <w:r w:rsidRPr="00CC3EA2">
        <w:rPr>
          <w:rFonts w:asciiTheme="minorHAnsi" w:eastAsia="Arial" w:hAnsiTheme="minorHAnsi" w:cstheme="minorHAnsi"/>
          <w:u w:color="000000"/>
        </w:rPr>
        <w:t>iod@mopssopot.pl</w:t>
      </w:r>
      <w:r w:rsidRPr="00CC3EA2">
        <w:rPr>
          <w:rFonts w:asciiTheme="minorHAnsi" w:eastAsia="Arial" w:hAnsiTheme="minorHAnsi" w:cstheme="minorHAnsi"/>
        </w:rPr>
        <w:t>,</w:t>
      </w:r>
    </w:p>
    <w:p w14:paraId="11960BB8" w14:textId="77777777" w:rsidR="006E0FF6" w:rsidRPr="00CC3EA2" w:rsidRDefault="006E0FF6" w:rsidP="00291B78">
      <w:pPr>
        <w:pStyle w:val="Akapitzlist"/>
        <w:widowControl w:val="0"/>
        <w:numPr>
          <w:ilvl w:val="0"/>
          <w:numId w:val="15"/>
        </w:numPr>
        <w:tabs>
          <w:tab w:val="left" w:pos="-4343"/>
        </w:tabs>
        <w:suppressAutoHyphens/>
        <w:autoSpaceDE w:val="0"/>
        <w:autoSpaceDN w:val="0"/>
        <w:spacing w:before="157" w:line="276" w:lineRule="auto"/>
        <w:ind w:right="113"/>
        <w:textAlignment w:val="baseline"/>
        <w:rPr>
          <w:rFonts w:asciiTheme="minorHAnsi" w:hAnsiTheme="minorHAnsi" w:cstheme="minorHAnsi"/>
        </w:rPr>
      </w:pPr>
      <w:r w:rsidRPr="00CC3EA2">
        <w:rPr>
          <w:rFonts w:asciiTheme="minorHAnsi" w:eastAsia="Arial" w:hAnsiTheme="minorHAnsi" w:cstheme="minorHAnsi"/>
        </w:rPr>
        <w:t>Pani/Pana dane osobowe przetwarzane będą w celu związanym z postępowaniem o udzielenie zamówienia publicznego oraz w celu wykonania umowy. Podstawą prawną ich przetwarzania jest zgoda wyrażona poprzez akt uczestnictwa w postępowaniu oraz następujące przepisy prawa:</w:t>
      </w:r>
    </w:p>
    <w:p w14:paraId="444C5701" w14:textId="77777777" w:rsidR="006E0FF6" w:rsidRPr="00CC3EA2" w:rsidRDefault="006E0FF6" w:rsidP="00291B78">
      <w:pPr>
        <w:pStyle w:val="Akapitzlist"/>
        <w:widowControl w:val="0"/>
        <w:numPr>
          <w:ilvl w:val="0"/>
          <w:numId w:val="17"/>
        </w:numPr>
        <w:tabs>
          <w:tab w:val="left" w:pos="-4343"/>
        </w:tabs>
        <w:suppressAutoHyphens/>
        <w:autoSpaceDE w:val="0"/>
        <w:autoSpaceDN w:val="0"/>
        <w:spacing w:before="157" w:line="276" w:lineRule="auto"/>
        <w:ind w:right="113"/>
        <w:textAlignment w:val="baseline"/>
        <w:rPr>
          <w:rFonts w:asciiTheme="minorHAnsi" w:hAnsiTheme="minorHAnsi" w:cstheme="minorHAnsi"/>
        </w:rPr>
      </w:pPr>
      <w:r w:rsidRPr="00CC3EA2">
        <w:rPr>
          <w:rFonts w:asciiTheme="minorHAnsi" w:eastAsia="Arial" w:hAnsiTheme="minorHAnsi" w:cstheme="minorHAnsi"/>
        </w:rPr>
        <w:t>ustawa z dnia 23 kwietnia 1964 r. Kodeks cywilny,</w:t>
      </w:r>
    </w:p>
    <w:p w14:paraId="3FB28DF1" w14:textId="77777777" w:rsidR="006E0FF6" w:rsidRPr="00CC3EA2" w:rsidRDefault="006E0FF6" w:rsidP="00291B78">
      <w:pPr>
        <w:pStyle w:val="Akapitzlist"/>
        <w:widowControl w:val="0"/>
        <w:numPr>
          <w:ilvl w:val="0"/>
          <w:numId w:val="17"/>
        </w:numPr>
        <w:tabs>
          <w:tab w:val="left" w:pos="-4343"/>
        </w:tabs>
        <w:suppressAutoHyphens/>
        <w:autoSpaceDE w:val="0"/>
        <w:autoSpaceDN w:val="0"/>
        <w:spacing w:before="157" w:line="276" w:lineRule="auto"/>
        <w:ind w:right="113"/>
        <w:textAlignment w:val="baseline"/>
        <w:rPr>
          <w:rFonts w:asciiTheme="minorHAnsi" w:hAnsiTheme="minorHAnsi" w:cstheme="minorHAnsi"/>
        </w:rPr>
      </w:pPr>
      <w:r w:rsidRPr="00CC3EA2">
        <w:rPr>
          <w:rFonts w:asciiTheme="minorHAnsi" w:eastAsia="Arial" w:hAnsiTheme="minorHAnsi" w:cstheme="minorHAnsi"/>
        </w:rPr>
        <w:t>ustawa z dnia 14 lipca 1983 r. o narodowym zasobie archiwalnym i archiwach,</w:t>
      </w:r>
    </w:p>
    <w:p w14:paraId="3FFC2274" w14:textId="77777777" w:rsidR="006E0FF6" w:rsidRPr="00CC3EA2" w:rsidRDefault="006E0FF6" w:rsidP="00291B78">
      <w:pPr>
        <w:pStyle w:val="Akapitzlist"/>
        <w:widowControl w:val="0"/>
        <w:numPr>
          <w:ilvl w:val="0"/>
          <w:numId w:val="15"/>
        </w:numPr>
        <w:tabs>
          <w:tab w:val="left" w:pos="-4343"/>
        </w:tabs>
        <w:suppressAutoHyphens/>
        <w:autoSpaceDE w:val="0"/>
        <w:autoSpaceDN w:val="0"/>
        <w:spacing w:before="4" w:line="276" w:lineRule="auto"/>
        <w:ind w:right="108"/>
        <w:textAlignment w:val="baseline"/>
        <w:rPr>
          <w:rFonts w:asciiTheme="minorHAnsi" w:hAnsiTheme="minorHAnsi" w:cstheme="minorHAnsi"/>
        </w:rPr>
      </w:pPr>
      <w:r w:rsidRPr="00CC3EA2">
        <w:rPr>
          <w:rFonts w:asciiTheme="minorHAnsi" w:eastAsia="Arial" w:hAnsiTheme="minorHAnsi" w:cstheme="minorHAnsi"/>
        </w:rPr>
        <w:t>Odbiorcami</w:t>
      </w:r>
      <w:r w:rsidRPr="00CC3EA2">
        <w:rPr>
          <w:rFonts w:asciiTheme="minorHAnsi" w:eastAsia="Arial" w:hAnsiTheme="minorHAnsi" w:cstheme="minorHAnsi"/>
          <w:spacing w:val="-14"/>
        </w:rPr>
        <w:t xml:space="preserve"> </w:t>
      </w:r>
      <w:r w:rsidRPr="00CC3EA2">
        <w:rPr>
          <w:rFonts w:asciiTheme="minorHAnsi" w:eastAsia="Arial" w:hAnsiTheme="minorHAnsi" w:cstheme="minorHAnsi"/>
        </w:rPr>
        <w:t>Pani/Pana</w:t>
      </w:r>
      <w:r w:rsidRPr="00CC3EA2">
        <w:rPr>
          <w:rFonts w:asciiTheme="minorHAnsi" w:eastAsia="Arial" w:hAnsiTheme="minorHAnsi" w:cstheme="minorHAnsi"/>
          <w:spacing w:val="-15"/>
        </w:rPr>
        <w:t xml:space="preserve"> </w:t>
      </w:r>
      <w:r w:rsidRPr="00CC3EA2">
        <w:rPr>
          <w:rFonts w:asciiTheme="minorHAnsi" w:eastAsia="Arial" w:hAnsiTheme="minorHAnsi" w:cstheme="minorHAnsi"/>
        </w:rPr>
        <w:t>danych</w:t>
      </w:r>
      <w:r w:rsidRPr="00CC3EA2">
        <w:rPr>
          <w:rFonts w:asciiTheme="minorHAnsi" w:eastAsia="Arial" w:hAnsiTheme="minorHAnsi" w:cstheme="minorHAnsi"/>
          <w:spacing w:val="-13"/>
        </w:rPr>
        <w:t xml:space="preserve"> </w:t>
      </w:r>
      <w:r w:rsidRPr="00CC3EA2">
        <w:rPr>
          <w:rFonts w:asciiTheme="minorHAnsi" w:eastAsia="Arial" w:hAnsiTheme="minorHAnsi" w:cstheme="minorHAnsi"/>
        </w:rPr>
        <w:t>osobowych</w:t>
      </w:r>
      <w:r w:rsidRPr="00CC3EA2">
        <w:rPr>
          <w:rFonts w:asciiTheme="minorHAnsi" w:eastAsia="Arial" w:hAnsiTheme="minorHAnsi" w:cstheme="minorHAnsi"/>
          <w:spacing w:val="-13"/>
        </w:rPr>
        <w:t xml:space="preserve"> </w:t>
      </w:r>
      <w:r w:rsidRPr="00CC3EA2">
        <w:rPr>
          <w:rFonts w:asciiTheme="minorHAnsi" w:eastAsia="Arial" w:hAnsiTheme="minorHAnsi" w:cstheme="minorHAnsi"/>
        </w:rPr>
        <w:t>będą</w:t>
      </w:r>
      <w:r w:rsidRPr="00CC3EA2">
        <w:rPr>
          <w:rFonts w:asciiTheme="minorHAnsi" w:eastAsia="Arial" w:hAnsiTheme="minorHAnsi" w:cstheme="minorHAnsi"/>
          <w:spacing w:val="-14"/>
        </w:rPr>
        <w:t xml:space="preserve"> </w:t>
      </w:r>
      <w:r w:rsidRPr="00CC3EA2">
        <w:rPr>
          <w:rFonts w:asciiTheme="minorHAnsi" w:eastAsia="Arial" w:hAnsiTheme="minorHAnsi" w:cstheme="minorHAnsi"/>
        </w:rPr>
        <w:t>osoby</w:t>
      </w:r>
      <w:r w:rsidRPr="00CC3EA2">
        <w:rPr>
          <w:rFonts w:asciiTheme="minorHAnsi" w:eastAsia="Arial" w:hAnsiTheme="minorHAnsi" w:cstheme="minorHAnsi"/>
          <w:spacing w:val="-16"/>
        </w:rPr>
        <w:t xml:space="preserve"> </w:t>
      </w:r>
      <w:r w:rsidRPr="00CC3EA2">
        <w:rPr>
          <w:rFonts w:asciiTheme="minorHAnsi" w:eastAsia="Arial" w:hAnsiTheme="minorHAnsi" w:cstheme="minorHAnsi"/>
        </w:rPr>
        <w:t>lub</w:t>
      </w:r>
      <w:r w:rsidRPr="00CC3EA2">
        <w:rPr>
          <w:rFonts w:asciiTheme="minorHAnsi" w:eastAsia="Arial" w:hAnsiTheme="minorHAnsi" w:cstheme="minorHAnsi"/>
          <w:spacing w:val="-14"/>
        </w:rPr>
        <w:t xml:space="preserve"> </w:t>
      </w:r>
      <w:r w:rsidRPr="00CC3EA2">
        <w:rPr>
          <w:rFonts w:asciiTheme="minorHAnsi" w:eastAsia="Arial" w:hAnsiTheme="minorHAnsi" w:cstheme="minorHAnsi"/>
        </w:rPr>
        <w:t>podmioty zainteresowane, gdyż co do zasady postępowanie o udzielenie zamówienia publicznego jest jawne;</w:t>
      </w:r>
    </w:p>
    <w:p w14:paraId="46C2960E" w14:textId="77777777" w:rsidR="006E0FF6" w:rsidRPr="00CC3EA2" w:rsidRDefault="006E0FF6" w:rsidP="00291B78">
      <w:pPr>
        <w:widowControl w:val="0"/>
        <w:tabs>
          <w:tab w:val="left" w:pos="-4343"/>
        </w:tabs>
        <w:autoSpaceDE w:val="0"/>
        <w:spacing w:before="3" w:line="276" w:lineRule="auto"/>
        <w:ind w:left="708" w:right="111"/>
        <w:rPr>
          <w:rFonts w:asciiTheme="minorHAnsi" w:hAnsiTheme="minorHAnsi" w:cstheme="minorHAnsi"/>
        </w:rPr>
      </w:pPr>
      <w:r w:rsidRPr="00CC3EA2">
        <w:rPr>
          <w:rFonts w:asciiTheme="minorHAnsi" w:eastAsia="Arial" w:hAnsiTheme="minorHAnsi" w:cstheme="minorHAnsi"/>
        </w:rPr>
        <w:t>Pani/Pana dane osobowe będą mogły być przekazane podmiotom uprawnionym do uzyskania danych osobowych na podstawie przepisów prawa oraz innym podmiotom, które na podstawie stosownych umów podpisanych z MOPS w Sopocie przetwarzają dane osobowe, dla których Administratorem jest MOPS w Sopocie.</w:t>
      </w:r>
      <w:bookmarkStart w:id="1" w:name="_Hlk35508643"/>
    </w:p>
    <w:p w14:paraId="32036FBA" w14:textId="77777777" w:rsidR="006E0FF6" w:rsidRPr="00CC3EA2" w:rsidRDefault="006E0FF6" w:rsidP="00291B78">
      <w:pPr>
        <w:pStyle w:val="Akapitzlist"/>
        <w:widowControl w:val="0"/>
        <w:numPr>
          <w:ilvl w:val="0"/>
          <w:numId w:val="15"/>
        </w:numPr>
        <w:tabs>
          <w:tab w:val="left" w:pos="-4343"/>
        </w:tabs>
        <w:suppressAutoHyphens/>
        <w:autoSpaceDE w:val="0"/>
        <w:autoSpaceDN w:val="0"/>
        <w:spacing w:before="3" w:line="276" w:lineRule="auto"/>
        <w:ind w:right="111"/>
        <w:textAlignment w:val="baseline"/>
        <w:rPr>
          <w:rFonts w:asciiTheme="minorHAnsi" w:hAnsiTheme="minorHAnsi" w:cstheme="minorHAnsi"/>
        </w:rPr>
      </w:pPr>
      <w:r w:rsidRPr="00CC3EA2">
        <w:rPr>
          <w:rFonts w:asciiTheme="minorHAnsi" w:eastAsia="Arial" w:hAnsiTheme="minorHAnsi" w:cstheme="minorHAnsi"/>
        </w:rPr>
        <w:t>Pani/Pana dane osobowe będą przechowywane przez okres niezbędny do realizacji celu dla jakiego zostały zebrane (wskazanego w pkt. 3), lecz nie krócej niż okres wskazany w przepisach o archiwizacji obowiązujących w MOPS w Sopocie;</w:t>
      </w:r>
      <w:bookmarkEnd w:id="1"/>
    </w:p>
    <w:p w14:paraId="48E207D7" w14:textId="77777777" w:rsidR="006E0FF6" w:rsidRPr="00CC3EA2" w:rsidRDefault="006E0FF6" w:rsidP="00291B78">
      <w:pPr>
        <w:pStyle w:val="Akapitzlist"/>
        <w:widowControl w:val="0"/>
        <w:numPr>
          <w:ilvl w:val="0"/>
          <w:numId w:val="15"/>
        </w:numPr>
        <w:tabs>
          <w:tab w:val="left" w:pos="-4343"/>
        </w:tabs>
        <w:suppressAutoHyphens/>
        <w:autoSpaceDE w:val="0"/>
        <w:autoSpaceDN w:val="0"/>
        <w:spacing w:before="3" w:line="276" w:lineRule="auto"/>
        <w:ind w:right="111"/>
        <w:textAlignment w:val="baseline"/>
        <w:rPr>
          <w:rFonts w:asciiTheme="minorHAnsi" w:hAnsiTheme="minorHAnsi" w:cstheme="minorHAnsi"/>
        </w:rPr>
      </w:pPr>
      <w:r w:rsidRPr="00CC3EA2">
        <w:rPr>
          <w:rFonts w:asciiTheme="minorHAnsi" w:eastAsia="Arial" w:hAnsiTheme="minorHAnsi" w:cstheme="minorHAnsi"/>
        </w:rPr>
        <w:t>Obowiązek podania przez Panią/Pana danych osobowych w związku z udziałem w postępowaniu o zamówienie publiczne nie jest obowiązkowe, ale może być warunkiem niezbędnym do wzięcia w nim udziału. Wynika to stąd, że w zależności od przedmiotu zamówienia, zamawiający może żądać ich podania na podstawie przepisów ustawy Kodeks cywilny;</w:t>
      </w:r>
    </w:p>
    <w:p w14:paraId="45CD0D81" w14:textId="77777777" w:rsidR="00EC5BD3" w:rsidRDefault="006E0FF6" w:rsidP="00291B78">
      <w:pPr>
        <w:pStyle w:val="Akapitzlist"/>
        <w:widowControl w:val="0"/>
        <w:numPr>
          <w:ilvl w:val="0"/>
          <w:numId w:val="15"/>
        </w:numPr>
        <w:tabs>
          <w:tab w:val="left" w:pos="-4343"/>
        </w:tabs>
        <w:suppressAutoHyphens/>
        <w:autoSpaceDE w:val="0"/>
        <w:autoSpaceDN w:val="0"/>
        <w:spacing w:before="3" w:line="276" w:lineRule="auto"/>
        <w:ind w:right="111"/>
        <w:textAlignment w:val="baseline"/>
        <w:rPr>
          <w:rFonts w:asciiTheme="minorHAnsi" w:eastAsia="Arial" w:hAnsiTheme="minorHAnsi" w:cstheme="minorHAnsi"/>
          <w:spacing w:val="-17"/>
        </w:rPr>
      </w:pPr>
      <w:r w:rsidRPr="00CC3EA2">
        <w:rPr>
          <w:rFonts w:asciiTheme="minorHAnsi" w:eastAsia="Arial" w:hAnsiTheme="minorHAnsi" w:cstheme="minorHAnsi"/>
        </w:rPr>
        <w:t>W</w:t>
      </w:r>
      <w:r w:rsidRPr="00CC3EA2">
        <w:rPr>
          <w:rFonts w:asciiTheme="minorHAnsi" w:eastAsia="Arial" w:hAnsiTheme="minorHAnsi" w:cstheme="minorHAnsi"/>
          <w:spacing w:val="-17"/>
        </w:rPr>
        <w:t xml:space="preserve"> </w:t>
      </w:r>
      <w:r w:rsidRPr="00CC3EA2">
        <w:rPr>
          <w:rFonts w:asciiTheme="minorHAnsi" w:eastAsia="Arial" w:hAnsiTheme="minorHAnsi" w:cstheme="minorHAnsi"/>
        </w:rPr>
        <w:t>odniesieniu</w:t>
      </w:r>
      <w:r w:rsidRPr="00CC3EA2">
        <w:rPr>
          <w:rFonts w:asciiTheme="minorHAnsi" w:eastAsia="Arial" w:hAnsiTheme="minorHAnsi" w:cstheme="minorHAnsi"/>
          <w:spacing w:val="-13"/>
        </w:rPr>
        <w:t xml:space="preserve"> </w:t>
      </w:r>
      <w:r w:rsidRPr="00CC3EA2">
        <w:rPr>
          <w:rFonts w:asciiTheme="minorHAnsi" w:eastAsia="Arial" w:hAnsiTheme="minorHAnsi" w:cstheme="minorHAnsi"/>
        </w:rPr>
        <w:t>do</w:t>
      </w:r>
      <w:r w:rsidRPr="00CC3EA2">
        <w:rPr>
          <w:rFonts w:asciiTheme="minorHAnsi" w:eastAsia="Arial" w:hAnsiTheme="minorHAnsi" w:cstheme="minorHAnsi"/>
          <w:spacing w:val="-14"/>
        </w:rPr>
        <w:t xml:space="preserve"> </w:t>
      </w:r>
      <w:r w:rsidRPr="00CC3EA2">
        <w:rPr>
          <w:rFonts w:asciiTheme="minorHAnsi" w:eastAsia="Arial" w:hAnsiTheme="minorHAnsi" w:cstheme="minorHAnsi"/>
        </w:rPr>
        <w:t>Pani/Pana</w:t>
      </w:r>
      <w:r w:rsidRPr="00CC3EA2">
        <w:rPr>
          <w:rFonts w:asciiTheme="minorHAnsi" w:eastAsia="Arial" w:hAnsiTheme="minorHAnsi" w:cstheme="minorHAnsi"/>
          <w:spacing w:val="-13"/>
        </w:rPr>
        <w:t xml:space="preserve"> </w:t>
      </w:r>
      <w:r w:rsidRPr="00CC3EA2">
        <w:rPr>
          <w:rFonts w:asciiTheme="minorHAnsi" w:eastAsia="Arial" w:hAnsiTheme="minorHAnsi" w:cstheme="minorHAnsi"/>
        </w:rPr>
        <w:t>danych</w:t>
      </w:r>
      <w:r w:rsidRPr="00CC3EA2">
        <w:rPr>
          <w:rFonts w:asciiTheme="minorHAnsi" w:eastAsia="Arial" w:hAnsiTheme="minorHAnsi" w:cstheme="minorHAnsi"/>
          <w:spacing w:val="-13"/>
        </w:rPr>
        <w:t xml:space="preserve"> </w:t>
      </w:r>
      <w:r w:rsidRPr="00CC3EA2">
        <w:rPr>
          <w:rFonts w:asciiTheme="minorHAnsi" w:eastAsia="Arial" w:hAnsiTheme="minorHAnsi" w:cstheme="minorHAnsi"/>
        </w:rPr>
        <w:t>osobowych</w:t>
      </w:r>
      <w:r w:rsidRPr="00CC3EA2">
        <w:rPr>
          <w:rFonts w:asciiTheme="minorHAnsi" w:eastAsia="Arial" w:hAnsiTheme="minorHAnsi" w:cstheme="minorHAnsi"/>
          <w:spacing w:val="-13"/>
        </w:rPr>
        <w:t xml:space="preserve"> </w:t>
      </w:r>
      <w:r w:rsidRPr="00CC3EA2">
        <w:rPr>
          <w:rFonts w:asciiTheme="minorHAnsi" w:eastAsia="Arial" w:hAnsiTheme="minorHAnsi" w:cstheme="minorHAnsi"/>
        </w:rPr>
        <w:t>decyzje</w:t>
      </w:r>
      <w:r w:rsidRPr="00CC3EA2">
        <w:rPr>
          <w:rFonts w:asciiTheme="minorHAnsi" w:eastAsia="Arial" w:hAnsiTheme="minorHAnsi" w:cstheme="minorHAnsi"/>
          <w:spacing w:val="-13"/>
        </w:rPr>
        <w:t xml:space="preserve"> </w:t>
      </w:r>
      <w:r w:rsidRPr="00CC3EA2">
        <w:rPr>
          <w:rFonts w:asciiTheme="minorHAnsi" w:eastAsia="Arial" w:hAnsiTheme="minorHAnsi" w:cstheme="minorHAnsi"/>
        </w:rPr>
        <w:t>nie</w:t>
      </w:r>
      <w:r w:rsidRPr="00CC3EA2">
        <w:rPr>
          <w:rFonts w:asciiTheme="minorHAnsi" w:eastAsia="Arial" w:hAnsiTheme="minorHAnsi" w:cstheme="minorHAnsi"/>
          <w:spacing w:val="-13"/>
        </w:rPr>
        <w:t xml:space="preserve"> </w:t>
      </w:r>
      <w:r w:rsidRPr="00CC3EA2">
        <w:rPr>
          <w:rFonts w:asciiTheme="minorHAnsi" w:eastAsia="Arial" w:hAnsiTheme="minorHAnsi" w:cstheme="minorHAnsi"/>
        </w:rPr>
        <w:t>będą</w:t>
      </w:r>
      <w:r w:rsidRPr="00CC3EA2">
        <w:rPr>
          <w:rFonts w:asciiTheme="minorHAnsi" w:eastAsia="Arial" w:hAnsiTheme="minorHAnsi" w:cstheme="minorHAnsi"/>
          <w:spacing w:val="-16"/>
        </w:rPr>
        <w:t xml:space="preserve"> </w:t>
      </w:r>
      <w:r w:rsidRPr="00CC3EA2">
        <w:rPr>
          <w:rFonts w:asciiTheme="minorHAnsi" w:eastAsia="Arial" w:hAnsiTheme="minorHAnsi" w:cstheme="minorHAnsi"/>
        </w:rPr>
        <w:t>podejmowane</w:t>
      </w:r>
      <w:r w:rsidRPr="00CC3EA2">
        <w:rPr>
          <w:rFonts w:asciiTheme="minorHAnsi" w:eastAsia="Arial" w:hAnsiTheme="minorHAnsi" w:cstheme="minorHAnsi"/>
          <w:spacing w:val="-13"/>
        </w:rPr>
        <w:t xml:space="preserve"> </w:t>
      </w:r>
      <w:r w:rsidRPr="00CC3EA2">
        <w:rPr>
          <w:rFonts w:asciiTheme="minorHAnsi" w:eastAsia="Arial" w:hAnsiTheme="minorHAnsi" w:cstheme="minorHAnsi"/>
        </w:rPr>
        <w:t>w</w:t>
      </w:r>
      <w:r w:rsidRPr="00CC3EA2">
        <w:rPr>
          <w:rFonts w:asciiTheme="minorHAnsi" w:eastAsia="Arial" w:hAnsiTheme="minorHAnsi" w:cstheme="minorHAnsi"/>
          <w:spacing w:val="-17"/>
        </w:rPr>
        <w:t xml:space="preserve"> </w:t>
      </w:r>
    </w:p>
    <w:p w14:paraId="2D6870E3" w14:textId="7860F63E" w:rsidR="00EC5BD3" w:rsidRPr="00291B78" w:rsidRDefault="00EC5BD3" w:rsidP="00291B78">
      <w:pPr>
        <w:rPr>
          <w:rFonts w:asciiTheme="minorHAnsi" w:eastAsia="Arial" w:hAnsiTheme="minorHAnsi" w:cstheme="minorHAnsi"/>
          <w:spacing w:val="-17"/>
        </w:rPr>
      </w:pPr>
      <w:r>
        <w:rPr>
          <w:rFonts w:asciiTheme="minorHAnsi" w:eastAsia="Arial" w:hAnsiTheme="minorHAnsi" w:cstheme="minorHAnsi"/>
          <w:spacing w:val="-17"/>
        </w:rPr>
        <w:br w:type="page"/>
      </w:r>
      <w:r w:rsidR="006E0FF6" w:rsidRPr="00EC5BD3">
        <w:rPr>
          <w:rFonts w:asciiTheme="minorHAnsi" w:eastAsia="Arial" w:hAnsiTheme="minorHAnsi" w:cstheme="minorHAnsi"/>
        </w:rPr>
        <w:lastRenderedPageBreak/>
        <w:t>sposób zautomatyzowany, stosowanie do art. 22</w:t>
      </w:r>
      <w:r w:rsidR="006E0FF6" w:rsidRPr="00EC5BD3">
        <w:rPr>
          <w:rFonts w:asciiTheme="minorHAnsi" w:eastAsia="Arial" w:hAnsiTheme="minorHAnsi" w:cstheme="minorHAnsi"/>
          <w:spacing w:val="-18"/>
        </w:rPr>
        <w:t xml:space="preserve"> </w:t>
      </w:r>
      <w:r w:rsidR="006E0FF6" w:rsidRPr="00EC5BD3">
        <w:rPr>
          <w:rFonts w:asciiTheme="minorHAnsi" w:eastAsia="Arial" w:hAnsiTheme="minorHAnsi" w:cstheme="minorHAnsi"/>
        </w:rPr>
        <w:t>RODO;</w:t>
      </w:r>
    </w:p>
    <w:p w14:paraId="7B0994FB" w14:textId="69275B8B" w:rsidR="006E0FF6" w:rsidRPr="00EC5BD3" w:rsidRDefault="006E0FF6" w:rsidP="00291B78">
      <w:pPr>
        <w:pStyle w:val="Akapitzlist"/>
        <w:widowControl w:val="0"/>
        <w:numPr>
          <w:ilvl w:val="0"/>
          <w:numId w:val="15"/>
        </w:numPr>
        <w:tabs>
          <w:tab w:val="left" w:pos="-4343"/>
        </w:tabs>
        <w:suppressAutoHyphens/>
        <w:autoSpaceDE w:val="0"/>
        <w:autoSpaceDN w:val="0"/>
        <w:spacing w:before="3" w:line="276" w:lineRule="auto"/>
        <w:ind w:right="111"/>
        <w:textAlignment w:val="baseline"/>
        <w:rPr>
          <w:rFonts w:asciiTheme="minorHAnsi" w:eastAsia="Arial" w:hAnsiTheme="minorHAnsi" w:cstheme="minorHAnsi"/>
        </w:rPr>
      </w:pPr>
      <w:r w:rsidRPr="00EC5BD3">
        <w:rPr>
          <w:rFonts w:asciiTheme="minorHAnsi" w:hAnsiTheme="minorHAnsi" w:cstheme="minorHAnsi"/>
        </w:rPr>
        <w:t>W odniesieniu do danych pozyskanych w związku z prowadzonym postępowaniem o udzielenie zamówienia publicznego przysługują Pani/Panu następujące uprawnienia:</w:t>
      </w:r>
    </w:p>
    <w:p w14:paraId="39A56548" w14:textId="77777777" w:rsidR="006E0FF6" w:rsidRPr="00CC3EA2" w:rsidRDefault="006E0FF6" w:rsidP="00291B78">
      <w:pPr>
        <w:pStyle w:val="Akapitzlist"/>
        <w:widowControl w:val="0"/>
        <w:numPr>
          <w:ilvl w:val="0"/>
          <w:numId w:val="16"/>
        </w:numPr>
        <w:tabs>
          <w:tab w:val="left" w:pos="-4343"/>
        </w:tabs>
        <w:suppressAutoHyphens/>
        <w:autoSpaceDE w:val="0"/>
        <w:autoSpaceDN w:val="0"/>
        <w:spacing w:before="3" w:line="276" w:lineRule="auto"/>
        <w:ind w:left="720" w:right="111"/>
        <w:textAlignment w:val="baseline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prawo dostępu do swoich danych oraz otrzymania ich kopii;</w:t>
      </w:r>
    </w:p>
    <w:p w14:paraId="192B5DFD" w14:textId="77777777" w:rsidR="006E0FF6" w:rsidRPr="00CC3EA2" w:rsidRDefault="006E0FF6" w:rsidP="00291B78">
      <w:pPr>
        <w:pStyle w:val="Akapitzlist"/>
        <w:widowControl w:val="0"/>
        <w:numPr>
          <w:ilvl w:val="0"/>
          <w:numId w:val="16"/>
        </w:numPr>
        <w:tabs>
          <w:tab w:val="left" w:pos="-4343"/>
        </w:tabs>
        <w:suppressAutoHyphens/>
        <w:autoSpaceDE w:val="0"/>
        <w:autoSpaceDN w:val="0"/>
        <w:spacing w:before="3" w:line="276" w:lineRule="auto"/>
        <w:ind w:left="720" w:right="111"/>
        <w:textAlignment w:val="baseline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prawo do sprostowania (poprawiania) swoich danych;</w:t>
      </w:r>
    </w:p>
    <w:p w14:paraId="2FC17CCA" w14:textId="77777777" w:rsidR="006E0FF6" w:rsidRPr="00CC3EA2" w:rsidRDefault="006E0FF6" w:rsidP="00291B78">
      <w:pPr>
        <w:pStyle w:val="Akapitzlist"/>
        <w:widowControl w:val="0"/>
        <w:numPr>
          <w:ilvl w:val="0"/>
          <w:numId w:val="16"/>
        </w:numPr>
        <w:tabs>
          <w:tab w:val="left" w:pos="-4343"/>
        </w:tabs>
        <w:suppressAutoHyphens/>
        <w:autoSpaceDE w:val="0"/>
        <w:autoSpaceDN w:val="0"/>
        <w:spacing w:before="3" w:line="276" w:lineRule="auto"/>
        <w:ind w:left="720" w:right="111"/>
        <w:textAlignment w:val="baseline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 xml:space="preserve">prawo do usunięcia danych osobowych, w sytuacji, gdy przetwarzanie danych nie następuje w celu wywiązania się z obowiązku wynikającego z przepisu prawa; </w:t>
      </w:r>
    </w:p>
    <w:p w14:paraId="2CDD2EF8" w14:textId="77777777" w:rsidR="006E0FF6" w:rsidRPr="00CC3EA2" w:rsidRDefault="006E0FF6" w:rsidP="00291B78">
      <w:pPr>
        <w:pStyle w:val="Akapitzlist"/>
        <w:widowControl w:val="0"/>
        <w:numPr>
          <w:ilvl w:val="0"/>
          <w:numId w:val="16"/>
        </w:numPr>
        <w:tabs>
          <w:tab w:val="left" w:pos="-4343"/>
        </w:tabs>
        <w:suppressAutoHyphens/>
        <w:autoSpaceDE w:val="0"/>
        <w:autoSpaceDN w:val="0"/>
        <w:spacing w:before="3" w:line="276" w:lineRule="auto"/>
        <w:ind w:left="720" w:right="111"/>
        <w:textAlignment w:val="baseline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prawo do ograniczenia przetwarzania danych, przy czym przepisy odrębne mogą wyłączyć możliwość skorzystania z tego prawa,</w:t>
      </w:r>
    </w:p>
    <w:p w14:paraId="09DFA23C" w14:textId="067DE771" w:rsidR="008A7A08" w:rsidRPr="00CC3EA2" w:rsidRDefault="006E0FF6" w:rsidP="00291B78">
      <w:pPr>
        <w:pStyle w:val="Akapitzlist"/>
        <w:widowControl w:val="0"/>
        <w:numPr>
          <w:ilvl w:val="0"/>
          <w:numId w:val="16"/>
        </w:numPr>
        <w:tabs>
          <w:tab w:val="left" w:pos="-4343"/>
        </w:tabs>
        <w:suppressAutoHyphens/>
        <w:autoSpaceDE w:val="0"/>
        <w:autoSpaceDN w:val="0"/>
        <w:spacing w:before="3" w:line="276" w:lineRule="auto"/>
        <w:ind w:left="720" w:right="111"/>
        <w:textAlignment w:val="baseline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 xml:space="preserve">prawo do wniesienia skargi do Prezesa Urzędu Ochrony Danych Osobowych. </w:t>
      </w:r>
    </w:p>
    <w:p w14:paraId="6DE24661" w14:textId="77777777" w:rsidR="00CC3EA2" w:rsidRPr="00CC3EA2" w:rsidRDefault="00CC3EA2" w:rsidP="00291B78">
      <w:pPr>
        <w:ind w:left="708"/>
        <w:rPr>
          <w:rFonts w:asciiTheme="minorHAnsi" w:hAnsiTheme="minorHAnsi" w:cstheme="minorHAnsi"/>
          <w:i/>
        </w:rPr>
      </w:pPr>
    </w:p>
    <w:p w14:paraId="196F545B" w14:textId="77777777" w:rsidR="00CC3EA2" w:rsidRDefault="00CC3EA2" w:rsidP="00291B78">
      <w:pPr>
        <w:ind w:left="708"/>
        <w:rPr>
          <w:rFonts w:asciiTheme="minorHAnsi" w:hAnsiTheme="minorHAnsi" w:cstheme="minorHAnsi"/>
          <w:i/>
        </w:rPr>
      </w:pPr>
    </w:p>
    <w:p w14:paraId="76F3D88A" w14:textId="77777777" w:rsidR="001D585A" w:rsidRDefault="001D585A" w:rsidP="00291B78">
      <w:pPr>
        <w:ind w:left="708"/>
        <w:rPr>
          <w:rFonts w:asciiTheme="minorHAnsi" w:hAnsiTheme="minorHAnsi" w:cstheme="minorHAnsi"/>
          <w:i/>
        </w:rPr>
      </w:pPr>
    </w:p>
    <w:p w14:paraId="08A97358" w14:textId="77777777" w:rsidR="001D585A" w:rsidRDefault="001D585A" w:rsidP="00291B78">
      <w:pPr>
        <w:ind w:left="708"/>
        <w:rPr>
          <w:rFonts w:asciiTheme="minorHAnsi" w:hAnsiTheme="minorHAnsi" w:cstheme="minorHAnsi"/>
          <w:i/>
        </w:rPr>
      </w:pPr>
    </w:p>
    <w:p w14:paraId="6099599B" w14:textId="77777777" w:rsidR="00291B78" w:rsidRPr="00291B78" w:rsidRDefault="00291B78" w:rsidP="00291B78">
      <w:pPr>
        <w:rPr>
          <w:rFonts w:asciiTheme="minorHAnsi" w:eastAsia="Calibri" w:hAnsiTheme="minorHAnsi" w:cstheme="minorHAnsi"/>
        </w:rPr>
      </w:pPr>
      <w:r w:rsidRPr="00291B78">
        <w:rPr>
          <w:rFonts w:asciiTheme="minorHAnsi" w:eastAsia="Calibri" w:hAnsiTheme="minorHAnsi" w:cstheme="minorHAnsi"/>
        </w:rPr>
        <w:t>DYREKTOR</w:t>
      </w:r>
    </w:p>
    <w:p w14:paraId="760F7FA0" w14:textId="77777777" w:rsidR="00291B78" w:rsidRPr="00291B78" w:rsidRDefault="00291B78" w:rsidP="00291B78">
      <w:pPr>
        <w:rPr>
          <w:rFonts w:asciiTheme="minorHAnsi" w:eastAsia="Calibri" w:hAnsiTheme="minorHAnsi" w:cstheme="minorHAnsi"/>
        </w:rPr>
      </w:pPr>
      <w:r w:rsidRPr="00291B78">
        <w:rPr>
          <w:rFonts w:asciiTheme="minorHAnsi" w:eastAsia="Calibri" w:hAnsiTheme="minorHAnsi" w:cstheme="minorHAnsi"/>
        </w:rPr>
        <w:t>Miejskiego Ośrodka Pomocy Społecznej w Sopocie</w:t>
      </w:r>
    </w:p>
    <w:p w14:paraId="4BA001AE" w14:textId="77777777" w:rsidR="00291B78" w:rsidRPr="00291B78" w:rsidRDefault="00291B78" w:rsidP="00291B78">
      <w:pPr>
        <w:rPr>
          <w:rFonts w:asciiTheme="minorHAnsi" w:eastAsia="Calibri" w:hAnsiTheme="minorHAnsi" w:cstheme="minorHAnsi"/>
        </w:rPr>
      </w:pPr>
      <w:r w:rsidRPr="00291B78">
        <w:rPr>
          <w:rFonts w:asciiTheme="minorHAnsi" w:eastAsia="Calibri" w:hAnsiTheme="minorHAnsi" w:cstheme="minorHAnsi"/>
        </w:rPr>
        <w:t>/-/ Andrzej Czekaj</w:t>
      </w:r>
    </w:p>
    <w:p w14:paraId="7D0A6186" w14:textId="77777777" w:rsidR="001D585A" w:rsidRDefault="001D585A" w:rsidP="00291B78">
      <w:pPr>
        <w:ind w:left="708"/>
        <w:rPr>
          <w:rFonts w:asciiTheme="minorHAnsi" w:hAnsiTheme="minorHAnsi" w:cstheme="minorHAnsi"/>
          <w:i/>
        </w:rPr>
      </w:pPr>
    </w:p>
    <w:p w14:paraId="169A6982" w14:textId="77777777" w:rsidR="001D585A" w:rsidRDefault="001D585A" w:rsidP="00291B78">
      <w:pPr>
        <w:ind w:left="708"/>
        <w:rPr>
          <w:rFonts w:asciiTheme="minorHAnsi" w:hAnsiTheme="minorHAnsi" w:cstheme="minorHAnsi"/>
          <w:i/>
        </w:rPr>
      </w:pPr>
    </w:p>
    <w:p w14:paraId="5254133A" w14:textId="77777777" w:rsidR="001D585A" w:rsidRDefault="001D585A" w:rsidP="00291B78">
      <w:pPr>
        <w:ind w:left="708"/>
        <w:rPr>
          <w:rFonts w:asciiTheme="minorHAnsi" w:hAnsiTheme="minorHAnsi" w:cstheme="minorHAnsi"/>
          <w:i/>
        </w:rPr>
      </w:pPr>
    </w:p>
    <w:p w14:paraId="0746AC4B" w14:textId="77777777" w:rsidR="001D585A" w:rsidRDefault="001D585A" w:rsidP="00291B78">
      <w:pPr>
        <w:ind w:left="708"/>
        <w:rPr>
          <w:rFonts w:asciiTheme="minorHAnsi" w:hAnsiTheme="minorHAnsi" w:cstheme="minorHAnsi"/>
          <w:i/>
        </w:rPr>
      </w:pPr>
    </w:p>
    <w:p w14:paraId="3A9A285C" w14:textId="77777777" w:rsidR="001D585A" w:rsidRDefault="001D585A" w:rsidP="00291B78">
      <w:pPr>
        <w:ind w:left="708"/>
        <w:rPr>
          <w:rFonts w:asciiTheme="minorHAnsi" w:hAnsiTheme="minorHAnsi" w:cstheme="minorHAnsi"/>
          <w:i/>
        </w:rPr>
      </w:pPr>
    </w:p>
    <w:p w14:paraId="1070D312" w14:textId="77777777" w:rsidR="001D585A" w:rsidRDefault="001D585A" w:rsidP="00291B78">
      <w:pPr>
        <w:ind w:left="708"/>
        <w:rPr>
          <w:rFonts w:asciiTheme="minorHAnsi" w:hAnsiTheme="minorHAnsi" w:cstheme="minorHAnsi"/>
          <w:i/>
        </w:rPr>
      </w:pPr>
    </w:p>
    <w:p w14:paraId="59F82631" w14:textId="77777777" w:rsidR="001D585A" w:rsidRDefault="001D585A" w:rsidP="00291B78">
      <w:pPr>
        <w:ind w:left="708"/>
        <w:rPr>
          <w:rFonts w:asciiTheme="minorHAnsi" w:hAnsiTheme="minorHAnsi" w:cstheme="minorHAnsi"/>
          <w:i/>
        </w:rPr>
      </w:pPr>
    </w:p>
    <w:p w14:paraId="26B59970" w14:textId="77777777" w:rsidR="001D585A" w:rsidRDefault="001D585A" w:rsidP="00291B78">
      <w:pPr>
        <w:ind w:left="708"/>
        <w:rPr>
          <w:rFonts w:asciiTheme="minorHAnsi" w:hAnsiTheme="minorHAnsi" w:cstheme="minorHAnsi"/>
          <w:i/>
        </w:rPr>
      </w:pPr>
    </w:p>
    <w:p w14:paraId="7350C334" w14:textId="77777777" w:rsidR="001D585A" w:rsidRDefault="001D585A" w:rsidP="00291B78">
      <w:pPr>
        <w:ind w:left="708"/>
        <w:rPr>
          <w:rFonts w:asciiTheme="minorHAnsi" w:hAnsiTheme="minorHAnsi" w:cstheme="minorHAnsi"/>
          <w:i/>
        </w:rPr>
      </w:pPr>
    </w:p>
    <w:p w14:paraId="2BB0AC0A" w14:textId="77777777" w:rsidR="001D585A" w:rsidRDefault="001D585A" w:rsidP="00291B78">
      <w:pPr>
        <w:ind w:left="708"/>
        <w:rPr>
          <w:rFonts w:asciiTheme="minorHAnsi" w:hAnsiTheme="minorHAnsi" w:cstheme="minorHAnsi"/>
          <w:i/>
        </w:rPr>
      </w:pPr>
    </w:p>
    <w:p w14:paraId="217D91C9" w14:textId="77777777" w:rsidR="001D585A" w:rsidRDefault="001D585A" w:rsidP="00291B78">
      <w:pPr>
        <w:ind w:left="708"/>
        <w:rPr>
          <w:rFonts w:asciiTheme="minorHAnsi" w:hAnsiTheme="minorHAnsi" w:cstheme="minorHAnsi"/>
          <w:i/>
        </w:rPr>
      </w:pPr>
    </w:p>
    <w:p w14:paraId="0715D36E" w14:textId="77777777" w:rsidR="001D585A" w:rsidRDefault="001D585A" w:rsidP="00291B78">
      <w:pPr>
        <w:ind w:left="708"/>
        <w:rPr>
          <w:rFonts w:asciiTheme="minorHAnsi" w:hAnsiTheme="minorHAnsi" w:cstheme="minorHAnsi"/>
          <w:i/>
        </w:rPr>
      </w:pPr>
    </w:p>
    <w:p w14:paraId="616231F7" w14:textId="77777777" w:rsidR="001D585A" w:rsidRDefault="001D585A" w:rsidP="00291B78">
      <w:pPr>
        <w:ind w:left="708"/>
        <w:rPr>
          <w:rFonts w:asciiTheme="minorHAnsi" w:hAnsiTheme="minorHAnsi" w:cstheme="minorHAnsi"/>
          <w:i/>
        </w:rPr>
      </w:pPr>
    </w:p>
    <w:p w14:paraId="67CEE3A3" w14:textId="77777777" w:rsidR="001D585A" w:rsidRDefault="001D585A" w:rsidP="00291B78">
      <w:pPr>
        <w:ind w:left="708"/>
        <w:rPr>
          <w:rFonts w:asciiTheme="minorHAnsi" w:hAnsiTheme="minorHAnsi" w:cstheme="minorHAnsi"/>
          <w:i/>
        </w:rPr>
      </w:pPr>
    </w:p>
    <w:p w14:paraId="20D0FB38" w14:textId="77777777" w:rsidR="001D585A" w:rsidRDefault="001D585A" w:rsidP="00291B78">
      <w:pPr>
        <w:ind w:left="708"/>
        <w:rPr>
          <w:rFonts w:asciiTheme="minorHAnsi" w:hAnsiTheme="minorHAnsi" w:cstheme="minorHAnsi"/>
          <w:i/>
        </w:rPr>
      </w:pPr>
    </w:p>
    <w:p w14:paraId="689A95D1" w14:textId="77777777" w:rsidR="001D585A" w:rsidRDefault="001D585A" w:rsidP="00291B78">
      <w:pPr>
        <w:ind w:left="708"/>
        <w:rPr>
          <w:rFonts w:asciiTheme="minorHAnsi" w:hAnsiTheme="minorHAnsi" w:cstheme="minorHAnsi"/>
          <w:i/>
        </w:rPr>
      </w:pPr>
    </w:p>
    <w:p w14:paraId="7895633B" w14:textId="77777777" w:rsidR="001D585A" w:rsidRDefault="001D585A" w:rsidP="00291B78">
      <w:pPr>
        <w:ind w:left="708"/>
        <w:rPr>
          <w:rFonts w:asciiTheme="minorHAnsi" w:hAnsiTheme="minorHAnsi" w:cstheme="minorHAnsi"/>
          <w:i/>
        </w:rPr>
      </w:pPr>
    </w:p>
    <w:p w14:paraId="00EABCCC" w14:textId="77777777" w:rsidR="001D585A" w:rsidRDefault="001D585A" w:rsidP="00291B78">
      <w:pPr>
        <w:ind w:left="708"/>
        <w:rPr>
          <w:rFonts w:asciiTheme="minorHAnsi" w:hAnsiTheme="minorHAnsi" w:cstheme="minorHAnsi"/>
          <w:i/>
        </w:rPr>
      </w:pPr>
    </w:p>
    <w:p w14:paraId="30AB883A" w14:textId="77777777" w:rsidR="001D585A" w:rsidRDefault="001D585A" w:rsidP="00291B78">
      <w:pPr>
        <w:ind w:left="708"/>
        <w:rPr>
          <w:rFonts w:asciiTheme="minorHAnsi" w:hAnsiTheme="minorHAnsi" w:cstheme="minorHAnsi"/>
          <w:i/>
        </w:rPr>
      </w:pPr>
    </w:p>
    <w:p w14:paraId="72111A4D" w14:textId="77777777" w:rsidR="001D585A" w:rsidRDefault="001D585A" w:rsidP="00291B78">
      <w:pPr>
        <w:ind w:left="708"/>
        <w:rPr>
          <w:rFonts w:asciiTheme="minorHAnsi" w:hAnsiTheme="minorHAnsi" w:cstheme="minorHAnsi"/>
          <w:i/>
        </w:rPr>
      </w:pPr>
    </w:p>
    <w:p w14:paraId="2E1610B7" w14:textId="77777777" w:rsidR="001D585A" w:rsidRDefault="001D585A" w:rsidP="00291B78">
      <w:pPr>
        <w:ind w:left="708"/>
        <w:rPr>
          <w:rFonts w:asciiTheme="minorHAnsi" w:hAnsiTheme="minorHAnsi" w:cstheme="minorHAnsi"/>
          <w:i/>
        </w:rPr>
      </w:pPr>
    </w:p>
    <w:p w14:paraId="5AA04C36" w14:textId="77777777" w:rsidR="001D585A" w:rsidRDefault="001D585A" w:rsidP="00291B78">
      <w:pPr>
        <w:ind w:left="708"/>
        <w:rPr>
          <w:rFonts w:asciiTheme="minorHAnsi" w:hAnsiTheme="minorHAnsi" w:cstheme="minorHAnsi"/>
          <w:i/>
        </w:rPr>
      </w:pPr>
    </w:p>
    <w:p w14:paraId="44B64DCD" w14:textId="77777777" w:rsidR="001D585A" w:rsidRDefault="001D585A" w:rsidP="00291B78">
      <w:pPr>
        <w:ind w:left="708"/>
        <w:rPr>
          <w:rFonts w:asciiTheme="minorHAnsi" w:hAnsiTheme="minorHAnsi" w:cstheme="minorHAnsi"/>
          <w:i/>
        </w:rPr>
      </w:pPr>
    </w:p>
    <w:p w14:paraId="6E40F17B" w14:textId="77777777" w:rsidR="001D585A" w:rsidRDefault="001D585A" w:rsidP="00291B78">
      <w:pPr>
        <w:ind w:left="708"/>
        <w:rPr>
          <w:rFonts w:asciiTheme="minorHAnsi" w:hAnsiTheme="minorHAnsi" w:cstheme="minorHAnsi"/>
          <w:i/>
        </w:rPr>
      </w:pPr>
    </w:p>
    <w:p w14:paraId="72705E48" w14:textId="77777777" w:rsidR="001D585A" w:rsidRDefault="001D585A" w:rsidP="00291B78">
      <w:pPr>
        <w:ind w:left="708"/>
        <w:rPr>
          <w:rFonts w:asciiTheme="minorHAnsi" w:hAnsiTheme="minorHAnsi" w:cstheme="minorHAnsi"/>
          <w:i/>
        </w:rPr>
      </w:pPr>
    </w:p>
    <w:p w14:paraId="684D19EE" w14:textId="77777777" w:rsidR="001D585A" w:rsidRDefault="001D585A" w:rsidP="00291B78">
      <w:pPr>
        <w:ind w:left="708"/>
        <w:rPr>
          <w:rFonts w:asciiTheme="minorHAnsi" w:hAnsiTheme="minorHAnsi" w:cstheme="minorHAnsi"/>
          <w:i/>
        </w:rPr>
      </w:pPr>
    </w:p>
    <w:p w14:paraId="270E87FB" w14:textId="77777777" w:rsidR="001D585A" w:rsidRDefault="001D585A" w:rsidP="00291B78">
      <w:pPr>
        <w:ind w:left="708"/>
        <w:rPr>
          <w:rFonts w:asciiTheme="minorHAnsi" w:hAnsiTheme="minorHAnsi" w:cstheme="minorHAnsi"/>
          <w:i/>
        </w:rPr>
      </w:pPr>
    </w:p>
    <w:p w14:paraId="15EF3F90" w14:textId="77777777" w:rsidR="001D585A" w:rsidRDefault="001D585A" w:rsidP="00291B78">
      <w:pPr>
        <w:ind w:left="708"/>
        <w:rPr>
          <w:rFonts w:asciiTheme="minorHAnsi" w:hAnsiTheme="minorHAnsi" w:cstheme="minorHAnsi"/>
          <w:i/>
        </w:rPr>
      </w:pPr>
    </w:p>
    <w:p w14:paraId="6AAC4039" w14:textId="77777777" w:rsidR="001D585A" w:rsidRDefault="001D585A" w:rsidP="00291B78">
      <w:pPr>
        <w:ind w:left="708"/>
        <w:rPr>
          <w:rFonts w:asciiTheme="minorHAnsi" w:hAnsiTheme="minorHAnsi" w:cstheme="minorHAnsi"/>
          <w:i/>
        </w:rPr>
      </w:pPr>
    </w:p>
    <w:p w14:paraId="4D54087A" w14:textId="77777777" w:rsidR="001D585A" w:rsidRDefault="001D585A" w:rsidP="00291B78">
      <w:pPr>
        <w:ind w:left="708"/>
        <w:rPr>
          <w:rFonts w:asciiTheme="minorHAnsi" w:hAnsiTheme="minorHAnsi" w:cstheme="minorHAnsi"/>
          <w:i/>
        </w:rPr>
      </w:pPr>
    </w:p>
    <w:p w14:paraId="18F19638" w14:textId="5F03D55D" w:rsidR="00FC35ED" w:rsidRPr="00CC3EA2" w:rsidRDefault="00FC35ED" w:rsidP="00291B78">
      <w:pPr>
        <w:rPr>
          <w:rFonts w:asciiTheme="minorHAnsi" w:hAnsiTheme="minorHAnsi" w:cstheme="minorHAnsi"/>
          <w:iCs/>
        </w:rPr>
      </w:pPr>
      <w:r w:rsidRPr="00CC3EA2">
        <w:rPr>
          <w:rFonts w:asciiTheme="minorHAnsi" w:hAnsiTheme="minorHAnsi" w:cstheme="minorHAnsi"/>
          <w:iCs/>
        </w:rPr>
        <w:lastRenderedPageBreak/>
        <w:t>Załącznik nr 1</w:t>
      </w:r>
    </w:p>
    <w:p w14:paraId="70449898" w14:textId="18F867F3" w:rsidR="00FC35ED" w:rsidRDefault="00FC35ED" w:rsidP="00291B78">
      <w:pPr>
        <w:rPr>
          <w:rStyle w:val="markedcontent"/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  <w:iCs/>
        </w:rPr>
        <w:t>Znak sprawy</w:t>
      </w:r>
      <w:r w:rsidR="008823CD" w:rsidRPr="00CC3EA2">
        <w:rPr>
          <w:rFonts w:asciiTheme="minorHAnsi" w:hAnsiTheme="minorHAnsi" w:cstheme="minorHAnsi"/>
          <w:iCs/>
        </w:rPr>
        <w:t xml:space="preserve">: </w:t>
      </w:r>
      <w:r w:rsidR="003A76B1" w:rsidRPr="00CC3EA2">
        <w:rPr>
          <w:rStyle w:val="markedcontent"/>
          <w:rFonts w:asciiTheme="minorHAnsi" w:hAnsiTheme="minorHAnsi" w:cstheme="minorHAnsi"/>
        </w:rPr>
        <w:t>ZSiR.271</w:t>
      </w:r>
      <w:r w:rsidR="003A76B1">
        <w:rPr>
          <w:rStyle w:val="markedcontent"/>
          <w:rFonts w:asciiTheme="minorHAnsi" w:hAnsiTheme="minorHAnsi" w:cstheme="minorHAnsi"/>
        </w:rPr>
        <w:t>.13.2023</w:t>
      </w:r>
      <w:r w:rsidR="003A76B1" w:rsidRPr="00CC3EA2">
        <w:rPr>
          <w:rStyle w:val="markedcontent"/>
          <w:rFonts w:asciiTheme="minorHAnsi" w:hAnsiTheme="minorHAnsi" w:cstheme="minorHAnsi"/>
        </w:rPr>
        <w:t xml:space="preserve"> </w:t>
      </w:r>
      <w:r w:rsidR="003A76B1">
        <w:rPr>
          <w:rStyle w:val="markedcontent"/>
          <w:rFonts w:asciiTheme="minorHAnsi" w:hAnsiTheme="minorHAnsi" w:cstheme="minorHAnsi"/>
        </w:rPr>
        <w:t>(4/2023/DU)</w:t>
      </w:r>
    </w:p>
    <w:p w14:paraId="1DC7ECC5" w14:textId="77777777" w:rsidR="003A76B1" w:rsidRPr="00CC3EA2" w:rsidRDefault="003A76B1" w:rsidP="00291B78">
      <w:pPr>
        <w:ind w:left="708"/>
        <w:rPr>
          <w:rFonts w:asciiTheme="minorHAnsi" w:hAnsiTheme="minorHAnsi" w:cstheme="minorHAnsi"/>
        </w:rPr>
      </w:pPr>
    </w:p>
    <w:p w14:paraId="129EF53C" w14:textId="6A3D8FC5" w:rsidR="00FC35ED" w:rsidRPr="00CC3EA2" w:rsidRDefault="00FC35ED" w:rsidP="00291B78">
      <w:pPr>
        <w:ind w:left="708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ZAMAWIAJĄCY:</w:t>
      </w:r>
    </w:p>
    <w:p w14:paraId="56C1569A" w14:textId="4CB17809" w:rsidR="008823CD" w:rsidRPr="00CC3EA2" w:rsidRDefault="008823CD" w:rsidP="00291B78">
      <w:pPr>
        <w:ind w:left="708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Gmina Miasta Sopotu</w:t>
      </w:r>
    </w:p>
    <w:p w14:paraId="7732B591" w14:textId="657768B7" w:rsidR="00FC35ED" w:rsidRPr="00CC3EA2" w:rsidRDefault="00FC35ED" w:rsidP="00291B78">
      <w:pPr>
        <w:ind w:left="708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Miejski Ośrodek Pomocy Społecznej w Sopocie</w:t>
      </w:r>
    </w:p>
    <w:p w14:paraId="6F6C7369" w14:textId="4A1FA489" w:rsidR="00FC35ED" w:rsidRPr="00CC3EA2" w:rsidRDefault="00FC35ED" w:rsidP="00291B78">
      <w:pPr>
        <w:ind w:left="708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ul. Kolejowa 14</w:t>
      </w:r>
      <w:r w:rsidRPr="00CC3EA2">
        <w:rPr>
          <w:rFonts w:asciiTheme="minorHAnsi" w:hAnsiTheme="minorHAnsi" w:cstheme="minorHAnsi"/>
        </w:rPr>
        <w:br/>
        <w:t>81-835 Sopot</w:t>
      </w:r>
    </w:p>
    <w:p w14:paraId="2E94672D" w14:textId="77777777" w:rsidR="00FC35ED" w:rsidRPr="00CC3EA2" w:rsidRDefault="00FC35ED" w:rsidP="00291B78">
      <w:pPr>
        <w:ind w:left="708"/>
        <w:rPr>
          <w:rFonts w:asciiTheme="minorHAnsi" w:hAnsiTheme="minorHAnsi" w:cstheme="minorHAnsi"/>
        </w:rPr>
      </w:pPr>
    </w:p>
    <w:p w14:paraId="0E46EFB5" w14:textId="77777777" w:rsidR="00FC35ED" w:rsidRPr="00CC3EA2" w:rsidRDefault="00FC35ED" w:rsidP="00291B78">
      <w:pPr>
        <w:ind w:left="708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WYKONAWCA:</w:t>
      </w:r>
    </w:p>
    <w:p w14:paraId="5266BBBC" w14:textId="27248F67" w:rsidR="00FC35ED" w:rsidRPr="00CC3EA2" w:rsidRDefault="00FC35ED" w:rsidP="00291B78">
      <w:pPr>
        <w:ind w:left="708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Nazwa firmy/Imię i nazwisko:</w:t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  <w:t>.................................................</w:t>
      </w:r>
      <w:r w:rsidRPr="00CC3EA2">
        <w:rPr>
          <w:rFonts w:asciiTheme="minorHAnsi" w:hAnsiTheme="minorHAnsi" w:cstheme="minorHAnsi"/>
        </w:rPr>
        <w:br/>
        <w:t>Adres siedziby/adres zamieszkania:</w:t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  <w:t>.................................................</w:t>
      </w:r>
      <w:r w:rsidRPr="00CC3EA2">
        <w:rPr>
          <w:rFonts w:asciiTheme="minorHAnsi" w:hAnsiTheme="minorHAnsi" w:cstheme="minorHAnsi"/>
        </w:rPr>
        <w:br/>
        <w:t>Tel./fax.:</w:t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  <w:t>.................................................</w:t>
      </w:r>
    </w:p>
    <w:p w14:paraId="4A3CF1FD" w14:textId="77777777" w:rsidR="00FC35ED" w:rsidRPr="00CC3EA2" w:rsidRDefault="00FC35ED" w:rsidP="00291B78">
      <w:pPr>
        <w:ind w:left="708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Adres e-mail:</w:t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  <w:t xml:space="preserve"> </w:t>
      </w:r>
      <w:r w:rsidRPr="00CC3EA2">
        <w:rPr>
          <w:rFonts w:asciiTheme="minorHAnsi" w:hAnsiTheme="minorHAnsi" w:cstheme="minorHAnsi"/>
        </w:rPr>
        <w:tab/>
        <w:t>.................................................</w:t>
      </w:r>
    </w:p>
    <w:p w14:paraId="1F1C56D2" w14:textId="77777777" w:rsidR="00FC35ED" w:rsidRPr="00CC3EA2" w:rsidRDefault="00FC35ED" w:rsidP="00291B78">
      <w:pPr>
        <w:ind w:left="708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NIP:</w:t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  <w:t>.................................................</w:t>
      </w:r>
    </w:p>
    <w:p w14:paraId="1D3B7CF3" w14:textId="77777777" w:rsidR="00FC35ED" w:rsidRPr="00CC3EA2" w:rsidRDefault="00FC35ED" w:rsidP="00291B78">
      <w:pPr>
        <w:ind w:left="708"/>
        <w:rPr>
          <w:rFonts w:asciiTheme="minorHAnsi" w:hAnsiTheme="minorHAnsi" w:cstheme="minorHAnsi"/>
          <w:u w:val="single"/>
        </w:rPr>
      </w:pPr>
      <w:r w:rsidRPr="00CC3EA2">
        <w:rPr>
          <w:rFonts w:asciiTheme="minorHAnsi" w:hAnsiTheme="minorHAnsi" w:cstheme="minorHAnsi"/>
        </w:rPr>
        <w:t xml:space="preserve">REGON: </w:t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  <w:t>.................................................</w:t>
      </w:r>
    </w:p>
    <w:p w14:paraId="0E3534C5" w14:textId="29D554B5" w:rsidR="00FC35ED" w:rsidRPr="00CC3EA2" w:rsidRDefault="00FC35ED" w:rsidP="00291B78">
      <w:pPr>
        <w:ind w:left="708"/>
        <w:rPr>
          <w:rFonts w:asciiTheme="minorHAnsi" w:hAnsiTheme="minorHAnsi" w:cstheme="minorHAnsi"/>
          <w:u w:val="single"/>
        </w:rPr>
      </w:pPr>
    </w:p>
    <w:p w14:paraId="781F731A" w14:textId="7CE0A7A5" w:rsidR="008A7A08" w:rsidRPr="00CC3EA2" w:rsidRDefault="008A7A08" w:rsidP="00291B78">
      <w:pPr>
        <w:ind w:left="708"/>
        <w:rPr>
          <w:rFonts w:asciiTheme="minorHAnsi" w:hAnsiTheme="minorHAnsi" w:cstheme="minorHAnsi"/>
          <w:u w:val="single"/>
        </w:rPr>
      </w:pPr>
    </w:p>
    <w:p w14:paraId="518C4E4A" w14:textId="77777777" w:rsidR="00BA1F83" w:rsidRPr="00CC3EA2" w:rsidRDefault="00BA1F83" w:rsidP="00291B78">
      <w:pPr>
        <w:ind w:left="708"/>
        <w:rPr>
          <w:rFonts w:asciiTheme="minorHAnsi" w:hAnsiTheme="minorHAnsi" w:cstheme="minorHAnsi"/>
          <w:u w:val="single"/>
        </w:rPr>
      </w:pPr>
    </w:p>
    <w:p w14:paraId="2A362FC7" w14:textId="4669F1AB" w:rsidR="00FC35ED" w:rsidRPr="00291B78" w:rsidRDefault="00291B78" w:rsidP="00291B78">
      <w:pPr>
        <w:ind w:left="708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Formularz ofertowy</w:t>
      </w:r>
    </w:p>
    <w:p w14:paraId="5178DF03" w14:textId="77777777" w:rsidR="00BA1F83" w:rsidRPr="00CC3EA2" w:rsidRDefault="00BA1F83" w:rsidP="00291B78">
      <w:pPr>
        <w:ind w:left="708"/>
        <w:rPr>
          <w:rFonts w:asciiTheme="minorHAnsi" w:hAnsiTheme="minorHAnsi" w:cstheme="minorHAnsi"/>
          <w:u w:val="single"/>
        </w:rPr>
      </w:pPr>
    </w:p>
    <w:p w14:paraId="5556F630" w14:textId="77777777" w:rsidR="00FC35ED" w:rsidRPr="00CC3EA2" w:rsidRDefault="00FC35ED" w:rsidP="00291B78">
      <w:pPr>
        <w:ind w:left="708"/>
        <w:rPr>
          <w:rFonts w:asciiTheme="minorHAnsi" w:hAnsiTheme="minorHAnsi" w:cstheme="minorHAnsi"/>
        </w:rPr>
      </w:pPr>
    </w:p>
    <w:p w14:paraId="5DCCA3BA" w14:textId="4CD53096" w:rsidR="00FC35ED" w:rsidRPr="00CC3EA2" w:rsidRDefault="00FC35ED" w:rsidP="00291B78">
      <w:pPr>
        <w:spacing w:line="276" w:lineRule="auto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 xml:space="preserve">W odpowiedzi na zapytanie ofertowe dotyczące realizacji zamówienia publicznego pn. </w:t>
      </w:r>
      <w:r w:rsidR="00C92842">
        <w:rPr>
          <w:rFonts w:asciiTheme="minorHAnsi" w:hAnsiTheme="minorHAnsi" w:cstheme="minorHAnsi"/>
        </w:rPr>
        <w:t>„</w:t>
      </w:r>
      <w:r w:rsidR="003A76B1" w:rsidRPr="00CC3EA2">
        <w:rPr>
          <w:rFonts w:asciiTheme="minorHAnsi" w:hAnsiTheme="minorHAnsi" w:cstheme="minorHAnsi"/>
        </w:rPr>
        <w:t xml:space="preserve">Warsztaty z zakresu technik relaksacji i radzenia sobie ze stresem dla uczestników projektu Sopot – Dostępne Usługi </w:t>
      </w:r>
      <w:r w:rsidR="003A76B1" w:rsidRPr="00CC3EA2">
        <w:rPr>
          <w:rStyle w:val="markedcontent"/>
          <w:rFonts w:asciiTheme="minorHAnsi" w:hAnsiTheme="minorHAnsi" w:cstheme="minorHAnsi"/>
        </w:rPr>
        <w:t>(etap 2)</w:t>
      </w:r>
      <w:r w:rsidRPr="00CC3EA2">
        <w:rPr>
          <w:rStyle w:val="markedcontent"/>
          <w:rFonts w:asciiTheme="minorHAnsi" w:hAnsiTheme="minorHAnsi" w:cstheme="minorHAnsi"/>
        </w:rPr>
        <w:t>”</w:t>
      </w:r>
      <w:r w:rsidRPr="00CC3EA2">
        <w:rPr>
          <w:rFonts w:asciiTheme="minorHAnsi" w:hAnsiTheme="minorHAnsi" w:cstheme="minorHAnsi"/>
          <w:i/>
        </w:rPr>
        <w:t xml:space="preserve">, </w:t>
      </w:r>
      <w:r w:rsidRPr="00CC3EA2">
        <w:rPr>
          <w:rFonts w:asciiTheme="minorHAnsi" w:hAnsiTheme="minorHAnsi" w:cstheme="minorHAnsi"/>
        </w:rPr>
        <w:t>oferuję wykonanie zamówienia zgodnie z opisem przedmiotu zamówienia i na warunkach określonych w zapytaniu ofertowym za cenę:</w:t>
      </w:r>
    </w:p>
    <w:p w14:paraId="153C2D42" w14:textId="77777777" w:rsidR="00F84C9B" w:rsidRPr="00CC3EA2" w:rsidRDefault="00F84C9B" w:rsidP="00291B78">
      <w:pPr>
        <w:ind w:firstLine="708"/>
        <w:rPr>
          <w:rFonts w:asciiTheme="minorHAnsi" w:hAnsiTheme="minorHAnsi" w:cstheme="minorHAnsi"/>
        </w:rPr>
      </w:pPr>
    </w:p>
    <w:p w14:paraId="40A0FA58" w14:textId="77777777" w:rsidR="00F84C9B" w:rsidRPr="00CC3EA2" w:rsidRDefault="00F84C9B" w:rsidP="00291B78">
      <w:pPr>
        <w:pStyle w:val="Akapitzlist"/>
        <w:numPr>
          <w:ilvl w:val="0"/>
          <w:numId w:val="41"/>
        </w:numPr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Cena netto za 1 godzinę zegarową w PLN ……………………….</w:t>
      </w:r>
    </w:p>
    <w:p w14:paraId="7AB0D2BD" w14:textId="77777777" w:rsidR="00F84C9B" w:rsidRPr="00CC3EA2" w:rsidRDefault="00F84C9B" w:rsidP="00291B78">
      <w:pPr>
        <w:pStyle w:val="Akapitzlist"/>
        <w:ind w:left="1068"/>
        <w:rPr>
          <w:rFonts w:asciiTheme="minorHAnsi" w:hAnsiTheme="minorHAnsi" w:cstheme="minorHAnsi"/>
        </w:rPr>
      </w:pPr>
    </w:p>
    <w:p w14:paraId="6C919584" w14:textId="77777777" w:rsidR="00F84C9B" w:rsidRPr="00CC3EA2" w:rsidRDefault="00F84C9B" w:rsidP="00291B78">
      <w:pPr>
        <w:pStyle w:val="Akapitzlist"/>
        <w:numPr>
          <w:ilvl w:val="0"/>
          <w:numId w:val="41"/>
        </w:numPr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Cena brutto za 1 godzinę zegarową w PLN ……………………….</w:t>
      </w:r>
    </w:p>
    <w:p w14:paraId="2821E8B5" w14:textId="77777777" w:rsidR="00F84C9B" w:rsidRPr="00CC3EA2" w:rsidRDefault="00F84C9B" w:rsidP="00291B78">
      <w:pPr>
        <w:pStyle w:val="Akapitzlist"/>
        <w:ind w:left="1068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w tym podatek VAT ………………………………</w:t>
      </w:r>
    </w:p>
    <w:p w14:paraId="37E9360E" w14:textId="77777777" w:rsidR="00F84C9B" w:rsidRPr="00CC3EA2" w:rsidRDefault="00F84C9B" w:rsidP="00291B78">
      <w:pPr>
        <w:pStyle w:val="Akapitzlist"/>
        <w:ind w:left="1068"/>
        <w:rPr>
          <w:rFonts w:asciiTheme="minorHAnsi" w:hAnsiTheme="minorHAnsi" w:cstheme="minorHAnsi"/>
        </w:rPr>
      </w:pPr>
    </w:p>
    <w:p w14:paraId="08CB89CF" w14:textId="77777777" w:rsidR="00F84C9B" w:rsidRPr="00CC3EA2" w:rsidRDefault="00F84C9B" w:rsidP="00291B78">
      <w:pPr>
        <w:pStyle w:val="Akapitzlist"/>
        <w:numPr>
          <w:ilvl w:val="0"/>
          <w:numId w:val="41"/>
        </w:numPr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Cena brutto za wykonanie usługi łącznie w PLN …………………………………</w:t>
      </w:r>
    </w:p>
    <w:p w14:paraId="7E8886A5" w14:textId="642A62D8" w:rsidR="00FC35ED" w:rsidRPr="00CC3EA2" w:rsidRDefault="00F84C9B" w:rsidP="00291B78">
      <w:pPr>
        <w:pStyle w:val="Akapitzlist"/>
        <w:ind w:left="1068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(cena brutto 1 godziny zegarowej x łączna liczba godzin danej usługi)</w:t>
      </w:r>
    </w:p>
    <w:p w14:paraId="442D78AD" w14:textId="752E4C4E" w:rsidR="008A7A08" w:rsidRPr="00CC3EA2" w:rsidRDefault="008A7A08" w:rsidP="00291B78">
      <w:pPr>
        <w:rPr>
          <w:rFonts w:asciiTheme="minorHAnsi" w:hAnsiTheme="minorHAnsi" w:cstheme="minorHAnsi"/>
          <w:i/>
        </w:rPr>
      </w:pPr>
    </w:p>
    <w:p w14:paraId="0C323324" w14:textId="77777777" w:rsidR="00BA1F83" w:rsidRPr="00CC3EA2" w:rsidRDefault="00BA1F83" w:rsidP="00291B78">
      <w:pPr>
        <w:rPr>
          <w:rFonts w:asciiTheme="minorHAnsi" w:hAnsiTheme="minorHAnsi" w:cstheme="minorHAnsi"/>
          <w:i/>
        </w:rPr>
      </w:pPr>
    </w:p>
    <w:p w14:paraId="2C7FC7D9" w14:textId="409E227B" w:rsidR="00FC35ED" w:rsidRPr="00CC3EA2" w:rsidRDefault="00FC35ED" w:rsidP="00291B78">
      <w:pPr>
        <w:rPr>
          <w:rFonts w:asciiTheme="minorHAnsi" w:hAnsiTheme="minorHAnsi" w:cstheme="minorHAnsi"/>
          <w:iCs/>
          <w:lang w:val="en-US"/>
        </w:rPr>
      </w:pPr>
      <w:r w:rsidRPr="00CC3EA2">
        <w:rPr>
          <w:rFonts w:asciiTheme="minorHAnsi" w:hAnsiTheme="minorHAnsi" w:cstheme="minorHAnsi"/>
          <w:iCs/>
          <w:lang w:val="en-US"/>
        </w:rPr>
        <w:t>Oświadcza</w:t>
      </w:r>
      <w:r w:rsidR="008823CD" w:rsidRPr="00CC3EA2">
        <w:rPr>
          <w:rFonts w:asciiTheme="minorHAnsi" w:hAnsiTheme="minorHAnsi" w:cstheme="minorHAnsi"/>
          <w:iCs/>
          <w:lang w:val="en-US"/>
        </w:rPr>
        <w:t>m</w:t>
      </w:r>
      <w:r w:rsidRPr="00CC3EA2">
        <w:rPr>
          <w:rFonts w:asciiTheme="minorHAnsi" w:hAnsiTheme="minorHAnsi" w:cstheme="minorHAnsi"/>
          <w:iCs/>
          <w:lang w:val="en-US"/>
        </w:rPr>
        <w:t>, że:</w:t>
      </w:r>
    </w:p>
    <w:p w14:paraId="0D9DAE24" w14:textId="77777777" w:rsidR="00BA1F83" w:rsidRPr="00CC3EA2" w:rsidRDefault="00BA1F83" w:rsidP="00291B78">
      <w:pPr>
        <w:rPr>
          <w:rFonts w:asciiTheme="minorHAnsi" w:hAnsiTheme="minorHAnsi" w:cstheme="minorHAnsi"/>
          <w:iCs/>
        </w:rPr>
      </w:pPr>
    </w:p>
    <w:p w14:paraId="4D20963A" w14:textId="29B5D411" w:rsidR="008823CD" w:rsidRPr="00CC3EA2" w:rsidRDefault="008823CD" w:rsidP="00291B78">
      <w:pPr>
        <w:numPr>
          <w:ilvl w:val="0"/>
          <w:numId w:val="22"/>
        </w:numPr>
        <w:tabs>
          <w:tab w:val="clear" w:pos="0"/>
          <w:tab w:val="num" w:pos="284"/>
        </w:tabs>
        <w:suppressAutoHyphens/>
        <w:spacing w:line="276" w:lineRule="auto"/>
        <w:ind w:left="284" w:hanging="284"/>
        <w:rPr>
          <w:rFonts w:asciiTheme="minorHAnsi" w:hAnsiTheme="minorHAnsi" w:cstheme="minorHAnsi"/>
          <w:iCs/>
        </w:rPr>
      </w:pPr>
      <w:r w:rsidRPr="00CC3EA2">
        <w:rPr>
          <w:rFonts w:asciiTheme="minorHAnsi" w:hAnsiTheme="minorHAnsi" w:cstheme="minorHAnsi"/>
          <w:iCs/>
        </w:rPr>
        <w:t xml:space="preserve">w całkowitej cenie oferty zostały uwzględnione wszystkie koszty wykonania zlecenia w zakresie określonym w zapytaniu ofertowym nr </w:t>
      </w:r>
      <w:r w:rsidR="003A76B1" w:rsidRPr="00CC3EA2">
        <w:rPr>
          <w:rStyle w:val="markedcontent"/>
          <w:rFonts w:asciiTheme="minorHAnsi" w:hAnsiTheme="minorHAnsi" w:cstheme="minorHAnsi"/>
        </w:rPr>
        <w:t>ZSiR.271</w:t>
      </w:r>
      <w:r w:rsidR="003A76B1">
        <w:rPr>
          <w:rStyle w:val="markedcontent"/>
          <w:rFonts w:asciiTheme="minorHAnsi" w:hAnsiTheme="minorHAnsi" w:cstheme="minorHAnsi"/>
        </w:rPr>
        <w:t>.13.2023</w:t>
      </w:r>
      <w:r w:rsidR="003A76B1" w:rsidRPr="00CC3EA2">
        <w:rPr>
          <w:rStyle w:val="markedcontent"/>
          <w:rFonts w:asciiTheme="minorHAnsi" w:hAnsiTheme="minorHAnsi" w:cstheme="minorHAnsi"/>
        </w:rPr>
        <w:t xml:space="preserve"> </w:t>
      </w:r>
      <w:r w:rsidR="003A76B1">
        <w:rPr>
          <w:rStyle w:val="markedcontent"/>
          <w:rFonts w:asciiTheme="minorHAnsi" w:hAnsiTheme="minorHAnsi" w:cstheme="minorHAnsi"/>
        </w:rPr>
        <w:t>(4/2023/DU)</w:t>
      </w:r>
      <w:r w:rsidR="00C92842">
        <w:rPr>
          <w:rStyle w:val="markedcontent"/>
          <w:rFonts w:asciiTheme="minorHAnsi" w:hAnsiTheme="minorHAnsi" w:cstheme="minorHAnsi"/>
        </w:rPr>
        <w:t>;</w:t>
      </w:r>
    </w:p>
    <w:p w14:paraId="762FFCB1" w14:textId="77777777" w:rsidR="008823CD" w:rsidRPr="00CC3EA2" w:rsidRDefault="008823CD" w:rsidP="00291B78">
      <w:pPr>
        <w:numPr>
          <w:ilvl w:val="0"/>
          <w:numId w:val="22"/>
        </w:numPr>
        <w:tabs>
          <w:tab w:val="clear" w:pos="0"/>
          <w:tab w:val="num" w:pos="284"/>
        </w:tabs>
        <w:suppressAutoHyphens/>
        <w:spacing w:line="276" w:lineRule="auto"/>
        <w:ind w:left="284" w:hanging="284"/>
        <w:rPr>
          <w:rFonts w:asciiTheme="minorHAnsi" w:hAnsiTheme="minorHAnsi" w:cstheme="minorHAnsi"/>
          <w:iCs/>
        </w:rPr>
      </w:pPr>
      <w:r w:rsidRPr="00CC3EA2">
        <w:rPr>
          <w:rFonts w:asciiTheme="minorHAnsi" w:hAnsiTheme="minorHAnsi" w:cstheme="minorHAnsi"/>
          <w:iCs/>
        </w:rPr>
        <w:t>zapoznałem się z przedmiotem zamówienia i nie wnoszę do niego żadnych zastrzeżeń;</w:t>
      </w:r>
    </w:p>
    <w:p w14:paraId="29FE1966" w14:textId="77777777" w:rsidR="008823CD" w:rsidRPr="00CC3EA2" w:rsidRDefault="008823CD" w:rsidP="00291B78">
      <w:pPr>
        <w:numPr>
          <w:ilvl w:val="0"/>
          <w:numId w:val="22"/>
        </w:numPr>
        <w:tabs>
          <w:tab w:val="clear" w:pos="0"/>
          <w:tab w:val="num" w:pos="284"/>
        </w:tabs>
        <w:suppressAutoHyphens/>
        <w:spacing w:line="276" w:lineRule="auto"/>
        <w:ind w:left="284" w:hanging="284"/>
        <w:rPr>
          <w:rFonts w:asciiTheme="minorHAnsi" w:hAnsiTheme="minorHAnsi" w:cstheme="minorHAnsi"/>
          <w:iCs/>
        </w:rPr>
      </w:pPr>
      <w:r w:rsidRPr="00CC3EA2">
        <w:rPr>
          <w:rFonts w:asciiTheme="minorHAnsi" w:hAnsiTheme="minorHAnsi" w:cstheme="minorHAnsi"/>
          <w:iCs/>
        </w:rPr>
        <w:t xml:space="preserve">w pełni akceptuję oraz spełniam wszystkie warunki i wymagania dotyczące udziału </w:t>
      </w:r>
      <w:r w:rsidRPr="00CC3EA2">
        <w:rPr>
          <w:rFonts w:asciiTheme="minorHAnsi" w:hAnsiTheme="minorHAnsi" w:cstheme="minorHAnsi"/>
          <w:iCs/>
        </w:rPr>
        <w:br/>
        <w:t xml:space="preserve">w postępowaniu; </w:t>
      </w:r>
    </w:p>
    <w:p w14:paraId="142124B7" w14:textId="30120359" w:rsidR="008823CD" w:rsidRPr="00CC3EA2" w:rsidRDefault="008823CD" w:rsidP="00291B78">
      <w:pPr>
        <w:numPr>
          <w:ilvl w:val="0"/>
          <w:numId w:val="22"/>
        </w:numPr>
        <w:tabs>
          <w:tab w:val="clear" w:pos="0"/>
          <w:tab w:val="num" w:pos="284"/>
        </w:tabs>
        <w:suppressAutoHyphens/>
        <w:spacing w:line="276" w:lineRule="auto"/>
        <w:ind w:left="284" w:hanging="284"/>
        <w:rPr>
          <w:rFonts w:asciiTheme="minorHAnsi" w:hAnsiTheme="minorHAnsi" w:cstheme="minorHAnsi"/>
          <w:iCs/>
        </w:rPr>
      </w:pPr>
      <w:r w:rsidRPr="00CC3EA2">
        <w:rPr>
          <w:rFonts w:asciiTheme="minorHAnsi" w:hAnsiTheme="minorHAnsi" w:cstheme="minorHAnsi"/>
          <w:iCs/>
        </w:rPr>
        <w:t xml:space="preserve">akceptuję wszystkie zapisy zapytania ofertowego nr </w:t>
      </w:r>
      <w:r w:rsidR="003A76B1" w:rsidRPr="00CC3EA2">
        <w:rPr>
          <w:rStyle w:val="markedcontent"/>
          <w:rFonts w:asciiTheme="minorHAnsi" w:hAnsiTheme="minorHAnsi" w:cstheme="minorHAnsi"/>
        </w:rPr>
        <w:t>ZSiR.271</w:t>
      </w:r>
      <w:r w:rsidR="003A76B1">
        <w:rPr>
          <w:rStyle w:val="markedcontent"/>
          <w:rFonts w:asciiTheme="minorHAnsi" w:hAnsiTheme="minorHAnsi" w:cstheme="minorHAnsi"/>
        </w:rPr>
        <w:t>.13.2023</w:t>
      </w:r>
      <w:r w:rsidR="003A76B1" w:rsidRPr="00CC3EA2">
        <w:rPr>
          <w:rStyle w:val="markedcontent"/>
          <w:rFonts w:asciiTheme="minorHAnsi" w:hAnsiTheme="minorHAnsi" w:cstheme="minorHAnsi"/>
        </w:rPr>
        <w:t xml:space="preserve"> </w:t>
      </w:r>
      <w:r w:rsidR="003A76B1">
        <w:rPr>
          <w:rStyle w:val="markedcontent"/>
          <w:rFonts w:asciiTheme="minorHAnsi" w:hAnsiTheme="minorHAnsi" w:cstheme="minorHAnsi"/>
        </w:rPr>
        <w:t xml:space="preserve">(4/2023/DU) </w:t>
      </w:r>
      <w:r w:rsidRPr="00CC3EA2">
        <w:rPr>
          <w:rFonts w:asciiTheme="minorHAnsi" w:hAnsiTheme="minorHAnsi" w:cstheme="minorHAnsi"/>
          <w:iCs/>
        </w:rPr>
        <w:t>i zapewniam należytą staranność, terminowość i dyspozycyjność przy realizacji przedmiotowego zamówienia;</w:t>
      </w:r>
    </w:p>
    <w:p w14:paraId="116E5B77" w14:textId="77777777" w:rsidR="008A7A08" w:rsidRPr="00CC3EA2" w:rsidRDefault="008823CD" w:rsidP="00291B78">
      <w:pPr>
        <w:numPr>
          <w:ilvl w:val="0"/>
          <w:numId w:val="22"/>
        </w:numPr>
        <w:tabs>
          <w:tab w:val="clear" w:pos="0"/>
          <w:tab w:val="num" w:pos="284"/>
        </w:tabs>
        <w:suppressAutoHyphens/>
        <w:spacing w:line="276" w:lineRule="auto"/>
        <w:ind w:left="284" w:hanging="284"/>
        <w:rPr>
          <w:rFonts w:asciiTheme="minorHAnsi" w:hAnsiTheme="minorHAnsi" w:cstheme="minorHAnsi"/>
          <w:iCs/>
        </w:rPr>
      </w:pPr>
      <w:r w:rsidRPr="00CC3EA2">
        <w:rPr>
          <w:rFonts w:asciiTheme="minorHAnsi" w:hAnsiTheme="minorHAnsi" w:cstheme="minorHAnsi"/>
          <w:iCs/>
        </w:rPr>
        <w:lastRenderedPageBreak/>
        <w:t>zobowiązuję się w przypadku wyboru mojej oferty do zawarcia umowy w miejscu i terminie wyznaczonym przez Zamawiającego.</w:t>
      </w:r>
    </w:p>
    <w:p w14:paraId="44A5B472" w14:textId="77777777" w:rsidR="008A7A08" w:rsidRPr="00CC3EA2" w:rsidRDefault="008A7A08" w:rsidP="00291B78">
      <w:pPr>
        <w:suppressAutoHyphens/>
        <w:spacing w:line="276" w:lineRule="auto"/>
        <w:ind w:left="284"/>
        <w:rPr>
          <w:rFonts w:asciiTheme="minorHAnsi" w:hAnsiTheme="minorHAnsi" w:cstheme="minorHAnsi"/>
          <w:iCs/>
        </w:rPr>
      </w:pPr>
    </w:p>
    <w:p w14:paraId="20237EAE" w14:textId="1A356126" w:rsidR="008A7A08" w:rsidRPr="00CC3EA2" w:rsidRDefault="00FC35ED" w:rsidP="00291B78">
      <w:pPr>
        <w:suppressAutoHyphens/>
        <w:spacing w:line="276" w:lineRule="auto"/>
        <w:ind w:left="284"/>
        <w:rPr>
          <w:rFonts w:asciiTheme="minorHAnsi" w:hAnsiTheme="minorHAnsi" w:cstheme="minorHAnsi"/>
          <w:iCs/>
        </w:rPr>
      </w:pPr>
      <w:r w:rsidRPr="00CC3EA2">
        <w:rPr>
          <w:rFonts w:asciiTheme="minorHAnsi" w:hAnsiTheme="minorHAnsi" w:cstheme="minorHAnsi"/>
          <w:iCs/>
        </w:rPr>
        <w:t>……………………...… dn. _ _._ _.202</w:t>
      </w:r>
      <w:r w:rsidR="003A76B1">
        <w:rPr>
          <w:rFonts w:asciiTheme="minorHAnsi" w:hAnsiTheme="minorHAnsi" w:cstheme="minorHAnsi"/>
          <w:iCs/>
        </w:rPr>
        <w:t>3</w:t>
      </w:r>
      <w:r w:rsidRPr="00CC3EA2">
        <w:rPr>
          <w:rFonts w:asciiTheme="minorHAnsi" w:hAnsiTheme="minorHAnsi" w:cstheme="minorHAnsi"/>
          <w:iCs/>
        </w:rPr>
        <w:t xml:space="preserve"> r.           </w:t>
      </w:r>
    </w:p>
    <w:p w14:paraId="56B9D420" w14:textId="6CF90F85" w:rsidR="00FC35ED" w:rsidRPr="00CC3EA2" w:rsidRDefault="008A7A08" w:rsidP="00291B78">
      <w:pPr>
        <w:suppressAutoHyphens/>
        <w:spacing w:line="276" w:lineRule="auto"/>
        <w:ind w:left="284"/>
        <w:rPr>
          <w:rFonts w:asciiTheme="minorHAnsi" w:hAnsiTheme="minorHAnsi" w:cstheme="minorHAnsi"/>
          <w:iCs/>
        </w:rPr>
      </w:pPr>
      <w:r w:rsidRPr="00CC3EA2">
        <w:rPr>
          <w:rFonts w:asciiTheme="minorHAnsi" w:hAnsiTheme="minorHAnsi" w:cstheme="minorHAnsi"/>
          <w:iCs/>
        </w:rPr>
        <w:t xml:space="preserve">        </w:t>
      </w:r>
      <w:r w:rsidR="00FC35ED" w:rsidRPr="00CC3EA2">
        <w:rPr>
          <w:rFonts w:asciiTheme="minorHAnsi" w:hAnsiTheme="minorHAnsi" w:cstheme="minorHAnsi"/>
          <w:iCs/>
        </w:rPr>
        <w:t>Miejscowoś</w:t>
      </w:r>
      <w:r w:rsidRPr="00CC3EA2">
        <w:rPr>
          <w:rFonts w:asciiTheme="minorHAnsi" w:hAnsiTheme="minorHAnsi" w:cstheme="minorHAnsi"/>
          <w:iCs/>
        </w:rPr>
        <w:t>ć</w:t>
      </w:r>
      <w:r w:rsidR="00FC35ED" w:rsidRPr="00CC3EA2">
        <w:rPr>
          <w:rFonts w:asciiTheme="minorHAnsi" w:hAnsiTheme="minorHAnsi" w:cstheme="minorHAnsi"/>
          <w:iCs/>
        </w:rPr>
        <w:t xml:space="preserve">                             </w:t>
      </w:r>
    </w:p>
    <w:p w14:paraId="320BB2FB" w14:textId="49DEB00A" w:rsidR="00FC35ED" w:rsidRPr="00CC3EA2" w:rsidRDefault="008823CD" w:rsidP="00291B78">
      <w:pPr>
        <w:ind w:left="708"/>
        <w:rPr>
          <w:rFonts w:asciiTheme="minorHAnsi" w:hAnsiTheme="minorHAnsi" w:cstheme="minorHAnsi"/>
          <w:iCs/>
        </w:rPr>
      </w:pPr>
      <w:r w:rsidRPr="00CC3EA2">
        <w:rPr>
          <w:rFonts w:asciiTheme="minorHAnsi" w:hAnsiTheme="minorHAnsi" w:cstheme="minorHAnsi"/>
          <w:iCs/>
        </w:rPr>
        <w:t xml:space="preserve">                                                                                         </w:t>
      </w:r>
      <w:r w:rsidR="008A7A08" w:rsidRPr="00CC3EA2">
        <w:rPr>
          <w:rFonts w:asciiTheme="minorHAnsi" w:hAnsiTheme="minorHAnsi" w:cstheme="minorHAnsi"/>
          <w:iCs/>
        </w:rPr>
        <w:t xml:space="preserve">       </w:t>
      </w:r>
      <w:r w:rsidR="00FC35ED" w:rsidRPr="00CC3EA2">
        <w:rPr>
          <w:rFonts w:asciiTheme="minorHAnsi" w:hAnsiTheme="minorHAnsi" w:cstheme="minorHAnsi"/>
          <w:iCs/>
        </w:rPr>
        <w:t>……………………………………………</w:t>
      </w:r>
    </w:p>
    <w:p w14:paraId="05DE26F2" w14:textId="5F9E6AFF" w:rsidR="00FC35ED" w:rsidRPr="00CC3EA2" w:rsidRDefault="00FC35ED" w:rsidP="00291B78">
      <w:pPr>
        <w:rPr>
          <w:rFonts w:asciiTheme="minorHAnsi" w:hAnsiTheme="minorHAnsi" w:cstheme="minorHAnsi"/>
          <w:iCs/>
        </w:rPr>
      </w:pPr>
      <w:r w:rsidRPr="00CC3EA2">
        <w:rPr>
          <w:rFonts w:asciiTheme="minorHAnsi" w:hAnsiTheme="minorHAnsi" w:cstheme="minorHAnsi"/>
          <w:iCs/>
        </w:rPr>
        <w:t xml:space="preserve">                         </w:t>
      </w:r>
      <w:r w:rsidR="008823CD" w:rsidRPr="00CC3EA2">
        <w:rPr>
          <w:rFonts w:asciiTheme="minorHAnsi" w:hAnsiTheme="minorHAnsi" w:cstheme="minorHAnsi"/>
          <w:iCs/>
        </w:rPr>
        <w:t xml:space="preserve">                                                                                   </w:t>
      </w:r>
      <w:r w:rsidR="00BA1F83" w:rsidRPr="00CC3EA2">
        <w:rPr>
          <w:rFonts w:asciiTheme="minorHAnsi" w:hAnsiTheme="minorHAnsi" w:cstheme="minorHAnsi"/>
          <w:iCs/>
        </w:rPr>
        <w:t xml:space="preserve">        </w:t>
      </w:r>
      <w:r w:rsidRPr="00CC3EA2">
        <w:rPr>
          <w:rFonts w:asciiTheme="minorHAnsi" w:hAnsiTheme="minorHAnsi" w:cstheme="minorHAnsi"/>
          <w:iCs/>
        </w:rPr>
        <w:t xml:space="preserve">podpis </w:t>
      </w:r>
      <w:r w:rsidR="008823CD" w:rsidRPr="00CC3EA2">
        <w:rPr>
          <w:rFonts w:asciiTheme="minorHAnsi" w:hAnsiTheme="minorHAnsi" w:cstheme="minorHAnsi"/>
          <w:iCs/>
        </w:rPr>
        <w:t xml:space="preserve">Oferenta   </w:t>
      </w:r>
    </w:p>
    <w:p w14:paraId="62FBD346" w14:textId="53719FD8" w:rsidR="008A7A08" w:rsidRPr="00CC3EA2" w:rsidRDefault="008A7A08" w:rsidP="00291B78">
      <w:pPr>
        <w:ind w:left="708"/>
        <w:rPr>
          <w:rFonts w:asciiTheme="minorHAnsi" w:hAnsiTheme="minorHAnsi" w:cstheme="minorHAnsi"/>
          <w:i/>
        </w:rPr>
      </w:pPr>
    </w:p>
    <w:p w14:paraId="490DF1CB" w14:textId="25106343" w:rsidR="008A7A08" w:rsidRPr="00CC3EA2" w:rsidRDefault="008A7A08" w:rsidP="00291B78">
      <w:pPr>
        <w:ind w:left="708"/>
        <w:rPr>
          <w:rFonts w:asciiTheme="minorHAnsi" w:hAnsiTheme="minorHAnsi" w:cstheme="minorHAnsi"/>
          <w:i/>
        </w:rPr>
      </w:pPr>
    </w:p>
    <w:p w14:paraId="00BCCDC5" w14:textId="662EBC88" w:rsidR="00BA1F83" w:rsidRPr="00CC3EA2" w:rsidRDefault="00BA1F83" w:rsidP="00291B78">
      <w:pPr>
        <w:ind w:left="708"/>
        <w:rPr>
          <w:rFonts w:asciiTheme="minorHAnsi" w:hAnsiTheme="minorHAnsi" w:cstheme="minorHAnsi"/>
          <w:i/>
        </w:rPr>
      </w:pPr>
    </w:p>
    <w:p w14:paraId="2A038F91" w14:textId="65A76AAA" w:rsidR="00BA1F83" w:rsidRPr="00CC3EA2" w:rsidRDefault="00BA1F83" w:rsidP="00291B78">
      <w:pPr>
        <w:ind w:left="708"/>
        <w:rPr>
          <w:rFonts w:asciiTheme="minorHAnsi" w:hAnsiTheme="minorHAnsi" w:cstheme="minorHAnsi"/>
          <w:i/>
        </w:rPr>
      </w:pPr>
    </w:p>
    <w:p w14:paraId="62B3F66A" w14:textId="2D01279C" w:rsidR="00BA1F83" w:rsidRPr="00CC3EA2" w:rsidRDefault="00BA1F83" w:rsidP="00291B78">
      <w:pPr>
        <w:ind w:left="708"/>
        <w:rPr>
          <w:rFonts w:asciiTheme="minorHAnsi" w:hAnsiTheme="minorHAnsi" w:cstheme="minorHAnsi"/>
          <w:i/>
        </w:rPr>
      </w:pPr>
    </w:p>
    <w:p w14:paraId="2059631E" w14:textId="203C2867" w:rsidR="00BA1F83" w:rsidRPr="00CC3EA2" w:rsidRDefault="00BA1F83" w:rsidP="00291B78">
      <w:pPr>
        <w:ind w:left="708"/>
        <w:rPr>
          <w:rFonts w:asciiTheme="minorHAnsi" w:hAnsiTheme="minorHAnsi" w:cstheme="minorHAnsi"/>
          <w:i/>
        </w:rPr>
      </w:pPr>
    </w:p>
    <w:p w14:paraId="3EE6BB3A" w14:textId="34A988AC" w:rsidR="00BA1F83" w:rsidRPr="00CC3EA2" w:rsidRDefault="00BA1F83" w:rsidP="00291B78">
      <w:pPr>
        <w:ind w:left="708"/>
        <w:rPr>
          <w:rFonts w:asciiTheme="minorHAnsi" w:hAnsiTheme="minorHAnsi" w:cstheme="minorHAnsi"/>
          <w:i/>
        </w:rPr>
      </w:pPr>
    </w:p>
    <w:p w14:paraId="66ECF7D6" w14:textId="2BECC647" w:rsidR="00BA1F83" w:rsidRPr="00CC3EA2" w:rsidRDefault="00BA1F83" w:rsidP="00291B78">
      <w:pPr>
        <w:ind w:left="708"/>
        <w:rPr>
          <w:rFonts w:asciiTheme="minorHAnsi" w:hAnsiTheme="minorHAnsi" w:cstheme="minorHAnsi"/>
          <w:i/>
        </w:rPr>
      </w:pPr>
    </w:p>
    <w:p w14:paraId="357F5D19" w14:textId="7223509C" w:rsidR="00BA1F83" w:rsidRPr="00CC3EA2" w:rsidRDefault="00BA1F83" w:rsidP="00291B78">
      <w:pPr>
        <w:ind w:left="708"/>
        <w:rPr>
          <w:rFonts w:asciiTheme="minorHAnsi" w:hAnsiTheme="minorHAnsi" w:cstheme="minorHAnsi"/>
          <w:i/>
        </w:rPr>
      </w:pPr>
    </w:p>
    <w:p w14:paraId="4FD86A48" w14:textId="3C721E81" w:rsidR="00BA1F83" w:rsidRPr="00CC3EA2" w:rsidRDefault="00BA1F83" w:rsidP="00291B78">
      <w:pPr>
        <w:ind w:left="708"/>
        <w:rPr>
          <w:rFonts w:asciiTheme="minorHAnsi" w:hAnsiTheme="minorHAnsi" w:cstheme="minorHAnsi"/>
          <w:i/>
        </w:rPr>
      </w:pPr>
    </w:p>
    <w:p w14:paraId="0109063F" w14:textId="52414806" w:rsidR="00BA1F83" w:rsidRPr="00CC3EA2" w:rsidRDefault="00BA1F83" w:rsidP="00291B78">
      <w:pPr>
        <w:ind w:left="708"/>
        <w:rPr>
          <w:rFonts w:asciiTheme="minorHAnsi" w:hAnsiTheme="minorHAnsi" w:cstheme="minorHAnsi"/>
          <w:i/>
        </w:rPr>
      </w:pPr>
    </w:p>
    <w:p w14:paraId="2D74DD4E" w14:textId="775AD771" w:rsidR="00BA1F83" w:rsidRPr="00CC3EA2" w:rsidRDefault="00BA1F83" w:rsidP="00291B78">
      <w:pPr>
        <w:ind w:left="708"/>
        <w:rPr>
          <w:rFonts w:asciiTheme="minorHAnsi" w:hAnsiTheme="minorHAnsi" w:cstheme="minorHAnsi"/>
          <w:i/>
        </w:rPr>
      </w:pPr>
    </w:p>
    <w:p w14:paraId="73080FA5" w14:textId="174D280D" w:rsidR="00BA1F83" w:rsidRPr="00CC3EA2" w:rsidRDefault="00BA1F83" w:rsidP="00291B78">
      <w:pPr>
        <w:ind w:left="708"/>
        <w:rPr>
          <w:rFonts w:asciiTheme="minorHAnsi" w:hAnsiTheme="minorHAnsi" w:cstheme="minorHAnsi"/>
          <w:i/>
        </w:rPr>
      </w:pPr>
    </w:p>
    <w:p w14:paraId="06063EFC" w14:textId="38AB0F3B" w:rsidR="00BA1F83" w:rsidRPr="00CC3EA2" w:rsidRDefault="00BA1F83" w:rsidP="00291B78">
      <w:pPr>
        <w:ind w:left="708"/>
        <w:rPr>
          <w:rFonts w:asciiTheme="minorHAnsi" w:hAnsiTheme="minorHAnsi" w:cstheme="minorHAnsi"/>
          <w:i/>
        </w:rPr>
      </w:pPr>
    </w:p>
    <w:p w14:paraId="1574216E" w14:textId="23332805" w:rsidR="00BA1F83" w:rsidRPr="00CC3EA2" w:rsidRDefault="00BA1F83" w:rsidP="00291B78">
      <w:pPr>
        <w:ind w:left="708"/>
        <w:rPr>
          <w:rFonts w:asciiTheme="minorHAnsi" w:hAnsiTheme="minorHAnsi" w:cstheme="minorHAnsi"/>
          <w:i/>
        </w:rPr>
      </w:pPr>
    </w:p>
    <w:p w14:paraId="7C92FDFC" w14:textId="5B7BB132" w:rsidR="00BA1F83" w:rsidRPr="00CC3EA2" w:rsidRDefault="00BA1F83" w:rsidP="00291B78">
      <w:pPr>
        <w:ind w:left="708"/>
        <w:rPr>
          <w:rFonts w:asciiTheme="minorHAnsi" w:hAnsiTheme="minorHAnsi" w:cstheme="minorHAnsi"/>
          <w:i/>
        </w:rPr>
      </w:pPr>
    </w:p>
    <w:p w14:paraId="3349AEF8" w14:textId="2CCA37D6" w:rsidR="00BA1F83" w:rsidRPr="00CC3EA2" w:rsidRDefault="00BA1F83" w:rsidP="00291B78">
      <w:pPr>
        <w:ind w:left="708"/>
        <w:rPr>
          <w:rFonts w:asciiTheme="minorHAnsi" w:hAnsiTheme="minorHAnsi" w:cstheme="minorHAnsi"/>
          <w:i/>
        </w:rPr>
      </w:pPr>
    </w:p>
    <w:p w14:paraId="64CCDB1E" w14:textId="21FEE797" w:rsidR="00BA1F83" w:rsidRPr="00CC3EA2" w:rsidRDefault="00BA1F83" w:rsidP="00291B78">
      <w:pPr>
        <w:ind w:left="708"/>
        <w:rPr>
          <w:rFonts w:asciiTheme="minorHAnsi" w:hAnsiTheme="minorHAnsi" w:cstheme="minorHAnsi"/>
          <w:i/>
        </w:rPr>
      </w:pPr>
    </w:p>
    <w:p w14:paraId="4B074F97" w14:textId="7285357C" w:rsidR="00BA1F83" w:rsidRPr="00CC3EA2" w:rsidRDefault="00BA1F83" w:rsidP="00291B78">
      <w:pPr>
        <w:ind w:left="708"/>
        <w:rPr>
          <w:rFonts w:asciiTheme="minorHAnsi" w:hAnsiTheme="minorHAnsi" w:cstheme="minorHAnsi"/>
          <w:i/>
        </w:rPr>
      </w:pPr>
    </w:p>
    <w:p w14:paraId="7B61C9E2" w14:textId="718ADC68" w:rsidR="00BA1F83" w:rsidRPr="00CC3EA2" w:rsidRDefault="00BA1F83" w:rsidP="00291B78">
      <w:pPr>
        <w:ind w:left="708"/>
        <w:rPr>
          <w:rFonts w:asciiTheme="minorHAnsi" w:hAnsiTheme="minorHAnsi" w:cstheme="minorHAnsi"/>
          <w:i/>
        </w:rPr>
      </w:pPr>
    </w:p>
    <w:p w14:paraId="773684FA" w14:textId="01986D20" w:rsidR="00BA1F83" w:rsidRPr="00CC3EA2" w:rsidRDefault="00BA1F83" w:rsidP="00291B78">
      <w:pPr>
        <w:ind w:left="708"/>
        <w:rPr>
          <w:rFonts w:asciiTheme="minorHAnsi" w:hAnsiTheme="minorHAnsi" w:cstheme="minorHAnsi"/>
          <w:i/>
        </w:rPr>
      </w:pPr>
    </w:p>
    <w:p w14:paraId="4F9F134E" w14:textId="24B47766" w:rsidR="00BA1F83" w:rsidRPr="00CC3EA2" w:rsidRDefault="00BA1F83" w:rsidP="00291B78">
      <w:pPr>
        <w:ind w:left="708"/>
        <w:rPr>
          <w:rFonts w:asciiTheme="minorHAnsi" w:hAnsiTheme="minorHAnsi" w:cstheme="minorHAnsi"/>
          <w:i/>
        </w:rPr>
      </w:pPr>
    </w:p>
    <w:p w14:paraId="3A553DC0" w14:textId="732EC357" w:rsidR="00BA1F83" w:rsidRPr="00CC3EA2" w:rsidRDefault="00BA1F83" w:rsidP="00291B78">
      <w:pPr>
        <w:ind w:left="708"/>
        <w:rPr>
          <w:rFonts w:asciiTheme="minorHAnsi" w:hAnsiTheme="minorHAnsi" w:cstheme="minorHAnsi"/>
          <w:i/>
        </w:rPr>
      </w:pPr>
    </w:p>
    <w:p w14:paraId="6408E394" w14:textId="440F9216" w:rsidR="00BA1F83" w:rsidRPr="00CC3EA2" w:rsidRDefault="00BA1F83" w:rsidP="00291B78">
      <w:pPr>
        <w:ind w:left="708"/>
        <w:rPr>
          <w:rFonts w:asciiTheme="minorHAnsi" w:hAnsiTheme="minorHAnsi" w:cstheme="minorHAnsi"/>
          <w:i/>
        </w:rPr>
      </w:pPr>
    </w:p>
    <w:p w14:paraId="2464305C" w14:textId="329FEF26" w:rsidR="00BA1F83" w:rsidRPr="00CC3EA2" w:rsidRDefault="00BA1F83" w:rsidP="00291B78">
      <w:pPr>
        <w:ind w:left="708"/>
        <w:rPr>
          <w:rFonts w:asciiTheme="minorHAnsi" w:hAnsiTheme="minorHAnsi" w:cstheme="minorHAnsi"/>
          <w:i/>
        </w:rPr>
      </w:pPr>
    </w:p>
    <w:p w14:paraId="3CA64159" w14:textId="5125C42E" w:rsidR="00BA1F83" w:rsidRPr="00CC3EA2" w:rsidRDefault="00BA1F83" w:rsidP="00291B78">
      <w:pPr>
        <w:ind w:left="708"/>
        <w:rPr>
          <w:rFonts w:asciiTheme="minorHAnsi" w:hAnsiTheme="minorHAnsi" w:cstheme="minorHAnsi"/>
          <w:i/>
        </w:rPr>
      </w:pPr>
    </w:p>
    <w:p w14:paraId="30E3F22D" w14:textId="33CE7D8B" w:rsidR="00BA1F83" w:rsidRPr="00CC3EA2" w:rsidRDefault="00BA1F83" w:rsidP="00291B78">
      <w:pPr>
        <w:ind w:left="708"/>
        <w:rPr>
          <w:rFonts w:asciiTheme="minorHAnsi" w:hAnsiTheme="minorHAnsi" w:cstheme="minorHAnsi"/>
          <w:i/>
        </w:rPr>
      </w:pPr>
    </w:p>
    <w:p w14:paraId="13B30521" w14:textId="55D88F57" w:rsidR="00BA1F83" w:rsidRPr="00CC3EA2" w:rsidRDefault="00BA1F83" w:rsidP="00291B78">
      <w:pPr>
        <w:ind w:left="708"/>
        <w:rPr>
          <w:rFonts w:asciiTheme="minorHAnsi" w:hAnsiTheme="minorHAnsi" w:cstheme="minorHAnsi"/>
          <w:i/>
        </w:rPr>
      </w:pPr>
    </w:p>
    <w:p w14:paraId="6FFFD9F7" w14:textId="4559BF02" w:rsidR="00BA1F83" w:rsidRPr="00CC3EA2" w:rsidRDefault="00BA1F83" w:rsidP="00291B78">
      <w:pPr>
        <w:ind w:left="708"/>
        <w:rPr>
          <w:rFonts w:asciiTheme="minorHAnsi" w:hAnsiTheme="minorHAnsi" w:cstheme="minorHAnsi"/>
          <w:i/>
        </w:rPr>
      </w:pPr>
    </w:p>
    <w:p w14:paraId="1F018752" w14:textId="18B1153B" w:rsidR="00BA1F83" w:rsidRPr="00CC3EA2" w:rsidRDefault="00BA1F83" w:rsidP="00291B78">
      <w:pPr>
        <w:ind w:left="708"/>
        <w:rPr>
          <w:rFonts w:asciiTheme="minorHAnsi" w:hAnsiTheme="minorHAnsi" w:cstheme="minorHAnsi"/>
          <w:i/>
        </w:rPr>
      </w:pPr>
    </w:p>
    <w:p w14:paraId="5C883400" w14:textId="703FCD59" w:rsidR="00BA1F83" w:rsidRPr="00CC3EA2" w:rsidRDefault="00BA1F83" w:rsidP="00291B78">
      <w:pPr>
        <w:ind w:left="708"/>
        <w:rPr>
          <w:rFonts w:asciiTheme="minorHAnsi" w:hAnsiTheme="minorHAnsi" w:cstheme="minorHAnsi"/>
          <w:i/>
        </w:rPr>
      </w:pPr>
    </w:p>
    <w:p w14:paraId="5AB5B801" w14:textId="0860F521" w:rsidR="00BA1F83" w:rsidRPr="00CC3EA2" w:rsidRDefault="00BA1F83" w:rsidP="00291B78">
      <w:pPr>
        <w:ind w:left="708"/>
        <w:rPr>
          <w:rFonts w:asciiTheme="minorHAnsi" w:hAnsiTheme="minorHAnsi" w:cstheme="minorHAnsi"/>
          <w:i/>
        </w:rPr>
      </w:pPr>
    </w:p>
    <w:p w14:paraId="0AA8A2A5" w14:textId="02745B81" w:rsidR="00BA1F83" w:rsidRPr="00CC3EA2" w:rsidRDefault="00BA1F83" w:rsidP="00291B78">
      <w:pPr>
        <w:ind w:left="708"/>
        <w:rPr>
          <w:rFonts w:asciiTheme="minorHAnsi" w:hAnsiTheme="minorHAnsi" w:cstheme="minorHAnsi"/>
          <w:i/>
        </w:rPr>
      </w:pPr>
    </w:p>
    <w:p w14:paraId="44E702E2" w14:textId="6D667995" w:rsidR="00BA1F83" w:rsidRPr="00CC3EA2" w:rsidRDefault="00BA1F83" w:rsidP="00291B78">
      <w:pPr>
        <w:ind w:left="708"/>
        <w:rPr>
          <w:rFonts w:asciiTheme="minorHAnsi" w:hAnsiTheme="minorHAnsi" w:cstheme="minorHAnsi"/>
          <w:i/>
        </w:rPr>
      </w:pPr>
    </w:p>
    <w:p w14:paraId="0F53460A" w14:textId="08B29952" w:rsidR="00BA1F83" w:rsidRPr="00CC3EA2" w:rsidRDefault="00BA1F83" w:rsidP="00291B78">
      <w:pPr>
        <w:ind w:left="708"/>
        <w:rPr>
          <w:rFonts w:asciiTheme="minorHAnsi" w:hAnsiTheme="minorHAnsi" w:cstheme="minorHAnsi"/>
          <w:i/>
        </w:rPr>
      </w:pPr>
    </w:p>
    <w:p w14:paraId="46B08E4B" w14:textId="7E4FB33A" w:rsidR="00BA1F83" w:rsidRPr="00CC3EA2" w:rsidRDefault="00BA1F83" w:rsidP="00291B78">
      <w:pPr>
        <w:ind w:left="708"/>
        <w:rPr>
          <w:rFonts w:asciiTheme="minorHAnsi" w:hAnsiTheme="minorHAnsi" w:cstheme="minorHAnsi"/>
          <w:i/>
        </w:rPr>
      </w:pPr>
    </w:p>
    <w:p w14:paraId="529BAC0F" w14:textId="39249C2F" w:rsidR="00BA1F83" w:rsidRPr="00CC3EA2" w:rsidRDefault="00BA1F83" w:rsidP="00291B78">
      <w:pPr>
        <w:ind w:left="708"/>
        <w:rPr>
          <w:rFonts w:asciiTheme="minorHAnsi" w:hAnsiTheme="minorHAnsi" w:cstheme="minorHAnsi"/>
          <w:i/>
        </w:rPr>
      </w:pPr>
    </w:p>
    <w:p w14:paraId="4C887DA8" w14:textId="2B4973EB" w:rsidR="00BA1F83" w:rsidRPr="00CC3EA2" w:rsidRDefault="00BA1F83" w:rsidP="00291B78">
      <w:pPr>
        <w:ind w:left="708"/>
        <w:rPr>
          <w:rFonts w:asciiTheme="minorHAnsi" w:hAnsiTheme="minorHAnsi" w:cstheme="minorHAnsi"/>
          <w:i/>
        </w:rPr>
      </w:pPr>
    </w:p>
    <w:p w14:paraId="3BF0C8B3" w14:textId="1F505C10" w:rsidR="00BA1F83" w:rsidRPr="00CC3EA2" w:rsidRDefault="00BA1F83" w:rsidP="00291B78">
      <w:pPr>
        <w:ind w:left="708"/>
        <w:rPr>
          <w:rFonts w:asciiTheme="minorHAnsi" w:hAnsiTheme="minorHAnsi" w:cstheme="minorHAnsi"/>
          <w:i/>
        </w:rPr>
      </w:pPr>
    </w:p>
    <w:p w14:paraId="68E88DE7" w14:textId="3C98CAAF" w:rsidR="00BA1F83" w:rsidRPr="00CC3EA2" w:rsidRDefault="00BA1F83" w:rsidP="00291B78">
      <w:pPr>
        <w:ind w:left="708"/>
        <w:rPr>
          <w:rFonts w:asciiTheme="minorHAnsi" w:hAnsiTheme="minorHAnsi" w:cstheme="minorHAnsi"/>
          <w:i/>
        </w:rPr>
      </w:pPr>
    </w:p>
    <w:p w14:paraId="408DEFA3" w14:textId="77777777" w:rsidR="00BA1F83" w:rsidRPr="00CC3EA2" w:rsidRDefault="00BA1F83" w:rsidP="00291B78">
      <w:pPr>
        <w:ind w:left="708"/>
        <w:rPr>
          <w:rFonts w:asciiTheme="minorHAnsi" w:hAnsiTheme="minorHAnsi" w:cstheme="minorHAnsi"/>
          <w:i/>
        </w:rPr>
      </w:pPr>
    </w:p>
    <w:p w14:paraId="1FAE613B" w14:textId="3E3634A2" w:rsidR="008823CD" w:rsidRPr="003A76B1" w:rsidRDefault="00FC35ED" w:rsidP="00291B78">
      <w:pPr>
        <w:rPr>
          <w:rFonts w:asciiTheme="minorHAnsi" w:hAnsiTheme="minorHAnsi" w:cstheme="minorHAnsi"/>
          <w:iCs/>
        </w:rPr>
      </w:pPr>
      <w:r w:rsidRPr="003A76B1">
        <w:rPr>
          <w:rFonts w:asciiTheme="minorHAnsi" w:hAnsiTheme="minorHAnsi" w:cstheme="minorHAnsi"/>
          <w:iCs/>
        </w:rPr>
        <w:lastRenderedPageBreak/>
        <w:t>Załącznik nr 2</w:t>
      </w:r>
    </w:p>
    <w:p w14:paraId="34A116CC" w14:textId="06F439B6" w:rsidR="00D40FA1" w:rsidRPr="003A76B1" w:rsidRDefault="008823CD" w:rsidP="00291B78">
      <w:pPr>
        <w:rPr>
          <w:rFonts w:asciiTheme="minorHAnsi" w:hAnsiTheme="minorHAnsi" w:cstheme="minorHAnsi"/>
          <w:iCs/>
        </w:rPr>
      </w:pPr>
      <w:r w:rsidRPr="003A76B1">
        <w:rPr>
          <w:rFonts w:asciiTheme="minorHAnsi" w:hAnsiTheme="minorHAnsi" w:cstheme="minorHAnsi"/>
          <w:iCs/>
        </w:rPr>
        <w:t xml:space="preserve">Znak sprawy: </w:t>
      </w:r>
      <w:r w:rsidR="003A76B1" w:rsidRPr="003A76B1">
        <w:rPr>
          <w:rStyle w:val="markedcontent"/>
          <w:rFonts w:asciiTheme="minorHAnsi" w:hAnsiTheme="minorHAnsi" w:cstheme="minorHAnsi"/>
          <w:iCs/>
        </w:rPr>
        <w:t>ZSiR.271.13.2023 (4/2023/DU)</w:t>
      </w:r>
    </w:p>
    <w:p w14:paraId="284C08C9" w14:textId="3815BA83" w:rsidR="00FC35ED" w:rsidRPr="00CC3EA2" w:rsidRDefault="00FC35ED" w:rsidP="00291B78">
      <w:pPr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br/>
        <w:t>ZAMAWIAJĄCY:</w:t>
      </w:r>
    </w:p>
    <w:p w14:paraId="63A3A14F" w14:textId="0023A3E5" w:rsidR="008823CD" w:rsidRPr="00CC3EA2" w:rsidRDefault="008823CD" w:rsidP="00291B78">
      <w:pPr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Gmina Miasta Sopotu</w:t>
      </w:r>
    </w:p>
    <w:p w14:paraId="07F9C118" w14:textId="77777777" w:rsidR="00FC35ED" w:rsidRPr="00CC3EA2" w:rsidRDefault="00FC35ED" w:rsidP="00291B78">
      <w:pPr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Miejski Ośrodek Pomocy Społecznej w Sopocie</w:t>
      </w:r>
    </w:p>
    <w:p w14:paraId="1371606E" w14:textId="77777777" w:rsidR="00FC35ED" w:rsidRPr="00CC3EA2" w:rsidRDefault="00FC35ED" w:rsidP="00291B78">
      <w:pPr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ul. Kolejowa 14</w:t>
      </w:r>
      <w:r w:rsidRPr="00CC3EA2">
        <w:rPr>
          <w:rFonts w:asciiTheme="minorHAnsi" w:hAnsiTheme="minorHAnsi" w:cstheme="minorHAnsi"/>
        </w:rPr>
        <w:br/>
        <w:t>81-835 Sopot</w:t>
      </w:r>
    </w:p>
    <w:p w14:paraId="34C2B7E3" w14:textId="22F45678" w:rsidR="00FC35ED" w:rsidRPr="00CC3EA2" w:rsidRDefault="00FC35ED" w:rsidP="00291B78">
      <w:pPr>
        <w:ind w:left="142"/>
        <w:rPr>
          <w:rFonts w:asciiTheme="minorHAnsi" w:hAnsiTheme="minorHAnsi" w:cstheme="minorHAnsi"/>
        </w:rPr>
      </w:pPr>
    </w:p>
    <w:p w14:paraId="12A60294" w14:textId="77777777" w:rsidR="00D40FA1" w:rsidRPr="00CC3EA2" w:rsidRDefault="00D40FA1" w:rsidP="00291B78">
      <w:pPr>
        <w:ind w:left="142"/>
        <w:rPr>
          <w:rFonts w:asciiTheme="minorHAnsi" w:hAnsiTheme="minorHAnsi" w:cstheme="minorHAnsi"/>
        </w:rPr>
      </w:pPr>
    </w:p>
    <w:p w14:paraId="586683C4" w14:textId="77777777" w:rsidR="00FC35ED" w:rsidRPr="00CC3EA2" w:rsidRDefault="00FC35ED" w:rsidP="00291B78">
      <w:pPr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WYKONAWCA:</w:t>
      </w:r>
    </w:p>
    <w:p w14:paraId="6FD9C972" w14:textId="202F1051" w:rsidR="00FC35ED" w:rsidRPr="00CC3EA2" w:rsidRDefault="00FC35ED" w:rsidP="00291B78">
      <w:pPr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 xml:space="preserve">Nazwa firmy/Imię i nazwisko: </w:t>
      </w:r>
      <w:r w:rsidRPr="00CC3EA2">
        <w:rPr>
          <w:rFonts w:asciiTheme="minorHAnsi" w:hAnsiTheme="minorHAnsi" w:cstheme="minorHAnsi"/>
        </w:rPr>
        <w:tab/>
      </w:r>
      <w:r w:rsidR="008823CD" w:rsidRPr="00CC3EA2">
        <w:rPr>
          <w:rFonts w:asciiTheme="minorHAnsi" w:hAnsiTheme="minorHAnsi" w:cstheme="minorHAnsi"/>
        </w:rPr>
        <w:t xml:space="preserve">            </w:t>
      </w:r>
      <w:r w:rsidR="00D40FA1" w:rsidRPr="00CC3EA2">
        <w:rPr>
          <w:rFonts w:asciiTheme="minorHAnsi" w:hAnsiTheme="minorHAnsi" w:cstheme="minorHAnsi"/>
        </w:rPr>
        <w:t xml:space="preserve">  </w:t>
      </w:r>
      <w:r w:rsidR="008823CD" w:rsidRPr="00CC3EA2">
        <w:rPr>
          <w:rFonts w:asciiTheme="minorHAnsi" w:hAnsiTheme="minorHAnsi" w:cstheme="minorHAnsi"/>
        </w:rPr>
        <w:t xml:space="preserve">  </w:t>
      </w:r>
      <w:r w:rsidRPr="00CC3EA2">
        <w:rPr>
          <w:rFonts w:asciiTheme="minorHAnsi" w:hAnsiTheme="minorHAnsi" w:cstheme="minorHAnsi"/>
        </w:rPr>
        <w:t>.................................................</w:t>
      </w:r>
      <w:r w:rsidRPr="00CC3EA2">
        <w:rPr>
          <w:rFonts w:asciiTheme="minorHAnsi" w:hAnsiTheme="minorHAnsi" w:cstheme="minorHAnsi"/>
        </w:rPr>
        <w:br/>
        <w:t xml:space="preserve">Adres siedziby/adres zamieszkania: </w:t>
      </w:r>
      <w:r w:rsidRPr="00CC3EA2">
        <w:rPr>
          <w:rFonts w:asciiTheme="minorHAnsi" w:hAnsiTheme="minorHAnsi" w:cstheme="minorHAnsi"/>
        </w:rPr>
        <w:tab/>
      </w:r>
      <w:r w:rsidR="008823CD" w:rsidRPr="00CC3EA2">
        <w:rPr>
          <w:rFonts w:asciiTheme="minorHAnsi" w:hAnsiTheme="minorHAnsi" w:cstheme="minorHAnsi"/>
        </w:rPr>
        <w:t xml:space="preserve">                </w:t>
      </w:r>
      <w:r w:rsidRPr="00CC3EA2">
        <w:rPr>
          <w:rFonts w:asciiTheme="minorHAnsi" w:hAnsiTheme="minorHAnsi" w:cstheme="minorHAnsi"/>
        </w:rPr>
        <w:t>.................................................</w:t>
      </w:r>
      <w:r w:rsidRPr="00CC3EA2">
        <w:rPr>
          <w:rFonts w:asciiTheme="minorHAnsi" w:hAnsiTheme="minorHAnsi" w:cstheme="minorHAnsi"/>
        </w:rPr>
        <w:br/>
        <w:t>Tel./fax.:</w:t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  <w:t xml:space="preserve">            </w:t>
      </w:r>
      <w:r w:rsidR="008823CD" w:rsidRPr="00CC3EA2">
        <w:rPr>
          <w:rFonts w:asciiTheme="minorHAnsi" w:hAnsiTheme="minorHAnsi" w:cstheme="minorHAnsi"/>
        </w:rPr>
        <w:t xml:space="preserve">  </w:t>
      </w:r>
      <w:r w:rsidRPr="00CC3EA2">
        <w:rPr>
          <w:rFonts w:asciiTheme="minorHAnsi" w:hAnsiTheme="minorHAnsi" w:cstheme="minorHAnsi"/>
        </w:rPr>
        <w:t xml:space="preserve"> </w:t>
      </w:r>
      <w:r w:rsidR="008823CD" w:rsidRPr="00CC3EA2">
        <w:rPr>
          <w:rFonts w:asciiTheme="minorHAnsi" w:hAnsiTheme="minorHAnsi" w:cstheme="minorHAnsi"/>
        </w:rPr>
        <w:t xml:space="preserve">  </w:t>
      </w:r>
      <w:r w:rsidRPr="00CC3EA2">
        <w:rPr>
          <w:rFonts w:asciiTheme="minorHAnsi" w:hAnsiTheme="minorHAnsi" w:cstheme="minorHAnsi"/>
        </w:rPr>
        <w:t>.................................................</w:t>
      </w:r>
    </w:p>
    <w:p w14:paraId="1112130D" w14:textId="4E133253" w:rsidR="00FC35ED" w:rsidRPr="00CC3EA2" w:rsidRDefault="00FC35ED" w:rsidP="00291B78">
      <w:pPr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Adres e-mail:</w:t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="008823CD" w:rsidRPr="00CC3EA2">
        <w:rPr>
          <w:rFonts w:asciiTheme="minorHAnsi" w:hAnsiTheme="minorHAnsi" w:cstheme="minorHAnsi"/>
        </w:rPr>
        <w:t xml:space="preserve">                 </w:t>
      </w:r>
      <w:r w:rsidRPr="00CC3EA2">
        <w:rPr>
          <w:rFonts w:asciiTheme="minorHAnsi" w:hAnsiTheme="minorHAnsi" w:cstheme="minorHAnsi"/>
        </w:rPr>
        <w:t>.................................................</w:t>
      </w:r>
    </w:p>
    <w:p w14:paraId="7D719E47" w14:textId="580EAE75" w:rsidR="00FC35ED" w:rsidRPr="00CC3EA2" w:rsidRDefault="00FC35ED" w:rsidP="00291B78">
      <w:pPr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NIP:</w:t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="008823CD" w:rsidRPr="00CC3EA2">
        <w:rPr>
          <w:rFonts w:asciiTheme="minorHAnsi" w:hAnsiTheme="minorHAnsi" w:cstheme="minorHAnsi"/>
        </w:rPr>
        <w:t xml:space="preserve">   </w:t>
      </w:r>
      <w:r w:rsidRPr="00CC3EA2">
        <w:rPr>
          <w:rFonts w:asciiTheme="minorHAnsi" w:hAnsiTheme="minorHAnsi" w:cstheme="minorHAnsi"/>
        </w:rPr>
        <w:t>.................................................</w:t>
      </w:r>
    </w:p>
    <w:p w14:paraId="0AD211B7" w14:textId="5C7A5DB8" w:rsidR="00FC35ED" w:rsidRPr="00CC3EA2" w:rsidRDefault="00FC35ED" w:rsidP="00291B78">
      <w:pPr>
        <w:rPr>
          <w:rFonts w:asciiTheme="minorHAnsi" w:hAnsiTheme="minorHAnsi" w:cstheme="minorHAnsi"/>
          <w:u w:val="single"/>
        </w:rPr>
      </w:pPr>
      <w:r w:rsidRPr="00CC3EA2">
        <w:rPr>
          <w:rFonts w:asciiTheme="minorHAnsi" w:hAnsiTheme="minorHAnsi" w:cstheme="minorHAnsi"/>
        </w:rPr>
        <w:t xml:space="preserve">REGON: </w:t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="008823CD" w:rsidRPr="00CC3EA2">
        <w:rPr>
          <w:rFonts w:asciiTheme="minorHAnsi" w:hAnsiTheme="minorHAnsi" w:cstheme="minorHAnsi"/>
        </w:rPr>
        <w:t xml:space="preserve">   </w:t>
      </w:r>
      <w:r w:rsidRPr="00CC3EA2">
        <w:rPr>
          <w:rFonts w:asciiTheme="minorHAnsi" w:hAnsiTheme="minorHAnsi" w:cstheme="minorHAnsi"/>
        </w:rPr>
        <w:t>.................................................</w:t>
      </w:r>
    </w:p>
    <w:p w14:paraId="37FE6023" w14:textId="41A37FA8" w:rsidR="00FC35ED" w:rsidRPr="00CC3EA2" w:rsidRDefault="00FC35ED" w:rsidP="00291B78">
      <w:pPr>
        <w:ind w:left="708"/>
        <w:rPr>
          <w:rFonts w:asciiTheme="minorHAnsi" w:hAnsiTheme="minorHAnsi" w:cstheme="minorHAnsi"/>
          <w:u w:val="single"/>
        </w:rPr>
      </w:pPr>
    </w:p>
    <w:p w14:paraId="38652D05" w14:textId="05BD9819" w:rsidR="00D40FA1" w:rsidRPr="00CC3EA2" w:rsidRDefault="00D40FA1" w:rsidP="00291B78">
      <w:pPr>
        <w:ind w:left="708"/>
        <w:rPr>
          <w:rFonts w:asciiTheme="minorHAnsi" w:hAnsiTheme="minorHAnsi" w:cstheme="minorHAnsi"/>
          <w:u w:val="single"/>
        </w:rPr>
      </w:pPr>
    </w:p>
    <w:p w14:paraId="5580B0A0" w14:textId="77777777" w:rsidR="00D40FA1" w:rsidRPr="00CC3EA2" w:rsidRDefault="00D40FA1" w:rsidP="00291B78">
      <w:pPr>
        <w:ind w:left="708"/>
        <w:rPr>
          <w:rFonts w:asciiTheme="minorHAnsi" w:hAnsiTheme="minorHAnsi" w:cstheme="minorHAnsi"/>
          <w:u w:val="single"/>
        </w:rPr>
      </w:pPr>
    </w:p>
    <w:p w14:paraId="34BB0392" w14:textId="6CC87694" w:rsidR="00FC35ED" w:rsidRPr="003A76B1" w:rsidRDefault="00C92842" w:rsidP="00291B78">
      <w:pPr>
        <w:rPr>
          <w:rFonts w:asciiTheme="minorHAnsi" w:hAnsiTheme="minorHAnsi" w:cstheme="minorHAnsi"/>
        </w:rPr>
      </w:pPr>
      <w:r w:rsidRPr="003A76B1">
        <w:rPr>
          <w:rFonts w:asciiTheme="minorHAnsi" w:hAnsiTheme="minorHAnsi" w:cstheme="minorHAnsi"/>
        </w:rPr>
        <w:t>Wykaz osób, które będą uczestniczyć w wykonywaniu zamówienia zgodnie z warunkami udziału w postępowaniu, określonymi w pkt. V zapytania ofertowego.</w:t>
      </w:r>
    </w:p>
    <w:p w14:paraId="7BB15C2B" w14:textId="1C7CDC41" w:rsidR="00F84C9B" w:rsidRPr="00CC3EA2" w:rsidRDefault="00F84C9B" w:rsidP="00291B78">
      <w:pPr>
        <w:rPr>
          <w:rFonts w:asciiTheme="minorHAnsi" w:hAnsiTheme="minorHAnsi" w:cstheme="minorHAnsi"/>
          <w:u w:val="single"/>
        </w:rPr>
      </w:pPr>
    </w:p>
    <w:p w14:paraId="7D1A6F5E" w14:textId="4504D725" w:rsidR="00D40FA1" w:rsidRPr="00CC3EA2" w:rsidRDefault="00D40FA1" w:rsidP="00291B78">
      <w:pPr>
        <w:rPr>
          <w:rFonts w:asciiTheme="minorHAnsi" w:hAnsiTheme="minorHAnsi" w:cstheme="minorHAnsi"/>
          <w:u w:val="single"/>
        </w:rPr>
      </w:pPr>
    </w:p>
    <w:p w14:paraId="65BE8B4B" w14:textId="77777777" w:rsidR="00D40FA1" w:rsidRPr="00CC3EA2" w:rsidRDefault="00D40FA1" w:rsidP="00291B78">
      <w:pPr>
        <w:rPr>
          <w:rFonts w:asciiTheme="minorHAnsi" w:hAnsiTheme="minorHAnsi" w:cstheme="minorHAnsi"/>
          <w:u w:val="single"/>
        </w:rPr>
      </w:pPr>
    </w:p>
    <w:p w14:paraId="0584BE40" w14:textId="46659033" w:rsidR="00FC35ED" w:rsidRPr="00CC3EA2" w:rsidRDefault="00FC35ED" w:rsidP="00291B78">
      <w:pPr>
        <w:rPr>
          <w:rFonts w:asciiTheme="minorHAnsi" w:hAnsiTheme="minorHAnsi" w:cstheme="minorHAnsi"/>
          <w:lang w:val="en-US"/>
        </w:rPr>
      </w:pPr>
      <w:r w:rsidRPr="00CC3EA2">
        <w:rPr>
          <w:rFonts w:asciiTheme="minorHAnsi" w:hAnsiTheme="minorHAnsi" w:cstheme="minorHAnsi"/>
        </w:rPr>
        <w:t>Do realizacji niniejszego zamówienia wskazuj</w:t>
      </w:r>
      <w:r w:rsidR="00D40FA1" w:rsidRPr="00CC3EA2">
        <w:rPr>
          <w:rFonts w:asciiTheme="minorHAnsi" w:hAnsiTheme="minorHAnsi" w:cstheme="minorHAnsi"/>
        </w:rPr>
        <w:t>ę</w:t>
      </w:r>
      <w:r w:rsidRPr="00CC3EA2">
        <w:rPr>
          <w:rFonts w:asciiTheme="minorHAnsi" w:hAnsiTheme="minorHAnsi" w:cstheme="minorHAnsi"/>
        </w:rPr>
        <w:t>:</w:t>
      </w:r>
    </w:p>
    <w:p w14:paraId="1C1B2D86" w14:textId="5300BD9E" w:rsidR="00F84C9B" w:rsidRPr="00CC3EA2" w:rsidRDefault="00FC35ED" w:rsidP="00291B78">
      <w:pPr>
        <w:numPr>
          <w:ilvl w:val="1"/>
          <w:numId w:val="24"/>
        </w:numPr>
        <w:suppressAutoHyphens/>
        <w:spacing w:after="200" w:line="276" w:lineRule="auto"/>
        <w:ind w:left="284" w:hanging="284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  <w:lang w:val="en-US"/>
        </w:rPr>
        <w:t>Imię i nazwisko:  ……………………………………………………….........................................</w:t>
      </w:r>
    </w:p>
    <w:p w14:paraId="62F73FAE" w14:textId="77777777" w:rsidR="00D40FA1" w:rsidRPr="00CC3EA2" w:rsidRDefault="00D40FA1" w:rsidP="00291B78">
      <w:pPr>
        <w:rPr>
          <w:rFonts w:asciiTheme="minorHAnsi" w:hAnsiTheme="minorHAnsi" w:cstheme="minorHAnsi"/>
        </w:rPr>
      </w:pPr>
    </w:p>
    <w:p w14:paraId="5E1607DE" w14:textId="0B518F5E" w:rsidR="00FC35ED" w:rsidRPr="00CC3EA2" w:rsidRDefault="00FC35ED" w:rsidP="00291B78">
      <w:pPr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Osoba ta legitymuje się następującym doświadczeniem (należy wpisać X w odpowiednim wierszu poniższej tabeli)</w:t>
      </w:r>
    </w:p>
    <w:p w14:paraId="52F5BB0D" w14:textId="77777777" w:rsidR="00D40FA1" w:rsidRPr="00CC3EA2" w:rsidRDefault="00D40FA1" w:rsidP="00291B78">
      <w:pPr>
        <w:shd w:val="clear" w:color="auto" w:fill="FFFFFF" w:themeFill="background1"/>
        <w:rPr>
          <w:rFonts w:asciiTheme="minorHAnsi" w:hAnsiTheme="minorHAnsi" w:cstheme="minorHAnsi"/>
        </w:rPr>
      </w:pPr>
    </w:p>
    <w:tbl>
      <w:tblPr>
        <w:tblStyle w:val="Tabela-Siatka"/>
        <w:tblW w:w="9940" w:type="dxa"/>
        <w:tblInd w:w="-147" w:type="dxa"/>
        <w:tblLayout w:type="fixed"/>
        <w:tblLook w:val="0020" w:firstRow="1" w:lastRow="0" w:firstColumn="0" w:lastColumn="0" w:noHBand="0" w:noVBand="0"/>
      </w:tblPr>
      <w:tblGrid>
        <w:gridCol w:w="709"/>
        <w:gridCol w:w="7529"/>
        <w:gridCol w:w="1702"/>
      </w:tblGrid>
      <w:tr w:rsidR="00BA1F83" w:rsidRPr="00CC3EA2" w14:paraId="720EDA02" w14:textId="77777777" w:rsidTr="00F6216A">
        <w:trPr>
          <w:trHeight w:val="57"/>
        </w:trPr>
        <w:tc>
          <w:tcPr>
            <w:tcW w:w="709" w:type="dxa"/>
          </w:tcPr>
          <w:p w14:paraId="0E38C3B7" w14:textId="77777777" w:rsidR="00FC35ED" w:rsidRPr="00CC3EA2" w:rsidRDefault="00FC35ED" w:rsidP="00291B78">
            <w:pPr>
              <w:shd w:val="clear" w:color="auto" w:fill="FFFFFF" w:themeFill="background1"/>
              <w:rPr>
                <w:rFonts w:asciiTheme="minorHAnsi" w:hAnsiTheme="minorHAnsi" w:cstheme="minorHAnsi"/>
                <w:lang w:val="en-US"/>
              </w:rPr>
            </w:pPr>
            <w:r w:rsidRPr="00CC3EA2">
              <w:rPr>
                <w:rFonts w:asciiTheme="minorHAnsi" w:hAnsiTheme="minorHAnsi" w:cstheme="minorHAnsi"/>
              </w:rPr>
              <w:t>L.P.</w:t>
            </w:r>
          </w:p>
        </w:tc>
        <w:tc>
          <w:tcPr>
            <w:tcW w:w="7529" w:type="dxa"/>
          </w:tcPr>
          <w:p w14:paraId="32B904D2" w14:textId="6EDB8AD7" w:rsidR="00FC35ED" w:rsidRPr="00CC3EA2" w:rsidRDefault="00F84C9B" w:rsidP="00291B78">
            <w:pPr>
              <w:shd w:val="clear" w:color="auto" w:fill="FFFFFF" w:themeFill="background1"/>
              <w:ind w:left="225"/>
              <w:rPr>
                <w:rFonts w:asciiTheme="minorHAnsi" w:hAnsiTheme="minorHAnsi" w:cstheme="minorHAnsi"/>
                <w:lang w:val="en-US"/>
              </w:rPr>
            </w:pPr>
            <w:r w:rsidRPr="00CC3EA2">
              <w:rPr>
                <w:rFonts w:asciiTheme="minorHAnsi" w:hAnsiTheme="minorHAnsi" w:cstheme="minorHAnsi"/>
              </w:rPr>
              <w:t>Doświadczenie w prowadzeniu zajęć lub terapii grupowych w łącznym wymiarze obejmującym:</w:t>
            </w:r>
          </w:p>
        </w:tc>
        <w:tc>
          <w:tcPr>
            <w:tcW w:w="1702" w:type="dxa"/>
          </w:tcPr>
          <w:p w14:paraId="7EFAAEBF" w14:textId="77777777" w:rsidR="00FC35ED" w:rsidRPr="00CC3EA2" w:rsidRDefault="00FC35ED" w:rsidP="00291B78">
            <w:pPr>
              <w:shd w:val="clear" w:color="auto" w:fill="FFFFFF" w:themeFill="background1"/>
              <w:rPr>
                <w:rFonts w:asciiTheme="minorHAnsi" w:hAnsiTheme="minorHAnsi" w:cstheme="minorHAnsi"/>
              </w:rPr>
            </w:pPr>
            <w:r w:rsidRPr="00CC3EA2">
              <w:rPr>
                <w:rFonts w:asciiTheme="minorHAnsi" w:hAnsiTheme="minorHAnsi" w:cstheme="minorHAnsi"/>
                <w:lang w:val="en-US"/>
              </w:rPr>
              <w:t>właściwe  zaznaczyć znakiem  X</w:t>
            </w:r>
          </w:p>
        </w:tc>
      </w:tr>
      <w:tr w:rsidR="000F3F34" w:rsidRPr="00CC3EA2" w14:paraId="58B11D0A" w14:textId="77777777" w:rsidTr="00F6216A">
        <w:trPr>
          <w:trHeight w:val="57"/>
        </w:trPr>
        <w:tc>
          <w:tcPr>
            <w:tcW w:w="709" w:type="dxa"/>
          </w:tcPr>
          <w:p w14:paraId="3ECE6C0C" w14:textId="77777777" w:rsidR="000F3F34" w:rsidRPr="00CC3EA2" w:rsidRDefault="000F3F34" w:rsidP="00291B78">
            <w:pPr>
              <w:numPr>
                <w:ilvl w:val="0"/>
                <w:numId w:val="23"/>
              </w:numPr>
              <w:suppressAutoHyphens/>
              <w:snapToGrid w:val="0"/>
              <w:spacing w:after="200" w:line="276" w:lineRule="auto"/>
              <w:ind w:left="34" w:hanging="34"/>
              <w:rPr>
                <w:rFonts w:asciiTheme="minorHAnsi" w:hAnsiTheme="minorHAnsi" w:cstheme="minorHAnsi"/>
                <w:lang w:val="en-US"/>
              </w:rPr>
            </w:pPr>
          </w:p>
        </w:tc>
        <w:tc>
          <w:tcPr>
            <w:tcW w:w="7529" w:type="dxa"/>
          </w:tcPr>
          <w:p w14:paraId="1013E2CD" w14:textId="40ECC7D5" w:rsidR="000F3F34" w:rsidRPr="00CC3EA2" w:rsidRDefault="000F3F34" w:rsidP="00291B78">
            <w:pPr>
              <w:rPr>
                <w:rFonts w:asciiTheme="minorHAnsi" w:hAnsiTheme="minorHAnsi" w:cstheme="minorHAnsi"/>
              </w:rPr>
            </w:pPr>
            <w:r w:rsidRPr="00DF2E6F">
              <w:rPr>
                <w:rStyle w:val="markedcontent"/>
                <w:rFonts w:asciiTheme="minorHAnsi" w:hAnsiTheme="minorHAnsi" w:cstheme="minorHAnsi"/>
              </w:rPr>
              <w:t xml:space="preserve">do 99 godzin </w:t>
            </w:r>
          </w:p>
        </w:tc>
        <w:tc>
          <w:tcPr>
            <w:tcW w:w="1702" w:type="dxa"/>
          </w:tcPr>
          <w:p w14:paraId="65F08F2A" w14:textId="77777777" w:rsidR="000F3F34" w:rsidRPr="00CC3EA2" w:rsidRDefault="000F3F34" w:rsidP="00291B78">
            <w:pPr>
              <w:snapToGrid w:val="0"/>
              <w:ind w:left="708"/>
              <w:rPr>
                <w:rFonts w:asciiTheme="minorHAnsi" w:hAnsiTheme="minorHAnsi" w:cstheme="minorHAnsi"/>
              </w:rPr>
            </w:pPr>
          </w:p>
        </w:tc>
      </w:tr>
      <w:tr w:rsidR="000F3F34" w:rsidRPr="00CC3EA2" w14:paraId="66B29076" w14:textId="77777777" w:rsidTr="00F6216A">
        <w:trPr>
          <w:trHeight w:val="57"/>
        </w:trPr>
        <w:tc>
          <w:tcPr>
            <w:tcW w:w="709" w:type="dxa"/>
          </w:tcPr>
          <w:p w14:paraId="1DB40039" w14:textId="77777777" w:rsidR="000F3F34" w:rsidRPr="00CC3EA2" w:rsidRDefault="000F3F34" w:rsidP="00291B78">
            <w:pPr>
              <w:numPr>
                <w:ilvl w:val="0"/>
                <w:numId w:val="23"/>
              </w:numPr>
              <w:suppressAutoHyphens/>
              <w:snapToGrid w:val="0"/>
              <w:spacing w:after="200" w:line="276" w:lineRule="auto"/>
              <w:ind w:left="176" w:hanging="176"/>
              <w:rPr>
                <w:rFonts w:asciiTheme="minorHAnsi" w:hAnsiTheme="minorHAnsi" w:cstheme="minorHAnsi"/>
              </w:rPr>
            </w:pPr>
          </w:p>
        </w:tc>
        <w:tc>
          <w:tcPr>
            <w:tcW w:w="7529" w:type="dxa"/>
          </w:tcPr>
          <w:p w14:paraId="1D793A4A" w14:textId="56BB1B02" w:rsidR="000F3F34" w:rsidRPr="00CC3EA2" w:rsidRDefault="000F3F34" w:rsidP="00291B78">
            <w:pPr>
              <w:rPr>
                <w:rFonts w:asciiTheme="minorHAnsi" w:hAnsiTheme="minorHAnsi" w:cstheme="minorHAnsi"/>
              </w:rPr>
            </w:pPr>
            <w:r w:rsidRPr="00DF2E6F">
              <w:rPr>
                <w:rStyle w:val="markedcontent"/>
                <w:rFonts w:asciiTheme="minorHAnsi" w:hAnsiTheme="minorHAnsi" w:cstheme="minorHAnsi"/>
              </w:rPr>
              <w:t xml:space="preserve">od 100 do 150 godzin </w:t>
            </w:r>
          </w:p>
        </w:tc>
        <w:tc>
          <w:tcPr>
            <w:tcW w:w="1702" w:type="dxa"/>
          </w:tcPr>
          <w:p w14:paraId="4EBDE978" w14:textId="77777777" w:rsidR="000F3F34" w:rsidRPr="00CC3EA2" w:rsidRDefault="000F3F34" w:rsidP="00291B78">
            <w:pPr>
              <w:snapToGrid w:val="0"/>
              <w:ind w:left="708"/>
              <w:rPr>
                <w:rFonts w:asciiTheme="minorHAnsi" w:hAnsiTheme="minorHAnsi" w:cstheme="minorHAnsi"/>
              </w:rPr>
            </w:pPr>
          </w:p>
        </w:tc>
      </w:tr>
      <w:tr w:rsidR="000F3F34" w:rsidRPr="00CC3EA2" w14:paraId="516722AC" w14:textId="77777777" w:rsidTr="00F6216A">
        <w:trPr>
          <w:trHeight w:val="57"/>
        </w:trPr>
        <w:tc>
          <w:tcPr>
            <w:tcW w:w="709" w:type="dxa"/>
          </w:tcPr>
          <w:p w14:paraId="6B5CDFF9" w14:textId="14BF9A93" w:rsidR="000F3F34" w:rsidRPr="00CC3EA2" w:rsidRDefault="000F3F34" w:rsidP="00291B78">
            <w:pPr>
              <w:numPr>
                <w:ilvl w:val="0"/>
                <w:numId w:val="23"/>
              </w:numPr>
              <w:suppressAutoHyphens/>
              <w:snapToGrid w:val="0"/>
              <w:spacing w:after="200" w:line="276" w:lineRule="auto"/>
              <w:ind w:left="34" w:hanging="392"/>
              <w:rPr>
                <w:rFonts w:asciiTheme="minorHAnsi" w:hAnsiTheme="minorHAnsi" w:cstheme="minorHAnsi"/>
                <w:lang w:val="en-US"/>
              </w:rPr>
            </w:pPr>
            <w:r>
              <w:rPr>
                <w:rFonts w:asciiTheme="minorHAnsi" w:hAnsiTheme="minorHAnsi" w:cstheme="minorHAnsi"/>
                <w:lang w:val="en-US"/>
              </w:rPr>
              <w:t xml:space="preserve">3. </w:t>
            </w:r>
          </w:p>
        </w:tc>
        <w:tc>
          <w:tcPr>
            <w:tcW w:w="7529" w:type="dxa"/>
          </w:tcPr>
          <w:p w14:paraId="65093CE1" w14:textId="6307F364" w:rsidR="000F3F34" w:rsidRPr="00CC3EA2" w:rsidRDefault="000F3F34" w:rsidP="00291B78">
            <w:pPr>
              <w:rPr>
                <w:rFonts w:asciiTheme="minorHAnsi" w:hAnsiTheme="minorHAnsi" w:cstheme="minorHAnsi"/>
              </w:rPr>
            </w:pPr>
            <w:r w:rsidRPr="00DF2E6F">
              <w:rPr>
                <w:rStyle w:val="markedcontent"/>
                <w:rFonts w:asciiTheme="minorHAnsi" w:hAnsiTheme="minorHAnsi" w:cstheme="minorHAnsi"/>
              </w:rPr>
              <w:t xml:space="preserve">od 151 do 200 godzin </w:t>
            </w:r>
          </w:p>
        </w:tc>
        <w:tc>
          <w:tcPr>
            <w:tcW w:w="1702" w:type="dxa"/>
          </w:tcPr>
          <w:p w14:paraId="2E717375" w14:textId="77777777" w:rsidR="000F3F34" w:rsidRPr="00CC3EA2" w:rsidRDefault="000F3F34" w:rsidP="00291B78">
            <w:pPr>
              <w:snapToGrid w:val="0"/>
              <w:ind w:left="708"/>
              <w:rPr>
                <w:rFonts w:asciiTheme="minorHAnsi" w:hAnsiTheme="minorHAnsi" w:cstheme="minorHAnsi"/>
              </w:rPr>
            </w:pPr>
          </w:p>
        </w:tc>
      </w:tr>
      <w:tr w:rsidR="000F3F34" w:rsidRPr="00CC3EA2" w14:paraId="604497B3" w14:textId="77777777" w:rsidTr="00F6216A">
        <w:trPr>
          <w:trHeight w:val="57"/>
        </w:trPr>
        <w:tc>
          <w:tcPr>
            <w:tcW w:w="709" w:type="dxa"/>
          </w:tcPr>
          <w:p w14:paraId="7CAA1226" w14:textId="77777777" w:rsidR="000F3F34" w:rsidRPr="00CC3EA2" w:rsidRDefault="000F3F34" w:rsidP="00291B78">
            <w:pPr>
              <w:numPr>
                <w:ilvl w:val="0"/>
                <w:numId w:val="23"/>
              </w:numPr>
              <w:suppressAutoHyphens/>
              <w:snapToGrid w:val="0"/>
              <w:spacing w:after="200" w:line="276" w:lineRule="auto"/>
              <w:rPr>
                <w:rFonts w:asciiTheme="minorHAnsi" w:hAnsiTheme="minorHAnsi" w:cstheme="minorHAnsi"/>
                <w:lang w:val="en-US"/>
              </w:rPr>
            </w:pPr>
          </w:p>
        </w:tc>
        <w:tc>
          <w:tcPr>
            <w:tcW w:w="7529" w:type="dxa"/>
          </w:tcPr>
          <w:p w14:paraId="23872AB3" w14:textId="43113119" w:rsidR="000F3F34" w:rsidRPr="00CC3EA2" w:rsidRDefault="000F3F34" w:rsidP="00291B78">
            <w:pPr>
              <w:rPr>
                <w:rFonts w:asciiTheme="minorHAnsi" w:hAnsiTheme="minorHAnsi" w:cstheme="minorHAnsi"/>
              </w:rPr>
            </w:pPr>
            <w:r w:rsidRPr="00DF2E6F">
              <w:rPr>
                <w:rStyle w:val="markedcontent"/>
                <w:rFonts w:asciiTheme="minorHAnsi" w:hAnsiTheme="minorHAnsi" w:cstheme="minorHAnsi"/>
              </w:rPr>
              <w:t xml:space="preserve">od 201 do 250 godzin </w:t>
            </w:r>
          </w:p>
        </w:tc>
        <w:tc>
          <w:tcPr>
            <w:tcW w:w="1702" w:type="dxa"/>
          </w:tcPr>
          <w:p w14:paraId="137DE847" w14:textId="77777777" w:rsidR="000F3F34" w:rsidRPr="00CC3EA2" w:rsidRDefault="000F3F34" w:rsidP="00291B78">
            <w:pPr>
              <w:snapToGrid w:val="0"/>
              <w:ind w:left="708"/>
              <w:rPr>
                <w:rFonts w:asciiTheme="minorHAnsi" w:hAnsiTheme="minorHAnsi" w:cstheme="minorHAnsi"/>
              </w:rPr>
            </w:pPr>
          </w:p>
        </w:tc>
      </w:tr>
      <w:tr w:rsidR="000F3F34" w:rsidRPr="00CC3EA2" w14:paraId="3A1A20C3" w14:textId="77777777" w:rsidTr="00F6216A">
        <w:trPr>
          <w:trHeight w:val="57"/>
        </w:trPr>
        <w:tc>
          <w:tcPr>
            <w:tcW w:w="709" w:type="dxa"/>
          </w:tcPr>
          <w:p w14:paraId="427C98CD" w14:textId="77777777" w:rsidR="000F3F34" w:rsidRPr="00CC3EA2" w:rsidRDefault="000F3F34" w:rsidP="00291B78">
            <w:pPr>
              <w:numPr>
                <w:ilvl w:val="0"/>
                <w:numId w:val="23"/>
              </w:numPr>
              <w:suppressAutoHyphens/>
              <w:snapToGrid w:val="0"/>
              <w:spacing w:after="200" w:line="276" w:lineRule="auto"/>
              <w:rPr>
                <w:rFonts w:asciiTheme="minorHAnsi" w:hAnsiTheme="minorHAnsi" w:cstheme="minorHAnsi"/>
                <w:lang w:val="en-US"/>
              </w:rPr>
            </w:pPr>
          </w:p>
        </w:tc>
        <w:tc>
          <w:tcPr>
            <w:tcW w:w="7529" w:type="dxa"/>
          </w:tcPr>
          <w:p w14:paraId="40FEC418" w14:textId="6A0933F4" w:rsidR="000F3F34" w:rsidRPr="00CC3EA2" w:rsidRDefault="000F3F34" w:rsidP="00291B78">
            <w:pPr>
              <w:rPr>
                <w:rFonts w:asciiTheme="minorHAnsi" w:hAnsiTheme="minorHAnsi" w:cstheme="minorHAnsi"/>
              </w:rPr>
            </w:pPr>
            <w:r w:rsidRPr="00DF2E6F">
              <w:rPr>
                <w:rStyle w:val="markedcontent"/>
                <w:rFonts w:asciiTheme="minorHAnsi" w:hAnsiTheme="minorHAnsi" w:cstheme="minorHAnsi"/>
              </w:rPr>
              <w:t>powyżej 250 godzin</w:t>
            </w:r>
          </w:p>
        </w:tc>
        <w:tc>
          <w:tcPr>
            <w:tcW w:w="1702" w:type="dxa"/>
          </w:tcPr>
          <w:p w14:paraId="08B59B79" w14:textId="77777777" w:rsidR="000F3F34" w:rsidRPr="00CC3EA2" w:rsidRDefault="000F3F34" w:rsidP="00291B78">
            <w:pPr>
              <w:snapToGrid w:val="0"/>
              <w:ind w:left="708"/>
              <w:rPr>
                <w:rFonts w:asciiTheme="minorHAnsi" w:hAnsiTheme="minorHAnsi" w:cstheme="minorHAnsi"/>
              </w:rPr>
            </w:pPr>
          </w:p>
        </w:tc>
      </w:tr>
    </w:tbl>
    <w:p w14:paraId="7133454B" w14:textId="4252D25F" w:rsidR="00FC35ED" w:rsidRPr="00CC3EA2" w:rsidRDefault="00FC35ED" w:rsidP="00291B78">
      <w:pPr>
        <w:ind w:left="708"/>
        <w:rPr>
          <w:rFonts w:asciiTheme="minorHAnsi" w:hAnsiTheme="minorHAnsi" w:cstheme="minorHAnsi"/>
        </w:rPr>
      </w:pPr>
    </w:p>
    <w:p w14:paraId="00CC06F0" w14:textId="77777777" w:rsidR="00F6216A" w:rsidRDefault="00F6216A" w:rsidP="00291B78">
      <w:pPr>
        <w:rPr>
          <w:rFonts w:asciiTheme="minorHAnsi" w:hAnsiTheme="minorHAnsi" w:cstheme="minorHAnsi"/>
        </w:rPr>
      </w:pPr>
    </w:p>
    <w:p w14:paraId="7E5D7062" w14:textId="679957D9" w:rsidR="00D40FA1" w:rsidRPr="00CC3EA2" w:rsidRDefault="00F6216A" w:rsidP="00291B78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Dokładna liczba godzin doświadczenia: ________</w:t>
      </w:r>
    </w:p>
    <w:p w14:paraId="514A2A24" w14:textId="617A060C" w:rsidR="00C92842" w:rsidRDefault="00C92842" w:rsidP="00291B78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br w:type="page"/>
      </w:r>
    </w:p>
    <w:p w14:paraId="2146E4FC" w14:textId="77777777" w:rsidR="00D40FA1" w:rsidRPr="00CC3EA2" w:rsidRDefault="00D40FA1" w:rsidP="00291B78">
      <w:pPr>
        <w:ind w:left="708"/>
        <w:rPr>
          <w:rFonts w:asciiTheme="minorHAnsi" w:hAnsiTheme="minorHAnsi" w:cstheme="minorHAnsi"/>
        </w:rPr>
      </w:pPr>
    </w:p>
    <w:p w14:paraId="3BD2FAE3" w14:textId="0D4EC29F" w:rsidR="00D40FA1" w:rsidRPr="00CC3EA2" w:rsidRDefault="00D40FA1" w:rsidP="00291B78">
      <w:pPr>
        <w:rPr>
          <w:rFonts w:asciiTheme="minorHAnsi" w:hAnsiTheme="minorHAnsi" w:cstheme="minorHAnsi"/>
          <w:shd w:val="clear" w:color="auto" w:fill="FFFFFF"/>
        </w:rPr>
      </w:pPr>
      <w:r w:rsidRPr="00CC3EA2">
        <w:rPr>
          <w:rFonts w:asciiTheme="minorHAnsi" w:hAnsiTheme="minorHAnsi" w:cstheme="minorHAnsi"/>
          <w:shd w:val="clear" w:color="auto" w:fill="FFFFFF"/>
        </w:rPr>
        <w:t>W załączeniu dokumenty potwierdzające wykształcenie i doświadczenie zawodowe:</w:t>
      </w:r>
    </w:p>
    <w:p w14:paraId="27EFB3FA" w14:textId="77777777" w:rsidR="00D40FA1" w:rsidRPr="00CC3EA2" w:rsidRDefault="00D40FA1" w:rsidP="00291B78">
      <w:pPr>
        <w:pStyle w:val="Akapitzlist"/>
        <w:numPr>
          <w:ilvl w:val="0"/>
          <w:numId w:val="44"/>
        </w:numPr>
        <w:spacing w:line="276" w:lineRule="auto"/>
        <w:rPr>
          <w:rFonts w:asciiTheme="minorHAnsi" w:hAnsiTheme="minorHAnsi" w:cstheme="minorHAnsi"/>
          <w:shd w:val="clear" w:color="auto" w:fill="FFFFFF"/>
        </w:rPr>
      </w:pPr>
      <w:r w:rsidRPr="00CC3EA2">
        <w:rPr>
          <w:rFonts w:asciiTheme="minorHAnsi" w:hAnsiTheme="minorHAnsi" w:cstheme="minorHAnsi"/>
          <w:shd w:val="clear" w:color="auto" w:fill="FFFFFF"/>
        </w:rPr>
        <w:t>……………………………………………………………………………………………………</w:t>
      </w:r>
    </w:p>
    <w:p w14:paraId="31D84BAC" w14:textId="77777777" w:rsidR="00D40FA1" w:rsidRPr="00CC3EA2" w:rsidRDefault="00D40FA1" w:rsidP="00291B78">
      <w:pPr>
        <w:pStyle w:val="Akapitzlist"/>
        <w:numPr>
          <w:ilvl w:val="0"/>
          <w:numId w:val="44"/>
        </w:numPr>
        <w:spacing w:line="276" w:lineRule="auto"/>
        <w:rPr>
          <w:rFonts w:asciiTheme="minorHAnsi" w:hAnsiTheme="minorHAnsi" w:cstheme="minorHAnsi"/>
          <w:shd w:val="clear" w:color="auto" w:fill="FFFFFF"/>
        </w:rPr>
      </w:pPr>
      <w:r w:rsidRPr="00CC3EA2">
        <w:rPr>
          <w:rFonts w:asciiTheme="minorHAnsi" w:hAnsiTheme="minorHAnsi" w:cstheme="minorHAnsi"/>
          <w:shd w:val="clear" w:color="auto" w:fill="FFFFFF"/>
        </w:rPr>
        <w:t>……………………………………………………………………………………………………</w:t>
      </w:r>
    </w:p>
    <w:p w14:paraId="51DBD4C2" w14:textId="77777777" w:rsidR="00D40FA1" w:rsidRPr="00CC3EA2" w:rsidRDefault="00D40FA1" w:rsidP="00291B78">
      <w:pPr>
        <w:pStyle w:val="Akapitzlist"/>
        <w:numPr>
          <w:ilvl w:val="0"/>
          <w:numId w:val="44"/>
        </w:numPr>
        <w:spacing w:line="276" w:lineRule="auto"/>
        <w:rPr>
          <w:rFonts w:asciiTheme="minorHAnsi" w:hAnsiTheme="minorHAnsi" w:cstheme="minorHAnsi"/>
          <w:shd w:val="clear" w:color="auto" w:fill="FFFFFF"/>
        </w:rPr>
      </w:pPr>
      <w:r w:rsidRPr="00CC3EA2">
        <w:rPr>
          <w:rFonts w:asciiTheme="minorHAnsi" w:hAnsiTheme="minorHAnsi" w:cstheme="minorHAnsi"/>
          <w:shd w:val="clear" w:color="auto" w:fill="FFFFFF"/>
        </w:rPr>
        <w:t>……………………………………………………………………………………………………</w:t>
      </w:r>
    </w:p>
    <w:p w14:paraId="797DF70E" w14:textId="77777777" w:rsidR="00D40FA1" w:rsidRPr="00CC3EA2" w:rsidRDefault="00D40FA1" w:rsidP="00291B78">
      <w:pPr>
        <w:pStyle w:val="Akapitzlist"/>
        <w:numPr>
          <w:ilvl w:val="0"/>
          <w:numId w:val="44"/>
        </w:numPr>
        <w:spacing w:line="276" w:lineRule="auto"/>
        <w:rPr>
          <w:rFonts w:asciiTheme="minorHAnsi" w:hAnsiTheme="minorHAnsi" w:cstheme="minorHAnsi"/>
          <w:shd w:val="clear" w:color="auto" w:fill="FFFFFF"/>
        </w:rPr>
      </w:pPr>
      <w:r w:rsidRPr="00CC3EA2">
        <w:rPr>
          <w:rFonts w:asciiTheme="minorHAnsi" w:hAnsiTheme="minorHAnsi" w:cstheme="minorHAnsi"/>
          <w:shd w:val="clear" w:color="auto" w:fill="FFFFFF"/>
        </w:rPr>
        <w:t>……………………………………………………………………………………………………</w:t>
      </w:r>
    </w:p>
    <w:p w14:paraId="707BD975" w14:textId="77777777" w:rsidR="00D40FA1" w:rsidRPr="00CC3EA2" w:rsidRDefault="00D40FA1" w:rsidP="00291B78">
      <w:pPr>
        <w:pStyle w:val="Akapitzlist"/>
        <w:numPr>
          <w:ilvl w:val="0"/>
          <w:numId w:val="44"/>
        </w:numPr>
        <w:spacing w:line="276" w:lineRule="auto"/>
        <w:rPr>
          <w:rFonts w:asciiTheme="minorHAnsi" w:hAnsiTheme="minorHAnsi" w:cstheme="minorHAnsi"/>
          <w:shd w:val="clear" w:color="auto" w:fill="FFFFFF"/>
        </w:rPr>
      </w:pPr>
      <w:r w:rsidRPr="00CC3EA2">
        <w:rPr>
          <w:rFonts w:asciiTheme="minorHAnsi" w:hAnsiTheme="minorHAnsi" w:cstheme="minorHAnsi"/>
          <w:shd w:val="clear" w:color="auto" w:fill="FFFFFF"/>
        </w:rPr>
        <w:t>……………………………………………………………………………………………………</w:t>
      </w:r>
    </w:p>
    <w:p w14:paraId="5A5243A1" w14:textId="77777777" w:rsidR="00D40FA1" w:rsidRPr="00CC3EA2" w:rsidRDefault="00D40FA1" w:rsidP="00291B78">
      <w:pPr>
        <w:pStyle w:val="Akapitzlist"/>
        <w:numPr>
          <w:ilvl w:val="0"/>
          <w:numId w:val="44"/>
        </w:numPr>
        <w:spacing w:line="276" w:lineRule="auto"/>
        <w:rPr>
          <w:rFonts w:asciiTheme="minorHAnsi" w:hAnsiTheme="minorHAnsi" w:cstheme="minorHAnsi"/>
          <w:shd w:val="clear" w:color="auto" w:fill="FFFFFF"/>
        </w:rPr>
      </w:pPr>
      <w:r w:rsidRPr="00CC3EA2">
        <w:rPr>
          <w:rFonts w:asciiTheme="minorHAnsi" w:hAnsiTheme="minorHAnsi" w:cstheme="minorHAnsi"/>
          <w:shd w:val="clear" w:color="auto" w:fill="FFFFFF"/>
        </w:rPr>
        <w:t>……………………………………………………………………………………………………</w:t>
      </w:r>
    </w:p>
    <w:p w14:paraId="20F96782" w14:textId="77777777" w:rsidR="00D40FA1" w:rsidRPr="00CC3EA2" w:rsidRDefault="00D40FA1" w:rsidP="00291B78">
      <w:pPr>
        <w:pStyle w:val="Akapitzlist"/>
        <w:numPr>
          <w:ilvl w:val="0"/>
          <w:numId w:val="44"/>
        </w:numPr>
        <w:spacing w:line="276" w:lineRule="auto"/>
        <w:rPr>
          <w:rFonts w:asciiTheme="minorHAnsi" w:hAnsiTheme="minorHAnsi" w:cstheme="minorHAnsi"/>
          <w:shd w:val="clear" w:color="auto" w:fill="FFFFFF"/>
        </w:rPr>
      </w:pPr>
      <w:r w:rsidRPr="00CC3EA2">
        <w:rPr>
          <w:rFonts w:asciiTheme="minorHAnsi" w:hAnsiTheme="minorHAnsi" w:cstheme="minorHAnsi"/>
          <w:shd w:val="clear" w:color="auto" w:fill="FFFFFF"/>
        </w:rPr>
        <w:t>……………………………………………………………………………………………………</w:t>
      </w:r>
    </w:p>
    <w:p w14:paraId="4168EC52" w14:textId="218CFC85" w:rsidR="00FC35ED" w:rsidRPr="00CC3EA2" w:rsidRDefault="00FC35ED" w:rsidP="00291B78">
      <w:pPr>
        <w:ind w:left="708"/>
        <w:rPr>
          <w:rFonts w:asciiTheme="minorHAnsi" w:hAnsiTheme="minorHAnsi" w:cstheme="minorHAnsi"/>
        </w:rPr>
      </w:pPr>
    </w:p>
    <w:p w14:paraId="38C03AFB" w14:textId="77777777" w:rsidR="00D40FA1" w:rsidRPr="00CC3EA2" w:rsidRDefault="00D40FA1" w:rsidP="00291B78">
      <w:pPr>
        <w:ind w:left="708"/>
        <w:rPr>
          <w:rFonts w:asciiTheme="minorHAnsi" w:hAnsiTheme="minorHAnsi" w:cstheme="minorHAnsi"/>
        </w:rPr>
      </w:pPr>
    </w:p>
    <w:p w14:paraId="713ECB78" w14:textId="33AB40ED" w:rsidR="00FC35ED" w:rsidRPr="00CC3EA2" w:rsidRDefault="00FC35ED" w:rsidP="00291B78">
      <w:pPr>
        <w:ind w:left="708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………………………………………...… dn. _ _._ _.202</w:t>
      </w:r>
      <w:r w:rsidR="003A76B1">
        <w:rPr>
          <w:rFonts w:asciiTheme="minorHAnsi" w:hAnsiTheme="minorHAnsi" w:cstheme="minorHAnsi"/>
        </w:rPr>
        <w:t>3</w:t>
      </w:r>
      <w:r w:rsidRPr="00CC3EA2">
        <w:rPr>
          <w:rFonts w:asciiTheme="minorHAnsi" w:hAnsiTheme="minorHAnsi" w:cstheme="minorHAnsi"/>
        </w:rPr>
        <w:t xml:space="preserve"> r.</w:t>
      </w:r>
    </w:p>
    <w:p w14:paraId="1110B7F4" w14:textId="77777777" w:rsidR="00FC35ED" w:rsidRPr="00CC3EA2" w:rsidRDefault="00FC35ED" w:rsidP="00291B78">
      <w:pPr>
        <w:ind w:left="708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 xml:space="preserve">                 Miejscowość</w:t>
      </w:r>
    </w:p>
    <w:p w14:paraId="496DBAC5" w14:textId="77777777" w:rsidR="00FC35ED" w:rsidRPr="00CC3EA2" w:rsidRDefault="00FC35ED" w:rsidP="00291B78">
      <w:pPr>
        <w:ind w:left="708"/>
        <w:rPr>
          <w:rFonts w:asciiTheme="minorHAnsi" w:hAnsiTheme="minorHAnsi" w:cstheme="minorHAnsi"/>
        </w:rPr>
      </w:pPr>
    </w:p>
    <w:p w14:paraId="11A2FB13" w14:textId="77777777" w:rsidR="00FC35ED" w:rsidRPr="00CC3EA2" w:rsidRDefault="00FC35ED" w:rsidP="00291B78">
      <w:pPr>
        <w:ind w:left="708"/>
        <w:rPr>
          <w:rFonts w:asciiTheme="minorHAnsi" w:hAnsiTheme="minorHAnsi" w:cstheme="minorHAnsi"/>
        </w:rPr>
      </w:pPr>
    </w:p>
    <w:p w14:paraId="3486C3C5" w14:textId="77777777" w:rsidR="00FC35ED" w:rsidRPr="00CC3EA2" w:rsidRDefault="00FC35ED" w:rsidP="00291B78">
      <w:pPr>
        <w:ind w:left="708"/>
        <w:rPr>
          <w:rFonts w:asciiTheme="minorHAnsi" w:hAnsiTheme="minorHAnsi" w:cstheme="minorHAnsi"/>
        </w:rPr>
      </w:pPr>
    </w:p>
    <w:p w14:paraId="183F8D1C" w14:textId="590247D3" w:rsidR="00E62244" w:rsidRPr="00CC3EA2" w:rsidRDefault="00985E6F" w:rsidP="00291B78">
      <w:pPr>
        <w:ind w:left="708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 xml:space="preserve">                                                                                                        </w:t>
      </w:r>
      <w:r w:rsidR="00FC35ED" w:rsidRPr="00CC3EA2">
        <w:rPr>
          <w:rFonts w:asciiTheme="minorHAnsi" w:hAnsiTheme="minorHAnsi" w:cstheme="minorHAnsi"/>
        </w:rPr>
        <w:t>……………………………………</w:t>
      </w:r>
      <w:r w:rsidR="008A7A08" w:rsidRPr="00CC3EA2">
        <w:rPr>
          <w:rFonts w:asciiTheme="minorHAnsi" w:hAnsiTheme="minorHAnsi" w:cstheme="minorHAnsi"/>
        </w:rPr>
        <w:t xml:space="preserve">  </w:t>
      </w:r>
      <w:r w:rsidR="00BA1F83" w:rsidRPr="00CC3EA2">
        <w:rPr>
          <w:rFonts w:asciiTheme="minorHAnsi" w:hAnsiTheme="minorHAnsi" w:cstheme="minorHAnsi"/>
        </w:rPr>
        <w:t xml:space="preserve">                 </w:t>
      </w:r>
    </w:p>
    <w:p w14:paraId="478A5BD8" w14:textId="5A7CBABE" w:rsidR="00BA1F83" w:rsidRPr="00CC3EA2" w:rsidRDefault="00BA1F83" w:rsidP="00291B78">
      <w:pPr>
        <w:ind w:left="708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  <w:t xml:space="preserve">      Podpis Oferenta</w:t>
      </w:r>
    </w:p>
    <w:p w14:paraId="04F12212" w14:textId="59F2A8D1" w:rsidR="00E62244" w:rsidRPr="00CC3EA2" w:rsidRDefault="00E62244" w:rsidP="00291B78">
      <w:pPr>
        <w:spacing w:line="276" w:lineRule="auto"/>
        <w:rPr>
          <w:rFonts w:asciiTheme="minorHAnsi" w:hAnsiTheme="minorHAnsi" w:cstheme="minorHAnsi"/>
        </w:rPr>
      </w:pPr>
    </w:p>
    <w:p w14:paraId="4D433B55" w14:textId="27480AD1" w:rsidR="00D40FA1" w:rsidRPr="00CC3EA2" w:rsidRDefault="00D40FA1" w:rsidP="00291B78">
      <w:pPr>
        <w:spacing w:line="276" w:lineRule="auto"/>
        <w:rPr>
          <w:rFonts w:asciiTheme="minorHAnsi" w:hAnsiTheme="minorHAnsi" w:cstheme="minorHAnsi"/>
        </w:rPr>
      </w:pPr>
    </w:p>
    <w:p w14:paraId="11D3ACB9" w14:textId="009602E9" w:rsidR="00D40FA1" w:rsidRPr="00CC3EA2" w:rsidRDefault="00D40FA1" w:rsidP="00291B78">
      <w:pPr>
        <w:spacing w:line="276" w:lineRule="auto"/>
        <w:rPr>
          <w:rFonts w:asciiTheme="minorHAnsi" w:hAnsiTheme="minorHAnsi" w:cstheme="minorHAnsi"/>
        </w:rPr>
      </w:pPr>
    </w:p>
    <w:p w14:paraId="15FA65FC" w14:textId="42273702" w:rsidR="00D40FA1" w:rsidRPr="00CC3EA2" w:rsidRDefault="00D40FA1" w:rsidP="00291B78">
      <w:pPr>
        <w:spacing w:line="276" w:lineRule="auto"/>
        <w:rPr>
          <w:rFonts w:asciiTheme="minorHAnsi" w:hAnsiTheme="minorHAnsi" w:cstheme="minorHAnsi"/>
        </w:rPr>
      </w:pPr>
    </w:p>
    <w:p w14:paraId="7576317C" w14:textId="52555DD4" w:rsidR="00D40FA1" w:rsidRPr="00CC3EA2" w:rsidRDefault="00D40FA1" w:rsidP="00291B78">
      <w:pPr>
        <w:spacing w:line="276" w:lineRule="auto"/>
        <w:rPr>
          <w:rFonts w:asciiTheme="minorHAnsi" w:hAnsiTheme="minorHAnsi" w:cstheme="minorHAnsi"/>
        </w:rPr>
      </w:pPr>
    </w:p>
    <w:p w14:paraId="2FFD6A8E" w14:textId="27ED8994" w:rsidR="00D40FA1" w:rsidRPr="00CC3EA2" w:rsidRDefault="00D40FA1" w:rsidP="00291B78">
      <w:pPr>
        <w:spacing w:line="276" w:lineRule="auto"/>
        <w:rPr>
          <w:rFonts w:asciiTheme="minorHAnsi" w:hAnsiTheme="minorHAnsi" w:cstheme="minorHAnsi"/>
        </w:rPr>
      </w:pPr>
    </w:p>
    <w:p w14:paraId="5EC3AAE3" w14:textId="137FA22E" w:rsidR="00D40FA1" w:rsidRPr="00CC3EA2" w:rsidRDefault="00D40FA1" w:rsidP="00291B78">
      <w:pPr>
        <w:spacing w:line="276" w:lineRule="auto"/>
        <w:rPr>
          <w:rFonts w:asciiTheme="minorHAnsi" w:hAnsiTheme="minorHAnsi" w:cstheme="minorHAnsi"/>
        </w:rPr>
      </w:pPr>
    </w:p>
    <w:p w14:paraId="227D7EC7" w14:textId="43755762" w:rsidR="00D40FA1" w:rsidRPr="00CC3EA2" w:rsidRDefault="00D40FA1" w:rsidP="00291B78">
      <w:pPr>
        <w:spacing w:line="276" w:lineRule="auto"/>
        <w:rPr>
          <w:rFonts w:asciiTheme="minorHAnsi" w:hAnsiTheme="minorHAnsi" w:cstheme="minorHAnsi"/>
        </w:rPr>
      </w:pPr>
    </w:p>
    <w:p w14:paraId="07A62232" w14:textId="0B7A989B" w:rsidR="00D40FA1" w:rsidRPr="00CC3EA2" w:rsidRDefault="00D40FA1" w:rsidP="00291B78">
      <w:pPr>
        <w:spacing w:line="276" w:lineRule="auto"/>
        <w:rPr>
          <w:rFonts w:asciiTheme="minorHAnsi" w:hAnsiTheme="minorHAnsi" w:cstheme="minorHAnsi"/>
        </w:rPr>
      </w:pPr>
    </w:p>
    <w:p w14:paraId="793D2DE0" w14:textId="3B15D3BA" w:rsidR="00D40FA1" w:rsidRPr="00CC3EA2" w:rsidRDefault="00D40FA1" w:rsidP="00291B78">
      <w:pPr>
        <w:spacing w:line="276" w:lineRule="auto"/>
        <w:rPr>
          <w:rFonts w:asciiTheme="minorHAnsi" w:hAnsiTheme="minorHAnsi" w:cstheme="minorHAnsi"/>
        </w:rPr>
      </w:pPr>
    </w:p>
    <w:p w14:paraId="4F684908" w14:textId="6EC6962A" w:rsidR="00D40FA1" w:rsidRPr="00CC3EA2" w:rsidRDefault="00D40FA1" w:rsidP="00291B78">
      <w:pPr>
        <w:spacing w:line="276" w:lineRule="auto"/>
        <w:rPr>
          <w:rFonts w:asciiTheme="minorHAnsi" w:hAnsiTheme="minorHAnsi" w:cstheme="minorHAnsi"/>
        </w:rPr>
      </w:pPr>
    </w:p>
    <w:p w14:paraId="537BB66D" w14:textId="4C126676" w:rsidR="00D40FA1" w:rsidRPr="00CC3EA2" w:rsidRDefault="00D40FA1" w:rsidP="00291B78">
      <w:pPr>
        <w:spacing w:line="276" w:lineRule="auto"/>
        <w:rPr>
          <w:rFonts w:asciiTheme="minorHAnsi" w:hAnsiTheme="minorHAnsi" w:cstheme="minorHAnsi"/>
        </w:rPr>
      </w:pPr>
    </w:p>
    <w:p w14:paraId="78F1A829" w14:textId="69CD314A" w:rsidR="00D40FA1" w:rsidRPr="00CC3EA2" w:rsidRDefault="00D40FA1" w:rsidP="00291B78">
      <w:pPr>
        <w:spacing w:line="276" w:lineRule="auto"/>
        <w:rPr>
          <w:rFonts w:asciiTheme="minorHAnsi" w:hAnsiTheme="minorHAnsi" w:cstheme="minorHAnsi"/>
        </w:rPr>
      </w:pPr>
    </w:p>
    <w:p w14:paraId="7FE8E295" w14:textId="24497441" w:rsidR="00D40FA1" w:rsidRPr="00CC3EA2" w:rsidRDefault="00D40FA1" w:rsidP="00291B78">
      <w:pPr>
        <w:spacing w:line="276" w:lineRule="auto"/>
        <w:rPr>
          <w:rFonts w:asciiTheme="minorHAnsi" w:hAnsiTheme="minorHAnsi" w:cstheme="minorHAnsi"/>
        </w:rPr>
      </w:pPr>
    </w:p>
    <w:p w14:paraId="30FD9A7C" w14:textId="0C1C5BB8" w:rsidR="00D40FA1" w:rsidRPr="00CC3EA2" w:rsidRDefault="00D40FA1" w:rsidP="00291B78">
      <w:pPr>
        <w:spacing w:line="276" w:lineRule="auto"/>
        <w:rPr>
          <w:rFonts w:asciiTheme="minorHAnsi" w:hAnsiTheme="minorHAnsi" w:cstheme="minorHAnsi"/>
        </w:rPr>
      </w:pPr>
    </w:p>
    <w:p w14:paraId="36F75F10" w14:textId="4B06ABA6" w:rsidR="00D40FA1" w:rsidRPr="00CC3EA2" w:rsidRDefault="00D40FA1" w:rsidP="00291B78">
      <w:pPr>
        <w:spacing w:line="276" w:lineRule="auto"/>
        <w:rPr>
          <w:rFonts w:asciiTheme="minorHAnsi" w:hAnsiTheme="minorHAnsi" w:cstheme="minorHAnsi"/>
        </w:rPr>
      </w:pPr>
    </w:p>
    <w:p w14:paraId="59F3DA0B" w14:textId="7B00B08F" w:rsidR="00D40FA1" w:rsidRPr="00CC3EA2" w:rsidRDefault="00D40FA1" w:rsidP="00291B78">
      <w:pPr>
        <w:spacing w:line="276" w:lineRule="auto"/>
        <w:rPr>
          <w:rFonts w:asciiTheme="minorHAnsi" w:hAnsiTheme="minorHAnsi" w:cstheme="minorHAnsi"/>
        </w:rPr>
      </w:pPr>
    </w:p>
    <w:p w14:paraId="6482529C" w14:textId="76A823D4" w:rsidR="00D40FA1" w:rsidRPr="00CC3EA2" w:rsidRDefault="00D40FA1" w:rsidP="00291B78">
      <w:pPr>
        <w:spacing w:line="276" w:lineRule="auto"/>
        <w:rPr>
          <w:rFonts w:asciiTheme="minorHAnsi" w:hAnsiTheme="minorHAnsi" w:cstheme="minorHAnsi"/>
        </w:rPr>
      </w:pPr>
    </w:p>
    <w:p w14:paraId="2B737134" w14:textId="06CAB508" w:rsidR="00D40FA1" w:rsidRPr="00CC3EA2" w:rsidRDefault="00D40FA1" w:rsidP="00291B78">
      <w:pPr>
        <w:spacing w:line="276" w:lineRule="auto"/>
        <w:rPr>
          <w:rFonts w:asciiTheme="minorHAnsi" w:hAnsiTheme="minorHAnsi" w:cstheme="minorHAnsi"/>
        </w:rPr>
      </w:pPr>
    </w:p>
    <w:p w14:paraId="298F9EEB" w14:textId="05D05AE4" w:rsidR="00D40FA1" w:rsidRPr="00CC3EA2" w:rsidRDefault="00D40FA1" w:rsidP="00291B78">
      <w:pPr>
        <w:spacing w:line="276" w:lineRule="auto"/>
        <w:rPr>
          <w:rFonts w:asciiTheme="minorHAnsi" w:hAnsiTheme="minorHAnsi" w:cstheme="minorHAnsi"/>
        </w:rPr>
      </w:pPr>
    </w:p>
    <w:p w14:paraId="253B952D" w14:textId="79D6A999" w:rsidR="00D40FA1" w:rsidRPr="00CC3EA2" w:rsidRDefault="00D40FA1" w:rsidP="00291B78">
      <w:pPr>
        <w:spacing w:line="276" w:lineRule="auto"/>
        <w:rPr>
          <w:rFonts w:asciiTheme="minorHAnsi" w:hAnsiTheme="minorHAnsi" w:cstheme="minorHAnsi"/>
        </w:rPr>
      </w:pPr>
    </w:p>
    <w:p w14:paraId="3B355302" w14:textId="07BE5A75" w:rsidR="00D40FA1" w:rsidRPr="00CC3EA2" w:rsidRDefault="00D40FA1" w:rsidP="00291B78">
      <w:pPr>
        <w:spacing w:line="276" w:lineRule="auto"/>
        <w:rPr>
          <w:rFonts w:asciiTheme="minorHAnsi" w:hAnsiTheme="minorHAnsi" w:cstheme="minorHAnsi"/>
        </w:rPr>
      </w:pPr>
    </w:p>
    <w:p w14:paraId="2CA0EF1B" w14:textId="3501A5EB" w:rsidR="00D40FA1" w:rsidRPr="00CC3EA2" w:rsidRDefault="00D40FA1" w:rsidP="00291B78">
      <w:pPr>
        <w:spacing w:line="276" w:lineRule="auto"/>
        <w:rPr>
          <w:rFonts w:asciiTheme="minorHAnsi" w:hAnsiTheme="minorHAnsi" w:cstheme="minorHAnsi"/>
        </w:rPr>
      </w:pPr>
    </w:p>
    <w:p w14:paraId="1B46EA50" w14:textId="0A97AC8C" w:rsidR="00D40FA1" w:rsidRPr="00CC3EA2" w:rsidRDefault="00D40FA1" w:rsidP="00291B78">
      <w:pPr>
        <w:spacing w:line="276" w:lineRule="auto"/>
        <w:rPr>
          <w:rFonts w:asciiTheme="minorHAnsi" w:hAnsiTheme="minorHAnsi" w:cstheme="minorHAnsi"/>
        </w:rPr>
      </w:pPr>
    </w:p>
    <w:p w14:paraId="77C33426" w14:textId="16B485FA" w:rsidR="00D40FA1" w:rsidRPr="00CC3EA2" w:rsidRDefault="00D40FA1" w:rsidP="00291B78">
      <w:pPr>
        <w:spacing w:line="276" w:lineRule="auto"/>
        <w:rPr>
          <w:rFonts w:asciiTheme="minorHAnsi" w:hAnsiTheme="minorHAnsi" w:cstheme="minorHAnsi"/>
        </w:rPr>
      </w:pPr>
    </w:p>
    <w:p w14:paraId="5001B135" w14:textId="6BF821E8" w:rsidR="00D40FA1" w:rsidRPr="00CC3EA2" w:rsidRDefault="00D40FA1" w:rsidP="00291B78">
      <w:pPr>
        <w:ind w:left="708"/>
        <w:rPr>
          <w:rFonts w:asciiTheme="minorHAnsi" w:hAnsiTheme="minorHAnsi" w:cstheme="minorHAnsi"/>
          <w:i/>
        </w:rPr>
      </w:pPr>
    </w:p>
    <w:p w14:paraId="2BDD658B" w14:textId="0AAADE74" w:rsidR="00061DAA" w:rsidRPr="003A76B1" w:rsidRDefault="00061DAA" w:rsidP="00291B78">
      <w:pPr>
        <w:rPr>
          <w:rFonts w:asciiTheme="minorHAnsi" w:hAnsiTheme="minorHAnsi" w:cstheme="minorHAnsi"/>
          <w:iCs/>
        </w:rPr>
      </w:pPr>
      <w:r w:rsidRPr="003A76B1">
        <w:rPr>
          <w:rFonts w:asciiTheme="minorHAnsi" w:hAnsiTheme="minorHAnsi" w:cstheme="minorHAnsi"/>
          <w:iCs/>
        </w:rPr>
        <w:lastRenderedPageBreak/>
        <w:t xml:space="preserve">Załącznik nr </w:t>
      </w:r>
      <w:r w:rsidR="008A7A08" w:rsidRPr="003A76B1">
        <w:rPr>
          <w:rFonts w:asciiTheme="minorHAnsi" w:hAnsiTheme="minorHAnsi" w:cstheme="minorHAnsi"/>
          <w:iCs/>
        </w:rPr>
        <w:t>3</w:t>
      </w:r>
    </w:p>
    <w:p w14:paraId="7FB2CD0C" w14:textId="65BF3A77" w:rsidR="00985E6F" w:rsidRPr="003A76B1" w:rsidRDefault="00985E6F" w:rsidP="00291B78">
      <w:pPr>
        <w:rPr>
          <w:rFonts w:asciiTheme="minorHAnsi" w:hAnsiTheme="minorHAnsi" w:cstheme="minorHAnsi"/>
          <w:iCs/>
        </w:rPr>
      </w:pPr>
      <w:r w:rsidRPr="003A76B1">
        <w:rPr>
          <w:rFonts w:asciiTheme="minorHAnsi" w:hAnsiTheme="minorHAnsi" w:cstheme="minorHAnsi"/>
          <w:iCs/>
        </w:rPr>
        <w:t xml:space="preserve">Znak sprawy: </w:t>
      </w:r>
      <w:r w:rsidR="003A76B1" w:rsidRPr="00CC3EA2">
        <w:rPr>
          <w:rStyle w:val="markedcontent"/>
          <w:rFonts w:asciiTheme="minorHAnsi" w:hAnsiTheme="minorHAnsi" w:cstheme="minorHAnsi"/>
        </w:rPr>
        <w:t>ZSiR.271</w:t>
      </w:r>
      <w:r w:rsidR="003A76B1">
        <w:rPr>
          <w:rStyle w:val="markedcontent"/>
          <w:rFonts w:asciiTheme="minorHAnsi" w:hAnsiTheme="minorHAnsi" w:cstheme="minorHAnsi"/>
        </w:rPr>
        <w:t>.13.2023</w:t>
      </w:r>
      <w:r w:rsidR="003A76B1" w:rsidRPr="00CC3EA2">
        <w:rPr>
          <w:rStyle w:val="markedcontent"/>
          <w:rFonts w:asciiTheme="minorHAnsi" w:hAnsiTheme="minorHAnsi" w:cstheme="minorHAnsi"/>
        </w:rPr>
        <w:t xml:space="preserve"> </w:t>
      </w:r>
      <w:r w:rsidR="003A76B1">
        <w:rPr>
          <w:rStyle w:val="markedcontent"/>
          <w:rFonts w:asciiTheme="minorHAnsi" w:hAnsiTheme="minorHAnsi" w:cstheme="minorHAnsi"/>
        </w:rPr>
        <w:t>(4/2023/DU)</w:t>
      </w:r>
    </w:p>
    <w:p w14:paraId="31DD8277" w14:textId="77777777" w:rsidR="00061DAA" w:rsidRPr="00CC3EA2" w:rsidRDefault="00061DAA" w:rsidP="00291B78">
      <w:pPr>
        <w:ind w:left="708"/>
        <w:rPr>
          <w:rFonts w:asciiTheme="minorHAnsi" w:hAnsiTheme="minorHAnsi" w:cstheme="minorHAnsi"/>
        </w:rPr>
      </w:pPr>
    </w:p>
    <w:p w14:paraId="66F08F89" w14:textId="77777777" w:rsidR="00985E6F" w:rsidRPr="00CC3EA2" w:rsidRDefault="00061DAA" w:rsidP="00291B78">
      <w:pPr>
        <w:ind w:left="708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ZAMAWIAJĄCY:</w:t>
      </w:r>
    </w:p>
    <w:p w14:paraId="19E2CF5F" w14:textId="22AA9847" w:rsidR="00061DAA" w:rsidRPr="00CC3EA2" w:rsidRDefault="00985E6F" w:rsidP="00291B78">
      <w:pPr>
        <w:ind w:left="708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Gmina Miasta Sopotu</w:t>
      </w:r>
      <w:r w:rsidR="00061DAA" w:rsidRPr="00CC3EA2">
        <w:rPr>
          <w:rFonts w:asciiTheme="minorHAnsi" w:hAnsiTheme="minorHAnsi" w:cstheme="minorHAnsi"/>
        </w:rPr>
        <w:br/>
        <w:t>Miejski Ośrodek Pomocy Społecznej w Sopocie</w:t>
      </w:r>
      <w:r w:rsidR="00061DAA" w:rsidRPr="00CC3EA2">
        <w:rPr>
          <w:rFonts w:asciiTheme="minorHAnsi" w:hAnsiTheme="minorHAnsi" w:cstheme="minorHAnsi"/>
        </w:rPr>
        <w:br/>
        <w:t>ul. Kolejowa 14</w:t>
      </w:r>
    </w:p>
    <w:p w14:paraId="2D3A3592" w14:textId="77777777" w:rsidR="00061DAA" w:rsidRPr="00CC3EA2" w:rsidRDefault="00061DAA" w:rsidP="00291B78">
      <w:pPr>
        <w:ind w:left="708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81-835 Sopot</w:t>
      </w:r>
    </w:p>
    <w:p w14:paraId="2D25F583" w14:textId="77777777" w:rsidR="00061DAA" w:rsidRPr="00CC3EA2" w:rsidRDefault="00061DAA" w:rsidP="00291B78">
      <w:pPr>
        <w:ind w:left="708"/>
        <w:rPr>
          <w:rFonts w:asciiTheme="minorHAnsi" w:hAnsiTheme="minorHAnsi" w:cstheme="minorHAnsi"/>
        </w:rPr>
      </w:pPr>
    </w:p>
    <w:p w14:paraId="24486368" w14:textId="77777777" w:rsidR="00061DAA" w:rsidRPr="00CC3EA2" w:rsidRDefault="00061DAA" w:rsidP="00291B78">
      <w:pPr>
        <w:ind w:left="708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WYKONAWCA:</w:t>
      </w:r>
    </w:p>
    <w:p w14:paraId="081A44D5" w14:textId="5625EBB8" w:rsidR="00061DAA" w:rsidRPr="00CC3EA2" w:rsidRDefault="00061DAA" w:rsidP="00291B78">
      <w:pPr>
        <w:ind w:left="708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 xml:space="preserve">Nazwa firmy/Imię i nazwisko: </w:t>
      </w:r>
      <w:r w:rsidRPr="00CC3EA2">
        <w:rPr>
          <w:rFonts w:asciiTheme="minorHAnsi" w:hAnsiTheme="minorHAnsi" w:cstheme="minorHAnsi"/>
        </w:rPr>
        <w:tab/>
      </w:r>
      <w:r w:rsidR="00BA1F83" w:rsidRPr="00CC3EA2">
        <w:rPr>
          <w:rFonts w:asciiTheme="minorHAnsi" w:hAnsiTheme="minorHAnsi" w:cstheme="minorHAnsi"/>
        </w:rPr>
        <w:t xml:space="preserve">          </w:t>
      </w:r>
      <w:r w:rsidR="00D40FA1" w:rsidRPr="00CC3EA2">
        <w:rPr>
          <w:rFonts w:asciiTheme="minorHAnsi" w:hAnsiTheme="minorHAnsi" w:cstheme="minorHAnsi"/>
        </w:rPr>
        <w:t xml:space="preserve">  </w:t>
      </w:r>
      <w:r w:rsidRPr="00CC3EA2">
        <w:rPr>
          <w:rFonts w:asciiTheme="minorHAnsi" w:hAnsiTheme="minorHAnsi" w:cstheme="minorHAnsi"/>
        </w:rPr>
        <w:t>.................................................</w:t>
      </w:r>
      <w:r w:rsidRPr="00CC3EA2">
        <w:rPr>
          <w:rFonts w:asciiTheme="minorHAnsi" w:hAnsiTheme="minorHAnsi" w:cstheme="minorHAnsi"/>
        </w:rPr>
        <w:br/>
        <w:t xml:space="preserve">Adres siedziby/adres zamieszkania: </w:t>
      </w:r>
      <w:r w:rsidRPr="00CC3EA2">
        <w:rPr>
          <w:rFonts w:asciiTheme="minorHAnsi" w:hAnsiTheme="minorHAnsi" w:cstheme="minorHAnsi"/>
        </w:rPr>
        <w:tab/>
        <w:t xml:space="preserve">         </w:t>
      </w:r>
      <w:r w:rsidR="00E62244" w:rsidRPr="00CC3EA2">
        <w:rPr>
          <w:rFonts w:asciiTheme="minorHAnsi" w:hAnsiTheme="minorHAnsi" w:cstheme="minorHAnsi"/>
        </w:rPr>
        <w:t xml:space="preserve"> </w:t>
      </w:r>
      <w:r w:rsidRPr="00CC3EA2">
        <w:rPr>
          <w:rFonts w:asciiTheme="minorHAnsi" w:hAnsiTheme="minorHAnsi" w:cstheme="minorHAnsi"/>
        </w:rPr>
        <w:t xml:space="preserve">   .................................................</w:t>
      </w:r>
      <w:r w:rsidRPr="00CC3EA2">
        <w:rPr>
          <w:rFonts w:asciiTheme="minorHAnsi" w:hAnsiTheme="minorHAnsi" w:cstheme="minorHAnsi"/>
        </w:rPr>
        <w:br/>
        <w:t>Tel./fax.:</w:t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  <w:t>.................................................</w:t>
      </w:r>
    </w:p>
    <w:p w14:paraId="72CF4DC2" w14:textId="77777777" w:rsidR="00061DAA" w:rsidRPr="00CC3EA2" w:rsidRDefault="00061DAA" w:rsidP="00291B78">
      <w:pPr>
        <w:ind w:left="708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Adres e-mail:</w:t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  <w:t>.................................................</w:t>
      </w:r>
    </w:p>
    <w:p w14:paraId="15E6F607" w14:textId="77777777" w:rsidR="00061DAA" w:rsidRPr="00CC3EA2" w:rsidRDefault="00061DAA" w:rsidP="00291B78">
      <w:pPr>
        <w:ind w:left="708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NIP:</w:t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  <w:t>.................................................</w:t>
      </w:r>
    </w:p>
    <w:p w14:paraId="58792968" w14:textId="77777777" w:rsidR="00061DAA" w:rsidRPr="00CC3EA2" w:rsidRDefault="00061DAA" w:rsidP="00291B78">
      <w:pPr>
        <w:ind w:left="708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 xml:space="preserve">REGON: </w:t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  <w:t>.................................................</w:t>
      </w:r>
    </w:p>
    <w:p w14:paraId="3B3663D5" w14:textId="77777777" w:rsidR="00061DAA" w:rsidRPr="00CC3EA2" w:rsidRDefault="00061DAA" w:rsidP="00291B78">
      <w:pPr>
        <w:ind w:left="708"/>
        <w:rPr>
          <w:rFonts w:asciiTheme="minorHAnsi" w:hAnsiTheme="minorHAnsi" w:cstheme="minorHAnsi"/>
        </w:rPr>
      </w:pPr>
    </w:p>
    <w:p w14:paraId="2C9FE676" w14:textId="07D0C445" w:rsidR="00061DAA" w:rsidRPr="00CC3EA2" w:rsidRDefault="00061DAA" w:rsidP="00291B78">
      <w:pPr>
        <w:rPr>
          <w:rFonts w:asciiTheme="minorHAnsi" w:hAnsiTheme="minorHAnsi" w:cstheme="minorHAnsi"/>
        </w:rPr>
      </w:pPr>
    </w:p>
    <w:p w14:paraId="6F06370C" w14:textId="5C7AB919" w:rsidR="00BA1F83" w:rsidRPr="00CC3EA2" w:rsidRDefault="00BA1F83" w:rsidP="00291B78">
      <w:pPr>
        <w:rPr>
          <w:rFonts w:asciiTheme="minorHAnsi" w:hAnsiTheme="minorHAnsi" w:cstheme="minorHAnsi"/>
        </w:rPr>
      </w:pPr>
    </w:p>
    <w:p w14:paraId="6B1BEA17" w14:textId="77777777" w:rsidR="00BA1F83" w:rsidRPr="00CC3EA2" w:rsidRDefault="00BA1F83" w:rsidP="00291B78">
      <w:pPr>
        <w:rPr>
          <w:rFonts w:asciiTheme="minorHAnsi" w:hAnsiTheme="minorHAnsi" w:cstheme="minorHAnsi"/>
        </w:rPr>
      </w:pPr>
    </w:p>
    <w:p w14:paraId="66EB9ECF" w14:textId="7F2483FC" w:rsidR="00061DAA" w:rsidRPr="00CC3EA2" w:rsidRDefault="00C92842" w:rsidP="00291B78">
      <w:pPr>
        <w:tabs>
          <w:tab w:val="left" w:pos="1752"/>
        </w:tabs>
        <w:rPr>
          <w:rStyle w:val="markedcontent"/>
          <w:rFonts w:asciiTheme="minorHAnsi" w:hAnsiTheme="minorHAnsi" w:cstheme="minorHAnsi"/>
        </w:rPr>
      </w:pPr>
      <w:r w:rsidRPr="00CC3EA2">
        <w:rPr>
          <w:rStyle w:val="markedcontent"/>
          <w:rFonts w:asciiTheme="minorHAnsi" w:hAnsiTheme="minorHAnsi" w:cstheme="minorHAnsi"/>
        </w:rPr>
        <w:t xml:space="preserve">Oświadczenie o braku powiązań kapitałowych i/lub osobowych </w:t>
      </w:r>
      <w:r w:rsidR="00061DAA" w:rsidRPr="00CC3EA2">
        <w:rPr>
          <w:rFonts w:asciiTheme="minorHAnsi" w:hAnsiTheme="minorHAnsi" w:cstheme="minorHAnsi"/>
        </w:rPr>
        <w:t xml:space="preserve"> </w:t>
      </w:r>
      <w:r w:rsidRPr="00CC3EA2">
        <w:rPr>
          <w:rStyle w:val="markedcontent"/>
          <w:rFonts w:asciiTheme="minorHAnsi" w:hAnsiTheme="minorHAnsi" w:cstheme="minorHAnsi"/>
        </w:rPr>
        <w:t>z zamawiającym</w:t>
      </w:r>
    </w:p>
    <w:p w14:paraId="64BA4C46" w14:textId="7B5628C3" w:rsidR="00061DAA" w:rsidRPr="00CC3EA2" w:rsidRDefault="00061DAA" w:rsidP="00291B78">
      <w:pPr>
        <w:ind w:left="708"/>
        <w:rPr>
          <w:rFonts w:asciiTheme="minorHAnsi" w:hAnsiTheme="minorHAnsi" w:cstheme="minorHAnsi"/>
        </w:rPr>
      </w:pPr>
    </w:p>
    <w:p w14:paraId="5A0D0015" w14:textId="77777777" w:rsidR="00061DAA" w:rsidRPr="00CC3EA2" w:rsidRDefault="00061DAA" w:rsidP="00291B78">
      <w:pPr>
        <w:spacing w:line="276" w:lineRule="auto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 xml:space="preserve">Ubiegając się o udzielenie zamówienia publicznego pn.: </w:t>
      </w:r>
    </w:p>
    <w:p w14:paraId="3FC8F9A0" w14:textId="77777777" w:rsidR="00061DAA" w:rsidRPr="00CC3EA2" w:rsidRDefault="00061DAA" w:rsidP="00291B78">
      <w:pPr>
        <w:spacing w:line="276" w:lineRule="auto"/>
        <w:rPr>
          <w:rStyle w:val="markedcontent"/>
          <w:rFonts w:asciiTheme="minorHAnsi" w:hAnsiTheme="minorHAnsi" w:cstheme="minorHAnsi"/>
        </w:rPr>
      </w:pPr>
    </w:p>
    <w:p w14:paraId="1C1D3A5B" w14:textId="77777777" w:rsidR="00061DAA" w:rsidRPr="00CC3EA2" w:rsidRDefault="00061DAA" w:rsidP="00291B78">
      <w:pPr>
        <w:spacing w:line="276" w:lineRule="auto"/>
        <w:rPr>
          <w:rStyle w:val="markedcontent"/>
          <w:rFonts w:asciiTheme="minorHAnsi" w:hAnsiTheme="minorHAnsi" w:cstheme="minorHAnsi"/>
        </w:rPr>
      </w:pPr>
      <w:r w:rsidRPr="00CC3EA2">
        <w:rPr>
          <w:rStyle w:val="markedcontent"/>
          <w:rFonts w:asciiTheme="minorHAnsi" w:hAnsiTheme="minorHAnsi" w:cstheme="minorHAnsi"/>
        </w:rPr>
        <w:t>„</w:t>
      </w:r>
      <w:r w:rsidRPr="00CC3EA2">
        <w:rPr>
          <w:rFonts w:asciiTheme="minorHAnsi" w:hAnsiTheme="minorHAnsi" w:cstheme="minorHAnsi"/>
        </w:rPr>
        <w:t xml:space="preserve">Prowadzenie czterech grup wsparcia dla uczestników </w:t>
      </w:r>
      <w:r w:rsidRPr="00CC3EA2">
        <w:rPr>
          <w:rStyle w:val="markedcontent"/>
          <w:rFonts w:asciiTheme="minorHAnsi" w:hAnsiTheme="minorHAnsi" w:cstheme="minorHAnsi"/>
        </w:rPr>
        <w:t>projektu Sopot – Dostępne Usługi (etap 2)”</w:t>
      </w:r>
    </w:p>
    <w:p w14:paraId="2854769F" w14:textId="77777777" w:rsidR="00061DAA" w:rsidRPr="00CC3EA2" w:rsidRDefault="00061DAA" w:rsidP="00291B78">
      <w:pPr>
        <w:spacing w:line="276" w:lineRule="auto"/>
        <w:rPr>
          <w:rStyle w:val="markedcontent"/>
          <w:rFonts w:asciiTheme="minorHAnsi" w:hAnsiTheme="minorHAnsi" w:cstheme="minorHAnsi"/>
        </w:rPr>
      </w:pPr>
    </w:p>
    <w:p w14:paraId="7C2237E9" w14:textId="14708497" w:rsidR="00061DAA" w:rsidRPr="00CC3EA2" w:rsidRDefault="00FA02A6" w:rsidP="00291B78">
      <w:pPr>
        <w:tabs>
          <w:tab w:val="left" w:pos="1752"/>
        </w:tabs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o</w:t>
      </w:r>
      <w:r w:rsidR="00061DAA" w:rsidRPr="00CC3EA2">
        <w:rPr>
          <w:rFonts w:asciiTheme="minorHAnsi" w:hAnsiTheme="minorHAnsi" w:cstheme="minorHAnsi"/>
        </w:rPr>
        <w:t xml:space="preserve">świadczam, że spełniam warunki udziału w postępowaniu  (pkt V ppkt </w:t>
      </w:r>
      <w:r w:rsidR="001D585A">
        <w:rPr>
          <w:rFonts w:asciiTheme="minorHAnsi" w:hAnsiTheme="minorHAnsi" w:cstheme="minorHAnsi"/>
        </w:rPr>
        <w:t>5</w:t>
      </w:r>
      <w:r w:rsidR="00061DAA" w:rsidRPr="00CC3EA2">
        <w:rPr>
          <w:rFonts w:asciiTheme="minorHAnsi" w:hAnsiTheme="minorHAnsi" w:cstheme="minorHAnsi"/>
        </w:rPr>
        <w:t xml:space="preserve"> zapytania ofertowego)</w:t>
      </w:r>
      <w:r w:rsidRPr="00CC3EA2">
        <w:rPr>
          <w:rFonts w:asciiTheme="minorHAnsi" w:hAnsiTheme="minorHAnsi" w:cstheme="minorHAnsi"/>
        </w:rPr>
        <w:t>, tj.:</w:t>
      </w:r>
    </w:p>
    <w:p w14:paraId="58B2DFA2" w14:textId="77777777" w:rsidR="00061DAA" w:rsidRPr="00CC3EA2" w:rsidRDefault="00061DAA" w:rsidP="00291B78">
      <w:pPr>
        <w:tabs>
          <w:tab w:val="left" w:pos="1752"/>
        </w:tabs>
        <w:spacing w:line="360" w:lineRule="auto"/>
        <w:rPr>
          <w:rFonts w:asciiTheme="minorHAnsi" w:hAnsiTheme="minorHAnsi" w:cstheme="minorHAnsi"/>
        </w:rPr>
      </w:pPr>
    </w:p>
    <w:p w14:paraId="3470125D" w14:textId="5FE01738" w:rsidR="00061DAA" w:rsidRPr="00CC3EA2" w:rsidRDefault="00061DAA" w:rsidP="00291B78">
      <w:pPr>
        <w:tabs>
          <w:tab w:val="left" w:pos="1752"/>
        </w:tabs>
        <w:spacing w:line="276" w:lineRule="auto"/>
        <w:ind w:left="426" w:hanging="426"/>
        <w:rPr>
          <w:rStyle w:val="markedcontent"/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 xml:space="preserve">1.  </w:t>
      </w:r>
      <w:r w:rsidRPr="00CC3EA2">
        <w:rPr>
          <w:rStyle w:val="markedcontent"/>
          <w:rFonts w:asciiTheme="minorHAnsi" w:hAnsiTheme="minorHAnsi" w:cstheme="minorHAnsi"/>
        </w:rPr>
        <w:t>nie jestem z Zamawiającym powiązany osobowo i/lub kapitałowo tzn.: nie jestem z</w:t>
      </w:r>
      <w:r w:rsidR="00FA02A6" w:rsidRPr="00CC3EA2">
        <w:rPr>
          <w:rStyle w:val="markedcontent"/>
          <w:rFonts w:asciiTheme="minorHAnsi" w:hAnsiTheme="minorHAnsi" w:cstheme="minorHAnsi"/>
        </w:rPr>
        <w:t xml:space="preserve"> </w:t>
      </w:r>
      <w:r w:rsidRPr="00CC3EA2">
        <w:rPr>
          <w:rStyle w:val="markedcontent"/>
          <w:rFonts w:asciiTheme="minorHAnsi" w:hAnsiTheme="minorHAnsi" w:cstheme="minorHAnsi"/>
        </w:rPr>
        <w:t xml:space="preserve">Zamawiającym lub osobami upoważnionymi do zaciągania zobowiązań w imieniu Zamawiającego lub osobami wykonującymi w imieniu Zamawiającego czynności związanych z przygotowaniem oferty dla Zamawiającego, powiązany poprzez: </w:t>
      </w:r>
    </w:p>
    <w:p w14:paraId="416BDBEC" w14:textId="62FE3B4C" w:rsidR="00061DAA" w:rsidRPr="00CC3EA2" w:rsidRDefault="00061DAA" w:rsidP="00291B78">
      <w:pPr>
        <w:pStyle w:val="Akapitzlist"/>
        <w:numPr>
          <w:ilvl w:val="0"/>
          <w:numId w:val="26"/>
        </w:numPr>
        <w:tabs>
          <w:tab w:val="left" w:pos="1752"/>
        </w:tabs>
        <w:spacing w:line="360" w:lineRule="auto"/>
        <w:rPr>
          <w:rStyle w:val="markedcontent"/>
          <w:rFonts w:asciiTheme="minorHAnsi" w:hAnsiTheme="minorHAnsi" w:cstheme="minorHAnsi"/>
        </w:rPr>
      </w:pPr>
      <w:r w:rsidRPr="00CC3EA2">
        <w:rPr>
          <w:rStyle w:val="markedcontent"/>
          <w:rFonts w:asciiTheme="minorHAnsi" w:hAnsiTheme="minorHAnsi" w:cstheme="minorHAnsi"/>
        </w:rPr>
        <w:t xml:space="preserve">uczestniczenie w spółce jako wspólnik spółki cywilnej lub spółki osobowej; </w:t>
      </w:r>
    </w:p>
    <w:p w14:paraId="08093D40" w14:textId="5EBB25C4" w:rsidR="00061DAA" w:rsidRPr="00CC3EA2" w:rsidRDefault="00061DAA" w:rsidP="00291B78">
      <w:pPr>
        <w:pStyle w:val="Akapitzlist"/>
        <w:numPr>
          <w:ilvl w:val="0"/>
          <w:numId w:val="26"/>
        </w:numPr>
        <w:tabs>
          <w:tab w:val="left" w:pos="1752"/>
        </w:tabs>
        <w:spacing w:line="360" w:lineRule="auto"/>
        <w:rPr>
          <w:rStyle w:val="markedcontent"/>
          <w:rFonts w:asciiTheme="minorHAnsi" w:hAnsiTheme="minorHAnsi" w:cstheme="minorHAnsi"/>
        </w:rPr>
      </w:pPr>
      <w:r w:rsidRPr="00CC3EA2">
        <w:rPr>
          <w:rStyle w:val="markedcontent"/>
          <w:rFonts w:asciiTheme="minorHAnsi" w:hAnsiTheme="minorHAnsi" w:cstheme="minorHAnsi"/>
        </w:rPr>
        <w:t xml:space="preserve">posiadanie co najmniej 10% udziałów lub akcji, o ile niższy próg nie wynika z przepisów </w:t>
      </w:r>
      <w:r w:rsidRPr="00CC3EA2">
        <w:rPr>
          <w:rFonts w:asciiTheme="minorHAnsi" w:hAnsiTheme="minorHAnsi" w:cstheme="minorHAnsi"/>
        </w:rPr>
        <w:br/>
      </w:r>
      <w:r w:rsidRPr="00CC3EA2">
        <w:rPr>
          <w:rStyle w:val="markedcontent"/>
          <w:rFonts w:asciiTheme="minorHAnsi" w:hAnsiTheme="minorHAnsi" w:cstheme="minorHAnsi"/>
        </w:rPr>
        <w:t xml:space="preserve">prawa lub nie został określony przez IZ w wytycznych programowych, </w:t>
      </w:r>
    </w:p>
    <w:p w14:paraId="6484C3E1" w14:textId="067F8328" w:rsidR="00061DAA" w:rsidRPr="00CC3EA2" w:rsidRDefault="00061DAA" w:rsidP="00291B78">
      <w:pPr>
        <w:pStyle w:val="Akapitzlist"/>
        <w:numPr>
          <w:ilvl w:val="0"/>
          <w:numId w:val="26"/>
        </w:numPr>
        <w:tabs>
          <w:tab w:val="left" w:pos="1752"/>
        </w:tabs>
        <w:spacing w:line="360" w:lineRule="auto"/>
        <w:rPr>
          <w:rStyle w:val="markedcontent"/>
          <w:rFonts w:asciiTheme="minorHAnsi" w:hAnsiTheme="minorHAnsi" w:cstheme="minorHAnsi"/>
        </w:rPr>
      </w:pPr>
      <w:r w:rsidRPr="00CC3EA2">
        <w:rPr>
          <w:rStyle w:val="markedcontent"/>
          <w:rFonts w:asciiTheme="minorHAnsi" w:hAnsiTheme="minorHAnsi" w:cstheme="minorHAnsi"/>
        </w:rPr>
        <w:t xml:space="preserve">pełnienie funkcji członka organu nadzorczego lub zarządzającego, prokurenta, </w:t>
      </w:r>
      <w:r w:rsidRPr="00CC3EA2">
        <w:rPr>
          <w:rFonts w:asciiTheme="minorHAnsi" w:hAnsiTheme="minorHAnsi" w:cstheme="minorHAnsi"/>
        </w:rPr>
        <w:br/>
      </w:r>
      <w:r w:rsidRPr="00CC3EA2">
        <w:rPr>
          <w:rStyle w:val="markedcontent"/>
          <w:rFonts w:asciiTheme="minorHAnsi" w:hAnsiTheme="minorHAnsi" w:cstheme="minorHAnsi"/>
        </w:rPr>
        <w:t xml:space="preserve">pełnomocnika; </w:t>
      </w:r>
    </w:p>
    <w:p w14:paraId="558D9BFC" w14:textId="7E244277" w:rsidR="00061DAA" w:rsidRPr="00CC3EA2" w:rsidRDefault="00061DAA" w:rsidP="00291B78">
      <w:pPr>
        <w:pStyle w:val="Akapitzlist"/>
        <w:numPr>
          <w:ilvl w:val="0"/>
          <w:numId w:val="26"/>
        </w:numPr>
        <w:tabs>
          <w:tab w:val="left" w:pos="1752"/>
        </w:tabs>
        <w:spacing w:line="360" w:lineRule="auto"/>
        <w:rPr>
          <w:rStyle w:val="markedcontent"/>
          <w:rFonts w:asciiTheme="minorHAnsi" w:hAnsiTheme="minorHAnsi" w:cstheme="minorHAnsi"/>
        </w:rPr>
      </w:pPr>
      <w:r w:rsidRPr="00CC3EA2">
        <w:rPr>
          <w:rStyle w:val="markedcontent"/>
          <w:rFonts w:asciiTheme="minorHAnsi" w:hAnsiTheme="minorHAnsi" w:cstheme="minorHAnsi"/>
        </w:rPr>
        <w:t xml:space="preserve">pozostawanie w związku małżeńskim, w stosunku pokrewieństwa lub powinowactwa </w:t>
      </w:r>
      <w:r w:rsidRPr="00CC3EA2">
        <w:rPr>
          <w:rFonts w:asciiTheme="minorHAnsi" w:hAnsiTheme="minorHAnsi" w:cstheme="minorHAnsi"/>
        </w:rPr>
        <w:br/>
      </w:r>
      <w:r w:rsidRPr="00CC3EA2">
        <w:rPr>
          <w:rStyle w:val="markedcontent"/>
          <w:rFonts w:asciiTheme="minorHAnsi" w:hAnsiTheme="minorHAnsi" w:cstheme="minorHAnsi"/>
        </w:rPr>
        <w:lastRenderedPageBreak/>
        <w:t>w linii prostej, pokrewieństwa lub powinowactwa w linii bocznej do drugiego stopnia lub w stosunku przysposobienia, opieki lub kurateli.</w:t>
      </w:r>
    </w:p>
    <w:p w14:paraId="45984696" w14:textId="77777777" w:rsidR="00061DAA" w:rsidRPr="00CC3EA2" w:rsidRDefault="00061DAA" w:rsidP="00291B78">
      <w:pPr>
        <w:tabs>
          <w:tab w:val="left" w:pos="1752"/>
        </w:tabs>
        <w:rPr>
          <w:rStyle w:val="markedcontent"/>
          <w:rFonts w:asciiTheme="minorHAnsi" w:hAnsiTheme="minorHAnsi" w:cstheme="minorHAnsi"/>
        </w:rPr>
      </w:pPr>
    </w:p>
    <w:p w14:paraId="44F5F6F8" w14:textId="77777777" w:rsidR="00FA02A6" w:rsidRPr="00CC3EA2" w:rsidRDefault="00FA02A6" w:rsidP="00291B78">
      <w:pPr>
        <w:ind w:left="708"/>
        <w:rPr>
          <w:rFonts w:asciiTheme="minorHAnsi" w:hAnsiTheme="minorHAnsi" w:cstheme="minorHAnsi"/>
        </w:rPr>
      </w:pPr>
    </w:p>
    <w:p w14:paraId="2B106216" w14:textId="62E2B5B1" w:rsidR="00FA02A6" w:rsidRPr="00CC3EA2" w:rsidRDefault="00FA02A6" w:rsidP="00291B78">
      <w:pPr>
        <w:ind w:left="708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………………………………………...… dn. _ _._ _.202</w:t>
      </w:r>
      <w:r w:rsidR="00741BFC">
        <w:rPr>
          <w:rFonts w:asciiTheme="minorHAnsi" w:hAnsiTheme="minorHAnsi" w:cstheme="minorHAnsi"/>
        </w:rPr>
        <w:t>3</w:t>
      </w:r>
      <w:r w:rsidRPr="00CC3EA2">
        <w:rPr>
          <w:rFonts w:asciiTheme="minorHAnsi" w:hAnsiTheme="minorHAnsi" w:cstheme="minorHAnsi"/>
        </w:rPr>
        <w:t xml:space="preserve"> r.</w:t>
      </w:r>
    </w:p>
    <w:p w14:paraId="2E8F9F3D" w14:textId="77777777" w:rsidR="00FA02A6" w:rsidRPr="00CC3EA2" w:rsidRDefault="00FA02A6" w:rsidP="00291B78">
      <w:pPr>
        <w:ind w:left="708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 xml:space="preserve">                 Miejscowość</w:t>
      </w:r>
    </w:p>
    <w:p w14:paraId="56DCB84E" w14:textId="77777777" w:rsidR="00FA02A6" w:rsidRPr="00CC3EA2" w:rsidRDefault="00FA02A6" w:rsidP="00291B78">
      <w:pPr>
        <w:ind w:left="708"/>
        <w:rPr>
          <w:rFonts w:asciiTheme="minorHAnsi" w:hAnsiTheme="minorHAnsi" w:cstheme="minorHAnsi"/>
        </w:rPr>
      </w:pPr>
    </w:p>
    <w:p w14:paraId="6C977DAC" w14:textId="77777777" w:rsidR="00FA02A6" w:rsidRPr="00CC3EA2" w:rsidRDefault="00FA02A6" w:rsidP="00291B78">
      <w:pPr>
        <w:ind w:left="708"/>
        <w:rPr>
          <w:rFonts w:asciiTheme="minorHAnsi" w:hAnsiTheme="minorHAnsi" w:cstheme="minorHAnsi"/>
        </w:rPr>
      </w:pPr>
    </w:p>
    <w:p w14:paraId="0ABD1A8F" w14:textId="2225D62A" w:rsidR="00FA02A6" w:rsidRPr="00CC3EA2" w:rsidRDefault="00FA02A6" w:rsidP="00291B78">
      <w:pPr>
        <w:ind w:left="708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 xml:space="preserve">                                                                     </w:t>
      </w:r>
      <w:r w:rsidR="00985E6F" w:rsidRPr="00CC3EA2">
        <w:rPr>
          <w:rFonts w:asciiTheme="minorHAnsi" w:hAnsiTheme="minorHAnsi" w:cstheme="minorHAnsi"/>
        </w:rPr>
        <w:t xml:space="preserve">                         </w:t>
      </w:r>
      <w:r w:rsidRPr="00CC3EA2">
        <w:rPr>
          <w:rFonts w:asciiTheme="minorHAnsi" w:hAnsiTheme="minorHAnsi" w:cstheme="minorHAnsi"/>
        </w:rPr>
        <w:t xml:space="preserve"> </w:t>
      </w:r>
      <w:r w:rsidR="00BA1F83" w:rsidRPr="00CC3EA2">
        <w:rPr>
          <w:rFonts w:asciiTheme="minorHAnsi" w:hAnsiTheme="minorHAnsi" w:cstheme="minorHAnsi"/>
        </w:rPr>
        <w:t xml:space="preserve">                         </w:t>
      </w:r>
      <w:r w:rsidR="00BA1F83" w:rsidRPr="00CC3EA2">
        <w:rPr>
          <w:rFonts w:asciiTheme="minorHAnsi" w:hAnsiTheme="minorHAnsi" w:cstheme="minorHAnsi"/>
        </w:rPr>
        <w:tab/>
      </w:r>
      <w:r w:rsidR="00BA1F83" w:rsidRPr="00CC3EA2">
        <w:rPr>
          <w:rFonts w:asciiTheme="minorHAnsi" w:hAnsiTheme="minorHAnsi" w:cstheme="minorHAnsi"/>
        </w:rPr>
        <w:tab/>
      </w:r>
      <w:r w:rsidR="00BA1F83" w:rsidRPr="00CC3EA2">
        <w:rPr>
          <w:rFonts w:asciiTheme="minorHAnsi" w:hAnsiTheme="minorHAnsi" w:cstheme="minorHAnsi"/>
        </w:rPr>
        <w:tab/>
      </w:r>
      <w:r w:rsidR="00BA1F83" w:rsidRPr="00CC3EA2">
        <w:rPr>
          <w:rFonts w:asciiTheme="minorHAnsi" w:hAnsiTheme="minorHAnsi" w:cstheme="minorHAnsi"/>
        </w:rPr>
        <w:tab/>
      </w:r>
      <w:r w:rsidR="00BA1F83" w:rsidRPr="00CC3EA2">
        <w:rPr>
          <w:rFonts w:asciiTheme="minorHAnsi" w:hAnsiTheme="minorHAnsi" w:cstheme="minorHAnsi"/>
        </w:rPr>
        <w:tab/>
      </w:r>
      <w:r w:rsidR="00BA1F83" w:rsidRPr="00CC3EA2">
        <w:rPr>
          <w:rFonts w:asciiTheme="minorHAnsi" w:hAnsiTheme="minorHAnsi" w:cstheme="minorHAnsi"/>
        </w:rPr>
        <w:tab/>
      </w:r>
      <w:r w:rsidR="00BA1F83" w:rsidRPr="00CC3EA2">
        <w:rPr>
          <w:rFonts w:asciiTheme="minorHAnsi" w:hAnsiTheme="minorHAnsi" w:cstheme="minorHAnsi"/>
        </w:rPr>
        <w:tab/>
      </w:r>
      <w:r w:rsidR="00BA1F83"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>……………………………………………………..</w:t>
      </w:r>
    </w:p>
    <w:p w14:paraId="13B0A928" w14:textId="2E254B10" w:rsidR="00FA02A6" w:rsidRPr="00CC3EA2" w:rsidRDefault="00FA02A6" w:rsidP="00291B78">
      <w:pPr>
        <w:ind w:left="708"/>
        <w:rPr>
          <w:rFonts w:asciiTheme="minorHAnsi" w:hAnsiTheme="minorHAnsi" w:cstheme="minorHAnsi"/>
          <w:lang w:val="en-US"/>
        </w:rPr>
      </w:pPr>
      <w:r w:rsidRPr="00CC3EA2">
        <w:rPr>
          <w:rFonts w:asciiTheme="minorHAnsi" w:hAnsiTheme="minorHAnsi" w:cstheme="minorHAnsi"/>
        </w:rPr>
        <w:t xml:space="preserve">                                                                                            </w:t>
      </w:r>
      <w:r w:rsidR="00985E6F" w:rsidRPr="00CC3EA2">
        <w:rPr>
          <w:rFonts w:asciiTheme="minorHAnsi" w:hAnsiTheme="minorHAnsi" w:cstheme="minorHAnsi"/>
        </w:rPr>
        <w:t xml:space="preserve"> </w:t>
      </w:r>
      <w:r w:rsidRPr="00CC3EA2">
        <w:rPr>
          <w:rFonts w:asciiTheme="minorHAnsi" w:hAnsiTheme="minorHAnsi" w:cstheme="minorHAnsi"/>
        </w:rPr>
        <w:t xml:space="preserve">podpis </w:t>
      </w:r>
      <w:r w:rsidR="00985E6F" w:rsidRPr="00CC3EA2">
        <w:rPr>
          <w:rFonts w:asciiTheme="minorHAnsi" w:hAnsiTheme="minorHAnsi" w:cstheme="minorHAnsi"/>
        </w:rPr>
        <w:t xml:space="preserve">Oferenta </w:t>
      </w:r>
    </w:p>
    <w:p w14:paraId="1714D7FD" w14:textId="19777147" w:rsidR="00E62244" w:rsidRPr="00CC3EA2" w:rsidRDefault="00E62244" w:rsidP="00291B78">
      <w:pPr>
        <w:textAlignment w:val="baseline"/>
        <w:rPr>
          <w:rFonts w:asciiTheme="minorHAnsi" w:hAnsiTheme="minorHAnsi" w:cstheme="minorHAnsi"/>
        </w:rPr>
      </w:pPr>
    </w:p>
    <w:p w14:paraId="164161CD" w14:textId="32E7A4F3" w:rsidR="00985E6F" w:rsidRPr="00CC3EA2" w:rsidRDefault="00985E6F" w:rsidP="00291B78">
      <w:pPr>
        <w:textAlignment w:val="baseline"/>
        <w:rPr>
          <w:rFonts w:asciiTheme="minorHAnsi" w:hAnsiTheme="minorHAnsi" w:cstheme="minorHAnsi"/>
        </w:rPr>
      </w:pPr>
    </w:p>
    <w:p w14:paraId="7BAFBD70" w14:textId="67BD6459" w:rsidR="008A7A08" w:rsidRPr="00CC3EA2" w:rsidRDefault="008A7A08" w:rsidP="00291B78">
      <w:pPr>
        <w:textAlignment w:val="baseline"/>
        <w:rPr>
          <w:rFonts w:asciiTheme="minorHAnsi" w:hAnsiTheme="minorHAnsi" w:cstheme="minorHAnsi"/>
        </w:rPr>
      </w:pPr>
    </w:p>
    <w:p w14:paraId="67BFABBB" w14:textId="3F2C195F" w:rsidR="00BA1F83" w:rsidRPr="00CC3EA2" w:rsidRDefault="00BA1F83" w:rsidP="00291B78">
      <w:pPr>
        <w:textAlignment w:val="baseline"/>
        <w:rPr>
          <w:rFonts w:asciiTheme="minorHAnsi" w:hAnsiTheme="minorHAnsi" w:cstheme="minorHAnsi"/>
        </w:rPr>
      </w:pPr>
    </w:p>
    <w:p w14:paraId="19D635B2" w14:textId="49D69B85" w:rsidR="00BA1F83" w:rsidRPr="00CC3EA2" w:rsidRDefault="00BA1F83" w:rsidP="00291B78">
      <w:pPr>
        <w:textAlignment w:val="baseline"/>
        <w:rPr>
          <w:rFonts w:asciiTheme="minorHAnsi" w:hAnsiTheme="minorHAnsi" w:cstheme="minorHAnsi"/>
        </w:rPr>
      </w:pPr>
    </w:p>
    <w:p w14:paraId="49191D73" w14:textId="638BA056" w:rsidR="00BA1F83" w:rsidRPr="00CC3EA2" w:rsidRDefault="00BA1F83" w:rsidP="00291B78">
      <w:pPr>
        <w:textAlignment w:val="baseline"/>
        <w:rPr>
          <w:rFonts w:asciiTheme="minorHAnsi" w:hAnsiTheme="minorHAnsi" w:cstheme="minorHAnsi"/>
        </w:rPr>
      </w:pPr>
    </w:p>
    <w:p w14:paraId="7E930218" w14:textId="68C44069" w:rsidR="00BA1F83" w:rsidRPr="00CC3EA2" w:rsidRDefault="00BA1F83" w:rsidP="00291B78">
      <w:pPr>
        <w:textAlignment w:val="baseline"/>
        <w:rPr>
          <w:rFonts w:asciiTheme="minorHAnsi" w:hAnsiTheme="minorHAnsi" w:cstheme="minorHAnsi"/>
        </w:rPr>
      </w:pPr>
    </w:p>
    <w:p w14:paraId="4BE7F959" w14:textId="1D55B92E" w:rsidR="00BA1F83" w:rsidRPr="00CC3EA2" w:rsidRDefault="00BA1F83" w:rsidP="00291B78">
      <w:pPr>
        <w:textAlignment w:val="baseline"/>
        <w:rPr>
          <w:rFonts w:asciiTheme="minorHAnsi" w:hAnsiTheme="minorHAnsi" w:cstheme="minorHAnsi"/>
        </w:rPr>
      </w:pPr>
    </w:p>
    <w:p w14:paraId="7CADD81F" w14:textId="3449293B" w:rsidR="00BA1F83" w:rsidRPr="00CC3EA2" w:rsidRDefault="00BA1F83" w:rsidP="00291B78">
      <w:pPr>
        <w:textAlignment w:val="baseline"/>
        <w:rPr>
          <w:rFonts w:asciiTheme="minorHAnsi" w:hAnsiTheme="minorHAnsi" w:cstheme="minorHAnsi"/>
        </w:rPr>
      </w:pPr>
    </w:p>
    <w:p w14:paraId="75BF7B98" w14:textId="4DF57B24" w:rsidR="00BA1F83" w:rsidRPr="00CC3EA2" w:rsidRDefault="00BA1F83" w:rsidP="00291B78">
      <w:pPr>
        <w:textAlignment w:val="baseline"/>
        <w:rPr>
          <w:rFonts w:asciiTheme="minorHAnsi" w:hAnsiTheme="minorHAnsi" w:cstheme="minorHAnsi"/>
        </w:rPr>
      </w:pPr>
    </w:p>
    <w:p w14:paraId="5D81F6E8" w14:textId="5DEA1286" w:rsidR="00BA1F83" w:rsidRPr="00CC3EA2" w:rsidRDefault="00BA1F83" w:rsidP="00291B78">
      <w:pPr>
        <w:textAlignment w:val="baseline"/>
        <w:rPr>
          <w:rFonts w:asciiTheme="minorHAnsi" w:hAnsiTheme="minorHAnsi" w:cstheme="minorHAnsi"/>
        </w:rPr>
      </w:pPr>
    </w:p>
    <w:p w14:paraId="77D57C43" w14:textId="540D1185" w:rsidR="00BA1F83" w:rsidRPr="00CC3EA2" w:rsidRDefault="00BA1F83" w:rsidP="00291B78">
      <w:pPr>
        <w:textAlignment w:val="baseline"/>
        <w:rPr>
          <w:rFonts w:asciiTheme="minorHAnsi" w:hAnsiTheme="minorHAnsi" w:cstheme="minorHAnsi"/>
        </w:rPr>
      </w:pPr>
    </w:p>
    <w:p w14:paraId="14660CD6" w14:textId="2A072856" w:rsidR="00BA1F83" w:rsidRPr="00CC3EA2" w:rsidRDefault="00BA1F83" w:rsidP="00291B78">
      <w:pPr>
        <w:textAlignment w:val="baseline"/>
        <w:rPr>
          <w:rFonts w:asciiTheme="minorHAnsi" w:hAnsiTheme="minorHAnsi" w:cstheme="minorHAnsi"/>
        </w:rPr>
      </w:pPr>
    </w:p>
    <w:p w14:paraId="6FA346BA" w14:textId="65DD4574" w:rsidR="00BA1F83" w:rsidRPr="00CC3EA2" w:rsidRDefault="00BA1F83" w:rsidP="00291B78">
      <w:pPr>
        <w:textAlignment w:val="baseline"/>
        <w:rPr>
          <w:rFonts w:asciiTheme="minorHAnsi" w:hAnsiTheme="minorHAnsi" w:cstheme="minorHAnsi"/>
        </w:rPr>
      </w:pPr>
    </w:p>
    <w:p w14:paraId="74BE64F4" w14:textId="4733E179" w:rsidR="00BA1F83" w:rsidRPr="00CC3EA2" w:rsidRDefault="00BA1F83" w:rsidP="00291B78">
      <w:pPr>
        <w:textAlignment w:val="baseline"/>
        <w:rPr>
          <w:rFonts w:asciiTheme="minorHAnsi" w:hAnsiTheme="minorHAnsi" w:cstheme="minorHAnsi"/>
        </w:rPr>
      </w:pPr>
    </w:p>
    <w:p w14:paraId="2C5DAA1D" w14:textId="2053D522" w:rsidR="00BA1F83" w:rsidRPr="00CC3EA2" w:rsidRDefault="00BA1F83" w:rsidP="00291B78">
      <w:pPr>
        <w:textAlignment w:val="baseline"/>
        <w:rPr>
          <w:rFonts w:asciiTheme="minorHAnsi" w:hAnsiTheme="minorHAnsi" w:cstheme="minorHAnsi"/>
        </w:rPr>
      </w:pPr>
    </w:p>
    <w:p w14:paraId="4B242E7A" w14:textId="4617CFD8" w:rsidR="00BA1F83" w:rsidRPr="00CC3EA2" w:rsidRDefault="00BA1F83" w:rsidP="00291B78">
      <w:pPr>
        <w:textAlignment w:val="baseline"/>
        <w:rPr>
          <w:rFonts w:asciiTheme="minorHAnsi" w:hAnsiTheme="minorHAnsi" w:cstheme="minorHAnsi"/>
        </w:rPr>
      </w:pPr>
    </w:p>
    <w:p w14:paraId="1A8D5CED" w14:textId="3C32A034" w:rsidR="00BA1F83" w:rsidRPr="00CC3EA2" w:rsidRDefault="00BA1F83" w:rsidP="00291B78">
      <w:pPr>
        <w:textAlignment w:val="baseline"/>
        <w:rPr>
          <w:rFonts w:asciiTheme="minorHAnsi" w:hAnsiTheme="minorHAnsi" w:cstheme="minorHAnsi"/>
        </w:rPr>
      </w:pPr>
    </w:p>
    <w:p w14:paraId="7D38B5E4" w14:textId="03A6E537" w:rsidR="00BA1F83" w:rsidRPr="00CC3EA2" w:rsidRDefault="00BA1F83" w:rsidP="00291B78">
      <w:pPr>
        <w:textAlignment w:val="baseline"/>
        <w:rPr>
          <w:rFonts w:asciiTheme="minorHAnsi" w:hAnsiTheme="minorHAnsi" w:cstheme="minorHAnsi"/>
        </w:rPr>
      </w:pPr>
    </w:p>
    <w:p w14:paraId="34B42C59" w14:textId="7F16231A" w:rsidR="00BA1F83" w:rsidRPr="00CC3EA2" w:rsidRDefault="00BA1F83" w:rsidP="00291B78">
      <w:pPr>
        <w:textAlignment w:val="baseline"/>
        <w:rPr>
          <w:rFonts w:asciiTheme="minorHAnsi" w:hAnsiTheme="minorHAnsi" w:cstheme="minorHAnsi"/>
        </w:rPr>
      </w:pPr>
    </w:p>
    <w:p w14:paraId="0F4D954F" w14:textId="2E65AABA" w:rsidR="00BA1F83" w:rsidRPr="00CC3EA2" w:rsidRDefault="00BA1F83" w:rsidP="00291B78">
      <w:pPr>
        <w:textAlignment w:val="baseline"/>
        <w:rPr>
          <w:rFonts w:asciiTheme="minorHAnsi" w:hAnsiTheme="minorHAnsi" w:cstheme="minorHAnsi"/>
        </w:rPr>
      </w:pPr>
    </w:p>
    <w:p w14:paraId="0D536FCD" w14:textId="54F4B0DC" w:rsidR="00BA1F83" w:rsidRPr="00CC3EA2" w:rsidRDefault="00BA1F83" w:rsidP="00291B78">
      <w:pPr>
        <w:textAlignment w:val="baseline"/>
        <w:rPr>
          <w:rFonts w:asciiTheme="minorHAnsi" w:hAnsiTheme="minorHAnsi" w:cstheme="minorHAnsi"/>
        </w:rPr>
      </w:pPr>
    </w:p>
    <w:p w14:paraId="4A31DA43" w14:textId="758F1D38" w:rsidR="00BA1F83" w:rsidRPr="00CC3EA2" w:rsidRDefault="00BA1F83" w:rsidP="00291B78">
      <w:pPr>
        <w:textAlignment w:val="baseline"/>
        <w:rPr>
          <w:rFonts w:asciiTheme="minorHAnsi" w:hAnsiTheme="minorHAnsi" w:cstheme="minorHAnsi"/>
        </w:rPr>
      </w:pPr>
    </w:p>
    <w:p w14:paraId="0E60E83B" w14:textId="36B9CEB7" w:rsidR="00BA1F83" w:rsidRPr="00CC3EA2" w:rsidRDefault="00BA1F83" w:rsidP="00291B78">
      <w:pPr>
        <w:textAlignment w:val="baseline"/>
        <w:rPr>
          <w:rFonts w:asciiTheme="minorHAnsi" w:hAnsiTheme="minorHAnsi" w:cstheme="minorHAnsi"/>
        </w:rPr>
      </w:pPr>
    </w:p>
    <w:p w14:paraId="113C0D90" w14:textId="47E100F0" w:rsidR="00BA1F83" w:rsidRPr="00CC3EA2" w:rsidRDefault="00BA1F83" w:rsidP="00291B78">
      <w:pPr>
        <w:textAlignment w:val="baseline"/>
        <w:rPr>
          <w:rFonts w:asciiTheme="minorHAnsi" w:hAnsiTheme="minorHAnsi" w:cstheme="minorHAnsi"/>
        </w:rPr>
      </w:pPr>
    </w:p>
    <w:p w14:paraId="1DEDD6CC" w14:textId="48562142" w:rsidR="00BA1F83" w:rsidRPr="00CC3EA2" w:rsidRDefault="00BA1F83" w:rsidP="00291B78">
      <w:pPr>
        <w:textAlignment w:val="baseline"/>
        <w:rPr>
          <w:rFonts w:asciiTheme="minorHAnsi" w:hAnsiTheme="minorHAnsi" w:cstheme="minorHAnsi"/>
        </w:rPr>
      </w:pPr>
    </w:p>
    <w:p w14:paraId="2B46AFF4" w14:textId="51D8E859" w:rsidR="00BA1F83" w:rsidRPr="00CC3EA2" w:rsidRDefault="00BA1F83" w:rsidP="00291B78">
      <w:pPr>
        <w:textAlignment w:val="baseline"/>
        <w:rPr>
          <w:rFonts w:asciiTheme="minorHAnsi" w:hAnsiTheme="minorHAnsi" w:cstheme="minorHAnsi"/>
        </w:rPr>
      </w:pPr>
    </w:p>
    <w:p w14:paraId="09568DD4" w14:textId="588BBC48" w:rsidR="00BA1F83" w:rsidRPr="00CC3EA2" w:rsidRDefault="00BA1F83" w:rsidP="00291B78">
      <w:pPr>
        <w:textAlignment w:val="baseline"/>
        <w:rPr>
          <w:rFonts w:asciiTheme="minorHAnsi" w:hAnsiTheme="minorHAnsi" w:cstheme="minorHAnsi"/>
        </w:rPr>
      </w:pPr>
    </w:p>
    <w:p w14:paraId="03C2EDD4" w14:textId="682A7F0F" w:rsidR="00BA1F83" w:rsidRPr="00CC3EA2" w:rsidRDefault="00BA1F83" w:rsidP="00291B78">
      <w:pPr>
        <w:textAlignment w:val="baseline"/>
        <w:rPr>
          <w:rFonts w:asciiTheme="minorHAnsi" w:hAnsiTheme="minorHAnsi" w:cstheme="minorHAnsi"/>
        </w:rPr>
      </w:pPr>
    </w:p>
    <w:p w14:paraId="41594042" w14:textId="18030DB4" w:rsidR="00BA1F83" w:rsidRPr="00CC3EA2" w:rsidRDefault="00BA1F83" w:rsidP="00291B78">
      <w:pPr>
        <w:textAlignment w:val="baseline"/>
        <w:rPr>
          <w:rFonts w:asciiTheme="minorHAnsi" w:hAnsiTheme="minorHAnsi" w:cstheme="minorHAnsi"/>
        </w:rPr>
      </w:pPr>
    </w:p>
    <w:p w14:paraId="4831712E" w14:textId="2BCFD3CB" w:rsidR="00BA1F83" w:rsidRPr="00CC3EA2" w:rsidRDefault="00BA1F83" w:rsidP="00291B78">
      <w:pPr>
        <w:textAlignment w:val="baseline"/>
        <w:rPr>
          <w:rFonts w:asciiTheme="minorHAnsi" w:hAnsiTheme="minorHAnsi" w:cstheme="minorHAnsi"/>
        </w:rPr>
      </w:pPr>
    </w:p>
    <w:p w14:paraId="5EFCE3AB" w14:textId="26B6F78E" w:rsidR="00BA1F83" w:rsidRPr="00CC3EA2" w:rsidRDefault="00BA1F83" w:rsidP="00291B78">
      <w:pPr>
        <w:textAlignment w:val="baseline"/>
        <w:rPr>
          <w:rFonts w:asciiTheme="minorHAnsi" w:hAnsiTheme="minorHAnsi" w:cstheme="minorHAnsi"/>
        </w:rPr>
      </w:pPr>
    </w:p>
    <w:p w14:paraId="5443D3A8" w14:textId="491BC267" w:rsidR="00BA1F83" w:rsidRPr="00CC3EA2" w:rsidRDefault="00BA1F83" w:rsidP="00291B78">
      <w:pPr>
        <w:textAlignment w:val="baseline"/>
        <w:rPr>
          <w:rFonts w:asciiTheme="minorHAnsi" w:hAnsiTheme="minorHAnsi" w:cstheme="minorHAnsi"/>
        </w:rPr>
      </w:pPr>
    </w:p>
    <w:p w14:paraId="48FDB240" w14:textId="77777777" w:rsidR="00BA1F83" w:rsidRDefault="00BA1F83" w:rsidP="00291B78">
      <w:pPr>
        <w:textAlignment w:val="baseline"/>
        <w:rPr>
          <w:rFonts w:asciiTheme="minorHAnsi" w:hAnsiTheme="minorHAnsi" w:cstheme="minorHAnsi"/>
        </w:rPr>
      </w:pPr>
    </w:p>
    <w:p w14:paraId="6251F071" w14:textId="77777777" w:rsidR="00741BFC" w:rsidRDefault="00741BFC" w:rsidP="00291B78">
      <w:pPr>
        <w:textAlignment w:val="baseline"/>
        <w:rPr>
          <w:rFonts w:asciiTheme="minorHAnsi" w:hAnsiTheme="minorHAnsi" w:cstheme="minorHAnsi"/>
        </w:rPr>
      </w:pPr>
    </w:p>
    <w:p w14:paraId="250488A9" w14:textId="77777777" w:rsidR="00741BFC" w:rsidRPr="00CC3EA2" w:rsidRDefault="00741BFC" w:rsidP="00291B78">
      <w:pPr>
        <w:textAlignment w:val="baseline"/>
        <w:rPr>
          <w:rFonts w:asciiTheme="minorHAnsi" w:hAnsiTheme="minorHAnsi" w:cstheme="minorHAnsi"/>
        </w:rPr>
      </w:pPr>
    </w:p>
    <w:p w14:paraId="646E7E8D" w14:textId="11AC6C48" w:rsidR="00E62244" w:rsidRPr="00741BFC" w:rsidRDefault="00E62244" w:rsidP="00291B78">
      <w:pPr>
        <w:rPr>
          <w:rFonts w:asciiTheme="minorHAnsi" w:hAnsiTheme="minorHAnsi" w:cstheme="minorHAnsi"/>
          <w:iCs/>
        </w:rPr>
      </w:pPr>
      <w:r w:rsidRPr="00741BFC">
        <w:rPr>
          <w:rFonts w:asciiTheme="minorHAnsi" w:hAnsiTheme="minorHAnsi" w:cstheme="minorHAnsi"/>
          <w:iCs/>
        </w:rPr>
        <w:lastRenderedPageBreak/>
        <w:t xml:space="preserve">Załącznik nr </w:t>
      </w:r>
      <w:r w:rsidR="008A7A08" w:rsidRPr="00741BFC">
        <w:rPr>
          <w:rFonts w:asciiTheme="minorHAnsi" w:hAnsiTheme="minorHAnsi" w:cstheme="minorHAnsi"/>
          <w:iCs/>
        </w:rPr>
        <w:t>4</w:t>
      </w:r>
    </w:p>
    <w:p w14:paraId="63732ADA" w14:textId="0C1F16B1" w:rsidR="00985E6F" w:rsidRPr="00741BFC" w:rsidRDefault="00985E6F" w:rsidP="00291B78">
      <w:pPr>
        <w:rPr>
          <w:rFonts w:asciiTheme="minorHAnsi" w:hAnsiTheme="minorHAnsi" w:cstheme="minorHAnsi"/>
          <w:iCs/>
        </w:rPr>
      </w:pPr>
      <w:r w:rsidRPr="00741BFC">
        <w:rPr>
          <w:rFonts w:asciiTheme="minorHAnsi" w:hAnsiTheme="minorHAnsi" w:cstheme="minorHAnsi"/>
          <w:iCs/>
        </w:rPr>
        <w:t xml:space="preserve">Znak sprawy: </w:t>
      </w:r>
      <w:r w:rsidR="000F3F34" w:rsidRPr="00CC3EA2">
        <w:rPr>
          <w:rStyle w:val="markedcontent"/>
          <w:rFonts w:asciiTheme="minorHAnsi" w:hAnsiTheme="minorHAnsi" w:cstheme="minorHAnsi"/>
        </w:rPr>
        <w:t>ZSiR.271</w:t>
      </w:r>
      <w:r w:rsidR="000F3F34">
        <w:rPr>
          <w:rStyle w:val="markedcontent"/>
          <w:rFonts w:asciiTheme="minorHAnsi" w:hAnsiTheme="minorHAnsi" w:cstheme="minorHAnsi"/>
        </w:rPr>
        <w:t>.13.2023</w:t>
      </w:r>
      <w:r w:rsidR="000F3F34" w:rsidRPr="00CC3EA2">
        <w:rPr>
          <w:rStyle w:val="markedcontent"/>
          <w:rFonts w:asciiTheme="minorHAnsi" w:hAnsiTheme="minorHAnsi" w:cstheme="minorHAnsi"/>
        </w:rPr>
        <w:t xml:space="preserve"> </w:t>
      </w:r>
      <w:r w:rsidR="000F3F34">
        <w:rPr>
          <w:rStyle w:val="markedcontent"/>
          <w:rFonts w:asciiTheme="minorHAnsi" w:hAnsiTheme="minorHAnsi" w:cstheme="minorHAnsi"/>
        </w:rPr>
        <w:t>(4/2023/DU)</w:t>
      </w:r>
    </w:p>
    <w:p w14:paraId="724ACAA7" w14:textId="77777777" w:rsidR="00E62244" w:rsidRPr="00CC3EA2" w:rsidRDefault="00E62244" w:rsidP="00291B78">
      <w:pPr>
        <w:ind w:left="708"/>
        <w:rPr>
          <w:rFonts w:asciiTheme="minorHAnsi" w:hAnsiTheme="minorHAnsi" w:cstheme="minorHAnsi"/>
        </w:rPr>
      </w:pPr>
    </w:p>
    <w:p w14:paraId="6C9B90AB" w14:textId="77777777" w:rsidR="00E62244" w:rsidRPr="00CC3EA2" w:rsidRDefault="00E62244" w:rsidP="00291B78">
      <w:pPr>
        <w:textAlignment w:val="baseline"/>
        <w:rPr>
          <w:rFonts w:asciiTheme="minorHAnsi" w:hAnsiTheme="minorHAnsi" w:cstheme="minorHAnsi"/>
        </w:rPr>
      </w:pPr>
    </w:p>
    <w:p w14:paraId="2FDA1DE3" w14:textId="77777777" w:rsidR="00985E6F" w:rsidRPr="00CC3EA2" w:rsidRDefault="00E62244" w:rsidP="00291B78">
      <w:pPr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ZAMAWIAJĄCY:</w:t>
      </w:r>
    </w:p>
    <w:p w14:paraId="7B098623" w14:textId="01B21E71" w:rsidR="00E62244" w:rsidRPr="00CC3EA2" w:rsidRDefault="00985E6F" w:rsidP="00291B78">
      <w:pPr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Gmina Miasta Sopotu</w:t>
      </w:r>
      <w:r w:rsidR="00E62244" w:rsidRPr="00CC3EA2">
        <w:rPr>
          <w:rFonts w:asciiTheme="minorHAnsi" w:hAnsiTheme="minorHAnsi" w:cstheme="minorHAnsi"/>
        </w:rPr>
        <w:br/>
        <w:t>Miejski Ośrodek Pomocy Społecznej w Sopocie</w:t>
      </w:r>
      <w:r w:rsidR="00E62244" w:rsidRPr="00CC3EA2">
        <w:rPr>
          <w:rFonts w:asciiTheme="minorHAnsi" w:hAnsiTheme="minorHAnsi" w:cstheme="minorHAnsi"/>
        </w:rPr>
        <w:br/>
        <w:t>ul. Kolejowa 14</w:t>
      </w:r>
    </w:p>
    <w:p w14:paraId="376BEC52" w14:textId="77777777" w:rsidR="00E62244" w:rsidRPr="00CC3EA2" w:rsidRDefault="00E62244" w:rsidP="00291B78">
      <w:pPr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81-835 Sopot</w:t>
      </w:r>
    </w:p>
    <w:p w14:paraId="7BC2540E" w14:textId="77777777" w:rsidR="00E62244" w:rsidRPr="00CC3EA2" w:rsidRDefault="00E62244" w:rsidP="00291B78">
      <w:pPr>
        <w:textAlignment w:val="baseline"/>
        <w:rPr>
          <w:rFonts w:asciiTheme="minorHAnsi" w:hAnsiTheme="minorHAnsi" w:cstheme="minorHAnsi"/>
        </w:rPr>
      </w:pPr>
    </w:p>
    <w:p w14:paraId="7D748B1B" w14:textId="77777777" w:rsidR="00E62244" w:rsidRPr="00CC3EA2" w:rsidRDefault="00E62244" w:rsidP="00291B78">
      <w:pPr>
        <w:textAlignment w:val="baseline"/>
        <w:rPr>
          <w:rFonts w:asciiTheme="minorHAnsi" w:hAnsiTheme="minorHAnsi" w:cstheme="minorHAnsi"/>
        </w:rPr>
      </w:pPr>
    </w:p>
    <w:p w14:paraId="01CC6DFC" w14:textId="691FA11B" w:rsidR="00E62244" w:rsidRPr="00CC3EA2" w:rsidRDefault="00E62244" w:rsidP="00291B78">
      <w:pPr>
        <w:textAlignment w:val="baseline"/>
        <w:rPr>
          <w:rFonts w:asciiTheme="minorHAnsi" w:hAnsiTheme="minorHAnsi" w:cstheme="minorHAnsi"/>
          <w:kern w:val="1"/>
        </w:rPr>
      </w:pPr>
      <w:r w:rsidRPr="00CC3EA2">
        <w:rPr>
          <w:rFonts w:asciiTheme="minorHAnsi" w:hAnsiTheme="minorHAnsi" w:cstheme="minorHAnsi"/>
        </w:rPr>
        <w:t>WYKONAWCA:</w:t>
      </w:r>
    </w:p>
    <w:p w14:paraId="1AA40ED4" w14:textId="74380074" w:rsidR="00E62244" w:rsidRPr="00CC3EA2" w:rsidRDefault="00E62244" w:rsidP="00291B78">
      <w:pPr>
        <w:rPr>
          <w:rFonts w:asciiTheme="minorHAnsi" w:hAnsiTheme="minorHAnsi" w:cstheme="minorHAnsi"/>
          <w:kern w:val="1"/>
        </w:rPr>
      </w:pPr>
      <w:r w:rsidRPr="00CC3EA2">
        <w:rPr>
          <w:rFonts w:asciiTheme="minorHAnsi" w:hAnsiTheme="minorHAnsi" w:cstheme="minorHAnsi"/>
          <w:kern w:val="1"/>
        </w:rPr>
        <w:t>Nazwa firmy/Imię i nazwisko:</w:t>
      </w:r>
      <w:r w:rsidRPr="00CC3EA2">
        <w:rPr>
          <w:rFonts w:asciiTheme="minorHAnsi" w:hAnsiTheme="minorHAnsi" w:cstheme="minorHAnsi"/>
          <w:kern w:val="1"/>
        </w:rPr>
        <w:tab/>
      </w:r>
      <w:r w:rsidRPr="00CC3EA2">
        <w:rPr>
          <w:rFonts w:asciiTheme="minorHAnsi" w:hAnsiTheme="minorHAnsi" w:cstheme="minorHAnsi"/>
          <w:kern w:val="1"/>
        </w:rPr>
        <w:tab/>
        <w:t>.................................................</w:t>
      </w:r>
      <w:r w:rsidRPr="00CC3EA2">
        <w:rPr>
          <w:rFonts w:asciiTheme="minorHAnsi" w:hAnsiTheme="minorHAnsi" w:cstheme="minorHAnsi"/>
          <w:kern w:val="1"/>
        </w:rPr>
        <w:br/>
        <w:t>Adres siedziby/adres zamieszkania:</w:t>
      </w:r>
      <w:r w:rsidRPr="00CC3EA2">
        <w:rPr>
          <w:rFonts w:asciiTheme="minorHAnsi" w:hAnsiTheme="minorHAnsi" w:cstheme="minorHAnsi"/>
          <w:kern w:val="1"/>
        </w:rPr>
        <w:tab/>
      </w:r>
      <w:r w:rsidRPr="00CC3EA2">
        <w:rPr>
          <w:rFonts w:asciiTheme="minorHAnsi" w:hAnsiTheme="minorHAnsi" w:cstheme="minorHAnsi"/>
          <w:kern w:val="1"/>
        </w:rPr>
        <w:tab/>
        <w:t>.................................................</w:t>
      </w:r>
      <w:r w:rsidRPr="00CC3EA2">
        <w:rPr>
          <w:rFonts w:asciiTheme="minorHAnsi" w:hAnsiTheme="minorHAnsi" w:cstheme="minorHAnsi"/>
          <w:kern w:val="1"/>
        </w:rPr>
        <w:br/>
        <w:t>Tel./fax.:</w:t>
      </w:r>
      <w:r w:rsidRPr="00CC3EA2">
        <w:rPr>
          <w:rFonts w:asciiTheme="minorHAnsi" w:hAnsiTheme="minorHAnsi" w:cstheme="minorHAnsi"/>
          <w:kern w:val="1"/>
        </w:rPr>
        <w:tab/>
      </w:r>
      <w:r w:rsidRPr="00CC3EA2">
        <w:rPr>
          <w:rFonts w:asciiTheme="minorHAnsi" w:hAnsiTheme="minorHAnsi" w:cstheme="minorHAnsi"/>
          <w:kern w:val="1"/>
        </w:rPr>
        <w:tab/>
      </w:r>
      <w:r w:rsidRPr="00CC3EA2">
        <w:rPr>
          <w:rFonts w:asciiTheme="minorHAnsi" w:hAnsiTheme="minorHAnsi" w:cstheme="minorHAnsi"/>
          <w:kern w:val="1"/>
        </w:rPr>
        <w:tab/>
      </w:r>
      <w:r w:rsidRPr="00CC3EA2">
        <w:rPr>
          <w:rFonts w:asciiTheme="minorHAnsi" w:hAnsiTheme="minorHAnsi" w:cstheme="minorHAnsi"/>
          <w:kern w:val="1"/>
        </w:rPr>
        <w:tab/>
      </w:r>
      <w:r w:rsidRPr="00CC3EA2">
        <w:rPr>
          <w:rFonts w:asciiTheme="minorHAnsi" w:hAnsiTheme="minorHAnsi" w:cstheme="minorHAnsi"/>
          <w:kern w:val="1"/>
        </w:rPr>
        <w:tab/>
        <w:t>.................................................</w:t>
      </w:r>
    </w:p>
    <w:p w14:paraId="22D989ED" w14:textId="517E66C1" w:rsidR="00E62244" w:rsidRPr="00CC3EA2" w:rsidRDefault="00E62244" w:rsidP="00291B78">
      <w:pPr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  <w:kern w:val="1"/>
        </w:rPr>
        <w:t>Adres e-mail:</w:t>
      </w:r>
      <w:r w:rsidRPr="00CC3EA2">
        <w:rPr>
          <w:rFonts w:asciiTheme="minorHAnsi" w:hAnsiTheme="minorHAnsi" w:cstheme="minorHAnsi"/>
          <w:kern w:val="1"/>
        </w:rPr>
        <w:tab/>
      </w:r>
      <w:r w:rsidRPr="00CC3EA2">
        <w:rPr>
          <w:rFonts w:asciiTheme="minorHAnsi" w:hAnsiTheme="minorHAnsi" w:cstheme="minorHAnsi"/>
          <w:kern w:val="1"/>
        </w:rPr>
        <w:tab/>
      </w:r>
      <w:r w:rsidRPr="00CC3EA2">
        <w:rPr>
          <w:rFonts w:asciiTheme="minorHAnsi" w:hAnsiTheme="minorHAnsi" w:cstheme="minorHAnsi"/>
          <w:kern w:val="1"/>
        </w:rPr>
        <w:tab/>
        <w:t xml:space="preserve">                        .................................................</w:t>
      </w:r>
    </w:p>
    <w:p w14:paraId="0E8D0857" w14:textId="7938D06D" w:rsidR="00E62244" w:rsidRPr="00CC3EA2" w:rsidRDefault="00E62244" w:rsidP="00291B78">
      <w:pPr>
        <w:textAlignment w:val="baseline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NIP:</w:t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  <w:t xml:space="preserve">            .................................................</w:t>
      </w:r>
    </w:p>
    <w:p w14:paraId="5385B0C5" w14:textId="77777777" w:rsidR="00E62244" w:rsidRPr="00CC3EA2" w:rsidRDefault="00E62244" w:rsidP="00291B78">
      <w:pPr>
        <w:textAlignment w:val="baseline"/>
        <w:rPr>
          <w:rFonts w:asciiTheme="minorHAnsi" w:hAnsiTheme="minorHAnsi" w:cstheme="minorHAnsi"/>
          <w:kern w:val="1"/>
        </w:rPr>
      </w:pPr>
      <w:r w:rsidRPr="00CC3EA2">
        <w:rPr>
          <w:rFonts w:asciiTheme="minorHAnsi" w:hAnsiTheme="minorHAnsi" w:cstheme="minorHAnsi"/>
        </w:rPr>
        <w:t>REGON:</w:t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  <w:t>.................................................</w:t>
      </w:r>
    </w:p>
    <w:p w14:paraId="4ADB5420" w14:textId="77777777" w:rsidR="00E62244" w:rsidRPr="00CC3EA2" w:rsidRDefault="00E62244" w:rsidP="00291B78">
      <w:pPr>
        <w:spacing w:line="100" w:lineRule="atLeast"/>
        <w:textAlignment w:val="baseline"/>
        <w:rPr>
          <w:rFonts w:asciiTheme="minorHAnsi" w:hAnsiTheme="minorHAnsi" w:cstheme="minorHAnsi"/>
          <w:kern w:val="1"/>
        </w:rPr>
      </w:pPr>
    </w:p>
    <w:p w14:paraId="5B37324E" w14:textId="77777777" w:rsidR="00E62244" w:rsidRPr="00CC3EA2" w:rsidRDefault="00E62244" w:rsidP="00291B78">
      <w:pPr>
        <w:spacing w:line="100" w:lineRule="atLeast"/>
        <w:ind w:left="4956"/>
        <w:textAlignment w:val="baseline"/>
        <w:rPr>
          <w:rFonts w:asciiTheme="minorHAnsi" w:hAnsiTheme="minorHAnsi" w:cstheme="minorHAnsi"/>
          <w:kern w:val="1"/>
        </w:rPr>
      </w:pPr>
    </w:p>
    <w:p w14:paraId="6F91BCA4" w14:textId="7F0D1830" w:rsidR="00E62244" w:rsidRPr="00CC3EA2" w:rsidRDefault="00291B78" w:rsidP="00291B78">
      <w:pPr>
        <w:spacing w:line="100" w:lineRule="atLeast"/>
        <w:textAlignment w:val="baseline"/>
        <w:rPr>
          <w:rFonts w:asciiTheme="minorHAnsi" w:hAnsiTheme="minorHAnsi" w:cstheme="minorHAnsi"/>
          <w:kern w:val="1"/>
        </w:rPr>
      </w:pPr>
      <w:r w:rsidRPr="00CC3EA2">
        <w:rPr>
          <w:rFonts w:asciiTheme="minorHAnsi" w:hAnsiTheme="minorHAnsi" w:cstheme="minorHAnsi"/>
          <w:kern w:val="1"/>
        </w:rPr>
        <w:t>Oświadczenie *</w:t>
      </w:r>
    </w:p>
    <w:p w14:paraId="44FEC568" w14:textId="77777777" w:rsidR="00E62244" w:rsidRPr="00CC3EA2" w:rsidRDefault="00E62244" w:rsidP="00291B78">
      <w:pPr>
        <w:spacing w:line="100" w:lineRule="atLeast"/>
        <w:textAlignment w:val="baseline"/>
        <w:rPr>
          <w:rFonts w:asciiTheme="minorHAnsi" w:hAnsiTheme="minorHAnsi" w:cstheme="minorHAnsi"/>
          <w:kern w:val="1"/>
        </w:rPr>
      </w:pPr>
    </w:p>
    <w:p w14:paraId="7CE7FAEC" w14:textId="77777777" w:rsidR="00E62244" w:rsidRPr="00CC3EA2" w:rsidRDefault="00E62244" w:rsidP="00291B78">
      <w:pPr>
        <w:textAlignment w:val="baseline"/>
        <w:rPr>
          <w:rFonts w:asciiTheme="minorHAnsi" w:hAnsiTheme="minorHAnsi" w:cstheme="minorHAnsi"/>
          <w:kern w:val="1"/>
        </w:rPr>
      </w:pPr>
      <w:r w:rsidRPr="00CC3EA2">
        <w:rPr>
          <w:rFonts w:asciiTheme="minorHAnsi" w:hAnsiTheme="minorHAnsi" w:cstheme="minorHAnsi"/>
          <w:kern w:val="1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14:paraId="6A922F43" w14:textId="77777777" w:rsidR="00E62244" w:rsidRPr="00CC3EA2" w:rsidRDefault="00E62244" w:rsidP="00291B78">
      <w:pPr>
        <w:spacing w:line="100" w:lineRule="atLeast"/>
        <w:ind w:left="4956"/>
        <w:textAlignment w:val="baseline"/>
        <w:rPr>
          <w:rFonts w:asciiTheme="minorHAnsi" w:hAnsiTheme="minorHAnsi" w:cstheme="minorHAnsi"/>
          <w:kern w:val="1"/>
        </w:rPr>
      </w:pPr>
    </w:p>
    <w:p w14:paraId="052BFD2D" w14:textId="77777777" w:rsidR="00E62244" w:rsidRPr="00CC3EA2" w:rsidRDefault="00E62244" w:rsidP="00291B78">
      <w:pPr>
        <w:spacing w:line="100" w:lineRule="atLeast"/>
        <w:ind w:left="4956"/>
        <w:textAlignment w:val="baseline"/>
        <w:rPr>
          <w:rFonts w:asciiTheme="minorHAnsi" w:hAnsiTheme="minorHAnsi" w:cstheme="minorHAnsi"/>
          <w:kern w:val="1"/>
        </w:rPr>
      </w:pPr>
    </w:p>
    <w:p w14:paraId="039C670A" w14:textId="77777777" w:rsidR="00E62244" w:rsidRPr="00CC3EA2" w:rsidRDefault="00E62244" w:rsidP="00291B78">
      <w:pPr>
        <w:spacing w:line="360" w:lineRule="auto"/>
        <w:ind w:left="4956"/>
        <w:textAlignment w:val="baseline"/>
        <w:rPr>
          <w:rFonts w:asciiTheme="minorHAnsi" w:hAnsiTheme="minorHAnsi" w:cstheme="minorHAnsi"/>
          <w:kern w:val="1"/>
        </w:rPr>
      </w:pPr>
    </w:p>
    <w:p w14:paraId="2229AD3F" w14:textId="32F0F993" w:rsidR="00E62244" w:rsidRPr="00CC3EA2" w:rsidRDefault="00E62244" w:rsidP="00291B78">
      <w:pPr>
        <w:textAlignment w:val="baseline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………………………………………...… dn. _ _._ _.202</w:t>
      </w:r>
      <w:r w:rsidR="00741BFC">
        <w:rPr>
          <w:rFonts w:asciiTheme="minorHAnsi" w:hAnsiTheme="minorHAnsi" w:cstheme="minorHAnsi"/>
        </w:rPr>
        <w:t>3</w:t>
      </w:r>
      <w:r w:rsidRPr="00CC3EA2">
        <w:rPr>
          <w:rFonts w:asciiTheme="minorHAnsi" w:hAnsiTheme="minorHAnsi" w:cstheme="minorHAnsi"/>
        </w:rPr>
        <w:t xml:space="preserve"> r.           </w:t>
      </w:r>
    </w:p>
    <w:p w14:paraId="33E80FB9" w14:textId="77777777" w:rsidR="00E62244" w:rsidRPr="00CC3EA2" w:rsidRDefault="00E62244" w:rsidP="00291B78">
      <w:pPr>
        <w:ind w:left="284" w:firstLine="284"/>
        <w:textAlignment w:val="baseline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 xml:space="preserve">      Miejscowość                                                                                                              </w:t>
      </w:r>
    </w:p>
    <w:p w14:paraId="56377D31" w14:textId="77777777" w:rsidR="00E62244" w:rsidRPr="00CC3EA2" w:rsidRDefault="00E62244" w:rsidP="00291B78">
      <w:pPr>
        <w:ind w:left="284" w:firstLine="284"/>
        <w:textAlignment w:val="baseline"/>
        <w:rPr>
          <w:rFonts w:asciiTheme="minorHAnsi" w:hAnsiTheme="minorHAnsi" w:cstheme="minorHAnsi"/>
        </w:rPr>
      </w:pPr>
    </w:p>
    <w:p w14:paraId="5FC03309" w14:textId="77777777" w:rsidR="00E62244" w:rsidRPr="00CC3EA2" w:rsidRDefault="00E62244" w:rsidP="00291B78">
      <w:pPr>
        <w:ind w:left="284" w:firstLine="284"/>
        <w:textAlignment w:val="baseline"/>
        <w:rPr>
          <w:rFonts w:asciiTheme="minorHAnsi" w:hAnsiTheme="minorHAnsi" w:cstheme="minorHAnsi"/>
        </w:rPr>
      </w:pPr>
    </w:p>
    <w:p w14:paraId="41B8B007" w14:textId="1AEC5362" w:rsidR="00E62244" w:rsidRPr="00CC3EA2" w:rsidRDefault="008A7A08" w:rsidP="00291B78">
      <w:pPr>
        <w:ind w:left="284" w:firstLine="284"/>
        <w:textAlignment w:val="baseline"/>
        <w:rPr>
          <w:rFonts w:asciiTheme="minorHAnsi" w:hAnsiTheme="minorHAnsi" w:cstheme="minorHAnsi"/>
          <w:kern w:val="1"/>
        </w:rPr>
      </w:pPr>
      <w:r w:rsidRPr="00CC3EA2">
        <w:rPr>
          <w:rFonts w:asciiTheme="minorHAnsi" w:hAnsiTheme="minorHAnsi" w:cstheme="minorHAnsi"/>
        </w:rPr>
        <w:t xml:space="preserve">                                                                                            </w:t>
      </w:r>
      <w:r w:rsidR="00E62244" w:rsidRPr="00CC3EA2">
        <w:rPr>
          <w:rFonts w:asciiTheme="minorHAnsi" w:hAnsiTheme="minorHAnsi" w:cstheme="minorHAnsi"/>
        </w:rPr>
        <w:t>……………………………………………………..</w:t>
      </w:r>
    </w:p>
    <w:p w14:paraId="6545D82E" w14:textId="6D94B90E" w:rsidR="00E62244" w:rsidRPr="00CC3EA2" w:rsidRDefault="00E62244" w:rsidP="00291B78">
      <w:pPr>
        <w:spacing w:line="100" w:lineRule="atLeast"/>
        <w:textAlignment w:val="baseline"/>
        <w:rPr>
          <w:rFonts w:asciiTheme="minorHAnsi" w:hAnsiTheme="minorHAnsi" w:cstheme="minorHAnsi"/>
          <w:i/>
          <w:iCs/>
          <w:kern w:val="1"/>
        </w:rPr>
      </w:pPr>
      <w:r w:rsidRPr="00CC3EA2">
        <w:rPr>
          <w:rFonts w:asciiTheme="minorHAnsi" w:hAnsiTheme="minorHAnsi" w:cstheme="minorHAnsi"/>
          <w:kern w:val="1"/>
        </w:rPr>
        <w:t xml:space="preserve">                                                                                                                </w:t>
      </w:r>
      <w:r w:rsidR="00BA1F83" w:rsidRPr="00CC3EA2">
        <w:rPr>
          <w:rFonts w:asciiTheme="minorHAnsi" w:hAnsiTheme="minorHAnsi" w:cstheme="minorHAnsi"/>
          <w:kern w:val="1"/>
        </w:rPr>
        <w:t xml:space="preserve">      </w:t>
      </w:r>
      <w:r w:rsidR="00A36610" w:rsidRPr="00CC3EA2">
        <w:rPr>
          <w:rFonts w:asciiTheme="minorHAnsi" w:hAnsiTheme="minorHAnsi" w:cstheme="minorHAnsi"/>
          <w:kern w:val="1"/>
        </w:rPr>
        <w:t xml:space="preserve"> </w:t>
      </w:r>
      <w:r w:rsidRPr="00CC3EA2">
        <w:rPr>
          <w:rFonts w:asciiTheme="minorHAnsi" w:hAnsiTheme="minorHAnsi" w:cstheme="minorHAnsi"/>
          <w:kern w:val="1"/>
        </w:rPr>
        <w:t xml:space="preserve">podpis </w:t>
      </w:r>
      <w:r w:rsidR="00A36610" w:rsidRPr="00CC3EA2">
        <w:rPr>
          <w:rFonts w:asciiTheme="minorHAnsi" w:hAnsiTheme="minorHAnsi" w:cstheme="minorHAnsi"/>
          <w:kern w:val="1"/>
        </w:rPr>
        <w:t>Oferenta</w:t>
      </w:r>
    </w:p>
    <w:p w14:paraId="43833C2B" w14:textId="4A24EE5C" w:rsidR="00E62244" w:rsidRPr="00CC3EA2" w:rsidRDefault="00E62244" w:rsidP="00291B78">
      <w:pPr>
        <w:spacing w:line="100" w:lineRule="atLeast"/>
        <w:textAlignment w:val="baseline"/>
        <w:rPr>
          <w:rFonts w:asciiTheme="minorHAnsi" w:hAnsiTheme="minorHAnsi" w:cstheme="minorHAnsi"/>
          <w:i/>
          <w:iCs/>
          <w:kern w:val="1"/>
        </w:rPr>
      </w:pPr>
    </w:p>
    <w:p w14:paraId="05D90F99" w14:textId="733821B1" w:rsidR="00E62244" w:rsidRPr="00CC3EA2" w:rsidRDefault="00E62244" w:rsidP="00291B78">
      <w:pPr>
        <w:spacing w:line="100" w:lineRule="atLeast"/>
        <w:textAlignment w:val="baseline"/>
        <w:rPr>
          <w:rFonts w:asciiTheme="minorHAnsi" w:hAnsiTheme="minorHAnsi" w:cstheme="minorHAnsi"/>
          <w:i/>
          <w:iCs/>
          <w:kern w:val="1"/>
        </w:rPr>
      </w:pPr>
    </w:p>
    <w:p w14:paraId="4B717D95" w14:textId="5BEBA7C0" w:rsidR="00E62244" w:rsidRPr="00CC3EA2" w:rsidRDefault="00E62244" w:rsidP="00291B78">
      <w:pPr>
        <w:spacing w:line="100" w:lineRule="atLeast"/>
        <w:textAlignment w:val="baseline"/>
        <w:rPr>
          <w:rFonts w:asciiTheme="minorHAnsi" w:hAnsiTheme="minorHAnsi" w:cstheme="minorHAnsi"/>
          <w:i/>
          <w:iCs/>
          <w:kern w:val="1"/>
        </w:rPr>
      </w:pPr>
    </w:p>
    <w:p w14:paraId="7A8F5CCB" w14:textId="68E7D519" w:rsidR="00E62244" w:rsidRPr="00CC3EA2" w:rsidRDefault="00E62244" w:rsidP="00291B78">
      <w:pPr>
        <w:spacing w:line="100" w:lineRule="atLeast"/>
        <w:textAlignment w:val="baseline"/>
        <w:rPr>
          <w:rFonts w:asciiTheme="minorHAnsi" w:hAnsiTheme="minorHAnsi" w:cstheme="minorHAnsi"/>
          <w:i/>
          <w:iCs/>
          <w:kern w:val="1"/>
        </w:rPr>
      </w:pPr>
    </w:p>
    <w:p w14:paraId="20E71BF1" w14:textId="5D27A9B1" w:rsidR="00E62244" w:rsidRPr="00CC3EA2" w:rsidRDefault="00E62244" w:rsidP="00291B78">
      <w:pPr>
        <w:spacing w:line="100" w:lineRule="atLeast"/>
        <w:textAlignment w:val="baseline"/>
        <w:rPr>
          <w:rFonts w:asciiTheme="minorHAnsi" w:hAnsiTheme="minorHAnsi" w:cstheme="minorHAnsi"/>
          <w:i/>
          <w:iCs/>
          <w:kern w:val="1"/>
        </w:rPr>
      </w:pPr>
    </w:p>
    <w:p w14:paraId="55A5CD88" w14:textId="54CAB944" w:rsidR="00E62244" w:rsidRPr="00CC3EA2" w:rsidRDefault="00E62244" w:rsidP="00291B78">
      <w:pPr>
        <w:spacing w:line="100" w:lineRule="atLeast"/>
        <w:textAlignment w:val="baseline"/>
        <w:rPr>
          <w:rFonts w:asciiTheme="minorHAnsi" w:hAnsiTheme="minorHAnsi" w:cstheme="minorHAnsi"/>
          <w:i/>
          <w:iCs/>
          <w:kern w:val="1"/>
        </w:rPr>
      </w:pPr>
    </w:p>
    <w:p w14:paraId="00323DE6" w14:textId="227D4C04" w:rsidR="00E62244" w:rsidRPr="00CC3EA2" w:rsidRDefault="00E62244" w:rsidP="00291B78">
      <w:pPr>
        <w:spacing w:line="100" w:lineRule="atLeast"/>
        <w:textAlignment w:val="baseline"/>
        <w:rPr>
          <w:rFonts w:asciiTheme="minorHAnsi" w:hAnsiTheme="minorHAnsi" w:cstheme="minorHAnsi"/>
          <w:i/>
          <w:iCs/>
          <w:kern w:val="1"/>
        </w:rPr>
      </w:pPr>
    </w:p>
    <w:p w14:paraId="3BD9F66B" w14:textId="33CF3B3E" w:rsidR="00E62244" w:rsidRPr="00CC3EA2" w:rsidRDefault="00E62244" w:rsidP="00291B78">
      <w:pPr>
        <w:spacing w:line="100" w:lineRule="atLeast"/>
        <w:textAlignment w:val="baseline"/>
        <w:rPr>
          <w:rFonts w:asciiTheme="minorHAnsi" w:hAnsiTheme="minorHAnsi" w:cstheme="minorHAnsi"/>
          <w:i/>
          <w:iCs/>
          <w:kern w:val="1"/>
        </w:rPr>
      </w:pPr>
    </w:p>
    <w:p w14:paraId="3020813B" w14:textId="0CD57F5F" w:rsidR="00E62244" w:rsidRPr="00CC3EA2" w:rsidRDefault="00E62244" w:rsidP="00291B78">
      <w:pPr>
        <w:spacing w:line="100" w:lineRule="atLeast"/>
        <w:textAlignment w:val="baseline"/>
        <w:rPr>
          <w:rFonts w:asciiTheme="minorHAnsi" w:hAnsiTheme="minorHAnsi" w:cstheme="minorHAnsi"/>
          <w:i/>
          <w:iCs/>
          <w:kern w:val="1"/>
        </w:rPr>
      </w:pPr>
    </w:p>
    <w:p w14:paraId="3106D05B" w14:textId="77777777" w:rsidR="00E62244" w:rsidRPr="00CC3EA2" w:rsidRDefault="00E62244" w:rsidP="00291B78">
      <w:pPr>
        <w:spacing w:line="100" w:lineRule="atLeast"/>
        <w:textAlignment w:val="baseline"/>
        <w:rPr>
          <w:rFonts w:asciiTheme="minorHAnsi" w:hAnsiTheme="minorHAnsi" w:cstheme="minorHAnsi"/>
          <w:i/>
          <w:iCs/>
          <w:kern w:val="1"/>
        </w:rPr>
      </w:pPr>
    </w:p>
    <w:p w14:paraId="73F85F3E" w14:textId="0E6EA9CE" w:rsidR="00E62244" w:rsidRPr="00CC3EA2" w:rsidRDefault="00E62244" w:rsidP="00291B78">
      <w:pPr>
        <w:spacing w:line="100" w:lineRule="atLeast"/>
        <w:textAlignment w:val="baseline"/>
        <w:rPr>
          <w:rFonts w:asciiTheme="minorHAnsi" w:hAnsiTheme="minorHAnsi" w:cstheme="minorHAnsi"/>
          <w:lang w:val="en-US"/>
        </w:rPr>
      </w:pPr>
      <w:r w:rsidRPr="00CC3EA2">
        <w:rPr>
          <w:rFonts w:asciiTheme="minorHAnsi" w:hAnsiTheme="minorHAnsi" w:cstheme="minorHAnsi"/>
        </w:rPr>
        <w:t>*</w:t>
      </w:r>
      <w:r w:rsidRPr="00CC3EA2">
        <w:rPr>
          <w:rFonts w:asciiTheme="minorHAnsi" w:hAnsiTheme="minorHAnsi" w:cstheme="minorHAnsi"/>
          <w:i/>
          <w:iCs/>
          <w:kern w:val="1"/>
        </w:rPr>
        <w:t xml:space="preserve"> Należy wypełnić, jeżeli do realizacji zamówienia Wykonawca wskazał osobę inną, niż on sam.</w:t>
      </w:r>
    </w:p>
    <w:p w14:paraId="11530CE8" w14:textId="3A22D1BC" w:rsidR="00E62244" w:rsidRPr="00CC3EA2" w:rsidRDefault="00E62244" w:rsidP="00291B78">
      <w:pPr>
        <w:tabs>
          <w:tab w:val="left" w:pos="1620"/>
        </w:tabs>
        <w:rPr>
          <w:rFonts w:asciiTheme="minorHAnsi" w:hAnsiTheme="minorHAnsi" w:cstheme="minorHAnsi"/>
        </w:rPr>
      </w:pPr>
    </w:p>
    <w:p w14:paraId="50BAAB02" w14:textId="77777777" w:rsidR="00741BFC" w:rsidRDefault="00E62244" w:rsidP="00291B78">
      <w:pPr>
        <w:tabs>
          <w:tab w:val="left" w:pos="1620"/>
        </w:tabs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  <w:t xml:space="preserve">                                 </w:t>
      </w:r>
      <w:r w:rsidR="008A7A08" w:rsidRPr="00CC3EA2">
        <w:rPr>
          <w:rFonts w:asciiTheme="minorHAnsi" w:hAnsiTheme="minorHAnsi" w:cstheme="minorHAnsi"/>
        </w:rPr>
        <w:t xml:space="preserve">       </w:t>
      </w:r>
      <w:r w:rsidR="00021EC8" w:rsidRPr="00CC3EA2">
        <w:rPr>
          <w:rFonts w:asciiTheme="minorHAnsi" w:hAnsiTheme="minorHAnsi" w:cstheme="minorHAnsi"/>
        </w:rPr>
        <w:t xml:space="preserve">    </w:t>
      </w:r>
      <w:r w:rsidR="008A7A08" w:rsidRPr="00CC3EA2">
        <w:rPr>
          <w:rFonts w:asciiTheme="minorHAnsi" w:hAnsiTheme="minorHAnsi" w:cstheme="minorHAnsi"/>
        </w:rPr>
        <w:t xml:space="preserve">  </w:t>
      </w:r>
    </w:p>
    <w:p w14:paraId="64D4EEA3" w14:textId="61A34C80" w:rsidR="00E62244" w:rsidRPr="00741BFC" w:rsidRDefault="008A7A08" w:rsidP="00291B78">
      <w:pPr>
        <w:tabs>
          <w:tab w:val="left" w:pos="1620"/>
        </w:tabs>
        <w:rPr>
          <w:rFonts w:asciiTheme="minorHAnsi" w:hAnsiTheme="minorHAnsi" w:cstheme="minorHAnsi"/>
        </w:rPr>
      </w:pPr>
      <w:r w:rsidRPr="00741BFC">
        <w:rPr>
          <w:rFonts w:asciiTheme="minorHAnsi" w:hAnsiTheme="minorHAnsi" w:cstheme="minorHAnsi"/>
        </w:rPr>
        <w:lastRenderedPageBreak/>
        <w:t xml:space="preserve"> </w:t>
      </w:r>
      <w:r w:rsidR="00E62244" w:rsidRPr="00741BFC">
        <w:rPr>
          <w:rFonts w:asciiTheme="minorHAnsi" w:hAnsiTheme="minorHAnsi" w:cstheme="minorHAnsi"/>
        </w:rPr>
        <w:t xml:space="preserve">Załącznik nr </w:t>
      </w:r>
      <w:r w:rsidRPr="00741BFC">
        <w:rPr>
          <w:rFonts w:asciiTheme="minorHAnsi" w:hAnsiTheme="minorHAnsi" w:cstheme="minorHAnsi"/>
        </w:rPr>
        <w:t>5</w:t>
      </w:r>
    </w:p>
    <w:p w14:paraId="30CCFBF9" w14:textId="42EB3F85" w:rsidR="00E30E47" w:rsidRPr="00741BFC" w:rsidRDefault="00E30E47" w:rsidP="00291B78">
      <w:pPr>
        <w:tabs>
          <w:tab w:val="left" w:pos="1620"/>
        </w:tabs>
        <w:rPr>
          <w:rFonts w:asciiTheme="minorHAnsi" w:hAnsiTheme="minorHAnsi" w:cstheme="minorHAnsi"/>
        </w:rPr>
      </w:pPr>
    </w:p>
    <w:p w14:paraId="55F0B6C5" w14:textId="0B703503" w:rsidR="00E30E47" w:rsidRPr="00741BFC" w:rsidRDefault="00E30E47" w:rsidP="00291B78">
      <w:pPr>
        <w:tabs>
          <w:tab w:val="left" w:pos="1620"/>
        </w:tabs>
        <w:rPr>
          <w:rFonts w:asciiTheme="minorHAnsi" w:hAnsiTheme="minorHAnsi" w:cstheme="minorHAnsi"/>
        </w:rPr>
      </w:pPr>
      <w:r w:rsidRPr="00741BFC">
        <w:rPr>
          <w:rFonts w:asciiTheme="minorHAnsi" w:hAnsiTheme="minorHAnsi" w:cstheme="minorHAnsi"/>
        </w:rPr>
        <w:t>WZÓR UMOWY</w:t>
      </w:r>
    </w:p>
    <w:p w14:paraId="42A350B2" w14:textId="77777777" w:rsidR="002B4DA0" w:rsidRPr="00CC3EA2" w:rsidRDefault="002B4DA0" w:rsidP="00291B78">
      <w:pPr>
        <w:pStyle w:val="Default"/>
        <w:rPr>
          <w:rFonts w:asciiTheme="minorHAnsi" w:hAnsiTheme="minorHAnsi" w:cstheme="minorHAnsi"/>
          <w:color w:val="auto"/>
        </w:rPr>
      </w:pPr>
    </w:p>
    <w:p w14:paraId="0E5B9010" w14:textId="303E7203" w:rsidR="002B4DA0" w:rsidRPr="00CC3EA2" w:rsidRDefault="002B4DA0" w:rsidP="00291B78">
      <w:pPr>
        <w:pStyle w:val="Default"/>
        <w:rPr>
          <w:rFonts w:asciiTheme="minorHAnsi" w:hAnsiTheme="minorHAnsi" w:cstheme="minorHAnsi"/>
          <w:color w:val="auto"/>
        </w:rPr>
      </w:pPr>
      <w:r w:rsidRPr="00CC3EA2">
        <w:rPr>
          <w:rFonts w:asciiTheme="minorHAnsi" w:hAnsiTheme="minorHAnsi" w:cstheme="minorHAnsi"/>
          <w:color w:val="auto"/>
        </w:rPr>
        <w:t>UMOWA NR ……………………………………………….</w:t>
      </w:r>
    </w:p>
    <w:p w14:paraId="69B26FA8" w14:textId="77777777" w:rsidR="002B4DA0" w:rsidRPr="00CC3EA2" w:rsidRDefault="002B4DA0" w:rsidP="00291B78">
      <w:pPr>
        <w:pStyle w:val="Default"/>
        <w:rPr>
          <w:rFonts w:asciiTheme="minorHAnsi" w:hAnsiTheme="minorHAnsi" w:cstheme="minorHAnsi"/>
          <w:color w:val="auto"/>
        </w:rPr>
      </w:pPr>
    </w:p>
    <w:p w14:paraId="7D72628F" w14:textId="2A17A074" w:rsidR="002B4DA0" w:rsidRPr="00CC3EA2" w:rsidRDefault="002B4DA0" w:rsidP="00291B78">
      <w:pPr>
        <w:pStyle w:val="Default"/>
        <w:rPr>
          <w:rFonts w:asciiTheme="minorHAnsi" w:hAnsiTheme="minorHAnsi" w:cstheme="minorHAnsi"/>
          <w:color w:val="auto"/>
        </w:rPr>
      </w:pPr>
      <w:r w:rsidRPr="00CC3EA2">
        <w:rPr>
          <w:rFonts w:asciiTheme="minorHAnsi" w:hAnsiTheme="minorHAnsi" w:cstheme="minorHAnsi"/>
          <w:color w:val="auto"/>
        </w:rPr>
        <w:t>zawarta w dniu …………………………………. 202</w:t>
      </w:r>
      <w:r w:rsidR="00741BFC">
        <w:rPr>
          <w:rFonts w:asciiTheme="minorHAnsi" w:hAnsiTheme="minorHAnsi" w:cstheme="minorHAnsi"/>
          <w:color w:val="auto"/>
        </w:rPr>
        <w:t>3</w:t>
      </w:r>
      <w:r w:rsidRPr="00CC3EA2">
        <w:rPr>
          <w:rFonts w:asciiTheme="minorHAnsi" w:hAnsiTheme="minorHAnsi" w:cstheme="minorHAnsi"/>
          <w:color w:val="auto"/>
        </w:rPr>
        <w:t xml:space="preserve"> roku w Sopocie pomiędzy:</w:t>
      </w:r>
    </w:p>
    <w:p w14:paraId="283C02AF" w14:textId="77777777" w:rsidR="002B4DA0" w:rsidRPr="00CC3EA2" w:rsidRDefault="002B4DA0" w:rsidP="00291B78">
      <w:pPr>
        <w:pStyle w:val="Default"/>
        <w:rPr>
          <w:rFonts w:asciiTheme="minorHAnsi" w:hAnsiTheme="minorHAnsi" w:cstheme="minorHAnsi"/>
          <w:color w:val="auto"/>
        </w:rPr>
      </w:pPr>
    </w:p>
    <w:p w14:paraId="213FBB6F" w14:textId="77777777" w:rsidR="002B4DA0" w:rsidRPr="00CC3EA2" w:rsidRDefault="002B4DA0" w:rsidP="00291B78">
      <w:pPr>
        <w:pStyle w:val="Default"/>
        <w:rPr>
          <w:rFonts w:asciiTheme="minorHAnsi" w:hAnsiTheme="minorHAnsi" w:cstheme="minorHAnsi"/>
          <w:color w:val="auto"/>
        </w:rPr>
      </w:pPr>
      <w:r w:rsidRPr="00CC3EA2">
        <w:rPr>
          <w:rFonts w:asciiTheme="minorHAnsi" w:hAnsiTheme="minorHAnsi" w:cstheme="minorHAnsi"/>
          <w:color w:val="auto"/>
        </w:rPr>
        <w:t>Gminą Miasta Sopotu  - Miejskim Ośrodkiem Pomocy Społecznej w Sopocie,</w:t>
      </w:r>
    </w:p>
    <w:p w14:paraId="25064C38" w14:textId="77777777" w:rsidR="002B4DA0" w:rsidRPr="00CC3EA2" w:rsidRDefault="002B4DA0" w:rsidP="00291B78">
      <w:pPr>
        <w:pStyle w:val="Default"/>
        <w:rPr>
          <w:rFonts w:asciiTheme="minorHAnsi" w:hAnsiTheme="minorHAnsi" w:cstheme="minorHAnsi"/>
          <w:color w:val="auto"/>
        </w:rPr>
      </w:pPr>
      <w:r w:rsidRPr="00CC3EA2">
        <w:rPr>
          <w:rFonts w:asciiTheme="minorHAnsi" w:hAnsiTheme="minorHAnsi" w:cstheme="minorHAnsi"/>
          <w:color w:val="auto"/>
        </w:rPr>
        <w:t>ul. Kolejowa 14</w:t>
      </w:r>
    </w:p>
    <w:p w14:paraId="7DA6D156" w14:textId="77777777" w:rsidR="002B4DA0" w:rsidRPr="00CC3EA2" w:rsidRDefault="002B4DA0" w:rsidP="00291B78">
      <w:pPr>
        <w:pStyle w:val="Default"/>
        <w:rPr>
          <w:rFonts w:asciiTheme="minorHAnsi" w:hAnsiTheme="minorHAnsi" w:cstheme="minorHAnsi"/>
          <w:color w:val="auto"/>
        </w:rPr>
      </w:pPr>
      <w:r w:rsidRPr="00CC3EA2">
        <w:rPr>
          <w:rFonts w:asciiTheme="minorHAnsi" w:hAnsiTheme="minorHAnsi" w:cstheme="minorHAnsi"/>
          <w:color w:val="auto"/>
        </w:rPr>
        <w:t>81-835 Sopot</w:t>
      </w:r>
    </w:p>
    <w:p w14:paraId="03B9DE03" w14:textId="77777777" w:rsidR="002B4DA0" w:rsidRPr="00CC3EA2" w:rsidRDefault="002B4DA0" w:rsidP="00291B78">
      <w:pPr>
        <w:pStyle w:val="Default"/>
        <w:rPr>
          <w:rFonts w:asciiTheme="minorHAnsi" w:hAnsiTheme="minorHAnsi" w:cstheme="minorHAnsi"/>
          <w:color w:val="auto"/>
        </w:rPr>
      </w:pPr>
      <w:r w:rsidRPr="00CC3EA2">
        <w:rPr>
          <w:rFonts w:asciiTheme="minorHAnsi" w:hAnsiTheme="minorHAnsi" w:cstheme="minorHAnsi"/>
          <w:color w:val="auto"/>
        </w:rPr>
        <w:t>reprezentowaną przez: Andrzeja Czekaja - Dyrektora</w:t>
      </w:r>
    </w:p>
    <w:p w14:paraId="28743E98" w14:textId="0CEA076A" w:rsidR="002B4DA0" w:rsidRPr="00CC3EA2" w:rsidRDefault="002B4DA0" w:rsidP="00291B78">
      <w:pPr>
        <w:pStyle w:val="Default"/>
        <w:rPr>
          <w:rFonts w:asciiTheme="minorHAnsi" w:hAnsiTheme="minorHAnsi" w:cstheme="minorHAnsi"/>
          <w:color w:val="auto"/>
        </w:rPr>
      </w:pPr>
      <w:r w:rsidRPr="00CC3EA2">
        <w:rPr>
          <w:rFonts w:asciiTheme="minorHAnsi" w:hAnsiTheme="minorHAnsi" w:cstheme="minorHAnsi"/>
          <w:color w:val="auto"/>
        </w:rPr>
        <w:t>zwaną dalej „Zamawiającym”</w:t>
      </w:r>
    </w:p>
    <w:p w14:paraId="14DD9F8F" w14:textId="25536F85" w:rsidR="002B4DA0" w:rsidRPr="00CC3EA2" w:rsidRDefault="002B4DA0" w:rsidP="00291B78">
      <w:pPr>
        <w:pStyle w:val="Default"/>
        <w:rPr>
          <w:rFonts w:asciiTheme="minorHAnsi" w:hAnsiTheme="minorHAnsi" w:cstheme="minorHAnsi"/>
          <w:color w:val="auto"/>
        </w:rPr>
      </w:pPr>
      <w:r w:rsidRPr="00CC3EA2">
        <w:rPr>
          <w:rFonts w:asciiTheme="minorHAnsi" w:hAnsiTheme="minorHAnsi" w:cstheme="minorHAnsi"/>
          <w:color w:val="auto"/>
        </w:rPr>
        <w:t xml:space="preserve">a </w:t>
      </w:r>
    </w:p>
    <w:p w14:paraId="153EF49D" w14:textId="42136E54" w:rsidR="002B4DA0" w:rsidRPr="00CC3EA2" w:rsidRDefault="002B4DA0" w:rsidP="00291B78">
      <w:pPr>
        <w:pStyle w:val="Default"/>
        <w:rPr>
          <w:rFonts w:asciiTheme="minorHAnsi" w:hAnsiTheme="minorHAnsi" w:cstheme="minorHAnsi"/>
          <w:color w:val="auto"/>
        </w:rPr>
      </w:pPr>
      <w:r w:rsidRPr="00CC3EA2">
        <w:rPr>
          <w:rFonts w:asciiTheme="minorHAnsi" w:hAnsiTheme="minorHAnsi" w:cstheme="minorHAnsi"/>
          <w:color w:val="auto"/>
        </w:rPr>
        <w:t>…………………………………………………………………………………..</w:t>
      </w:r>
    </w:p>
    <w:p w14:paraId="0C96B7D8" w14:textId="2A4A7ABB" w:rsidR="002B4DA0" w:rsidRPr="00CC3EA2" w:rsidRDefault="002B4DA0" w:rsidP="00291B78">
      <w:pPr>
        <w:pStyle w:val="Default"/>
        <w:rPr>
          <w:rFonts w:asciiTheme="minorHAnsi" w:hAnsiTheme="minorHAnsi" w:cstheme="minorHAnsi"/>
          <w:color w:val="auto"/>
        </w:rPr>
      </w:pPr>
      <w:r w:rsidRPr="00CC3EA2">
        <w:rPr>
          <w:rFonts w:asciiTheme="minorHAnsi" w:hAnsiTheme="minorHAnsi" w:cstheme="minorHAnsi"/>
          <w:color w:val="auto"/>
        </w:rPr>
        <w:t>…………………………………………………………………</w:t>
      </w:r>
      <w:r w:rsidR="00A36610" w:rsidRPr="00CC3EA2">
        <w:rPr>
          <w:rFonts w:asciiTheme="minorHAnsi" w:hAnsiTheme="minorHAnsi" w:cstheme="minorHAnsi"/>
          <w:color w:val="auto"/>
        </w:rPr>
        <w:t>………………..</w:t>
      </w:r>
    </w:p>
    <w:p w14:paraId="0D178588" w14:textId="77777777" w:rsidR="002B4DA0" w:rsidRPr="00CC3EA2" w:rsidRDefault="002B4DA0" w:rsidP="00291B78">
      <w:pPr>
        <w:pStyle w:val="Default"/>
        <w:rPr>
          <w:rFonts w:asciiTheme="minorHAnsi" w:hAnsiTheme="minorHAnsi" w:cstheme="minorHAnsi"/>
          <w:color w:val="auto"/>
        </w:rPr>
      </w:pPr>
      <w:r w:rsidRPr="00CC3EA2">
        <w:rPr>
          <w:rFonts w:asciiTheme="minorHAnsi" w:hAnsiTheme="minorHAnsi" w:cstheme="minorHAnsi"/>
          <w:color w:val="auto"/>
        </w:rPr>
        <w:t>NIP:</w:t>
      </w:r>
    </w:p>
    <w:p w14:paraId="5A6A5E63" w14:textId="77777777" w:rsidR="002B4DA0" w:rsidRPr="00CC3EA2" w:rsidRDefault="002B4DA0" w:rsidP="00291B78">
      <w:pPr>
        <w:pStyle w:val="Default"/>
        <w:rPr>
          <w:rFonts w:asciiTheme="minorHAnsi" w:hAnsiTheme="minorHAnsi" w:cstheme="minorHAnsi"/>
          <w:color w:val="auto"/>
        </w:rPr>
      </w:pPr>
      <w:r w:rsidRPr="00CC3EA2">
        <w:rPr>
          <w:rFonts w:asciiTheme="minorHAnsi" w:hAnsiTheme="minorHAnsi" w:cstheme="minorHAnsi"/>
          <w:color w:val="auto"/>
        </w:rPr>
        <w:t>REGON:</w:t>
      </w:r>
    </w:p>
    <w:p w14:paraId="3DB3EDB5" w14:textId="77777777" w:rsidR="002B4DA0" w:rsidRPr="00CC3EA2" w:rsidRDefault="002B4DA0" w:rsidP="00291B78">
      <w:pPr>
        <w:pStyle w:val="Default"/>
        <w:rPr>
          <w:rFonts w:asciiTheme="minorHAnsi" w:hAnsiTheme="minorHAnsi" w:cstheme="minorHAnsi"/>
          <w:color w:val="auto"/>
        </w:rPr>
      </w:pPr>
      <w:r w:rsidRPr="00CC3EA2">
        <w:rPr>
          <w:rFonts w:asciiTheme="minorHAnsi" w:hAnsiTheme="minorHAnsi" w:cstheme="minorHAnsi"/>
          <w:color w:val="auto"/>
        </w:rPr>
        <w:t>reprezentowany przez: ………………………………………………………………………………………………..</w:t>
      </w:r>
    </w:p>
    <w:p w14:paraId="3AB30841" w14:textId="77777777" w:rsidR="002B4DA0" w:rsidRPr="00CC3EA2" w:rsidRDefault="002B4DA0" w:rsidP="00291B78">
      <w:pPr>
        <w:pStyle w:val="Default"/>
        <w:rPr>
          <w:rFonts w:asciiTheme="minorHAnsi" w:hAnsiTheme="minorHAnsi" w:cstheme="minorHAnsi"/>
          <w:color w:val="auto"/>
        </w:rPr>
      </w:pPr>
      <w:r w:rsidRPr="00CC3EA2">
        <w:rPr>
          <w:rFonts w:asciiTheme="minorHAnsi" w:hAnsiTheme="minorHAnsi" w:cstheme="minorHAnsi"/>
          <w:color w:val="auto"/>
        </w:rPr>
        <w:t>zwaną/ym dalej „Wykonawcą”</w:t>
      </w:r>
    </w:p>
    <w:p w14:paraId="015074BE" w14:textId="77777777" w:rsidR="002B4DA0" w:rsidRPr="00CC3EA2" w:rsidRDefault="002B4DA0" w:rsidP="00291B78">
      <w:pPr>
        <w:pStyle w:val="Default"/>
        <w:rPr>
          <w:rFonts w:asciiTheme="minorHAnsi" w:hAnsiTheme="minorHAnsi" w:cstheme="minorHAnsi"/>
          <w:color w:val="auto"/>
        </w:rPr>
      </w:pPr>
    </w:p>
    <w:p w14:paraId="069B494F" w14:textId="77777777" w:rsidR="002B4DA0" w:rsidRPr="00CC3EA2" w:rsidRDefault="002B4DA0" w:rsidP="00291B78">
      <w:pPr>
        <w:pStyle w:val="Default"/>
        <w:rPr>
          <w:rFonts w:asciiTheme="minorHAnsi" w:hAnsiTheme="minorHAnsi" w:cstheme="minorHAnsi"/>
          <w:color w:val="auto"/>
        </w:rPr>
      </w:pPr>
      <w:r w:rsidRPr="00CC3EA2">
        <w:rPr>
          <w:rFonts w:asciiTheme="minorHAnsi" w:hAnsiTheme="minorHAnsi" w:cstheme="minorHAnsi"/>
          <w:color w:val="auto"/>
        </w:rPr>
        <w:t>§ 1.</w:t>
      </w:r>
    </w:p>
    <w:p w14:paraId="0E581C97" w14:textId="77777777" w:rsidR="002B4DA0" w:rsidRDefault="002B4DA0" w:rsidP="00291B78">
      <w:pPr>
        <w:pStyle w:val="Default"/>
        <w:rPr>
          <w:rFonts w:asciiTheme="minorHAnsi" w:hAnsiTheme="minorHAnsi" w:cstheme="minorHAnsi"/>
          <w:color w:val="auto"/>
        </w:rPr>
      </w:pPr>
      <w:r w:rsidRPr="00CC3EA2">
        <w:rPr>
          <w:rFonts w:asciiTheme="minorHAnsi" w:hAnsiTheme="minorHAnsi" w:cstheme="minorHAnsi"/>
          <w:color w:val="auto"/>
        </w:rPr>
        <w:t>Przedmiot umowy</w:t>
      </w:r>
    </w:p>
    <w:p w14:paraId="6EA17942" w14:textId="77777777" w:rsidR="00741BFC" w:rsidRPr="00CC3EA2" w:rsidRDefault="00741BFC" w:rsidP="00291B78">
      <w:pPr>
        <w:pStyle w:val="Akapitzlist"/>
        <w:spacing w:line="276" w:lineRule="auto"/>
        <w:ind w:left="284" w:hanging="284"/>
        <w:rPr>
          <w:rFonts w:asciiTheme="minorHAnsi" w:hAnsiTheme="minorHAnsi" w:cstheme="minorHAnsi"/>
        </w:rPr>
      </w:pPr>
    </w:p>
    <w:p w14:paraId="6CB4C8CB" w14:textId="73115A8F" w:rsidR="002B4DA0" w:rsidRDefault="002B4DA0" w:rsidP="00291B78">
      <w:pPr>
        <w:pStyle w:val="Akapitzlist"/>
        <w:numPr>
          <w:ilvl w:val="1"/>
          <w:numId w:val="22"/>
        </w:numPr>
        <w:tabs>
          <w:tab w:val="clear" w:pos="0"/>
          <w:tab w:val="num" w:pos="426"/>
        </w:tabs>
        <w:spacing w:line="276" w:lineRule="auto"/>
        <w:ind w:left="284" w:hanging="284"/>
        <w:rPr>
          <w:rFonts w:asciiTheme="minorHAnsi" w:hAnsiTheme="minorHAnsi" w:cstheme="minorHAnsi"/>
        </w:rPr>
      </w:pPr>
      <w:r w:rsidRPr="00820253">
        <w:rPr>
          <w:rFonts w:asciiTheme="minorHAnsi" w:hAnsiTheme="minorHAnsi" w:cstheme="minorHAnsi"/>
        </w:rPr>
        <w:t xml:space="preserve">Na podstawie niniejszej umowy Zamawiający zleca Wykonawcy  </w:t>
      </w:r>
      <w:r w:rsidR="00741BFC" w:rsidRPr="00820253">
        <w:rPr>
          <w:rFonts w:asciiTheme="minorHAnsi" w:hAnsiTheme="minorHAnsi" w:cstheme="minorHAnsi"/>
        </w:rPr>
        <w:t xml:space="preserve">przeprowadzenie warsztatów z zakresu technik relaksacji i radzenia sobie ze stresem dla uczestników projektu </w:t>
      </w:r>
      <w:r w:rsidR="00393BB7">
        <w:rPr>
          <w:rFonts w:asciiTheme="minorHAnsi" w:hAnsiTheme="minorHAnsi" w:cstheme="minorHAnsi"/>
        </w:rPr>
        <w:t>„</w:t>
      </w:r>
      <w:r w:rsidR="00741BFC" w:rsidRPr="00820253">
        <w:rPr>
          <w:rFonts w:asciiTheme="minorHAnsi" w:hAnsiTheme="minorHAnsi" w:cstheme="minorHAnsi"/>
        </w:rPr>
        <w:t xml:space="preserve">Sopot – Dostępne Usługi </w:t>
      </w:r>
      <w:r w:rsidR="00741BFC" w:rsidRPr="00820253">
        <w:rPr>
          <w:rStyle w:val="markedcontent"/>
          <w:rFonts w:asciiTheme="minorHAnsi" w:hAnsiTheme="minorHAnsi" w:cstheme="minorHAnsi"/>
        </w:rPr>
        <w:t>(etap 2)”</w:t>
      </w:r>
      <w:r w:rsidR="00741BFC" w:rsidRPr="00820253">
        <w:rPr>
          <w:rFonts w:asciiTheme="minorHAnsi" w:hAnsiTheme="minorHAnsi" w:cstheme="minorHAnsi"/>
        </w:rPr>
        <w:t xml:space="preserve">, </w:t>
      </w:r>
      <w:r w:rsidRPr="00820253">
        <w:rPr>
          <w:rStyle w:val="markedcontent"/>
          <w:rFonts w:asciiTheme="minorHAnsi" w:hAnsiTheme="minorHAnsi" w:cstheme="minorHAnsi"/>
        </w:rPr>
        <w:t xml:space="preserve">który jest  współfinansowany przez Unię Europejską ze środków Europejskiego Fundusz Społecznego w ramach Regionalnego Programu Operacyjnego Województwa Pomorskiego na lata 2014-2020, Oś priorytetowa: 6. Integracja, </w:t>
      </w:r>
      <w:r w:rsidRPr="00820253">
        <w:rPr>
          <w:rFonts w:asciiTheme="minorHAnsi" w:hAnsiTheme="minorHAnsi" w:cstheme="minorHAnsi"/>
        </w:rPr>
        <w:t>działanie: 6.2 Usługi społeczne, Poddziałanie: 6.2.1 „Rozwój usług społecznych – mechanizm ZIT”, nr umowy: RPPM.06.02.01-22-0003/19</w:t>
      </w:r>
      <w:r w:rsidR="00A36610" w:rsidRPr="00820253">
        <w:rPr>
          <w:rFonts w:asciiTheme="minorHAnsi" w:hAnsiTheme="minorHAnsi" w:cstheme="minorHAnsi"/>
        </w:rPr>
        <w:t>.</w:t>
      </w:r>
    </w:p>
    <w:p w14:paraId="5C2BFB76" w14:textId="34EDF69B" w:rsidR="00820253" w:rsidRPr="00820253" w:rsidRDefault="00820253" w:rsidP="00291B78">
      <w:pPr>
        <w:pStyle w:val="Akapitzlist"/>
        <w:numPr>
          <w:ilvl w:val="1"/>
          <w:numId w:val="22"/>
        </w:numPr>
        <w:tabs>
          <w:tab w:val="clear" w:pos="0"/>
          <w:tab w:val="num" w:pos="426"/>
        </w:tabs>
        <w:spacing w:line="276" w:lineRule="auto"/>
        <w:ind w:left="284" w:hanging="28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Umowa zwarta jest na czas określony, od dnia jej podpisania do 15 września 2023 r. </w:t>
      </w:r>
    </w:p>
    <w:p w14:paraId="2F3BFE7C" w14:textId="3C881B96" w:rsidR="002B4DA0" w:rsidRPr="00CC3EA2" w:rsidRDefault="002B4DA0" w:rsidP="00291B78">
      <w:pPr>
        <w:spacing w:line="276" w:lineRule="auto"/>
        <w:rPr>
          <w:rStyle w:val="markedcontent"/>
          <w:rFonts w:asciiTheme="minorHAnsi" w:hAnsiTheme="minorHAnsi" w:cstheme="minorHAnsi"/>
        </w:rPr>
      </w:pPr>
    </w:p>
    <w:p w14:paraId="2B9EA84D" w14:textId="77777777" w:rsidR="002B4DA0" w:rsidRPr="00CC3EA2" w:rsidRDefault="002B4DA0" w:rsidP="00291B78">
      <w:pPr>
        <w:pStyle w:val="Default"/>
        <w:rPr>
          <w:rFonts w:asciiTheme="minorHAnsi" w:hAnsiTheme="minorHAnsi" w:cstheme="minorHAnsi"/>
          <w:color w:val="auto"/>
        </w:rPr>
      </w:pPr>
      <w:r w:rsidRPr="00CC3EA2">
        <w:rPr>
          <w:rFonts w:asciiTheme="minorHAnsi" w:hAnsiTheme="minorHAnsi" w:cstheme="minorHAnsi"/>
          <w:color w:val="auto"/>
        </w:rPr>
        <w:t>§ 2.</w:t>
      </w:r>
    </w:p>
    <w:p w14:paraId="00AB4FDE" w14:textId="77777777" w:rsidR="002B4DA0" w:rsidRPr="00CC3EA2" w:rsidRDefault="002B4DA0" w:rsidP="00291B78">
      <w:pPr>
        <w:pStyle w:val="Default"/>
        <w:rPr>
          <w:rFonts w:asciiTheme="minorHAnsi" w:hAnsiTheme="minorHAnsi" w:cstheme="minorHAnsi"/>
          <w:color w:val="auto"/>
        </w:rPr>
      </w:pPr>
      <w:r w:rsidRPr="00CC3EA2">
        <w:rPr>
          <w:rFonts w:asciiTheme="minorHAnsi" w:hAnsiTheme="minorHAnsi" w:cstheme="minorHAnsi"/>
          <w:color w:val="auto"/>
        </w:rPr>
        <w:t>Pojęcia zastosowane w umowie</w:t>
      </w:r>
    </w:p>
    <w:p w14:paraId="4723AC79" w14:textId="77777777" w:rsidR="002B4DA0" w:rsidRPr="00CC3EA2" w:rsidRDefault="002B4DA0" w:rsidP="00291B78">
      <w:pPr>
        <w:pStyle w:val="Default"/>
        <w:rPr>
          <w:rFonts w:asciiTheme="minorHAnsi" w:hAnsiTheme="minorHAnsi" w:cstheme="minorHAnsi"/>
          <w:color w:val="auto"/>
        </w:rPr>
      </w:pPr>
    </w:p>
    <w:p w14:paraId="3E9C79F8" w14:textId="77777777" w:rsidR="002B4DA0" w:rsidRPr="00CC3EA2" w:rsidRDefault="002B4DA0" w:rsidP="00291B78">
      <w:pPr>
        <w:pStyle w:val="Default"/>
        <w:numPr>
          <w:ilvl w:val="0"/>
          <w:numId w:val="33"/>
        </w:numPr>
        <w:ind w:left="284" w:hanging="284"/>
        <w:rPr>
          <w:rFonts w:asciiTheme="minorHAnsi" w:hAnsiTheme="minorHAnsi" w:cstheme="minorHAnsi"/>
          <w:color w:val="auto"/>
        </w:rPr>
      </w:pPr>
      <w:r w:rsidRPr="00CC3EA2">
        <w:rPr>
          <w:rFonts w:asciiTheme="minorHAnsi" w:hAnsiTheme="minorHAnsi" w:cstheme="minorHAnsi"/>
          <w:color w:val="auto"/>
        </w:rPr>
        <w:t>Ilekroć w niniejszej umowie jest mowa o:</w:t>
      </w:r>
    </w:p>
    <w:p w14:paraId="1400067F" w14:textId="77777777" w:rsidR="002B4DA0" w:rsidRPr="00CC3EA2" w:rsidRDefault="002B4DA0" w:rsidP="00291B78">
      <w:pPr>
        <w:pStyle w:val="Akapitzlist"/>
        <w:numPr>
          <w:ilvl w:val="0"/>
          <w:numId w:val="34"/>
        </w:numPr>
        <w:spacing w:line="276" w:lineRule="auto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 xml:space="preserve">Projekcie – rozumie się przez to projekt pod nazwą „Sopot – Dostępne Usługi (etap 2)”, </w:t>
      </w:r>
      <w:r w:rsidRPr="00CC3EA2">
        <w:rPr>
          <w:rStyle w:val="markedcontent"/>
          <w:rFonts w:asciiTheme="minorHAnsi" w:hAnsiTheme="minorHAnsi" w:cstheme="minorHAnsi"/>
        </w:rPr>
        <w:t xml:space="preserve">który jest  współfinansowany przez Unię Europejską ze środków Europejskiego Fundusz Społecznego w ramach Regionalnego Programu Operacyjnego Województwa Pomorskiego na lata 2014-2020, Oś priorytetowa: 6. Integracja, </w:t>
      </w:r>
      <w:r w:rsidRPr="00CC3EA2">
        <w:rPr>
          <w:rFonts w:asciiTheme="minorHAnsi" w:hAnsiTheme="minorHAnsi" w:cstheme="minorHAnsi"/>
        </w:rPr>
        <w:t>działanie: 6.2 Usługi społeczne, Poddziałanie: 6.2.1 „Rozwój usług społecznych – mechanizm ZIT”, nr umowy: RPPM.06.02.01-22-0003/19-00;</w:t>
      </w:r>
    </w:p>
    <w:p w14:paraId="60060316" w14:textId="45370025" w:rsidR="002B4DA0" w:rsidRPr="00CC3EA2" w:rsidRDefault="002B4DA0" w:rsidP="00291B78">
      <w:pPr>
        <w:pStyle w:val="Akapitzlist"/>
        <w:numPr>
          <w:ilvl w:val="0"/>
          <w:numId w:val="34"/>
        </w:numPr>
        <w:spacing w:line="276" w:lineRule="auto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 xml:space="preserve">Godzinie – rozumie się przez to godzinę zegarową, tj. 60 minut </w:t>
      </w:r>
      <w:r w:rsidR="00820253">
        <w:rPr>
          <w:rFonts w:asciiTheme="minorHAnsi" w:hAnsiTheme="minorHAnsi" w:cstheme="minorHAnsi"/>
        </w:rPr>
        <w:t>warsztatów</w:t>
      </w:r>
      <w:r w:rsidR="00985E6F" w:rsidRPr="00CC3EA2">
        <w:rPr>
          <w:rFonts w:asciiTheme="minorHAnsi" w:hAnsiTheme="minorHAnsi" w:cstheme="minorHAnsi"/>
        </w:rPr>
        <w:t xml:space="preserve"> </w:t>
      </w:r>
      <w:r w:rsidRPr="00CC3EA2">
        <w:rPr>
          <w:rFonts w:asciiTheme="minorHAnsi" w:hAnsiTheme="minorHAnsi" w:cstheme="minorHAnsi"/>
        </w:rPr>
        <w:t>w ramach niniejszej umowy;</w:t>
      </w:r>
    </w:p>
    <w:p w14:paraId="61B151BC" w14:textId="0D1456AD" w:rsidR="002B4DA0" w:rsidRPr="00CC3EA2" w:rsidRDefault="00820253" w:rsidP="00291B78">
      <w:pPr>
        <w:pStyle w:val="Akapitzlist"/>
        <w:numPr>
          <w:ilvl w:val="0"/>
          <w:numId w:val="34"/>
        </w:numPr>
        <w:spacing w:line="276" w:lineRule="auto"/>
        <w:ind w:left="108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 xml:space="preserve">Warsztatach </w:t>
      </w:r>
      <w:r w:rsidR="00985E6F" w:rsidRPr="00CC3EA2">
        <w:rPr>
          <w:rFonts w:asciiTheme="minorHAnsi" w:hAnsiTheme="minorHAnsi" w:cstheme="minorHAnsi"/>
        </w:rPr>
        <w:t xml:space="preserve">– rozumie się przez to spotkania, w których będą brać udział uczestnicy projektu „Sopot – Dostępne Usługi (etap 2)” – opiekunowie osób niesamodzielnych/z niepełnosprawnościami. </w:t>
      </w:r>
      <w:r>
        <w:rPr>
          <w:rFonts w:asciiTheme="minorHAnsi" w:hAnsiTheme="minorHAnsi" w:cstheme="minorHAnsi"/>
        </w:rPr>
        <w:t xml:space="preserve"> Zakres warsztatów obejmować będzie techniki relaksacji i radzenia sobie ze stresem.</w:t>
      </w:r>
    </w:p>
    <w:p w14:paraId="1E8EF89C" w14:textId="77777777" w:rsidR="002B4DA0" w:rsidRPr="00CC3EA2" w:rsidRDefault="002B4DA0" w:rsidP="00291B78">
      <w:pPr>
        <w:pStyle w:val="Akapitzlist"/>
        <w:numPr>
          <w:ilvl w:val="0"/>
          <w:numId w:val="34"/>
        </w:numPr>
        <w:spacing w:line="276" w:lineRule="auto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 xml:space="preserve">Uczestników projektu – rozumie się przez to uczestników projektu „Sopot – Dostępne Usługi (etap 2)”. </w:t>
      </w:r>
    </w:p>
    <w:p w14:paraId="6DE43C54" w14:textId="77777777" w:rsidR="002B4DA0" w:rsidRPr="00CC3EA2" w:rsidRDefault="002B4DA0" w:rsidP="00291B78">
      <w:pPr>
        <w:pStyle w:val="Default"/>
        <w:ind w:left="720"/>
        <w:rPr>
          <w:rFonts w:asciiTheme="minorHAnsi" w:hAnsiTheme="minorHAnsi" w:cstheme="minorHAnsi"/>
          <w:color w:val="auto"/>
        </w:rPr>
      </w:pPr>
    </w:p>
    <w:p w14:paraId="67EB638A" w14:textId="77777777" w:rsidR="002B4DA0" w:rsidRPr="00CC3EA2" w:rsidRDefault="002B4DA0" w:rsidP="00291B78">
      <w:pPr>
        <w:pStyle w:val="Default"/>
        <w:rPr>
          <w:rFonts w:asciiTheme="minorHAnsi" w:hAnsiTheme="minorHAnsi" w:cstheme="minorHAnsi"/>
          <w:color w:val="auto"/>
        </w:rPr>
      </w:pPr>
      <w:r w:rsidRPr="00CC3EA2">
        <w:rPr>
          <w:rFonts w:asciiTheme="minorHAnsi" w:hAnsiTheme="minorHAnsi" w:cstheme="minorHAnsi"/>
          <w:color w:val="auto"/>
        </w:rPr>
        <w:t>§ 3.</w:t>
      </w:r>
    </w:p>
    <w:p w14:paraId="4C569D3E" w14:textId="77777777" w:rsidR="002B4DA0" w:rsidRPr="00CC3EA2" w:rsidRDefault="002B4DA0" w:rsidP="00291B78">
      <w:pPr>
        <w:pStyle w:val="Default"/>
        <w:rPr>
          <w:rFonts w:asciiTheme="minorHAnsi" w:hAnsiTheme="minorHAnsi" w:cstheme="minorHAnsi"/>
          <w:color w:val="auto"/>
        </w:rPr>
      </w:pPr>
      <w:r w:rsidRPr="00CC3EA2">
        <w:rPr>
          <w:rFonts w:asciiTheme="minorHAnsi" w:hAnsiTheme="minorHAnsi" w:cstheme="minorHAnsi"/>
          <w:color w:val="auto"/>
        </w:rPr>
        <w:t>Sposób wykonania umowy</w:t>
      </w:r>
    </w:p>
    <w:p w14:paraId="31DB33E2" w14:textId="77777777" w:rsidR="002B4DA0" w:rsidRPr="00CC3EA2" w:rsidRDefault="002B4DA0" w:rsidP="00291B78">
      <w:pPr>
        <w:pStyle w:val="Default"/>
        <w:rPr>
          <w:rFonts w:asciiTheme="minorHAnsi" w:hAnsiTheme="minorHAnsi" w:cstheme="minorHAnsi"/>
          <w:color w:val="auto"/>
        </w:rPr>
      </w:pPr>
    </w:p>
    <w:p w14:paraId="5058072E" w14:textId="239D9415" w:rsidR="00741BFC" w:rsidRPr="00CC3EA2" w:rsidRDefault="00820253" w:rsidP="00291B78">
      <w:pPr>
        <w:pStyle w:val="Akapitzlist"/>
        <w:numPr>
          <w:ilvl w:val="0"/>
          <w:numId w:val="37"/>
        </w:numPr>
        <w:spacing w:line="276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Wykonawca zobowiązuje się do </w:t>
      </w:r>
      <w:r w:rsidR="00741BFC" w:rsidRPr="00CC3EA2">
        <w:rPr>
          <w:rFonts w:asciiTheme="minorHAnsi" w:hAnsiTheme="minorHAnsi" w:cstheme="minorHAnsi"/>
        </w:rPr>
        <w:t>przeprowadzeni</w:t>
      </w:r>
      <w:r>
        <w:rPr>
          <w:rFonts w:asciiTheme="minorHAnsi" w:hAnsiTheme="minorHAnsi" w:cstheme="minorHAnsi"/>
        </w:rPr>
        <w:t>a</w:t>
      </w:r>
      <w:r w:rsidR="00741BFC" w:rsidRPr="00CC3EA2">
        <w:rPr>
          <w:rFonts w:asciiTheme="minorHAnsi" w:hAnsiTheme="minorHAnsi" w:cstheme="minorHAnsi"/>
        </w:rPr>
        <w:t xml:space="preserve"> warsztatów z zakresu technik relaksacji i radzenia sobie ze stresem dla uczestników projektu </w:t>
      </w:r>
      <w:r>
        <w:rPr>
          <w:rFonts w:asciiTheme="minorHAnsi" w:hAnsiTheme="minorHAnsi" w:cstheme="minorHAnsi"/>
        </w:rPr>
        <w:t>„</w:t>
      </w:r>
      <w:r w:rsidR="00741BFC" w:rsidRPr="00CC3EA2">
        <w:rPr>
          <w:rFonts w:asciiTheme="minorHAnsi" w:hAnsiTheme="minorHAnsi" w:cstheme="minorHAnsi"/>
        </w:rPr>
        <w:t xml:space="preserve">Sopot – Dostępne Usługi </w:t>
      </w:r>
      <w:r w:rsidR="00741BFC" w:rsidRPr="00CC3EA2">
        <w:rPr>
          <w:rStyle w:val="markedcontent"/>
          <w:rFonts w:asciiTheme="minorHAnsi" w:hAnsiTheme="minorHAnsi" w:cstheme="minorHAnsi"/>
        </w:rPr>
        <w:t>(etap 2)”</w:t>
      </w:r>
      <w:r w:rsidR="00741BFC" w:rsidRPr="00CC3EA2">
        <w:rPr>
          <w:rFonts w:asciiTheme="minorHAnsi" w:hAnsiTheme="minorHAnsi" w:cstheme="minorHAnsi"/>
        </w:rPr>
        <w:t xml:space="preserve">. </w:t>
      </w:r>
    </w:p>
    <w:p w14:paraId="4944F728" w14:textId="77777777" w:rsidR="00820253" w:rsidRDefault="00741BFC" w:rsidP="00291B78">
      <w:pPr>
        <w:pStyle w:val="Akapitzlist"/>
        <w:numPr>
          <w:ilvl w:val="0"/>
          <w:numId w:val="37"/>
        </w:numPr>
        <w:spacing w:line="276" w:lineRule="auto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W warsztatach będzie uczestniczyć do 18 osób.</w:t>
      </w:r>
    </w:p>
    <w:p w14:paraId="1123EE99" w14:textId="77777777" w:rsidR="00820253" w:rsidRDefault="00820253" w:rsidP="00291B78">
      <w:pPr>
        <w:pStyle w:val="Akapitzlist"/>
        <w:numPr>
          <w:ilvl w:val="0"/>
          <w:numId w:val="37"/>
        </w:numPr>
        <w:spacing w:line="276" w:lineRule="auto"/>
        <w:rPr>
          <w:rFonts w:asciiTheme="minorHAnsi" w:hAnsiTheme="minorHAnsi" w:cstheme="minorHAnsi"/>
        </w:rPr>
      </w:pPr>
      <w:r w:rsidRPr="00820253">
        <w:rPr>
          <w:rFonts w:asciiTheme="minorHAnsi" w:hAnsiTheme="minorHAnsi" w:cstheme="minorHAnsi"/>
        </w:rPr>
        <w:t xml:space="preserve">Warsztaty będą prowadzone w 2 grupach. </w:t>
      </w:r>
    </w:p>
    <w:p w14:paraId="178CB1C9" w14:textId="22437673" w:rsidR="00820253" w:rsidRPr="00820253" w:rsidRDefault="00820253" w:rsidP="00291B78">
      <w:pPr>
        <w:pStyle w:val="Akapitzlist"/>
        <w:numPr>
          <w:ilvl w:val="0"/>
          <w:numId w:val="37"/>
        </w:numPr>
        <w:spacing w:line="276" w:lineRule="auto"/>
        <w:rPr>
          <w:rFonts w:asciiTheme="minorHAnsi" w:hAnsiTheme="minorHAnsi" w:cstheme="minorHAnsi"/>
        </w:rPr>
      </w:pPr>
      <w:r w:rsidRPr="00820253">
        <w:rPr>
          <w:rFonts w:asciiTheme="minorHAnsi" w:hAnsiTheme="minorHAnsi" w:cstheme="minorHAnsi"/>
        </w:rPr>
        <w:t>Wymiar godzinowy warsztatów dla każdej grupy wynosi:</w:t>
      </w:r>
    </w:p>
    <w:p w14:paraId="2708A5F4" w14:textId="77777777" w:rsidR="00820253" w:rsidRDefault="00820253" w:rsidP="00291B78">
      <w:pPr>
        <w:pStyle w:val="Akapitzlist"/>
        <w:numPr>
          <w:ilvl w:val="0"/>
          <w:numId w:val="49"/>
        </w:numPr>
        <w:spacing w:line="276" w:lineRule="auto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3 godziny zajęć z zakresu technik relaksacji,</w:t>
      </w:r>
    </w:p>
    <w:p w14:paraId="74AFF799" w14:textId="6CB641D6" w:rsidR="00820253" w:rsidRPr="00820253" w:rsidRDefault="00820253" w:rsidP="00291B78">
      <w:pPr>
        <w:pStyle w:val="Akapitzlist"/>
        <w:numPr>
          <w:ilvl w:val="0"/>
          <w:numId w:val="49"/>
        </w:numPr>
        <w:spacing w:line="276" w:lineRule="auto"/>
        <w:rPr>
          <w:rFonts w:asciiTheme="minorHAnsi" w:hAnsiTheme="minorHAnsi" w:cstheme="minorHAnsi"/>
        </w:rPr>
      </w:pPr>
      <w:r w:rsidRPr="00820253">
        <w:rPr>
          <w:rFonts w:asciiTheme="minorHAnsi" w:hAnsiTheme="minorHAnsi" w:cstheme="minorHAnsi"/>
        </w:rPr>
        <w:t>3 godziny zajęć z zakresu radzenia sobie ze stresem.</w:t>
      </w:r>
    </w:p>
    <w:p w14:paraId="6AE3CE58" w14:textId="0D348CB2" w:rsidR="00820253" w:rsidRDefault="00820253" w:rsidP="00291B78">
      <w:pPr>
        <w:pStyle w:val="Akapitzlist"/>
        <w:numPr>
          <w:ilvl w:val="0"/>
          <w:numId w:val="37"/>
        </w:numPr>
        <w:spacing w:line="276" w:lineRule="auto"/>
        <w:rPr>
          <w:rFonts w:asciiTheme="minorHAnsi" w:hAnsiTheme="minorHAnsi" w:cstheme="minorHAnsi"/>
        </w:rPr>
      </w:pPr>
      <w:r w:rsidRPr="00820253">
        <w:rPr>
          <w:rFonts w:asciiTheme="minorHAnsi" w:hAnsiTheme="minorHAnsi" w:cstheme="minorHAnsi"/>
        </w:rPr>
        <w:t>Każda grupa odbędzie 6 godzin warsztatów. Łącznie odbędzie się 12 godzin warsztatów.</w:t>
      </w:r>
    </w:p>
    <w:p w14:paraId="13850FAF" w14:textId="77777777" w:rsidR="00820253" w:rsidRDefault="00820253" w:rsidP="00291B78">
      <w:pPr>
        <w:pStyle w:val="Akapitzlist"/>
        <w:numPr>
          <w:ilvl w:val="0"/>
          <w:numId w:val="37"/>
        </w:numPr>
        <w:spacing w:line="276" w:lineRule="auto"/>
        <w:rPr>
          <w:rFonts w:asciiTheme="minorHAnsi" w:hAnsiTheme="minorHAnsi" w:cstheme="minorHAnsi"/>
        </w:rPr>
      </w:pPr>
      <w:r w:rsidRPr="00820253">
        <w:rPr>
          <w:rFonts w:asciiTheme="minorHAnsi" w:hAnsiTheme="minorHAnsi" w:cstheme="minorHAnsi"/>
        </w:rPr>
        <w:t xml:space="preserve">Usługa będzie wykonywana w siedzibie Miejskiego Ośrodka Pomocy Społecznej </w:t>
      </w:r>
      <w:r w:rsidRPr="00820253">
        <w:rPr>
          <w:rFonts w:asciiTheme="minorHAnsi" w:hAnsiTheme="minorHAnsi" w:cstheme="minorHAnsi"/>
        </w:rPr>
        <w:br/>
        <w:t>w Sopocie</w:t>
      </w:r>
      <w:r>
        <w:rPr>
          <w:rFonts w:asciiTheme="minorHAnsi" w:hAnsiTheme="minorHAnsi" w:cstheme="minorHAnsi"/>
        </w:rPr>
        <w:t xml:space="preserve"> lub w innym miejscu na terenie Miasta Sopotu, wskazanym przez Zamawiającego.</w:t>
      </w:r>
    </w:p>
    <w:p w14:paraId="2CEC6649" w14:textId="77777777" w:rsidR="00820253" w:rsidRPr="00CC3EA2" w:rsidRDefault="00820253" w:rsidP="00291B78">
      <w:pPr>
        <w:pStyle w:val="Akapitzlist"/>
        <w:numPr>
          <w:ilvl w:val="0"/>
          <w:numId w:val="5"/>
        </w:numPr>
        <w:spacing w:line="276" w:lineRule="auto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Warsztaty odbywać się będą w dni robocze, w terminach szczegółowo określonych z Zamawiającym.</w:t>
      </w:r>
    </w:p>
    <w:p w14:paraId="60571E28" w14:textId="75A77CBB" w:rsidR="00820253" w:rsidRPr="00820253" w:rsidRDefault="00820253" w:rsidP="00291B78">
      <w:pPr>
        <w:pStyle w:val="Akapitzlist"/>
        <w:numPr>
          <w:ilvl w:val="0"/>
          <w:numId w:val="5"/>
        </w:numPr>
        <w:spacing w:line="276" w:lineRule="auto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 xml:space="preserve">Dopuszcza się ukończenie realizacji warsztatów przed 15 września 2023 r., po zrealizowaniu założonych godzin, przekazaniu dokumentacji z realizacji </w:t>
      </w:r>
      <w:r>
        <w:rPr>
          <w:rFonts w:asciiTheme="minorHAnsi" w:hAnsiTheme="minorHAnsi" w:cstheme="minorHAnsi"/>
        </w:rPr>
        <w:t xml:space="preserve">warsztatów </w:t>
      </w:r>
      <w:r w:rsidRPr="00CC3EA2">
        <w:rPr>
          <w:rFonts w:asciiTheme="minorHAnsi" w:hAnsiTheme="minorHAnsi" w:cstheme="minorHAnsi"/>
        </w:rPr>
        <w:t xml:space="preserve">oraz uprzednim ustaleniu terminu odbioru zlecenia z Zamawiającym. </w:t>
      </w:r>
    </w:p>
    <w:p w14:paraId="69A9F0F2" w14:textId="3A4C4A0D" w:rsidR="000E3741" w:rsidRPr="00CC3EA2" w:rsidRDefault="000E3741" w:rsidP="00291B78">
      <w:pPr>
        <w:pStyle w:val="Akapitzlist"/>
        <w:numPr>
          <w:ilvl w:val="0"/>
          <w:numId w:val="37"/>
        </w:numPr>
        <w:spacing w:line="276" w:lineRule="auto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Osobą</w:t>
      </w:r>
      <w:r w:rsidR="00820253">
        <w:rPr>
          <w:rFonts w:asciiTheme="minorHAnsi" w:hAnsiTheme="minorHAnsi" w:cstheme="minorHAnsi"/>
        </w:rPr>
        <w:t>/osobami</w:t>
      </w:r>
      <w:r w:rsidRPr="00CC3EA2">
        <w:rPr>
          <w:rFonts w:asciiTheme="minorHAnsi" w:hAnsiTheme="minorHAnsi" w:cstheme="minorHAnsi"/>
        </w:rPr>
        <w:t xml:space="preserve">, która </w:t>
      </w:r>
      <w:r w:rsidR="00820253">
        <w:rPr>
          <w:rFonts w:asciiTheme="minorHAnsi" w:hAnsiTheme="minorHAnsi" w:cstheme="minorHAnsi"/>
        </w:rPr>
        <w:t xml:space="preserve">/które </w:t>
      </w:r>
      <w:r w:rsidRPr="00CC3EA2">
        <w:rPr>
          <w:rFonts w:asciiTheme="minorHAnsi" w:hAnsiTheme="minorHAnsi" w:cstheme="minorHAnsi"/>
        </w:rPr>
        <w:t>będzie</w:t>
      </w:r>
      <w:r w:rsidR="00820253">
        <w:rPr>
          <w:rFonts w:asciiTheme="minorHAnsi" w:hAnsiTheme="minorHAnsi" w:cstheme="minorHAnsi"/>
        </w:rPr>
        <w:t>/będą</w:t>
      </w:r>
      <w:r w:rsidRPr="00CC3EA2">
        <w:rPr>
          <w:rFonts w:asciiTheme="minorHAnsi" w:hAnsiTheme="minorHAnsi" w:cstheme="minorHAnsi"/>
        </w:rPr>
        <w:t xml:space="preserve"> </w:t>
      </w:r>
      <w:r w:rsidR="00BD6237" w:rsidRPr="00CC3EA2">
        <w:rPr>
          <w:rFonts w:asciiTheme="minorHAnsi" w:hAnsiTheme="minorHAnsi" w:cstheme="minorHAnsi"/>
        </w:rPr>
        <w:t>prowadziła</w:t>
      </w:r>
      <w:r w:rsidR="00820253">
        <w:rPr>
          <w:rFonts w:asciiTheme="minorHAnsi" w:hAnsiTheme="minorHAnsi" w:cstheme="minorHAnsi"/>
        </w:rPr>
        <w:t>/prowadziły</w:t>
      </w:r>
      <w:r w:rsidR="00BD6237" w:rsidRPr="00CC3EA2">
        <w:rPr>
          <w:rFonts w:asciiTheme="minorHAnsi" w:hAnsiTheme="minorHAnsi" w:cstheme="minorHAnsi"/>
        </w:rPr>
        <w:t xml:space="preserve"> </w:t>
      </w:r>
      <w:r w:rsidR="00820253">
        <w:rPr>
          <w:rFonts w:asciiTheme="minorHAnsi" w:hAnsiTheme="minorHAnsi" w:cstheme="minorHAnsi"/>
        </w:rPr>
        <w:t>warsztaty</w:t>
      </w:r>
      <w:r w:rsidR="00F84C9B" w:rsidRPr="00CC3EA2">
        <w:rPr>
          <w:rFonts w:asciiTheme="minorHAnsi" w:hAnsiTheme="minorHAnsi" w:cstheme="minorHAnsi"/>
        </w:rPr>
        <w:t>, zgodnie ze złożoną Ofertą,</w:t>
      </w:r>
      <w:r w:rsidRPr="00CC3EA2">
        <w:rPr>
          <w:rFonts w:asciiTheme="minorHAnsi" w:hAnsiTheme="minorHAnsi" w:cstheme="minorHAnsi"/>
        </w:rPr>
        <w:t xml:space="preserve"> będzie</w:t>
      </w:r>
      <w:r w:rsidR="00623A98">
        <w:rPr>
          <w:rFonts w:asciiTheme="minorHAnsi" w:hAnsiTheme="minorHAnsi" w:cstheme="minorHAnsi"/>
        </w:rPr>
        <w:t>/będą</w:t>
      </w:r>
      <w:r w:rsidRPr="00CC3EA2">
        <w:rPr>
          <w:rFonts w:asciiTheme="minorHAnsi" w:hAnsiTheme="minorHAnsi" w:cstheme="minorHAnsi"/>
        </w:rPr>
        <w:t xml:space="preserve"> Pan/Pani……………………………………………….</w:t>
      </w:r>
    </w:p>
    <w:p w14:paraId="0DB0B3B2" w14:textId="5469E410" w:rsidR="002B4DA0" w:rsidRPr="00CC3EA2" w:rsidRDefault="002B4DA0" w:rsidP="00291B78">
      <w:pPr>
        <w:pStyle w:val="Default"/>
        <w:numPr>
          <w:ilvl w:val="0"/>
          <w:numId w:val="37"/>
        </w:numPr>
        <w:rPr>
          <w:rFonts w:asciiTheme="minorHAnsi" w:hAnsiTheme="minorHAnsi" w:cstheme="minorHAnsi"/>
          <w:color w:val="auto"/>
        </w:rPr>
      </w:pPr>
      <w:r w:rsidRPr="00CC3EA2">
        <w:rPr>
          <w:rFonts w:asciiTheme="minorHAnsi" w:hAnsiTheme="minorHAnsi" w:cstheme="minorHAnsi"/>
          <w:color w:val="auto"/>
        </w:rPr>
        <w:t>Wykonawca zobowiązuje się do:</w:t>
      </w:r>
    </w:p>
    <w:p w14:paraId="7CD0E794" w14:textId="6142261A" w:rsidR="000E3741" w:rsidRPr="00CC3EA2" w:rsidRDefault="00820253" w:rsidP="00291B78">
      <w:pPr>
        <w:pStyle w:val="Akapitzlist"/>
        <w:numPr>
          <w:ilvl w:val="0"/>
          <w:numId w:val="39"/>
        </w:numPr>
        <w:spacing w:line="276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prze</w:t>
      </w:r>
      <w:r w:rsidR="000E3741" w:rsidRPr="00CC3EA2">
        <w:rPr>
          <w:rFonts w:asciiTheme="minorHAnsi" w:hAnsiTheme="minorHAnsi" w:cstheme="minorHAnsi"/>
        </w:rPr>
        <w:t xml:space="preserve">prowadzenia </w:t>
      </w:r>
      <w:r>
        <w:rPr>
          <w:rFonts w:asciiTheme="minorHAnsi" w:hAnsiTheme="minorHAnsi" w:cstheme="minorHAnsi"/>
        </w:rPr>
        <w:t>warsztatów</w:t>
      </w:r>
      <w:r w:rsidR="000E3741" w:rsidRPr="00CC3EA2">
        <w:rPr>
          <w:rFonts w:asciiTheme="minorHAnsi" w:hAnsiTheme="minorHAnsi" w:cstheme="minorHAnsi"/>
        </w:rPr>
        <w:t xml:space="preserve"> dla uczestników projektu – opiekunów osób niesamodzielnych/z niepełnosprawnością</w:t>
      </w:r>
      <w:r w:rsidR="00F84C9B" w:rsidRPr="00CC3EA2">
        <w:rPr>
          <w:rFonts w:asciiTheme="minorHAnsi" w:hAnsiTheme="minorHAnsi" w:cstheme="minorHAnsi"/>
        </w:rPr>
        <w:t>;</w:t>
      </w:r>
    </w:p>
    <w:p w14:paraId="1FE128AE" w14:textId="069A0748" w:rsidR="000E3741" w:rsidRPr="00CC3EA2" w:rsidRDefault="000E3741" w:rsidP="00291B78">
      <w:pPr>
        <w:pStyle w:val="Akapitzlist"/>
        <w:numPr>
          <w:ilvl w:val="0"/>
          <w:numId w:val="39"/>
        </w:numPr>
        <w:spacing w:line="276" w:lineRule="auto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przygotowywania materiałów dla uczestników projektu</w:t>
      </w:r>
      <w:r w:rsidR="00F84C9B" w:rsidRPr="00CC3EA2">
        <w:rPr>
          <w:rFonts w:asciiTheme="minorHAnsi" w:hAnsiTheme="minorHAnsi" w:cstheme="minorHAnsi"/>
        </w:rPr>
        <w:t>;</w:t>
      </w:r>
    </w:p>
    <w:p w14:paraId="160F8DA9" w14:textId="547F5D37" w:rsidR="000E3741" w:rsidRPr="00CC3EA2" w:rsidRDefault="000E3741" w:rsidP="00291B78">
      <w:pPr>
        <w:pStyle w:val="Akapitzlist"/>
        <w:numPr>
          <w:ilvl w:val="0"/>
          <w:numId w:val="39"/>
        </w:numPr>
        <w:spacing w:line="276" w:lineRule="auto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prowadzeni</w:t>
      </w:r>
      <w:r w:rsidR="00A36610" w:rsidRPr="00CC3EA2">
        <w:rPr>
          <w:rFonts w:asciiTheme="minorHAnsi" w:hAnsiTheme="minorHAnsi" w:cstheme="minorHAnsi"/>
        </w:rPr>
        <w:t>a</w:t>
      </w:r>
      <w:r w:rsidRPr="00CC3EA2">
        <w:rPr>
          <w:rFonts w:asciiTheme="minorHAnsi" w:hAnsiTheme="minorHAnsi" w:cstheme="minorHAnsi"/>
        </w:rPr>
        <w:t xml:space="preserve"> dokumentacji z przebiegu </w:t>
      </w:r>
      <w:r w:rsidR="00623A98">
        <w:rPr>
          <w:rFonts w:asciiTheme="minorHAnsi" w:hAnsiTheme="minorHAnsi" w:cstheme="minorHAnsi"/>
        </w:rPr>
        <w:t>warsztatów:</w:t>
      </w:r>
    </w:p>
    <w:p w14:paraId="277D3870" w14:textId="77777777" w:rsidR="00C92842" w:rsidRDefault="00C92842" w:rsidP="00291B78">
      <w:pPr>
        <w:pStyle w:val="Akapitzlist"/>
        <w:spacing w:line="276" w:lineRule="auto"/>
        <w:ind w:left="1560" w:hanging="142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- </w:t>
      </w:r>
      <w:r w:rsidR="00A36610" w:rsidRPr="00CC3EA2">
        <w:rPr>
          <w:rFonts w:asciiTheme="minorHAnsi" w:hAnsiTheme="minorHAnsi" w:cstheme="minorHAnsi"/>
        </w:rPr>
        <w:t xml:space="preserve">karty czasu pracy osoby prowadzącej </w:t>
      </w:r>
      <w:r w:rsidR="00623A98">
        <w:rPr>
          <w:rFonts w:asciiTheme="minorHAnsi" w:hAnsiTheme="minorHAnsi" w:cstheme="minorHAnsi"/>
        </w:rPr>
        <w:t>warsztaty</w:t>
      </w:r>
      <w:r w:rsidR="00A36610" w:rsidRPr="00CC3EA2">
        <w:rPr>
          <w:rFonts w:asciiTheme="minorHAnsi" w:hAnsiTheme="minorHAnsi" w:cstheme="minorHAnsi"/>
        </w:rPr>
        <w:t>, zawierające: datę, tematykę zajęć, wymiar godzin oraz podpis prowadzącego,</w:t>
      </w:r>
      <w:r w:rsidR="00D313D7" w:rsidRPr="00CC3EA2">
        <w:rPr>
          <w:rFonts w:asciiTheme="minorHAnsi" w:hAnsiTheme="minorHAnsi" w:cstheme="minorHAnsi"/>
        </w:rPr>
        <w:t xml:space="preserve"> której wzór stanowi Załącznik nr 2 do niniejszej umowy,</w:t>
      </w:r>
    </w:p>
    <w:p w14:paraId="08A9A47B" w14:textId="11A07802" w:rsidR="00A36610" w:rsidRPr="00C92842" w:rsidRDefault="00C92842" w:rsidP="00291B78">
      <w:pPr>
        <w:pStyle w:val="Akapitzlist"/>
        <w:spacing w:line="276" w:lineRule="auto"/>
        <w:ind w:left="1560" w:hanging="142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- </w:t>
      </w:r>
      <w:r w:rsidR="00A36610" w:rsidRPr="00C92842">
        <w:rPr>
          <w:rFonts w:asciiTheme="minorHAnsi" w:hAnsiTheme="minorHAnsi" w:cstheme="minorHAnsi"/>
        </w:rPr>
        <w:t xml:space="preserve">listę obecności uczestników biorących udział w </w:t>
      </w:r>
      <w:r w:rsidR="00623A98" w:rsidRPr="00C92842">
        <w:rPr>
          <w:rFonts w:asciiTheme="minorHAnsi" w:hAnsiTheme="minorHAnsi" w:cstheme="minorHAnsi"/>
        </w:rPr>
        <w:t>warsztatach;</w:t>
      </w:r>
    </w:p>
    <w:p w14:paraId="08923D9E" w14:textId="3432A2D5" w:rsidR="000E3741" w:rsidRPr="00CC3EA2" w:rsidRDefault="000E3741" w:rsidP="00291B78">
      <w:pPr>
        <w:pStyle w:val="Akapitzlist"/>
        <w:numPr>
          <w:ilvl w:val="0"/>
          <w:numId w:val="39"/>
        </w:numPr>
        <w:spacing w:line="276" w:lineRule="auto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aktywnej współpracy</w:t>
      </w:r>
      <w:r w:rsidR="00F84C9B" w:rsidRPr="00CC3EA2">
        <w:rPr>
          <w:rFonts w:asciiTheme="minorHAnsi" w:hAnsiTheme="minorHAnsi" w:cstheme="minorHAnsi"/>
        </w:rPr>
        <w:t xml:space="preserve"> </w:t>
      </w:r>
      <w:r w:rsidRPr="00CC3EA2">
        <w:rPr>
          <w:rFonts w:asciiTheme="minorHAnsi" w:hAnsiTheme="minorHAnsi" w:cstheme="minorHAnsi"/>
        </w:rPr>
        <w:t>z personelem projektu.</w:t>
      </w:r>
    </w:p>
    <w:p w14:paraId="7FBEE59A" w14:textId="3B9B56DE" w:rsidR="001D585A" w:rsidRDefault="001D585A" w:rsidP="00291B78">
      <w:pPr>
        <w:rPr>
          <w:rFonts w:asciiTheme="minorHAnsi" w:eastAsia="Calibri" w:hAnsiTheme="minorHAnsi" w:cstheme="minorHAnsi"/>
          <w:lang w:eastAsia="en-US"/>
        </w:rPr>
      </w:pPr>
      <w:r>
        <w:rPr>
          <w:rFonts w:asciiTheme="minorHAnsi" w:hAnsiTheme="minorHAnsi" w:cstheme="minorHAnsi"/>
        </w:rPr>
        <w:br w:type="page"/>
      </w:r>
    </w:p>
    <w:p w14:paraId="51605D76" w14:textId="77777777" w:rsidR="000E3741" w:rsidRPr="00CC3EA2" w:rsidRDefault="000E3741" w:rsidP="00291B78">
      <w:pPr>
        <w:pStyle w:val="Default"/>
        <w:ind w:left="1440"/>
        <w:rPr>
          <w:rFonts w:asciiTheme="minorHAnsi" w:hAnsiTheme="minorHAnsi" w:cstheme="minorHAnsi"/>
          <w:color w:val="auto"/>
        </w:rPr>
      </w:pPr>
    </w:p>
    <w:p w14:paraId="30614820" w14:textId="150F7BF5" w:rsidR="002B4DA0" w:rsidRPr="00CC3EA2" w:rsidRDefault="002B4DA0" w:rsidP="00291B78">
      <w:pPr>
        <w:pStyle w:val="Default"/>
        <w:numPr>
          <w:ilvl w:val="0"/>
          <w:numId w:val="37"/>
        </w:numPr>
        <w:rPr>
          <w:rFonts w:asciiTheme="minorHAnsi" w:hAnsiTheme="minorHAnsi" w:cstheme="minorHAnsi"/>
          <w:color w:val="auto"/>
        </w:rPr>
      </w:pPr>
      <w:r w:rsidRPr="00CC3EA2">
        <w:rPr>
          <w:rFonts w:asciiTheme="minorHAnsi" w:hAnsiTheme="minorHAnsi" w:cstheme="minorHAnsi"/>
          <w:color w:val="auto"/>
        </w:rPr>
        <w:t>Ponadto Wykonawca zobowiązuje się do:</w:t>
      </w:r>
    </w:p>
    <w:p w14:paraId="1F18B0EB" w14:textId="77777777" w:rsidR="002B4DA0" w:rsidRPr="00CC3EA2" w:rsidRDefault="002B4DA0" w:rsidP="00291B78">
      <w:pPr>
        <w:pStyle w:val="Akapitzlist"/>
        <w:numPr>
          <w:ilvl w:val="0"/>
          <w:numId w:val="29"/>
        </w:numPr>
        <w:spacing w:line="276" w:lineRule="auto"/>
        <w:ind w:left="1418" w:hanging="425"/>
        <w:rPr>
          <w:rFonts w:asciiTheme="minorHAnsi" w:hAnsiTheme="minorHAnsi" w:cstheme="minorHAnsi"/>
        </w:rPr>
      </w:pPr>
      <w:r w:rsidRPr="00CC3EA2">
        <w:rPr>
          <w:rStyle w:val="markedcontent"/>
          <w:rFonts w:asciiTheme="minorHAnsi" w:hAnsiTheme="minorHAnsi" w:cstheme="minorHAnsi"/>
        </w:rPr>
        <w:t>wykonywania swoich zadań w sposób staranny, skuteczny i terminowy, zgodnie z ustalonym harmonogramem,</w:t>
      </w:r>
    </w:p>
    <w:p w14:paraId="1147F12E" w14:textId="77777777" w:rsidR="002B4DA0" w:rsidRPr="00CC3EA2" w:rsidRDefault="002B4DA0" w:rsidP="00291B78">
      <w:pPr>
        <w:pStyle w:val="Akapitzlist"/>
        <w:numPr>
          <w:ilvl w:val="0"/>
          <w:numId w:val="29"/>
        </w:numPr>
        <w:spacing w:line="276" w:lineRule="auto"/>
        <w:ind w:left="1418" w:hanging="425"/>
        <w:rPr>
          <w:rStyle w:val="markedcontent"/>
          <w:rFonts w:asciiTheme="minorHAnsi" w:hAnsiTheme="minorHAnsi" w:cstheme="minorHAnsi"/>
        </w:rPr>
      </w:pPr>
      <w:r w:rsidRPr="00CC3EA2">
        <w:rPr>
          <w:rStyle w:val="markedcontent"/>
          <w:rFonts w:asciiTheme="minorHAnsi" w:hAnsiTheme="minorHAnsi" w:cstheme="minorHAnsi"/>
        </w:rPr>
        <w:t>terminowego i właściwego realizowania powierzonych zadań projektowych,</w:t>
      </w:r>
    </w:p>
    <w:p w14:paraId="0FFC21F8" w14:textId="77777777" w:rsidR="002B4DA0" w:rsidRPr="00CC3EA2" w:rsidRDefault="002B4DA0" w:rsidP="00291B78">
      <w:pPr>
        <w:pStyle w:val="Akapitzlist"/>
        <w:numPr>
          <w:ilvl w:val="0"/>
          <w:numId w:val="29"/>
        </w:numPr>
        <w:spacing w:line="276" w:lineRule="auto"/>
        <w:ind w:left="1418" w:hanging="425"/>
        <w:rPr>
          <w:rFonts w:asciiTheme="minorHAnsi" w:hAnsiTheme="minorHAnsi" w:cstheme="minorHAnsi"/>
        </w:rPr>
      </w:pPr>
      <w:r w:rsidRPr="00CC3EA2">
        <w:rPr>
          <w:rStyle w:val="markedcontent"/>
          <w:rFonts w:asciiTheme="minorHAnsi" w:hAnsiTheme="minorHAnsi" w:cstheme="minorHAnsi"/>
        </w:rPr>
        <w:t>ewidencjonowania godzin i zrealizowanych zadań, dotyczących wykonywanych obowiązków w systemie miesięcznym,</w:t>
      </w:r>
    </w:p>
    <w:p w14:paraId="56AFD9AB" w14:textId="033E0EC5" w:rsidR="002B4DA0" w:rsidRPr="00CC3EA2" w:rsidRDefault="002B4DA0" w:rsidP="00291B78">
      <w:pPr>
        <w:pStyle w:val="Akapitzlist"/>
        <w:numPr>
          <w:ilvl w:val="0"/>
          <w:numId w:val="29"/>
        </w:numPr>
        <w:spacing w:line="276" w:lineRule="auto"/>
        <w:ind w:left="1418" w:hanging="425"/>
        <w:rPr>
          <w:rFonts w:asciiTheme="minorHAnsi" w:hAnsiTheme="minorHAnsi" w:cstheme="minorHAnsi"/>
        </w:rPr>
      </w:pPr>
      <w:r w:rsidRPr="00CC3EA2">
        <w:rPr>
          <w:rStyle w:val="markedcontent"/>
          <w:rFonts w:asciiTheme="minorHAnsi" w:hAnsiTheme="minorHAnsi" w:cstheme="minorHAnsi"/>
        </w:rPr>
        <w:t xml:space="preserve">przedstawiania dokumentów rozliczeniowych do </w:t>
      </w:r>
      <w:r w:rsidR="00623A98">
        <w:rPr>
          <w:rStyle w:val="markedcontent"/>
          <w:rFonts w:asciiTheme="minorHAnsi" w:hAnsiTheme="minorHAnsi" w:cstheme="minorHAnsi"/>
        </w:rPr>
        <w:t>10</w:t>
      </w:r>
      <w:r w:rsidRPr="00CC3EA2">
        <w:rPr>
          <w:rStyle w:val="markedcontent"/>
          <w:rFonts w:asciiTheme="minorHAnsi" w:hAnsiTheme="minorHAnsi" w:cstheme="minorHAnsi"/>
        </w:rPr>
        <w:t xml:space="preserve"> dnia po zakończeniu miesiąca rozliczanego</w:t>
      </w:r>
      <w:r w:rsidR="00623A98">
        <w:rPr>
          <w:rStyle w:val="markedcontent"/>
          <w:rFonts w:asciiTheme="minorHAnsi" w:hAnsiTheme="minorHAnsi" w:cstheme="minorHAnsi"/>
        </w:rPr>
        <w:t>;</w:t>
      </w:r>
    </w:p>
    <w:p w14:paraId="333E6644" w14:textId="77777777" w:rsidR="002B4DA0" w:rsidRPr="00CC3EA2" w:rsidRDefault="002B4DA0" w:rsidP="00291B78">
      <w:pPr>
        <w:pStyle w:val="Akapitzlist"/>
        <w:numPr>
          <w:ilvl w:val="0"/>
          <w:numId w:val="29"/>
        </w:numPr>
        <w:spacing w:line="276" w:lineRule="auto"/>
        <w:ind w:left="1418" w:hanging="425"/>
        <w:rPr>
          <w:rStyle w:val="markedcontent"/>
          <w:rFonts w:asciiTheme="minorHAnsi" w:hAnsiTheme="minorHAnsi" w:cstheme="minorHAnsi"/>
        </w:rPr>
      </w:pPr>
      <w:r w:rsidRPr="00CC3EA2">
        <w:rPr>
          <w:rStyle w:val="markedcontent"/>
          <w:rFonts w:asciiTheme="minorHAnsi" w:hAnsiTheme="minorHAnsi" w:cstheme="minorHAnsi"/>
        </w:rPr>
        <w:t>dokonania ewaluacji przeprowadzonych działań.</w:t>
      </w:r>
    </w:p>
    <w:p w14:paraId="7BE5FCD1" w14:textId="05E5D636" w:rsidR="002B4DA0" w:rsidRPr="00CC3EA2" w:rsidRDefault="002B4DA0" w:rsidP="00291B78">
      <w:pPr>
        <w:pStyle w:val="Akapitzlist"/>
        <w:numPr>
          <w:ilvl w:val="0"/>
          <w:numId w:val="37"/>
        </w:numPr>
        <w:spacing w:line="276" w:lineRule="auto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 xml:space="preserve">W przypadku niemożności wykonania przedmiotu umowy w terminach </w:t>
      </w:r>
      <w:r w:rsidR="00623A98">
        <w:rPr>
          <w:rFonts w:asciiTheme="minorHAnsi" w:hAnsiTheme="minorHAnsi" w:cstheme="minorHAnsi"/>
        </w:rPr>
        <w:t xml:space="preserve">ustalonych z Zamawiającym </w:t>
      </w:r>
      <w:r w:rsidRPr="00CC3EA2">
        <w:rPr>
          <w:rFonts w:asciiTheme="minorHAnsi" w:hAnsiTheme="minorHAnsi" w:cstheme="minorHAnsi"/>
        </w:rPr>
        <w:t xml:space="preserve">z przyczyn leżących po stronie Wykonawcy, jest on zobowiązany do niezwłocznego poinformowania Zamawiającego o zaistniałym fakcie.  </w:t>
      </w:r>
    </w:p>
    <w:p w14:paraId="4120CE05" w14:textId="3A8D1068" w:rsidR="002B4DA0" w:rsidRPr="00CC3EA2" w:rsidRDefault="002B4DA0" w:rsidP="00291B78">
      <w:pPr>
        <w:pStyle w:val="Akapitzlist"/>
        <w:numPr>
          <w:ilvl w:val="0"/>
          <w:numId w:val="37"/>
        </w:numPr>
        <w:spacing w:line="276" w:lineRule="auto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 xml:space="preserve">W przypadku braku możliwości realizacji </w:t>
      </w:r>
      <w:r w:rsidR="00820253">
        <w:rPr>
          <w:rFonts w:asciiTheme="minorHAnsi" w:hAnsiTheme="minorHAnsi" w:cstheme="minorHAnsi"/>
        </w:rPr>
        <w:t xml:space="preserve">w ustalonym terminie </w:t>
      </w:r>
      <w:r w:rsidRPr="00CC3EA2">
        <w:rPr>
          <w:rFonts w:asciiTheme="minorHAnsi" w:hAnsiTheme="minorHAnsi" w:cstheme="minorHAnsi"/>
        </w:rPr>
        <w:t>czynności, o których mowa w ust</w:t>
      </w:r>
      <w:r w:rsidR="00623A98">
        <w:rPr>
          <w:rFonts w:asciiTheme="minorHAnsi" w:hAnsiTheme="minorHAnsi" w:cstheme="minorHAnsi"/>
        </w:rPr>
        <w:t>,</w:t>
      </w:r>
      <w:r w:rsidRPr="00CC3EA2">
        <w:rPr>
          <w:rFonts w:asciiTheme="minorHAnsi" w:hAnsiTheme="minorHAnsi" w:cstheme="minorHAnsi"/>
        </w:rPr>
        <w:t xml:space="preserve"> </w:t>
      </w:r>
      <w:r w:rsidR="00623A98">
        <w:rPr>
          <w:rFonts w:asciiTheme="minorHAnsi" w:hAnsiTheme="minorHAnsi" w:cstheme="minorHAnsi"/>
        </w:rPr>
        <w:t>1</w:t>
      </w:r>
      <w:r w:rsidRPr="00CC3EA2">
        <w:rPr>
          <w:rFonts w:asciiTheme="minorHAnsi" w:hAnsiTheme="minorHAnsi" w:cstheme="minorHAnsi"/>
        </w:rPr>
        <w:t>. z przyczyn niezależnych od Wykonawcy, czynności niezrealizowane mogą być także przeprowadzone przez Wykonawcę w innym terminie, uzgodnionym z Zamawiającym.</w:t>
      </w:r>
    </w:p>
    <w:p w14:paraId="25936317" w14:textId="77777777" w:rsidR="00623A98" w:rsidRDefault="00623A98" w:rsidP="00291B78">
      <w:pPr>
        <w:rPr>
          <w:rFonts w:asciiTheme="minorHAnsi" w:hAnsiTheme="minorHAnsi" w:cstheme="minorHAnsi"/>
        </w:rPr>
      </w:pPr>
    </w:p>
    <w:p w14:paraId="7F1D634A" w14:textId="7DEA6E38" w:rsidR="002B4DA0" w:rsidRPr="00CC3EA2" w:rsidRDefault="002B4DA0" w:rsidP="00291B78">
      <w:pPr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§ 4.</w:t>
      </w:r>
    </w:p>
    <w:p w14:paraId="2576FEA7" w14:textId="77777777" w:rsidR="002B4DA0" w:rsidRPr="00CC3EA2" w:rsidRDefault="002B4DA0" w:rsidP="00291B78">
      <w:pPr>
        <w:pStyle w:val="Default"/>
        <w:rPr>
          <w:rFonts w:asciiTheme="minorHAnsi" w:hAnsiTheme="minorHAnsi" w:cstheme="minorHAnsi"/>
          <w:color w:val="auto"/>
        </w:rPr>
      </w:pPr>
      <w:r w:rsidRPr="00CC3EA2">
        <w:rPr>
          <w:rFonts w:asciiTheme="minorHAnsi" w:hAnsiTheme="minorHAnsi" w:cstheme="minorHAnsi"/>
          <w:color w:val="auto"/>
        </w:rPr>
        <w:t>Finansowanie</w:t>
      </w:r>
    </w:p>
    <w:p w14:paraId="61140E61" w14:textId="77777777" w:rsidR="002B4DA0" w:rsidRPr="00CC3EA2" w:rsidRDefault="002B4DA0" w:rsidP="00291B78">
      <w:pPr>
        <w:pStyle w:val="Default"/>
        <w:spacing w:line="276" w:lineRule="auto"/>
        <w:ind w:left="426" w:hanging="426"/>
        <w:rPr>
          <w:rFonts w:asciiTheme="minorHAnsi" w:hAnsiTheme="minorHAnsi" w:cstheme="minorHAnsi"/>
          <w:color w:val="auto"/>
        </w:rPr>
      </w:pPr>
    </w:p>
    <w:p w14:paraId="5978848A" w14:textId="4275B581" w:rsidR="002B4DA0" w:rsidRPr="00CC3EA2" w:rsidRDefault="002B4DA0" w:rsidP="00291B78">
      <w:pPr>
        <w:pStyle w:val="Default"/>
        <w:numPr>
          <w:ilvl w:val="0"/>
          <w:numId w:val="30"/>
        </w:numPr>
        <w:spacing w:line="276" w:lineRule="auto"/>
        <w:ind w:left="284" w:hanging="284"/>
        <w:rPr>
          <w:rFonts w:asciiTheme="minorHAnsi" w:hAnsiTheme="minorHAnsi" w:cstheme="minorHAnsi"/>
          <w:color w:val="auto"/>
        </w:rPr>
      </w:pPr>
      <w:r w:rsidRPr="00CC3EA2">
        <w:rPr>
          <w:rFonts w:asciiTheme="minorHAnsi" w:hAnsiTheme="minorHAnsi" w:cstheme="minorHAnsi"/>
          <w:color w:val="auto"/>
        </w:rPr>
        <w:t>Za wykonanie zlecenia Wykonawcy przysługuje</w:t>
      </w:r>
      <w:r w:rsidR="00D313D7" w:rsidRPr="00CC3EA2">
        <w:rPr>
          <w:rFonts w:asciiTheme="minorHAnsi" w:hAnsiTheme="minorHAnsi" w:cstheme="minorHAnsi"/>
          <w:color w:val="auto"/>
        </w:rPr>
        <w:t xml:space="preserve"> maksymalne</w:t>
      </w:r>
      <w:r w:rsidRPr="00CC3EA2">
        <w:rPr>
          <w:rFonts w:asciiTheme="minorHAnsi" w:hAnsiTheme="minorHAnsi" w:cstheme="minorHAnsi"/>
          <w:color w:val="auto"/>
        </w:rPr>
        <w:t xml:space="preserve"> wynagrodzenie w  wysokości …………………… złotych brutto (słownie: ……………………………………….. brutto).</w:t>
      </w:r>
    </w:p>
    <w:p w14:paraId="7F819226" w14:textId="77777777" w:rsidR="002B4DA0" w:rsidRPr="00CC3EA2" w:rsidRDefault="002B4DA0" w:rsidP="00291B78">
      <w:pPr>
        <w:pStyle w:val="Default"/>
        <w:numPr>
          <w:ilvl w:val="0"/>
          <w:numId w:val="30"/>
        </w:numPr>
        <w:spacing w:line="276" w:lineRule="auto"/>
        <w:ind w:left="284" w:hanging="284"/>
        <w:rPr>
          <w:rFonts w:asciiTheme="minorHAnsi" w:hAnsiTheme="minorHAnsi" w:cstheme="minorHAnsi"/>
          <w:color w:val="auto"/>
        </w:rPr>
      </w:pPr>
      <w:r w:rsidRPr="00CC3EA2">
        <w:rPr>
          <w:rFonts w:asciiTheme="minorHAnsi" w:hAnsiTheme="minorHAnsi" w:cstheme="minorHAnsi"/>
          <w:color w:val="auto"/>
        </w:rPr>
        <w:t>Cena za wykonanie 1 godziny zegarowej zlecenia wynosi ……………. złotych brutto (słownie: ………………………………………………… brutto).</w:t>
      </w:r>
    </w:p>
    <w:p w14:paraId="28D0AADA" w14:textId="77777777" w:rsidR="002B4DA0" w:rsidRPr="00CC3EA2" w:rsidRDefault="002B4DA0" w:rsidP="00291B78">
      <w:pPr>
        <w:pStyle w:val="Akapitzlist"/>
        <w:numPr>
          <w:ilvl w:val="0"/>
          <w:numId w:val="30"/>
        </w:numPr>
        <w:spacing w:line="276" w:lineRule="auto"/>
        <w:ind w:left="284" w:hanging="284"/>
        <w:rPr>
          <w:rFonts w:asciiTheme="minorHAnsi" w:hAnsiTheme="minorHAnsi" w:cstheme="minorHAnsi"/>
        </w:rPr>
      </w:pPr>
      <w:r w:rsidRPr="00CC3EA2">
        <w:rPr>
          <w:rStyle w:val="markedcontent"/>
          <w:rFonts w:asciiTheme="minorHAnsi" w:hAnsiTheme="minorHAnsi" w:cstheme="minorHAnsi"/>
        </w:rPr>
        <w:t xml:space="preserve">Kwoty, o których mowa w ust. 1 i 2 zawierają wszystkie koszty związane z wykonaniem zamówienia, w tym dojazd we własnym zakresie, podatki, ubezpieczenie ZUS, itp. </w:t>
      </w:r>
    </w:p>
    <w:p w14:paraId="68372829" w14:textId="7CC88A02" w:rsidR="002B4DA0" w:rsidRPr="00CC3EA2" w:rsidRDefault="002B4DA0" w:rsidP="00291B78">
      <w:pPr>
        <w:pStyle w:val="Default"/>
        <w:numPr>
          <w:ilvl w:val="0"/>
          <w:numId w:val="30"/>
        </w:numPr>
        <w:spacing w:line="276" w:lineRule="auto"/>
        <w:ind w:left="284" w:hanging="284"/>
        <w:rPr>
          <w:rFonts w:asciiTheme="minorHAnsi" w:hAnsiTheme="minorHAnsi" w:cstheme="minorHAnsi"/>
          <w:color w:val="auto"/>
        </w:rPr>
      </w:pPr>
      <w:r w:rsidRPr="00CC3EA2">
        <w:rPr>
          <w:rFonts w:asciiTheme="minorHAnsi" w:hAnsiTheme="minorHAnsi" w:cstheme="minorHAnsi"/>
          <w:color w:val="auto"/>
        </w:rPr>
        <w:t xml:space="preserve">Wynagrodzenie za wykonanie zlecenia będzie wypłacane przez Zamawiającego w cyklach miesięcznych, na podstawie rachunku/faktury VAT, wystawionego przez Wykonawcę. </w:t>
      </w:r>
    </w:p>
    <w:p w14:paraId="270CAB3A" w14:textId="77777777" w:rsidR="002B4DA0" w:rsidRPr="00CC3EA2" w:rsidRDefault="002B4DA0" w:rsidP="00291B78">
      <w:pPr>
        <w:pStyle w:val="Default"/>
        <w:numPr>
          <w:ilvl w:val="0"/>
          <w:numId w:val="30"/>
        </w:numPr>
        <w:spacing w:line="276" w:lineRule="auto"/>
        <w:ind w:left="284" w:hanging="284"/>
        <w:rPr>
          <w:rFonts w:asciiTheme="minorHAnsi" w:hAnsiTheme="minorHAnsi" w:cstheme="minorHAnsi"/>
          <w:color w:val="auto"/>
        </w:rPr>
      </w:pPr>
      <w:r w:rsidRPr="00CC3EA2">
        <w:rPr>
          <w:rFonts w:asciiTheme="minorHAnsi" w:hAnsiTheme="minorHAnsi" w:cstheme="minorHAnsi"/>
          <w:color w:val="auto"/>
        </w:rPr>
        <w:t>Wynagrodzenie przysługuje tylko za wykonane godziny usługi.</w:t>
      </w:r>
    </w:p>
    <w:p w14:paraId="2C118CFD" w14:textId="453AAEF9" w:rsidR="002B4DA0" w:rsidRPr="00CC3EA2" w:rsidRDefault="002B4DA0" w:rsidP="00291B78">
      <w:pPr>
        <w:pStyle w:val="Default"/>
        <w:numPr>
          <w:ilvl w:val="0"/>
          <w:numId w:val="30"/>
        </w:numPr>
        <w:spacing w:line="276" w:lineRule="auto"/>
        <w:ind w:left="284" w:hanging="284"/>
        <w:rPr>
          <w:rFonts w:asciiTheme="minorHAnsi" w:hAnsiTheme="minorHAnsi" w:cstheme="minorHAnsi"/>
          <w:color w:val="auto"/>
        </w:rPr>
      </w:pPr>
      <w:r w:rsidRPr="00CC3EA2">
        <w:rPr>
          <w:rFonts w:asciiTheme="minorHAnsi" w:hAnsiTheme="minorHAnsi" w:cstheme="minorHAnsi"/>
          <w:color w:val="auto"/>
        </w:rPr>
        <w:t>Płatność będzie wykonana przelewem na rachunek bankowy, wskazany w dokumencie księgowym, w terminie 14 dni od dnia wpływu prawidłowo wypełnionego dokumentu księgowego wraz z załączoną kartą czasu pracy</w:t>
      </w:r>
      <w:r w:rsidR="00BD6237" w:rsidRPr="00CC3EA2">
        <w:rPr>
          <w:rFonts w:asciiTheme="minorHAnsi" w:hAnsiTheme="minorHAnsi" w:cstheme="minorHAnsi"/>
          <w:color w:val="auto"/>
        </w:rPr>
        <w:t>, której wzór stanowi załącznik nr 2 do niniejszej umowy.</w:t>
      </w:r>
    </w:p>
    <w:p w14:paraId="385A933D" w14:textId="77777777" w:rsidR="002B4DA0" w:rsidRPr="00CC3EA2" w:rsidRDefault="002B4DA0" w:rsidP="00291B78">
      <w:pPr>
        <w:pStyle w:val="Default"/>
        <w:numPr>
          <w:ilvl w:val="0"/>
          <w:numId w:val="30"/>
        </w:numPr>
        <w:spacing w:line="276" w:lineRule="auto"/>
        <w:ind w:left="284" w:hanging="284"/>
        <w:rPr>
          <w:rFonts w:asciiTheme="minorHAnsi" w:hAnsiTheme="minorHAnsi" w:cstheme="minorHAnsi"/>
          <w:color w:val="auto"/>
        </w:rPr>
      </w:pPr>
      <w:r w:rsidRPr="00CC3EA2">
        <w:rPr>
          <w:rFonts w:asciiTheme="minorHAnsi" w:hAnsiTheme="minorHAnsi" w:cstheme="minorHAnsi"/>
          <w:color w:val="auto"/>
        </w:rPr>
        <w:t xml:space="preserve">Termin zapłaty może zostać wydłużony w przypadku nieotrzymania przez Zamawiającego środków finansowych od Instytucji Zarządzającej. W tym przypadku wynagrodzenie zostanie przekazane na rachunek bankowy Wykonawcy w terminie 7 dni roboczych od daty otrzymania transzy. Z tego tytułu nie należą się Wykonawcy odsetki za zwłokę. </w:t>
      </w:r>
    </w:p>
    <w:p w14:paraId="05CF5006" w14:textId="78EE5766" w:rsidR="001D585A" w:rsidRDefault="001D585A" w:rsidP="00291B78">
      <w:pPr>
        <w:rPr>
          <w:rFonts w:asciiTheme="minorHAnsi" w:eastAsia="Calibri" w:hAnsiTheme="minorHAnsi" w:cstheme="minorHAnsi"/>
          <w:lang w:eastAsia="en-US"/>
        </w:rPr>
      </w:pPr>
      <w:r>
        <w:rPr>
          <w:rFonts w:asciiTheme="minorHAnsi" w:hAnsiTheme="minorHAnsi" w:cstheme="minorHAnsi"/>
        </w:rPr>
        <w:br w:type="page"/>
      </w:r>
    </w:p>
    <w:p w14:paraId="6A9BD498" w14:textId="77777777" w:rsidR="002B4DA0" w:rsidRPr="00CC3EA2" w:rsidRDefault="002B4DA0" w:rsidP="00291B78">
      <w:pPr>
        <w:pStyle w:val="Default"/>
        <w:rPr>
          <w:rFonts w:asciiTheme="minorHAnsi" w:hAnsiTheme="minorHAnsi" w:cstheme="minorHAnsi"/>
          <w:color w:val="auto"/>
        </w:rPr>
      </w:pPr>
    </w:p>
    <w:p w14:paraId="7D3DA6E1" w14:textId="77777777" w:rsidR="002B4DA0" w:rsidRPr="00CC3EA2" w:rsidRDefault="002B4DA0" w:rsidP="00291B78">
      <w:pPr>
        <w:pStyle w:val="Default"/>
        <w:rPr>
          <w:rFonts w:asciiTheme="minorHAnsi" w:hAnsiTheme="minorHAnsi" w:cstheme="minorHAnsi"/>
          <w:color w:val="auto"/>
        </w:rPr>
      </w:pPr>
      <w:r w:rsidRPr="00CC3EA2">
        <w:rPr>
          <w:rFonts w:asciiTheme="minorHAnsi" w:hAnsiTheme="minorHAnsi" w:cstheme="minorHAnsi"/>
          <w:color w:val="auto"/>
        </w:rPr>
        <w:t>§ 5.</w:t>
      </w:r>
    </w:p>
    <w:p w14:paraId="4138087D" w14:textId="77777777" w:rsidR="002B4DA0" w:rsidRPr="00CC3EA2" w:rsidRDefault="002B4DA0" w:rsidP="00291B78">
      <w:pPr>
        <w:pStyle w:val="Default"/>
        <w:rPr>
          <w:rFonts w:asciiTheme="minorHAnsi" w:hAnsiTheme="minorHAnsi" w:cstheme="minorHAnsi"/>
          <w:color w:val="auto"/>
        </w:rPr>
      </w:pPr>
      <w:r w:rsidRPr="00CC3EA2">
        <w:rPr>
          <w:rFonts w:asciiTheme="minorHAnsi" w:hAnsiTheme="minorHAnsi" w:cstheme="minorHAnsi"/>
          <w:color w:val="auto"/>
        </w:rPr>
        <w:t>Odstąpienie od umowy oraz kary umowne</w:t>
      </w:r>
    </w:p>
    <w:p w14:paraId="1DAA7BE7" w14:textId="77777777" w:rsidR="002B4DA0" w:rsidRPr="00CC3EA2" w:rsidRDefault="002B4DA0" w:rsidP="00291B78">
      <w:pPr>
        <w:pStyle w:val="Default"/>
        <w:rPr>
          <w:rFonts w:asciiTheme="minorHAnsi" w:hAnsiTheme="minorHAnsi" w:cstheme="minorHAnsi"/>
          <w:color w:val="auto"/>
        </w:rPr>
      </w:pPr>
    </w:p>
    <w:p w14:paraId="30601440" w14:textId="77777777" w:rsidR="002B4DA0" w:rsidRPr="00CC3EA2" w:rsidRDefault="002B4DA0" w:rsidP="00291B78">
      <w:pPr>
        <w:pStyle w:val="Default"/>
        <w:numPr>
          <w:ilvl w:val="0"/>
          <w:numId w:val="31"/>
        </w:numPr>
        <w:ind w:left="284" w:hanging="284"/>
        <w:rPr>
          <w:rFonts w:asciiTheme="minorHAnsi" w:hAnsiTheme="minorHAnsi" w:cstheme="minorHAnsi"/>
          <w:color w:val="auto"/>
        </w:rPr>
      </w:pPr>
      <w:r w:rsidRPr="00CC3EA2">
        <w:rPr>
          <w:rFonts w:asciiTheme="minorHAnsi" w:hAnsiTheme="minorHAnsi" w:cstheme="minorHAnsi"/>
          <w:color w:val="auto"/>
        </w:rPr>
        <w:t>W przypadku nie wykonania zlecenia w terminie, wykonania go w sposób wadliwy lub w sposób nienależyty, Zamawiający ma prawo do pomniejszenia wynagrodzenia lub do rozwiązania umowy ze skutkiem natychmiastowym.</w:t>
      </w:r>
    </w:p>
    <w:p w14:paraId="70F5B217" w14:textId="77777777" w:rsidR="002B4DA0" w:rsidRPr="00CC3EA2" w:rsidRDefault="002B4DA0" w:rsidP="00291B78">
      <w:pPr>
        <w:pStyle w:val="Default"/>
        <w:numPr>
          <w:ilvl w:val="0"/>
          <w:numId w:val="31"/>
        </w:numPr>
        <w:spacing w:line="276" w:lineRule="auto"/>
        <w:ind w:left="284" w:hanging="284"/>
        <w:rPr>
          <w:rFonts w:asciiTheme="minorHAnsi" w:hAnsiTheme="minorHAnsi" w:cstheme="minorHAnsi"/>
          <w:color w:val="auto"/>
        </w:rPr>
      </w:pPr>
      <w:r w:rsidRPr="00CC3EA2">
        <w:rPr>
          <w:rFonts w:asciiTheme="minorHAnsi" w:hAnsiTheme="minorHAnsi" w:cstheme="minorHAnsi"/>
          <w:color w:val="auto"/>
        </w:rPr>
        <w:t xml:space="preserve">W przypadku niewykonania lub nienależytego wykonania umowy, Wykonawca zapłaci Zamawiającemu karę umowną w wysokości 200 zł za każdy przypadek niewykonania lub nienależytego wykonania umowy. O każdym przypadku niewykonania lub nienależytego wykonania umowy Zamawiający będzie informował Wykonawcę pisemnie wskazując, </w:t>
      </w:r>
      <w:r w:rsidRPr="00CC3EA2">
        <w:rPr>
          <w:rFonts w:asciiTheme="minorHAnsi" w:hAnsiTheme="minorHAnsi" w:cstheme="minorHAnsi"/>
          <w:color w:val="auto"/>
        </w:rPr>
        <w:br/>
        <w:t xml:space="preserve">w jakim zakresie umowa nie została wykonana lub została wykonana nienależycie. </w:t>
      </w:r>
    </w:p>
    <w:p w14:paraId="1CBE0A34" w14:textId="77777777" w:rsidR="002B4DA0" w:rsidRPr="00CC3EA2" w:rsidRDefault="002B4DA0" w:rsidP="00291B78">
      <w:pPr>
        <w:pStyle w:val="Akapitzlist"/>
        <w:numPr>
          <w:ilvl w:val="0"/>
          <w:numId w:val="31"/>
        </w:numPr>
        <w:spacing w:line="276" w:lineRule="auto"/>
        <w:ind w:left="284" w:hanging="284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 xml:space="preserve">Wykonawca wyraża zgodę na dokonanie potrąceń kar umownych z przysługującego mu wynagrodzenia, wynikającego z niniejszej umowy. </w:t>
      </w:r>
    </w:p>
    <w:p w14:paraId="419A2B75" w14:textId="77777777" w:rsidR="002B4DA0" w:rsidRPr="00CC3EA2" w:rsidRDefault="002B4DA0" w:rsidP="00291B78">
      <w:pPr>
        <w:pStyle w:val="Akapitzlist"/>
        <w:numPr>
          <w:ilvl w:val="0"/>
          <w:numId w:val="31"/>
        </w:numPr>
        <w:spacing w:line="276" w:lineRule="auto"/>
        <w:ind w:left="284" w:hanging="284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 xml:space="preserve">Umowa może być rozwiązana za porozumieniem stron. </w:t>
      </w:r>
    </w:p>
    <w:p w14:paraId="5281F4AE" w14:textId="77777777" w:rsidR="002B4DA0" w:rsidRPr="00CC3EA2" w:rsidRDefault="002B4DA0" w:rsidP="00291B78">
      <w:pPr>
        <w:pStyle w:val="Akapitzlist"/>
        <w:spacing w:line="276" w:lineRule="auto"/>
        <w:ind w:left="284"/>
        <w:rPr>
          <w:rFonts w:asciiTheme="minorHAnsi" w:hAnsiTheme="minorHAnsi" w:cstheme="minorHAnsi"/>
        </w:rPr>
      </w:pPr>
    </w:p>
    <w:p w14:paraId="5E94947F" w14:textId="77777777" w:rsidR="002B4DA0" w:rsidRPr="00CC3EA2" w:rsidRDefault="002B4DA0" w:rsidP="00291B78">
      <w:pPr>
        <w:pStyle w:val="Default"/>
        <w:rPr>
          <w:rFonts w:asciiTheme="minorHAnsi" w:hAnsiTheme="minorHAnsi" w:cstheme="minorHAnsi"/>
          <w:color w:val="auto"/>
        </w:rPr>
      </w:pPr>
      <w:r w:rsidRPr="00CC3EA2">
        <w:rPr>
          <w:rFonts w:asciiTheme="minorHAnsi" w:hAnsiTheme="minorHAnsi" w:cstheme="minorHAnsi"/>
          <w:color w:val="auto"/>
        </w:rPr>
        <w:t>§ 6.</w:t>
      </w:r>
    </w:p>
    <w:p w14:paraId="0511AB73" w14:textId="77777777" w:rsidR="002B4DA0" w:rsidRPr="00CC3EA2" w:rsidRDefault="002B4DA0" w:rsidP="00291B78">
      <w:pPr>
        <w:pStyle w:val="Default"/>
        <w:rPr>
          <w:rFonts w:asciiTheme="minorHAnsi" w:hAnsiTheme="minorHAnsi" w:cstheme="minorHAnsi"/>
          <w:color w:val="auto"/>
        </w:rPr>
      </w:pPr>
      <w:r w:rsidRPr="00CC3EA2">
        <w:rPr>
          <w:rFonts w:asciiTheme="minorHAnsi" w:hAnsiTheme="minorHAnsi" w:cstheme="minorHAnsi"/>
          <w:color w:val="auto"/>
        </w:rPr>
        <w:t>Dokonywanie zmian w umowie</w:t>
      </w:r>
    </w:p>
    <w:p w14:paraId="11EB100E" w14:textId="77777777" w:rsidR="002B4DA0" w:rsidRPr="00CC3EA2" w:rsidRDefault="002B4DA0" w:rsidP="00291B78">
      <w:pPr>
        <w:pStyle w:val="Default"/>
        <w:rPr>
          <w:rFonts w:asciiTheme="minorHAnsi" w:hAnsiTheme="minorHAnsi" w:cstheme="minorHAnsi"/>
          <w:color w:val="auto"/>
        </w:rPr>
      </w:pPr>
    </w:p>
    <w:p w14:paraId="01D3A22F" w14:textId="77777777" w:rsidR="002B4DA0" w:rsidRPr="00CC3EA2" w:rsidRDefault="002B4DA0" w:rsidP="00291B78">
      <w:pPr>
        <w:pStyle w:val="Default"/>
        <w:numPr>
          <w:ilvl w:val="0"/>
          <w:numId w:val="32"/>
        </w:numPr>
        <w:ind w:left="284" w:hanging="284"/>
        <w:rPr>
          <w:rFonts w:asciiTheme="minorHAnsi" w:hAnsiTheme="minorHAnsi" w:cstheme="minorHAnsi"/>
          <w:color w:val="auto"/>
        </w:rPr>
      </w:pPr>
      <w:r w:rsidRPr="00CC3EA2">
        <w:rPr>
          <w:rFonts w:asciiTheme="minorHAnsi" w:hAnsiTheme="minorHAnsi" w:cstheme="minorHAnsi"/>
          <w:color w:val="auto"/>
        </w:rPr>
        <w:t xml:space="preserve">Wszelkie zmiany, uzupełnienia i oświadczenia składane w związku z niniejszą umową wymagają formy pisemnej pod rygorem nieważności. </w:t>
      </w:r>
    </w:p>
    <w:p w14:paraId="14469C5F" w14:textId="77777777" w:rsidR="000F3F34" w:rsidRDefault="000F3F34" w:rsidP="00291B78">
      <w:pPr>
        <w:rPr>
          <w:rFonts w:asciiTheme="minorHAnsi" w:hAnsiTheme="minorHAnsi" w:cstheme="minorHAnsi"/>
        </w:rPr>
      </w:pPr>
    </w:p>
    <w:p w14:paraId="675C44B0" w14:textId="77777777" w:rsidR="000F3F34" w:rsidRDefault="000F3F34" w:rsidP="00291B78">
      <w:pPr>
        <w:rPr>
          <w:rFonts w:asciiTheme="minorHAnsi" w:hAnsiTheme="minorHAnsi" w:cstheme="minorHAnsi"/>
        </w:rPr>
      </w:pPr>
    </w:p>
    <w:p w14:paraId="6DA1CFBC" w14:textId="73E9B1F0" w:rsidR="002B4DA0" w:rsidRPr="000F3F34" w:rsidRDefault="002B4DA0" w:rsidP="00291B78">
      <w:pPr>
        <w:rPr>
          <w:rFonts w:asciiTheme="minorHAnsi" w:eastAsia="Calibri" w:hAnsiTheme="minorHAnsi" w:cstheme="minorHAnsi"/>
          <w:lang w:eastAsia="en-US"/>
        </w:rPr>
      </w:pPr>
      <w:r w:rsidRPr="00CC3EA2">
        <w:rPr>
          <w:rFonts w:asciiTheme="minorHAnsi" w:hAnsiTheme="minorHAnsi" w:cstheme="minorHAnsi"/>
        </w:rPr>
        <w:t>§ 7.</w:t>
      </w:r>
    </w:p>
    <w:p w14:paraId="73AB609F" w14:textId="77777777" w:rsidR="002B4DA0" w:rsidRPr="00CC3EA2" w:rsidRDefault="002B4DA0" w:rsidP="00291B78">
      <w:pPr>
        <w:pStyle w:val="Default"/>
        <w:rPr>
          <w:rFonts w:asciiTheme="minorHAnsi" w:hAnsiTheme="minorHAnsi" w:cstheme="minorHAnsi"/>
          <w:color w:val="auto"/>
        </w:rPr>
      </w:pPr>
      <w:r w:rsidRPr="00CC3EA2">
        <w:rPr>
          <w:rFonts w:asciiTheme="minorHAnsi" w:hAnsiTheme="minorHAnsi" w:cstheme="minorHAnsi"/>
          <w:color w:val="auto"/>
        </w:rPr>
        <w:t>Postanowienia końcowe</w:t>
      </w:r>
    </w:p>
    <w:p w14:paraId="10A6A163" w14:textId="77777777" w:rsidR="002B4DA0" w:rsidRPr="00CC3EA2" w:rsidRDefault="002B4DA0" w:rsidP="00291B78">
      <w:pPr>
        <w:pStyle w:val="Default"/>
        <w:rPr>
          <w:rFonts w:asciiTheme="minorHAnsi" w:hAnsiTheme="minorHAnsi" w:cstheme="minorHAnsi"/>
          <w:color w:val="auto"/>
        </w:rPr>
      </w:pPr>
    </w:p>
    <w:p w14:paraId="6389FC8C" w14:textId="3713DEF6" w:rsidR="002B4DA0" w:rsidRPr="00CC3EA2" w:rsidRDefault="002B4DA0" w:rsidP="00291B78">
      <w:pPr>
        <w:pStyle w:val="Akapitzlist"/>
        <w:numPr>
          <w:ilvl w:val="0"/>
          <w:numId w:val="35"/>
        </w:numPr>
        <w:spacing w:line="276" w:lineRule="auto"/>
        <w:ind w:left="284" w:hanging="284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W sprawach nieuregulowanych w umowie zastosowanie mają przepisy Ustawy z dnia 23 kwietnia 1964 r. – Kodeks Cywilny (Dz. U. z 202</w:t>
      </w:r>
      <w:r w:rsidR="00820253">
        <w:rPr>
          <w:rFonts w:asciiTheme="minorHAnsi" w:hAnsiTheme="minorHAnsi" w:cstheme="minorHAnsi"/>
        </w:rPr>
        <w:t>3</w:t>
      </w:r>
      <w:r w:rsidRPr="00CC3EA2">
        <w:rPr>
          <w:rFonts w:asciiTheme="minorHAnsi" w:hAnsiTheme="minorHAnsi" w:cstheme="minorHAnsi"/>
        </w:rPr>
        <w:t xml:space="preserve"> roku, poz. </w:t>
      </w:r>
      <w:r w:rsidR="00820253">
        <w:rPr>
          <w:rFonts w:asciiTheme="minorHAnsi" w:hAnsiTheme="minorHAnsi" w:cstheme="minorHAnsi"/>
        </w:rPr>
        <w:t>326</w:t>
      </w:r>
      <w:r w:rsidRPr="00CC3EA2">
        <w:rPr>
          <w:rFonts w:asciiTheme="minorHAnsi" w:hAnsiTheme="minorHAnsi" w:cstheme="minorHAnsi"/>
        </w:rPr>
        <w:t xml:space="preserve">).  </w:t>
      </w:r>
    </w:p>
    <w:p w14:paraId="3FAA7FCB" w14:textId="77777777" w:rsidR="002B4DA0" w:rsidRPr="00CC3EA2" w:rsidRDefault="002B4DA0" w:rsidP="00291B78">
      <w:pPr>
        <w:pStyle w:val="Default"/>
        <w:numPr>
          <w:ilvl w:val="0"/>
          <w:numId w:val="35"/>
        </w:numPr>
        <w:ind w:left="284" w:hanging="284"/>
        <w:rPr>
          <w:rFonts w:asciiTheme="minorHAnsi" w:hAnsiTheme="minorHAnsi" w:cstheme="minorHAnsi"/>
          <w:color w:val="auto"/>
        </w:rPr>
      </w:pPr>
      <w:r w:rsidRPr="00CC3EA2">
        <w:rPr>
          <w:rFonts w:asciiTheme="minorHAnsi" w:hAnsiTheme="minorHAnsi" w:cstheme="minorHAnsi"/>
          <w:color w:val="auto"/>
        </w:rPr>
        <w:t xml:space="preserve">Umowa została sporządzona w trzech jednobrzmiących egzemplarzach, z tego jeden dla Wykonawcy, a dwa dla Zamawiającego. </w:t>
      </w:r>
    </w:p>
    <w:p w14:paraId="0AF56F08" w14:textId="77777777" w:rsidR="002B4DA0" w:rsidRPr="00CC3EA2" w:rsidRDefault="002B4DA0" w:rsidP="00291B78">
      <w:pPr>
        <w:pStyle w:val="Default"/>
        <w:rPr>
          <w:rFonts w:asciiTheme="minorHAnsi" w:hAnsiTheme="minorHAnsi" w:cstheme="minorHAnsi"/>
          <w:color w:val="auto"/>
        </w:rPr>
      </w:pPr>
    </w:p>
    <w:p w14:paraId="04B1490C" w14:textId="77777777" w:rsidR="002B4DA0" w:rsidRPr="00CC3EA2" w:rsidRDefault="002B4DA0" w:rsidP="00291B78">
      <w:pPr>
        <w:pStyle w:val="Akapitzlist"/>
        <w:spacing w:line="276" w:lineRule="auto"/>
        <w:ind w:left="1080"/>
        <w:rPr>
          <w:rFonts w:asciiTheme="minorHAnsi" w:hAnsiTheme="minorHAnsi" w:cstheme="minorHAnsi"/>
        </w:rPr>
      </w:pPr>
    </w:p>
    <w:p w14:paraId="204BFB3F" w14:textId="77777777" w:rsidR="002B4DA0" w:rsidRPr="00CC3EA2" w:rsidRDefault="002B4DA0" w:rsidP="00291B78">
      <w:pPr>
        <w:pStyle w:val="Akapitzlist"/>
        <w:spacing w:line="276" w:lineRule="auto"/>
        <w:ind w:left="1080"/>
        <w:rPr>
          <w:rFonts w:asciiTheme="minorHAnsi" w:hAnsiTheme="minorHAnsi" w:cstheme="minorHAnsi"/>
        </w:rPr>
      </w:pPr>
    </w:p>
    <w:p w14:paraId="1DF267F8" w14:textId="77777777" w:rsidR="002B4DA0" w:rsidRPr="00CC3EA2" w:rsidRDefault="002B4DA0" w:rsidP="00291B78">
      <w:pPr>
        <w:pStyle w:val="Akapitzlist"/>
        <w:spacing w:line="276" w:lineRule="auto"/>
        <w:ind w:left="1080"/>
        <w:rPr>
          <w:rFonts w:asciiTheme="minorHAnsi" w:hAnsiTheme="minorHAnsi" w:cstheme="minorHAnsi"/>
        </w:rPr>
      </w:pPr>
    </w:p>
    <w:p w14:paraId="778B64E4" w14:textId="77777777" w:rsidR="002B4DA0" w:rsidRPr="00CC3EA2" w:rsidRDefault="002B4DA0" w:rsidP="00291B78">
      <w:pPr>
        <w:pStyle w:val="Akapitzlist"/>
        <w:spacing w:line="276" w:lineRule="auto"/>
        <w:ind w:left="1080"/>
        <w:rPr>
          <w:rFonts w:asciiTheme="minorHAnsi" w:hAnsiTheme="minorHAnsi" w:cstheme="minorHAnsi"/>
        </w:rPr>
      </w:pPr>
    </w:p>
    <w:p w14:paraId="39AA69D4" w14:textId="77777777" w:rsidR="002B4DA0" w:rsidRPr="00CC3EA2" w:rsidRDefault="002B4DA0" w:rsidP="00291B78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 xml:space="preserve">  ………………………………………………..                                                   ……………………………………………….</w:t>
      </w:r>
    </w:p>
    <w:p w14:paraId="59AAAC2D" w14:textId="4A672419" w:rsidR="002B4DA0" w:rsidRPr="00CC3EA2" w:rsidRDefault="002B4DA0" w:rsidP="00291B78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 xml:space="preserve">                       Wykonawca                                                                             </w:t>
      </w:r>
      <w:r w:rsidR="00291B78" w:rsidRPr="00CC3EA2">
        <w:rPr>
          <w:rFonts w:asciiTheme="minorHAnsi" w:hAnsiTheme="minorHAnsi" w:cstheme="minorHAnsi"/>
        </w:rPr>
        <w:t>Zamawiający</w:t>
      </w:r>
      <w:r w:rsidRPr="00CC3EA2">
        <w:rPr>
          <w:rFonts w:asciiTheme="minorHAnsi" w:hAnsiTheme="minorHAnsi" w:cstheme="minorHAnsi"/>
        </w:rPr>
        <w:t xml:space="preserve">                                </w:t>
      </w:r>
    </w:p>
    <w:p w14:paraId="6AAE5E6C" w14:textId="775757FA" w:rsidR="002B4DA0" w:rsidRPr="00CC3EA2" w:rsidRDefault="002B4DA0" w:rsidP="00291B78">
      <w:pPr>
        <w:tabs>
          <w:tab w:val="left" w:pos="1620"/>
        </w:tabs>
        <w:rPr>
          <w:rFonts w:asciiTheme="minorHAnsi" w:hAnsiTheme="minorHAnsi" w:cstheme="minorHAnsi"/>
        </w:rPr>
      </w:pPr>
    </w:p>
    <w:p w14:paraId="6CD70F19" w14:textId="116B26E6" w:rsidR="00BD6237" w:rsidRPr="00CC3EA2" w:rsidRDefault="00BD6237" w:rsidP="00291B78">
      <w:pPr>
        <w:tabs>
          <w:tab w:val="left" w:pos="1620"/>
        </w:tabs>
        <w:rPr>
          <w:rFonts w:asciiTheme="minorHAnsi" w:hAnsiTheme="minorHAnsi" w:cstheme="minorHAnsi"/>
        </w:rPr>
      </w:pPr>
    </w:p>
    <w:p w14:paraId="56BFFFEC" w14:textId="1EC9EDAF" w:rsidR="00BD6237" w:rsidRPr="00CC3EA2" w:rsidRDefault="00BD6237" w:rsidP="00291B78">
      <w:pPr>
        <w:tabs>
          <w:tab w:val="left" w:pos="1620"/>
        </w:tabs>
        <w:rPr>
          <w:rFonts w:asciiTheme="minorHAnsi" w:hAnsiTheme="minorHAnsi" w:cstheme="minorHAnsi"/>
        </w:rPr>
      </w:pPr>
    </w:p>
    <w:p w14:paraId="43B00A19" w14:textId="53802B69" w:rsidR="00BD6237" w:rsidRPr="00CC3EA2" w:rsidRDefault="00BD6237" w:rsidP="00291B78">
      <w:pPr>
        <w:tabs>
          <w:tab w:val="left" w:pos="1620"/>
        </w:tabs>
        <w:rPr>
          <w:rFonts w:asciiTheme="minorHAnsi" w:hAnsiTheme="minorHAnsi" w:cstheme="minorHAnsi"/>
        </w:rPr>
      </w:pPr>
    </w:p>
    <w:p w14:paraId="770E3C2C" w14:textId="78276CCD" w:rsidR="00BD6237" w:rsidRPr="00CC3EA2" w:rsidRDefault="00BD6237" w:rsidP="00291B78">
      <w:pPr>
        <w:tabs>
          <w:tab w:val="left" w:pos="1620"/>
        </w:tabs>
        <w:rPr>
          <w:rFonts w:asciiTheme="minorHAnsi" w:hAnsiTheme="minorHAnsi" w:cstheme="minorHAnsi"/>
        </w:rPr>
      </w:pPr>
    </w:p>
    <w:p w14:paraId="00664BEC" w14:textId="77777777" w:rsidR="00995C5D" w:rsidRDefault="00995C5D" w:rsidP="00291B78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</w:p>
    <w:p w14:paraId="78C86868" w14:textId="77777777" w:rsidR="00820253" w:rsidRDefault="00820253" w:rsidP="00291B78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</w:p>
    <w:p w14:paraId="6B1AC370" w14:textId="77777777" w:rsidR="00820253" w:rsidRPr="00CC3EA2" w:rsidRDefault="00820253" w:rsidP="00291B78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</w:p>
    <w:p w14:paraId="6AAF630B" w14:textId="77777777" w:rsidR="00995C5D" w:rsidRPr="00CC3EA2" w:rsidRDefault="00995C5D" w:rsidP="00291B78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</w:p>
    <w:p w14:paraId="508817B4" w14:textId="41BD8E72" w:rsidR="00BD6237" w:rsidRPr="00CC3EA2" w:rsidRDefault="00BD6237" w:rsidP="00291B78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Załącznik nr 2 do umowy nr………………..</w:t>
      </w:r>
    </w:p>
    <w:p w14:paraId="4F257330" w14:textId="77777777" w:rsidR="001F588E" w:rsidRPr="00CC3EA2" w:rsidRDefault="001F588E" w:rsidP="00291B78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</w:p>
    <w:p w14:paraId="1002477C" w14:textId="62D2E198" w:rsidR="00BD6237" w:rsidRPr="00CC3EA2" w:rsidRDefault="00BD6237" w:rsidP="00291B78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Wzór karty czasu pracy</w:t>
      </w:r>
    </w:p>
    <w:p w14:paraId="427D1386" w14:textId="77777777" w:rsidR="00BD6237" w:rsidRPr="00CC3EA2" w:rsidRDefault="00BD6237" w:rsidP="00291B78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</w:p>
    <w:p w14:paraId="5362CD5A" w14:textId="77777777" w:rsidR="00BD6237" w:rsidRPr="00CC3EA2" w:rsidRDefault="00BD6237" w:rsidP="00291B78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KARTA CZASU PRACY</w:t>
      </w:r>
    </w:p>
    <w:p w14:paraId="106CCF17" w14:textId="77777777" w:rsidR="00BD6237" w:rsidRPr="00CC3EA2" w:rsidRDefault="00BD6237" w:rsidP="00291B78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</w:p>
    <w:p w14:paraId="39514D38" w14:textId="563E93E5" w:rsidR="00BD6237" w:rsidRPr="00CC3EA2" w:rsidRDefault="00BD6237" w:rsidP="00291B78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Okresowa miesięczna ewidencja wykonanych czynności w projekcie „</w:t>
      </w:r>
      <w:r w:rsidRPr="00CC3EA2">
        <w:rPr>
          <w:rStyle w:val="markedcontent"/>
          <w:rFonts w:asciiTheme="minorHAnsi" w:hAnsiTheme="minorHAnsi" w:cstheme="minorHAnsi"/>
        </w:rPr>
        <w:t xml:space="preserve">Sopot – Dostępne Usługi (etap 2)”, który jest  współfinansowany przez Unię Europejską ze środków Europejskiego Fundusz Społecznego w ramach Regionalnego Programu Operacyjnego Województwa Pomorskiego na lata 2014-2020, Oś priorytetowa: 6. Integracja, </w:t>
      </w:r>
      <w:r w:rsidRPr="00CC3EA2">
        <w:rPr>
          <w:rFonts w:asciiTheme="minorHAnsi" w:hAnsiTheme="minorHAnsi" w:cstheme="minorHAnsi"/>
        </w:rPr>
        <w:t>działanie: 6.2 Usługi społeczne, Poddziałanie: 6.2.1 „Rozwój usług społecznych – mechanizm ZIT”, nr umowy: RPPM.06.02.01-22-0003/19</w:t>
      </w:r>
      <w:r w:rsidR="00304B57" w:rsidRPr="00CC3EA2">
        <w:rPr>
          <w:rFonts w:asciiTheme="minorHAnsi" w:hAnsiTheme="minorHAnsi" w:cstheme="minorHAnsi"/>
        </w:rPr>
        <w:t>.</w:t>
      </w:r>
    </w:p>
    <w:p w14:paraId="10917010" w14:textId="77777777" w:rsidR="00BD6237" w:rsidRPr="00CC3EA2" w:rsidRDefault="00BD6237" w:rsidP="00291B78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</w:p>
    <w:p w14:paraId="3684D07B" w14:textId="77777777" w:rsidR="00BD6237" w:rsidRPr="00CC3EA2" w:rsidRDefault="00BD6237" w:rsidP="00291B78">
      <w:pPr>
        <w:pStyle w:val="Akapitzlist"/>
        <w:numPr>
          <w:ilvl w:val="1"/>
          <w:numId w:val="22"/>
        </w:numPr>
        <w:spacing w:line="276" w:lineRule="auto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 xml:space="preserve">Za okres od: …………………… r. do: ……………………………..….. r. </w:t>
      </w:r>
    </w:p>
    <w:p w14:paraId="203EE124" w14:textId="77777777" w:rsidR="00BD6237" w:rsidRPr="00CC3EA2" w:rsidRDefault="00BD6237" w:rsidP="00291B78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</w:p>
    <w:p w14:paraId="274FEF7B" w14:textId="5CDC45D1" w:rsidR="00BD6237" w:rsidRPr="00CC3EA2" w:rsidRDefault="00BD6237" w:rsidP="00291B78">
      <w:pPr>
        <w:pStyle w:val="Akapitzlist"/>
        <w:numPr>
          <w:ilvl w:val="1"/>
          <w:numId w:val="22"/>
        </w:numPr>
        <w:spacing w:line="276" w:lineRule="auto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Nazwa i adres Wykonawcy …………………………………………</w:t>
      </w:r>
      <w:r w:rsidR="00304B57" w:rsidRPr="00CC3EA2">
        <w:rPr>
          <w:rFonts w:asciiTheme="minorHAnsi" w:hAnsiTheme="minorHAnsi" w:cstheme="minorHAnsi"/>
        </w:rPr>
        <w:t>………………..</w:t>
      </w:r>
    </w:p>
    <w:p w14:paraId="6E9A30E5" w14:textId="77777777" w:rsidR="00304B57" w:rsidRPr="00CC3EA2" w:rsidRDefault="00304B57" w:rsidP="00291B78">
      <w:pPr>
        <w:pStyle w:val="Akapitzlist"/>
        <w:rPr>
          <w:rFonts w:asciiTheme="minorHAnsi" w:hAnsiTheme="minorHAnsi" w:cstheme="minorHAnsi"/>
        </w:rPr>
      </w:pPr>
    </w:p>
    <w:p w14:paraId="141B18FC" w14:textId="0FB8D711" w:rsidR="00304B57" w:rsidRPr="00CC3EA2" w:rsidRDefault="00304B57" w:rsidP="00291B78">
      <w:pPr>
        <w:pStyle w:val="Akapitzlist"/>
        <w:numPr>
          <w:ilvl w:val="1"/>
          <w:numId w:val="22"/>
        </w:numPr>
        <w:spacing w:line="276" w:lineRule="auto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 xml:space="preserve">Osoba </w:t>
      </w:r>
      <w:r w:rsidR="00D313D7" w:rsidRPr="00CC3EA2">
        <w:rPr>
          <w:rFonts w:asciiTheme="minorHAnsi" w:hAnsiTheme="minorHAnsi" w:cstheme="minorHAnsi"/>
        </w:rPr>
        <w:t>uczestnicząca w wykonaniu</w:t>
      </w:r>
      <w:r w:rsidRPr="00CC3EA2">
        <w:rPr>
          <w:rFonts w:asciiTheme="minorHAnsi" w:hAnsiTheme="minorHAnsi" w:cstheme="minorHAnsi"/>
        </w:rPr>
        <w:t xml:space="preserve"> zamówieni</w:t>
      </w:r>
      <w:r w:rsidR="00D313D7" w:rsidRPr="00CC3EA2">
        <w:rPr>
          <w:rFonts w:asciiTheme="minorHAnsi" w:hAnsiTheme="minorHAnsi" w:cstheme="minorHAnsi"/>
        </w:rPr>
        <w:t>a</w:t>
      </w:r>
      <w:r w:rsidRPr="00CC3EA2">
        <w:rPr>
          <w:rFonts w:asciiTheme="minorHAnsi" w:hAnsiTheme="minorHAnsi" w:cstheme="minorHAnsi"/>
        </w:rPr>
        <w:t>: ………………………………………………….</w:t>
      </w:r>
    </w:p>
    <w:p w14:paraId="40A30D83" w14:textId="77777777" w:rsidR="00BD6237" w:rsidRPr="00CC3EA2" w:rsidRDefault="00BD6237" w:rsidP="00291B78">
      <w:pPr>
        <w:pStyle w:val="Akapitzlist"/>
        <w:rPr>
          <w:rFonts w:asciiTheme="minorHAnsi" w:hAnsiTheme="minorHAnsi" w:cstheme="minorHAnsi"/>
        </w:rPr>
      </w:pPr>
    </w:p>
    <w:p w14:paraId="4A4A2D89" w14:textId="77777777" w:rsidR="00BD6237" w:rsidRPr="00CC3EA2" w:rsidRDefault="00BD6237" w:rsidP="00291B78">
      <w:pPr>
        <w:pStyle w:val="Akapitzlist"/>
        <w:numPr>
          <w:ilvl w:val="1"/>
          <w:numId w:val="22"/>
        </w:numPr>
        <w:spacing w:line="276" w:lineRule="auto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Wykonane zadania:</w:t>
      </w:r>
    </w:p>
    <w:p w14:paraId="1AC1BD89" w14:textId="77777777" w:rsidR="00BD6237" w:rsidRPr="00CC3EA2" w:rsidRDefault="00BD6237" w:rsidP="00291B78">
      <w:pPr>
        <w:spacing w:line="276" w:lineRule="auto"/>
        <w:rPr>
          <w:rFonts w:asciiTheme="minorHAnsi" w:hAnsiTheme="minorHAnsi" w:cstheme="minorHAnsi"/>
        </w:rPr>
      </w:pPr>
    </w:p>
    <w:tbl>
      <w:tblPr>
        <w:tblStyle w:val="Tabela-Siatka"/>
        <w:tblW w:w="9493" w:type="dxa"/>
        <w:tblLook w:val="04A0" w:firstRow="1" w:lastRow="0" w:firstColumn="1" w:lastColumn="0" w:noHBand="0" w:noVBand="1"/>
      </w:tblPr>
      <w:tblGrid>
        <w:gridCol w:w="2830"/>
        <w:gridCol w:w="3969"/>
        <w:gridCol w:w="2694"/>
      </w:tblGrid>
      <w:tr w:rsidR="00BA1F83" w:rsidRPr="00CC3EA2" w14:paraId="615F58A6" w14:textId="77777777" w:rsidTr="00EE2ACD">
        <w:tc>
          <w:tcPr>
            <w:tcW w:w="2830" w:type="dxa"/>
          </w:tcPr>
          <w:p w14:paraId="1590DF4E" w14:textId="77777777" w:rsidR="00BD6237" w:rsidRPr="00CC3EA2" w:rsidRDefault="00BD6237" w:rsidP="00291B78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CC3EA2">
              <w:rPr>
                <w:rFonts w:asciiTheme="minorHAnsi" w:hAnsiTheme="minorHAnsi" w:cstheme="minorHAnsi"/>
              </w:rPr>
              <w:t>Data</w:t>
            </w:r>
          </w:p>
          <w:p w14:paraId="71D35F17" w14:textId="77777777" w:rsidR="00BD6237" w:rsidRPr="00CC3EA2" w:rsidRDefault="00BD6237" w:rsidP="00291B78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CC3EA2">
              <w:rPr>
                <w:rFonts w:asciiTheme="minorHAnsi" w:hAnsiTheme="minorHAnsi" w:cstheme="minorHAnsi"/>
              </w:rPr>
              <w:t>godzina (od – do)</w:t>
            </w:r>
          </w:p>
        </w:tc>
        <w:tc>
          <w:tcPr>
            <w:tcW w:w="3969" w:type="dxa"/>
          </w:tcPr>
          <w:p w14:paraId="54F3F88E" w14:textId="77777777" w:rsidR="00BD6237" w:rsidRPr="00CC3EA2" w:rsidRDefault="00BD6237" w:rsidP="00291B78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CC3EA2">
              <w:rPr>
                <w:rFonts w:asciiTheme="minorHAnsi" w:hAnsiTheme="minorHAnsi" w:cstheme="minorHAnsi"/>
              </w:rPr>
              <w:t>Opis zadań wykonywanych na rzecz lub w ramach projektu</w:t>
            </w:r>
          </w:p>
        </w:tc>
        <w:tc>
          <w:tcPr>
            <w:tcW w:w="2694" w:type="dxa"/>
          </w:tcPr>
          <w:p w14:paraId="2E933B86" w14:textId="77777777" w:rsidR="00BD6237" w:rsidRPr="00CC3EA2" w:rsidRDefault="00BD6237" w:rsidP="00291B78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CC3EA2">
              <w:rPr>
                <w:rFonts w:asciiTheme="minorHAnsi" w:hAnsiTheme="minorHAnsi" w:cstheme="minorHAnsi"/>
              </w:rPr>
              <w:t>Liczba godzin</w:t>
            </w:r>
          </w:p>
        </w:tc>
      </w:tr>
      <w:tr w:rsidR="00BA1F83" w:rsidRPr="00CC3EA2" w14:paraId="3A197C4C" w14:textId="77777777" w:rsidTr="00EE2ACD">
        <w:tc>
          <w:tcPr>
            <w:tcW w:w="2830" w:type="dxa"/>
          </w:tcPr>
          <w:p w14:paraId="21D8B166" w14:textId="77777777" w:rsidR="00BD6237" w:rsidRPr="00CC3EA2" w:rsidRDefault="00BD6237" w:rsidP="00291B78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3969" w:type="dxa"/>
          </w:tcPr>
          <w:p w14:paraId="111A4869" w14:textId="77777777" w:rsidR="00BD6237" w:rsidRPr="00CC3EA2" w:rsidRDefault="00BD6237" w:rsidP="00291B78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694" w:type="dxa"/>
          </w:tcPr>
          <w:p w14:paraId="38589A05" w14:textId="77777777" w:rsidR="00BD6237" w:rsidRPr="00CC3EA2" w:rsidRDefault="00BD6237" w:rsidP="00291B78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  <w:tr w:rsidR="00BA1F83" w:rsidRPr="00CC3EA2" w14:paraId="1093744A" w14:textId="77777777" w:rsidTr="00EE2ACD">
        <w:tc>
          <w:tcPr>
            <w:tcW w:w="2830" w:type="dxa"/>
          </w:tcPr>
          <w:p w14:paraId="7EC23836" w14:textId="77777777" w:rsidR="00BD6237" w:rsidRPr="00CC3EA2" w:rsidRDefault="00BD6237" w:rsidP="00291B78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3969" w:type="dxa"/>
          </w:tcPr>
          <w:p w14:paraId="7BF37031" w14:textId="77777777" w:rsidR="00BD6237" w:rsidRPr="00CC3EA2" w:rsidRDefault="00BD6237" w:rsidP="00291B78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694" w:type="dxa"/>
          </w:tcPr>
          <w:p w14:paraId="4523FC50" w14:textId="77777777" w:rsidR="00BD6237" w:rsidRPr="00CC3EA2" w:rsidRDefault="00BD6237" w:rsidP="00291B78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  <w:tr w:rsidR="00BA1F83" w:rsidRPr="00CC3EA2" w14:paraId="6F962BE4" w14:textId="77777777" w:rsidTr="00EE2ACD">
        <w:tc>
          <w:tcPr>
            <w:tcW w:w="2830" w:type="dxa"/>
          </w:tcPr>
          <w:p w14:paraId="03E0EB97" w14:textId="77777777" w:rsidR="00BD6237" w:rsidRPr="00CC3EA2" w:rsidRDefault="00BD6237" w:rsidP="00291B78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3969" w:type="dxa"/>
          </w:tcPr>
          <w:p w14:paraId="66BAB5E0" w14:textId="77777777" w:rsidR="00BD6237" w:rsidRPr="00CC3EA2" w:rsidRDefault="00BD6237" w:rsidP="00291B78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694" w:type="dxa"/>
          </w:tcPr>
          <w:p w14:paraId="23E05128" w14:textId="77777777" w:rsidR="00BD6237" w:rsidRPr="00CC3EA2" w:rsidRDefault="00BD6237" w:rsidP="00291B78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  <w:tr w:rsidR="00BA1F83" w:rsidRPr="00CC3EA2" w14:paraId="023DD474" w14:textId="77777777" w:rsidTr="00EE2ACD">
        <w:tc>
          <w:tcPr>
            <w:tcW w:w="2830" w:type="dxa"/>
          </w:tcPr>
          <w:p w14:paraId="6F1ECB27" w14:textId="77777777" w:rsidR="00BD6237" w:rsidRPr="00CC3EA2" w:rsidRDefault="00BD6237" w:rsidP="00291B78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3969" w:type="dxa"/>
          </w:tcPr>
          <w:p w14:paraId="0B6484CB" w14:textId="77777777" w:rsidR="00BD6237" w:rsidRPr="00CC3EA2" w:rsidRDefault="00BD6237" w:rsidP="00291B78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694" w:type="dxa"/>
          </w:tcPr>
          <w:p w14:paraId="2A470955" w14:textId="77777777" w:rsidR="00BD6237" w:rsidRPr="00CC3EA2" w:rsidRDefault="00BD6237" w:rsidP="00291B78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  <w:tr w:rsidR="00BA1F83" w:rsidRPr="00CC3EA2" w14:paraId="6BBC956B" w14:textId="77777777" w:rsidTr="00EE2ACD">
        <w:tc>
          <w:tcPr>
            <w:tcW w:w="2830" w:type="dxa"/>
          </w:tcPr>
          <w:p w14:paraId="190C2010" w14:textId="77777777" w:rsidR="00BD6237" w:rsidRPr="00CC3EA2" w:rsidRDefault="00BD6237" w:rsidP="00291B78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3969" w:type="dxa"/>
          </w:tcPr>
          <w:p w14:paraId="0136C8F4" w14:textId="77777777" w:rsidR="00BD6237" w:rsidRPr="00CC3EA2" w:rsidRDefault="00BD6237" w:rsidP="00291B78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694" w:type="dxa"/>
          </w:tcPr>
          <w:p w14:paraId="2DC7F988" w14:textId="77777777" w:rsidR="00BD6237" w:rsidRPr="00CC3EA2" w:rsidRDefault="00BD6237" w:rsidP="00291B78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  <w:tr w:rsidR="00BA1F83" w:rsidRPr="00CC3EA2" w14:paraId="3C21A91A" w14:textId="77777777" w:rsidTr="00EE2ACD">
        <w:tc>
          <w:tcPr>
            <w:tcW w:w="2830" w:type="dxa"/>
          </w:tcPr>
          <w:p w14:paraId="3CBD2C5C" w14:textId="77777777" w:rsidR="00BD6237" w:rsidRPr="00CC3EA2" w:rsidRDefault="00BD6237" w:rsidP="00291B78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3969" w:type="dxa"/>
          </w:tcPr>
          <w:p w14:paraId="405B98AB" w14:textId="77777777" w:rsidR="00BD6237" w:rsidRPr="00CC3EA2" w:rsidRDefault="00BD6237" w:rsidP="00291B78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694" w:type="dxa"/>
          </w:tcPr>
          <w:p w14:paraId="14FCAA65" w14:textId="77777777" w:rsidR="00BD6237" w:rsidRPr="00CC3EA2" w:rsidRDefault="00BD6237" w:rsidP="00291B78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  <w:tr w:rsidR="00BD6237" w:rsidRPr="00CC3EA2" w14:paraId="1A869A58" w14:textId="77777777" w:rsidTr="00EE2ACD">
        <w:tc>
          <w:tcPr>
            <w:tcW w:w="6799" w:type="dxa"/>
            <w:gridSpan w:val="2"/>
          </w:tcPr>
          <w:p w14:paraId="72611E10" w14:textId="77777777" w:rsidR="00BD6237" w:rsidRPr="00CC3EA2" w:rsidRDefault="00BD6237" w:rsidP="00291B78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CC3EA2">
              <w:rPr>
                <w:rFonts w:asciiTheme="minorHAnsi" w:hAnsiTheme="minorHAnsi" w:cstheme="minorHAnsi"/>
              </w:rPr>
              <w:t>OGÓŁEM godzin w okresie …………………………………</w:t>
            </w:r>
          </w:p>
        </w:tc>
        <w:tc>
          <w:tcPr>
            <w:tcW w:w="2694" w:type="dxa"/>
          </w:tcPr>
          <w:p w14:paraId="12CB40EE" w14:textId="77777777" w:rsidR="00BD6237" w:rsidRPr="00CC3EA2" w:rsidRDefault="00BD6237" w:rsidP="00291B78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</w:tbl>
    <w:p w14:paraId="38DBD811" w14:textId="77777777" w:rsidR="00BD6237" w:rsidRPr="00CC3EA2" w:rsidRDefault="00BD6237" w:rsidP="00291B78">
      <w:pPr>
        <w:spacing w:line="276" w:lineRule="auto"/>
        <w:rPr>
          <w:rFonts w:asciiTheme="minorHAnsi" w:hAnsiTheme="minorHAnsi" w:cstheme="minorHAnsi"/>
        </w:rPr>
      </w:pPr>
    </w:p>
    <w:p w14:paraId="64FCE38F" w14:textId="039FAD16" w:rsidR="00BD6237" w:rsidRPr="00CC3EA2" w:rsidRDefault="00BD6237" w:rsidP="00291B78">
      <w:pPr>
        <w:spacing w:line="276" w:lineRule="auto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Wynagrodzenie przypadające za czas pracy przepracowany w ramach projektu: …………………………</w:t>
      </w:r>
      <w:r w:rsidR="003A4696" w:rsidRPr="00CC3EA2">
        <w:rPr>
          <w:rFonts w:asciiTheme="minorHAnsi" w:hAnsiTheme="minorHAnsi" w:cstheme="minorHAnsi"/>
        </w:rPr>
        <w:t>………….</w:t>
      </w:r>
      <w:r w:rsidRPr="00CC3EA2">
        <w:rPr>
          <w:rFonts w:asciiTheme="minorHAnsi" w:hAnsiTheme="minorHAnsi" w:cstheme="minorHAnsi"/>
        </w:rPr>
        <w:t xml:space="preserve">…….... zł </w:t>
      </w:r>
    </w:p>
    <w:p w14:paraId="7DEBE0AE" w14:textId="77777777" w:rsidR="00BD6237" w:rsidRDefault="00BD6237" w:rsidP="00291B78">
      <w:pPr>
        <w:spacing w:line="276" w:lineRule="auto"/>
        <w:rPr>
          <w:rFonts w:asciiTheme="minorHAnsi" w:hAnsiTheme="minorHAnsi" w:cstheme="minorHAnsi"/>
        </w:rPr>
      </w:pPr>
    </w:p>
    <w:p w14:paraId="53370CD4" w14:textId="77777777" w:rsidR="00291B78" w:rsidRPr="00CC3EA2" w:rsidRDefault="00291B78" w:rsidP="00291B78">
      <w:pPr>
        <w:spacing w:line="276" w:lineRule="auto"/>
        <w:rPr>
          <w:rFonts w:asciiTheme="minorHAnsi" w:hAnsiTheme="minorHAnsi" w:cstheme="minorHAnsi"/>
        </w:rPr>
      </w:pPr>
    </w:p>
    <w:p w14:paraId="5D176D45" w14:textId="77777777" w:rsidR="00BD6237" w:rsidRPr="00CC3EA2" w:rsidRDefault="00BD6237" w:rsidP="00291B78">
      <w:pPr>
        <w:spacing w:line="276" w:lineRule="auto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 xml:space="preserve">…………………………………………………… </w:t>
      </w:r>
    </w:p>
    <w:p w14:paraId="66C7C5DB" w14:textId="1417BC96" w:rsidR="00BD6237" w:rsidRPr="00CC3EA2" w:rsidRDefault="00BD6237" w:rsidP="00291B78">
      <w:pPr>
        <w:spacing w:line="276" w:lineRule="auto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 xml:space="preserve">     (Data i podpis Wykonawcy)</w:t>
      </w:r>
    </w:p>
    <w:p w14:paraId="720005EE" w14:textId="77777777" w:rsidR="00BD6237" w:rsidRPr="00CC3EA2" w:rsidRDefault="00BD6237" w:rsidP="00291B78">
      <w:pPr>
        <w:spacing w:line="276" w:lineRule="auto"/>
        <w:rPr>
          <w:rFonts w:asciiTheme="minorHAnsi" w:hAnsiTheme="minorHAnsi" w:cstheme="minorHAnsi"/>
        </w:rPr>
      </w:pPr>
    </w:p>
    <w:p w14:paraId="05F08230" w14:textId="3B4C2CCE" w:rsidR="00BD6237" w:rsidRPr="00CC3EA2" w:rsidRDefault="00BD6237" w:rsidP="00291B78">
      <w:pPr>
        <w:spacing w:line="276" w:lineRule="auto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 xml:space="preserve">                                                                                                     </w:t>
      </w:r>
      <w:r w:rsidR="00995C5D" w:rsidRPr="00CC3EA2">
        <w:rPr>
          <w:rFonts w:asciiTheme="minorHAnsi" w:hAnsiTheme="minorHAnsi" w:cstheme="minorHAnsi"/>
        </w:rPr>
        <w:t xml:space="preserve">                </w:t>
      </w:r>
      <w:r w:rsidR="00995C5D" w:rsidRPr="00CC3EA2">
        <w:rPr>
          <w:rFonts w:asciiTheme="minorHAnsi" w:hAnsiTheme="minorHAnsi" w:cstheme="minorHAnsi"/>
        </w:rPr>
        <w:tab/>
      </w:r>
      <w:r w:rsidR="00995C5D" w:rsidRPr="00CC3EA2">
        <w:rPr>
          <w:rFonts w:asciiTheme="minorHAnsi" w:hAnsiTheme="minorHAnsi" w:cstheme="minorHAnsi"/>
        </w:rPr>
        <w:tab/>
      </w:r>
      <w:r w:rsidR="00995C5D" w:rsidRPr="00CC3EA2">
        <w:rPr>
          <w:rFonts w:asciiTheme="minorHAnsi" w:hAnsiTheme="minorHAnsi" w:cstheme="minorHAnsi"/>
        </w:rPr>
        <w:tab/>
      </w:r>
      <w:r w:rsidR="00995C5D" w:rsidRPr="00CC3EA2">
        <w:rPr>
          <w:rFonts w:asciiTheme="minorHAnsi" w:hAnsiTheme="minorHAnsi" w:cstheme="minorHAnsi"/>
        </w:rPr>
        <w:tab/>
      </w:r>
      <w:r w:rsidR="00995C5D" w:rsidRPr="00CC3EA2">
        <w:rPr>
          <w:rFonts w:asciiTheme="minorHAnsi" w:hAnsiTheme="minorHAnsi" w:cstheme="minorHAnsi"/>
        </w:rPr>
        <w:tab/>
      </w:r>
      <w:r w:rsidR="00995C5D" w:rsidRPr="00CC3EA2">
        <w:rPr>
          <w:rFonts w:asciiTheme="minorHAnsi" w:hAnsiTheme="minorHAnsi" w:cstheme="minorHAnsi"/>
        </w:rPr>
        <w:tab/>
      </w:r>
      <w:r w:rsidR="00995C5D" w:rsidRPr="00CC3EA2">
        <w:rPr>
          <w:rFonts w:asciiTheme="minorHAnsi" w:hAnsiTheme="minorHAnsi" w:cstheme="minorHAnsi"/>
        </w:rPr>
        <w:tab/>
      </w:r>
      <w:r w:rsidR="00995C5D" w:rsidRPr="00CC3EA2">
        <w:rPr>
          <w:rFonts w:asciiTheme="minorHAnsi" w:hAnsiTheme="minorHAnsi" w:cstheme="minorHAnsi"/>
        </w:rPr>
        <w:tab/>
      </w:r>
      <w:r w:rsidR="00995C5D" w:rsidRPr="00CC3EA2">
        <w:rPr>
          <w:rFonts w:asciiTheme="minorHAnsi" w:hAnsiTheme="minorHAnsi" w:cstheme="minorHAnsi"/>
        </w:rPr>
        <w:tab/>
      </w:r>
      <w:r w:rsidR="00995C5D"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 xml:space="preserve">Akceptuję:......................................................... </w:t>
      </w:r>
    </w:p>
    <w:p w14:paraId="5CA8BDD9" w14:textId="5A6E14C2" w:rsidR="00BD6237" w:rsidRPr="00CC3EA2" w:rsidRDefault="00BD6237" w:rsidP="00291B78">
      <w:pPr>
        <w:spacing w:line="276" w:lineRule="auto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 xml:space="preserve">                                                                                     </w:t>
      </w:r>
      <w:r w:rsidR="000C1AEF" w:rsidRPr="00CC3EA2">
        <w:rPr>
          <w:rFonts w:asciiTheme="minorHAnsi" w:hAnsiTheme="minorHAnsi" w:cstheme="minorHAnsi"/>
        </w:rPr>
        <w:t xml:space="preserve">                 </w:t>
      </w:r>
      <w:r w:rsidRPr="00CC3EA2">
        <w:rPr>
          <w:rFonts w:asciiTheme="minorHAnsi" w:hAnsiTheme="minorHAnsi" w:cstheme="minorHAnsi"/>
        </w:rPr>
        <w:t xml:space="preserve"> (Data i podpis Zamawiającego)</w:t>
      </w:r>
    </w:p>
    <w:sectPr w:rsidR="00BD6237" w:rsidRPr="00CC3EA2" w:rsidSect="006D4735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426" w:right="1418" w:bottom="1418" w:left="1418" w:header="340" w:footer="97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E1495F" w14:textId="77777777" w:rsidR="007462F1" w:rsidRDefault="007462F1">
      <w:r>
        <w:separator/>
      </w:r>
    </w:p>
  </w:endnote>
  <w:endnote w:type="continuationSeparator" w:id="0">
    <w:p w14:paraId="222077E6" w14:textId="77777777" w:rsidR="007462F1" w:rsidRDefault="007462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B4A7A5" w14:textId="77777777" w:rsidR="007B2500" w:rsidRPr="00124D4A" w:rsidRDefault="009F2DF8" w:rsidP="00124D4A">
    <w:pPr>
      <w:pStyle w:val="Stopka"/>
    </w:pPr>
    <w:r>
      <w:rPr>
        <w:noProof/>
      </w:rPr>
      <w:drawing>
        <wp:inline distT="0" distB="0" distL="0" distR="0" wp14:anchorId="372F408A" wp14:editId="588C4DC2">
          <wp:extent cx="7023735" cy="194310"/>
          <wp:effectExtent l="0" t="0" r="5715" b="0"/>
          <wp:docPr id="54" name="Obraz 54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0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4B0F5F" w14:textId="77777777" w:rsidR="007B2500" w:rsidRPr="00B01F08" w:rsidRDefault="009F2DF8" w:rsidP="00B01F08">
    <w:pPr>
      <w:pStyle w:val="Stopka"/>
    </w:pPr>
    <w:r>
      <w:rPr>
        <w:noProof/>
      </w:rPr>
      <w:drawing>
        <wp:inline distT="0" distB="0" distL="0" distR="0" wp14:anchorId="7A970E3A" wp14:editId="44D532A0">
          <wp:extent cx="7023735" cy="194310"/>
          <wp:effectExtent l="0" t="0" r="5715" b="0"/>
          <wp:docPr id="56" name="Obraz 56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9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CB90C2" w14:textId="77777777" w:rsidR="007462F1" w:rsidRDefault="007462F1">
      <w:r>
        <w:separator/>
      </w:r>
    </w:p>
  </w:footnote>
  <w:footnote w:type="continuationSeparator" w:id="0">
    <w:p w14:paraId="5EC00350" w14:textId="77777777" w:rsidR="007462F1" w:rsidRDefault="007462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185A01" w14:textId="6A2646CD" w:rsidR="007F2ADB" w:rsidRPr="007F2ADB" w:rsidRDefault="007F2ADB" w:rsidP="007F2ADB">
    <w:pPr>
      <w:pStyle w:val="Nagwek"/>
    </w:pPr>
    <w:r w:rsidRPr="009F2DF8">
      <w:rPr>
        <w:noProof/>
      </w:rPr>
      <w:drawing>
        <wp:inline distT="0" distB="0" distL="0" distR="0" wp14:anchorId="5977094D" wp14:editId="1124F2BE">
          <wp:extent cx="5759450" cy="477282"/>
          <wp:effectExtent l="0" t="0" r="0" b="0"/>
          <wp:docPr id="53" name="Obraz 53" descr="Logotypy Funduszy Europejskich - Programu Regionalnego, Flaga Rzeczypospolitej Polskiej, logotyp Urzędu Marszałkowskiego Województwa Pomorskiego, logotyp Unii Europejskiej - Europejskiego Funduszu Społecznego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Logotypy Funduszy Europejskich - Programu Regionalnego, Flaga Rzeczypospolitej Polskiej, logotyp Urzędu Marszałkowskiego Województwa Pomorskiego, logotyp Unii Europejskiej - Europejskiego Funduszu Społecznego&#10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47728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C5D2DC" w14:textId="77777777" w:rsidR="007B2500" w:rsidRDefault="009F2DF8" w:rsidP="00EB5B93">
    <w:pPr>
      <w:pStyle w:val="Nagwek"/>
      <w:ind w:left="-709"/>
    </w:pPr>
    <w:r w:rsidRPr="009F2DF8">
      <w:rPr>
        <w:noProof/>
      </w:rPr>
      <w:drawing>
        <wp:inline distT="0" distB="0" distL="0" distR="0" wp14:anchorId="635F542F" wp14:editId="22AB173B">
          <wp:extent cx="6842760" cy="567517"/>
          <wp:effectExtent l="0" t="0" r="0" b="4445"/>
          <wp:docPr id="55" name="Obraz 55" descr="Logotypy Funduszy Europejskich - Programu Regionalnego, Flaga Rzeczypospolitej Polskiej, logotyp Urzędu Marszałkowskiego Województwa Pomorskiego, logotyp Unii Europejskiej - Europejskiego Funduszu Społecznego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Logotypy Funduszy Europejskich - Programu Regionalnego, Flaga Rzeczypospolitej Polskiej, logotyp Urzędu Marszałkowskiego Województwa Pomorskiego, logotyp Unii Europejskiej - Europejskiego Funduszu Społecznego&#10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24579" cy="60747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hint="default"/>
        <w:lang w:val="en-US"/>
      </w:rPr>
    </w:lvl>
  </w:abstractNum>
  <w:abstractNum w:abstractNumId="1" w15:restartNumberingAfterBreak="0">
    <w:nsid w:val="00000008"/>
    <w:multiLevelType w:val="multilevel"/>
    <w:tmpl w:val="12DE20B4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Theme="minorHAnsi" w:hAnsiTheme="minorHAnsi" w:cs="Symbol" w:hint="default"/>
        <w:b w:val="0"/>
        <w:bCs/>
        <w:i w:val="0"/>
        <w:iCs/>
        <w:lang w:val="en-US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asciiTheme="minorHAnsi" w:hAnsiTheme="minorHAnsi" w:cstheme="minorHAnsi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F"/>
    <w:multiLevelType w:val="single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-284"/>
        </w:tabs>
        <w:ind w:left="360" w:hanging="360"/>
      </w:pPr>
    </w:lvl>
  </w:abstractNum>
  <w:abstractNum w:abstractNumId="3" w15:restartNumberingAfterBreak="0">
    <w:nsid w:val="00000012"/>
    <w:multiLevelType w:val="multilevel"/>
    <w:tmpl w:val="00000012"/>
    <w:name w:val="WW8Num18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4E02F51"/>
    <w:multiLevelType w:val="hybridMultilevel"/>
    <w:tmpl w:val="C41C03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5613B9"/>
    <w:multiLevelType w:val="hybridMultilevel"/>
    <w:tmpl w:val="A3301A5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07B72AFD"/>
    <w:multiLevelType w:val="hybridMultilevel"/>
    <w:tmpl w:val="D252164C"/>
    <w:lvl w:ilvl="0" w:tplc="B8DA1B9E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09552C38"/>
    <w:multiLevelType w:val="hybridMultilevel"/>
    <w:tmpl w:val="4768ED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AE5296E"/>
    <w:multiLevelType w:val="hybridMultilevel"/>
    <w:tmpl w:val="9608336A"/>
    <w:lvl w:ilvl="0" w:tplc="53FEC246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0EB034B0"/>
    <w:multiLevelType w:val="hybridMultilevel"/>
    <w:tmpl w:val="DA00C56A"/>
    <w:lvl w:ilvl="0" w:tplc="6BE0C9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1883E4C"/>
    <w:multiLevelType w:val="hybridMultilevel"/>
    <w:tmpl w:val="653E7AFC"/>
    <w:lvl w:ilvl="0" w:tplc="E56A9026">
      <w:start w:val="1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1AA6A20"/>
    <w:multiLevelType w:val="hybridMultilevel"/>
    <w:tmpl w:val="F77850DC"/>
    <w:lvl w:ilvl="0" w:tplc="6852688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3002754"/>
    <w:multiLevelType w:val="hybridMultilevel"/>
    <w:tmpl w:val="8FA409E4"/>
    <w:lvl w:ilvl="0" w:tplc="8EAA777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15D6662F"/>
    <w:multiLevelType w:val="hybridMultilevel"/>
    <w:tmpl w:val="0C625732"/>
    <w:lvl w:ilvl="0" w:tplc="5AD2B38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1E7648D2"/>
    <w:multiLevelType w:val="hybridMultilevel"/>
    <w:tmpl w:val="ED16FB28"/>
    <w:lvl w:ilvl="0" w:tplc="D604F5B6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31814B1"/>
    <w:multiLevelType w:val="hybridMultilevel"/>
    <w:tmpl w:val="5FEE8D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3535604"/>
    <w:multiLevelType w:val="hybridMultilevel"/>
    <w:tmpl w:val="088E6F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448088D"/>
    <w:multiLevelType w:val="hybridMultilevel"/>
    <w:tmpl w:val="5FDC079E"/>
    <w:lvl w:ilvl="0" w:tplc="0415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8" w15:restartNumberingAfterBreak="0">
    <w:nsid w:val="264C6282"/>
    <w:multiLevelType w:val="hybridMultilevel"/>
    <w:tmpl w:val="E1CE400E"/>
    <w:lvl w:ilvl="0" w:tplc="F298371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28CA7502"/>
    <w:multiLevelType w:val="hybridMultilevel"/>
    <w:tmpl w:val="EA346A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A286D86"/>
    <w:multiLevelType w:val="hybridMultilevel"/>
    <w:tmpl w:val="198EA07C"/>
    <w:lvl w:ilvl="0" w:tplc="61044DA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2BA7583A"/>
    <w:multiLevelType w:val="hybridMultilevel"/>
    <w:tmpl w:val="DD42D74A"/>
    <w:lvl w:ilvl="0" w:tplc="552E241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D5D7A99"/>
    <w:multiLevelType w:val="hybridMultilevel"/>
    <w:tmpl w:val="F59E3B00"/>
    <w:lvl w:ilvl="0" w:tplc="8A3223F0">
      <w:start w:val="1"/>
      <w:numFmt w:val="lowerLetter"/>
      <w:lvlText w:val="%1)"/>
      <w:lvlJc w:val="left"/>
      <w:pPr>
        <w:ind w:left="12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30212A71"/>
    <w:multiLevelType w:val="hybridMultilevel"/>
    <w:tmpl w:val="3B8853A6"/>
    <w:lvl w:ilvl="0" w:tplc="5F5A6F0E">
      <w:start w:val="1"/>
      <w:numFmt w:val="decimal"/>
      <w:lvlText w:val="%1."/>
      <w:lvlJc w:val="left"/>
      <w:pPr>
        <w:ind w:left="720" w:hanging="360"/>
      </w:pPr>
      <w:rPr>
        <w:rFonts w:asciiTheme="minorHAnsi" w:eastAsia="Times New Roman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7CD0165"/>
    <w:multiLevelType w:val="hybridMultilevel"/>
    <w:tmpl w:val="FD22A35A"/>
    <w:lvl w:ilvl="0" w:tplc="311C6CE2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38DA4A86"/>
    <w:multiLevelType w:val="hybridMultilevel"/>
    <w:tmpl w:val="C12071B6"/>
    <w:lvl w:ilvl="0" w:tplc="E34807F0">
      <w:start w:val="1"/>
      <w:numFmt w:val="lowerLetter"/>
      <w:lvlText w:val="%1)"/>
      <w:lvlJc w:val="left"/>
      <w:pPr>
        <w:ind w:left="100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 w15:restartNumberingAfterBreak="0">
    <w:nsid w:val="393F7325"/>
    <w:multiLevelType w:val="hybridMultilevel"/>
    <w:tmpl w:val="7494D140"/>
    <w:lvl w:ilvl="0" w:tplc="DC00AEEE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3C45585A"/>
    <w:multiLevelType w:val="hybridMultilevel"/>
    <w:tmpl w:val="C43A64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CA00E55"/>
    <w:multiLevelType w:val="hybridMultilevel"/>
    <w:tmpl w:val="EA544464"/>
    <w:lvl w:ilvl="0" w:tplc="1FFA173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3D8C6D76"/>
    <w:multiLevelType w:val="hybridMultilevel"/>
    <w:tmpl w:val="D9960362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0" w15:restartNumberingAfterBreak="0">
    <w:nsid w:val="3DD9764B"/>
    <w:multiLevelType w:val="hybridMultilevel"/>
    <w:tmpl w:val="E6D8921C"/>
    <w:lvl w:ilvl="0" w:tplc="D7BCEA64">
      <w:start w:val="1"/>
      <w:numFmt w:val="upperRoman"/>
      <w:lvlText w:val="%1."/>
      <w:lvlJc w:val="left"/>
      <w:pPr>
        <w:ind w:left="360" w:hanging="360"/>
      </w:pPr>
      <w:rPr>
        <w:rFonts w:asciiTheme="minorHAnsi" w:eastAsia="Times New Roman" w:hAnsiTheme="minorHAnsi" w:cstheme="minorHAnsi"/>
        <w:b w:val="0"/>
        <w:bCs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E405863"/>
    <w:multiLevelType w:val="hybridMultilevel"/>
    <w:tmpl w:val="F3967F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F5A2DCB"/>
    <w:multiLevelType w:val="hybridMultilevel"/>
    <w:tmpl w:val="2AF6A590"/>
    <w:lvl w:ilvl="0" w:tplc="0415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3" w15:restartNumberingAfterBreak="0">
    <w:nsid w:val="432F1959"/>
    <w:multiLevelType w:val="hybridMultilevel"/>
    <w:tmpl w:val="110414D6"/>
    <w:lvl w:ilvl="0" w:tplc="4E76679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43A26C5B"/>
    <w:multiLevelType w:val="hybridMultilevel"/>
    <w:tmpl w:val="C2141F06"/>
    <w:lvl w:ilvl="0" w:tplc="A35EBA0A">
      <w:start w:val="1"/>
      <w:numFmt w:val="lowerLetter"/>
      <w:lvlText w:val="%1)"/>
      <w:lvlJc w:val="left"/>
      <w:pPr>
        <w:ind w:left="12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5" w15:restartNumberingAfterBreak="0">
    <w:nsid w:val="45E232E2"/>
    <w:multiLevelType w:val="hybridMultilevel"/>
    <w:tmpl w:val="277E509E"/>
    <w:lvl w:ilvl="0" w:tplc="1CF8D27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 w15:restartNumberingAfterBreak="0">
    <w:nsid w:val="46B70E93"/>
    <w:multiLevelType w:val="hybridMultilevel"/>
    <w:tmpl w:val="BCB4BC20"/>
    <w:lvl w:ilvl="0" w:tplc="8CD8C974">
      <w:start w:val="1"/>
      <w:numFmt w:val="lowerLetter"/>
      <w:lvlText w:val="%1)"/>
      <w:lvlJc w:val="left"/>
      <w:pPr>
        <w:ind w:left="928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7" w15:restartNumberingAfterBreak="0">
    <w:nsid w:val="4D102A7E"/>
    <w:multiLevelType w:val="hybridMultilevel"/>
    <w:tmpl w:val="6C1CE4D4"/>
    <w:lvl w:ilvl="0" w:tplc="D0B8A690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4DF31B2F"/>
    <w:multiLevelType w:val="hybridMultilevel"/>
    <w:tmpl w:val="67DAB228"/>
    <w:lvl w:ilvl="0" w:tplc="E702C1B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9" w15:restartNumberingAfterBreak="0">
    <w:nsid w:val="4E753589"/>
    <w:multiLevelType w:val="hybridMultilevel"/>
    <w:tmpl w:val="26AE5746"/>
    <w:lvl w:ilvl="0" w:tplc="C938FA3A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0" w15:restartNumberingAfterBreak="0">
    <w:nsid w:val="4F163C54"/>
    <w:multiLevelType w:val="hybridMultilevel"/>
    <w:tmpl w:val="ED6C02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F5C533C"/>
    <w:multiLevelType w:val="hybridMultilevel"/>
    <w:tmpl w:val="6F4A085A"/>
    <w:lvl w:ilvl="0" w:tplc="335478DE">
      <w:start w:val="1"/>
      <w:numFmt w:val="lowerLetter"/>
      <w:lvlText w:val="%1)"/>
      <w:lvlJc w:val="left"/>
      <w:pPr>
        <w:ind w:left="1069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2" w15:restartNumberingAfterBreak="0">
    <w:nsid w:val="55D1781F"/>
    <w:multiLevelType w:val="hybridMultilevel"/>
    <w:tmpl w:val="A8F0ACF4"/>
    <w:lvl w:ilvl="0" w:tplc="96F480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80B5738"/>
    <w:multiLevelType w:val="hybridMultilevel"/>
    <w:tmpl w:val="7494D140"/>
    <w:lvl w:ilvl="0" w:tplc="FFFFFFFF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4" w15:restartNumberingAfterBreak="0">
    <w:nsid w:val="603227AD"/>
    <w:multiLevelType w:val="hybridMultilevel"/>
    <w:tmpl w:val="9082343E"/>
    <w:lvl w:ilvl="0" w:tplc="61044DA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 w15:restartNumberingAfterBreak="0">
    <w:nsid w:val="67701105"/>
    <w:multiLevelType w:val="hybridMultilevel"/>
    <w:tmpl w:val="9F10D426"/>
    <w:lvl w:ilvl="0" w:tplc="2CCC06C0">
      <w:start w:val="1"/>
      <w:numFmt w:val="lowerLetter"/>
      <w:lvlText w:val="%1)"/>
      <w:lvlJc w:val="left"/>
      <w:pPr>
        <w:ind w:left="107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6" w15:restartNumberingAfterBreak="0">
    <w:nsid w:val="6C357885"/>
    <w:multiLevelType w:val="hybridMultilevel"/>
    <w:tmpl w:val="521A444C"/>
    <w:lvl w:ilvl="0" w:tplc="7F80D8A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 w15:restartNumberingAfterBreak="0">
    <w:nsid w:val="70233C9A"/>
    <w:multiLevelType w:val="hybridMultilevel"/>
    <w:tmpl w:val="946C6ADE"/>
    <w:lvl w:ilvl="0" w:tplc="2592B70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8" w15:restartNumberingAfterBreak="0">
    <w:nsid w:val="7E2E7463"/>
    <w:multiLevelType w:val="hybridMultilevel"/>
    <w:tmpl w:val="C43A64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E3F7C34"/>
    <w:multiLevelType w:val="hybridMultilevel"/>
    <w:tmpl w:val="6F964492"/>
    <w:lvl w:ilvl="0" w:tplc="2750893A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998271457">
    <w:abstractNumId w:val="30"/>
  </w:num>
  <w:num w:numId="2" w16cid:durableId="2082211939">
    <w:abstractNumId w:val="49"/>
  </w:num>
  <w:num w:numId="3" w16cid:durableId="1945334636">
    <w:abstractNumId w:val="23"/>
  </w:num>
  <w:num w:numId="4" w16cid:durableId="825633459">
    <w:abstractNumId w:val="27"/>
  </w:num>
  <w:num w:numId="5" w16cid:durableId="1783912506">
    <w:abstractNumId w:val="33"/>
  </w:num>
  <w:num w:numId="6" w16cid:durableId="1026716240">
    <w:abstractNumId w:val="25"/>
  </w:num>
  <w:num w:numId="7" w16cid:durableId="25176643">
    <w:abstractNumId w:val="15"/>
  </w:num>
  <w:num w:numId="8" w16cid:durableId="271516597">
    <w:abstractNumId w:val="9"/>
  </w:num>
  <w:num w:numId="9" w16cid:durableId="396973813">
    <w:abstractNumId w:val="28"/>
  </w:num>
  <w:num w:numId="10" w16cid:durableId="70125063">
    <w:abstractNumId w:val="46"/>
  </w:num>
  <w:num w:numId="11" w16cid:durableId="1710911444">
    <w:abstractNumId w:val="37"/>
  </w:num>
  <w:num w:numId="12" w16cid:durableId="1940677271">
    <w:abstractNumId w:val="11"/>
  </w:num>
  <w:num w:numId="13" w16cid:durableId="422529930">
    <w:abstractNumId w:val="14"/>
  </w:num>
  <w:num w:numId="14" w16cid:durableId="1916933497">
    <w:abstractNumId w:val="26"/>
  </w:num>
  <w:num w:numId="15" w16cid:durableId="1266888156">
    <w:abstractNumId w:val="31"/>
  </w:num>
  <w:num w:numId="16" w16cid:durableId="1784183471">
    <w:abstractNumId w:val="44"/>
  </w:num>
  <w:num w:numId="17" w16cid:durableId="66610603">
    <w:abstractNumId w:val="20"/>
  </w:num>
  <w:num w:numId="18" w16cid:durableId="1958292843">
    <w:abstractNumId w:val="10"/>
  </w:num>
  <w:num w:numId="19" w16cid:durableId="2042124385">
    <w:abstractNumId w:val="41"/>
  </w:num>
  <w:num w:numId="20" w16cid:durableId="797141227">
    <w:abstractNumId w:val="29"/>
  </w:num>
  <w:num w:numId="21" w16cid:durableId="90853747">
    <w:abstractNumId w:val="39"/>
  </w:num>
  <w:num w:numId="22" w16cid:durableId="1420172431">
    <w:abstractNumId w:val="1"/>
  </w:num>
  <w:num w:numId="23" w16cid:durableId="2078240715">
    <w:abstractNumId w:val="2"/>
  </w:num>
  <w:num w:numId="24" w16cid:durableId="1972126829">
    <w:abstractNumId w:val="3"/>
  </w:num>
  <w:num w:numId="25" w16cid:durableId="822503765">
    <w:abstractNumId w:val="0"/>
  </w:num>
  <w:num w:numId="26" w16cid:durableId="238835732">
    <w:abstractNumId w:val="5"/>
  </w:num>
  <w:num w:numId="27" w16cid:durableId="913274136">
    <w:abstractNumId w:val="13"/>
  </w:num>
  <w:num w:numId="28" w16cid:durableId="2132280348">
    <w:abstractNumId w:val="7"/>
  </w:num>
  <w:num w:numId="29" w16cid:durableId="1132089126">
    <w:abstractNumId w:val="36"/>
  </w:num>
  <w:num w:numId="30" w16cid:durableId="1245803948">
    <w:abstractNumId w:val="42"/>
  </w:num>
  <w:num w:numId="31" w16cid:durableId="1583030581">
    <w:abstractNumId w:val="16"/>
  </w:num>
  <w:num w:numId="32" w16cid:durableId="769161664">
    <w:abstractNumId w:val="4"/>
  </w:num>
  <w:num w:numId="33" w16cid:durableId="942492880">
    <w:abstractNumId w:val="40"/>
  </w:num>
  <w:num w:numId="34" w16cid:durableId="1880239128">
    <w:abstractNumId w:val="45"/>
  </w:num>
  <w:num w:numId="35" w16cid:durableId="699479264">
    <w:abstractNumId w:val="24"/>
  </w:num>
  <w:num w:numId="36" w16cid:durableId="1470393265">
    <w:abstractNumId w:val="22"/>
  </w:num>
  <w:num w:numId="37" w16cid:durableId="1733893346">
    <w:abstractNumId w:val="48"/>
  </w:num>
  <w:num w:numId="38" w16cid:durableId="1061975555">
    <w:abstractNumId w:val="35"/>
  </w:num>
  <w:num w:numId="39" w16cid:durableId="849443267">
    <w:abstractNumId w:val="8"/>
  </w:num>
  <w:num w:numId="40" w16cid:durableId="1152795143">
    <w:abstractNumId w:val="32"/>
  </w:num>
  <w:num w:numId="41" w16cid:durableId="1046221150">
    <w:abstractNumId w:val="47"/>
  </w:num>
  <w:num w:numId="42" w16cid:durableId="2026663270">
    <w:abstractNumId w:val="12"/>
  </w:num>
  <w:num w:numId="43" w16cid:durableId="2001887473">
    <w:abstractNumId w:val="18"/>
  </w:num>
  <w:num w:numId="44" w16cid:durableId="1994677153">
    <w:abstractNumId w:val="19"/>
  </w:num>
  <w:num w:numId="45" w16cid:durableId="788936727">
    <w:abstractNumId w:val="17"/>
  </w:num>
  <w:num w:numId="46" w16cid:durableId="1566141891">
    <w:abstractNumId w:val="21"/>
  </w:num>
  <w:num w:numId="47" w16cid:durableId="731393515">
    <w:abstractNumId w:val="6"/>
  </w:num>
  <w:num w:numId="48" w16cid:durableId="1107887608">
    <w:abstractNumId w:val="43"/>
  </w:num>
  <w:num w:numId="49" w16cid:durableId="989023375">
    <w:abstractNumId w:val="34"/>
  </w:num>
  <w:num w:numId="50" w16cid:durableId="62335341">
    <w:abstractNumId w:val="38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2DF8"/>
    <w:rsid w:val="00021EC8"/>
    <w:rsid w:val="000409BF"/>
    <w:rsid w:val="000435A5"/>
    <w:rsid w:val="00061000"/>
    <w:rsid w:val="00061DAA"/>
    <w:rsid w:val="00061F20"/>
    <w:rsid w:val="00076DE3"/>
    <w:rsid w:val="00080D83"/>
    <w:rsid w:val="00085D1E"/>
    <w:rsid w:val="00087F1E"/>
    <w:rsid w:val="000C1AEF"/>
    <w:rsid w:val="000C3ED9"/>
    <w:rsid w:val="000D1A25"/>
    <w:rsid w:val="000D283E"/>
    <w:rsid w:val="000E3741"/>
    <w:rsid w:val="000F3F34"/>
    <w:rsid w:val="00124D4A"/>
    <w:rsid w:val="00126666"/>
    <w:rsid w:val="001304E7"/>
    <w:rsid w:val="00130B23"/>
    <w:rsid w:val="001415D6"/>
    <w:rsid w:val="001540A3"/>
    <w:rsid w:val="001B210F"/>
    <w:rsid w:val="001D585A"/>
    <w:rsid w:val="001F381C"/>
    <w:rsid w:val="001F588E"/>
    <w:rsid w:val="00227E0A"/>
    <w:rsid w:val="00241C1F"/>
    <w:rsid w:val="00242333"/>
    <w:rsid w:val="002425AE"/>
    <w:rsid w:val="002505F3"/>
    <w:rsid w:val="002552F7"/>
    <w:rsid w:val="00291B78"/>
    <w:rsid w:val="00292B4D"/>
    <w:rsid w:val="002A5205"/>
    <w:rsid w:val="002B4DA0"/>
    <w:rsid w:val="002B531B"/>
    <w:rsid w:val="002C3914"/>
    <w:rsid w:val="002C4D02"/>
    <w:rsid w:val="002C6347"/>
    <w:rsid w:val="002C6DC4"/>
    <w:rsid w:val="002D45A4"/>
    <w:rsid w:val="002F5457"/>
    <w:rsid w:val="00304B57"/>
    <w:rsid w:val="00315901"/>
    <w:rsid w:val="00320AAC"/>
    <w:rsid w:val="00325198"/>
    <w:rsid w:val="0035482A"/>
    <w:rsid w:val="003619F2"/>
    <w:rsid w:val="00365820"/>
    <w:rsid w:val="00371661"/>
    <w:rsid w:val="00374725"/>
    <w:rsid w:val="00393BB7"/>
    <w:rsid w:val="003A4696"/>
    <w:rsid w:val="003A76B1"/>
    <w:rsid w:val="003C0551"/>
    <w:rsid w:val="003C554F"/>
    <w:rsid w:val="003E4BFB"/>
    <w:rsid w:val="0040149C"/>
    <w:rsid w:val="00412687"/>
    <w:rsid w:val="00414478"/>
    <w:rsid w:val="00433197"/>
    <w:rsid w:val="004542FD"/>
    <w:rsid w:val="00462FB3"/>
    <w:rsid w:val="0047084C"/>
    <w:rsid w:val="00492BD3"/>
    <w:rsid w:val="004A56E5"/>
    <w:rsid w:val="004B271D"/>
    <w:rsid w:val="004B70BD"/>
    <w:rsid w:val="004B75B4"/>
    <w:rsid w:val="004C1635"/>
    <w:rsid w:val="0052111D"/>
    <w:rsid w:val="00521F6F"/>
    <w:rsid w:val="005351F2"/>
    <w:rsid w:val="005402C9"/>
    <w:rsid w:val="00557CDF"/>
    <w:rsid w:val="00565088"/>
    <w:rsid w:val="005760A9"/>
    <w:rsid w:val="00590E1D"/>
    <w:rsid w:val="00594464"/>
    <w:rsid w:val="005C0CFE"/>
    <w:rsid w:val="005C4F12"/>
    <w:rsid w:val="005D00D3"/>
    <w:rsid w:val="0060242E"/>
    <w:rsid w:val="00611C1D"/>
    <w:rsid w:val="00616D10"/>
    <w:rsid w:val="00622781"/>
    <w:rsid w:val="00623A98"/>
    <w:rsid w:val="00640BFF"/>
    <w:rsid w:val="006910F2"/>
    <w:rsid w:val="0069621B"/>
    <w:rsid w:val="006B4267"/>
    <w:rsid w:val="006D4735"/>
    <w:rsid w:val="006D71A9"/>
    <w:rsid w:val="006E0FF6"/>
    <w:rsid w:val="006E75A2"/>
    <w:rsid w:val="006F209E"/>
    <w:rsid w:val="00715EEF"/>
    <w:rsid w:val="00727F94"/>
    <w:rsid w:val="007337EB"/>
    <w:rsid w:val="00741BFC"/>
    <w:rsid w:val="00745D18"/>
    <w:rsid w:val="007462F1"/>
    <w:rsid w:val="007514D1"/>
    <w:rsid w:val="00751D69"/>
    <w:rsid w:val="007705A7"/>
    <w:rsid w:val="00776530"/>
    <w:rsid w:val="00791E8E"/>
    <w:rsid w:val="007A0109"/>
    <w:rsid w:val="007B2500"/>
    <w:rsid w:val="007B2B60"/>
    <w:rsid w:val="007D4B1C"/>
    <w:rsid w:val="007D61D6"/>
    <w:rsid w:val="007E1B19"/>
    <w:rsid w:val="007E70B8"/>
    <w:rsid w:val="007F2ADB"/>
    <w:rsid w:val="007F3623"/>
    <w:rsid w:val="0080549A"/>
    <w:rsid w:val="00820253"/>
    <w:rsid w:val="00827311"/>
    <w:rsid w:val="00834BB4"/>
    <w:rsid w:val="00835187"/>
    <w:rsid w:val="008365AC"/>
    <w:rsid w:val="008507FD"/>
    <w:rsid w:val="00861DA8"/>
    <w:rsid w:val="00873501"/>
    <w:rsid w:val="00874926"/>
    <w:rsid w:val="00876326"/>
    <w:rsid w:val="008823CD"/>
    <w:rsid w:val="008945D9"/>
    <w:rsid w:val="008A7A08"/>
    <w:rsid w:val="008C5429"/>
    <w:rsid w:val="008E0C41"/>
    <w:rsid w:val="008E0D40"/>
    <w:rsid w:val="00901BB7"/>
    <w:rsid w:val="00912A8C"/>
    <w:rsid w:val="00926C39"/>
    <w:rsid w:val="00952F0D"/>
    <w:rsid w:val="00954D9D"/>
    <w:rsid w:val="00985E6F"/>
    <w:rsid w:val="00995C5D"/>
    <w:rsid w:val="009A5CA3"/>
    <w:rsid w:val="009D71C1"/>
    <w:rsid w:val="009F2CF0"/>
    <w:rsid w:val="009F2DF8"/>
    <w:rsid w:val="00A04690"/>
    <w:rsid w:val="00A36610"/>
    <w:rsid w:val="00A40DD3"/>
    <w:rsid w:val="00A4441C"/>
    <w:rsid w:val="00A74A2D"/>
    <w:rsid w:val="00A8311B"/>
    <w:rsid w:val="00A9327B"/>
    <w:rsid w:val="00AA5D5F"/>
    <w:rsid w:val="00AD0CE9"/>
    <w:rsid w:val="00AD1EFE"/>
    <w:rsid w:val="00B00C65"/>
    <w:rsid w:val="00B01F08"/>
    <w:rsid w:val="00B11FBD"/>
    <w:rsid w:val="00B16E8F"/>
    <w:rsid w:val="00B30401"/>
    <w:rsid w:val="00B34779"/>
    <w:rsid w:val="00B4201B"/>
    <w:rsid w:val="00B60019"/>
    <w:rsid w:val="00B61DD7"/>
    <w:rsid w:val="00B6637D"/>
    <w:rsid w:val="00B7022B"/>
    <w:rsid w:val="00B712D3"/>
    <w:rsid w:val="00BA1F83"/>
    <w:rsid w:val="00BA7C5E"/>
    <w:rsid w:val="00BB017E"/>
    <w:rsid w:val="00BB76D0"/>
    <w:rsid w:val="00BC363C"/>
    <w:rsid w:val="00BD6237"/>
    <w:rsid w:val="00BF2B3D"/>
    <w:rsid w:val="00C019F8"/>
    <w:rsid w:val="00C04C7E"/>
    <w:rsid w:val="00C04F08"/>
    <w:rsid w:val="00C165B9"/>
    <w:rsid w:val="00C24322"/>
    <w:rsid w:val="00C47DC1"/>
    <w:rsid w:val="00C55121"/>
    <w:rsid w:val="00C62C24"/>
    <w:rsid w:val="00C635B6"/>
    <w:rsid w:val="00C70D60"/>
    <w:rsid w:val="00C92842"/>
    <w:rsid w:val="00CC3EA2"/>
    <w:rsid w:val="00CE005B"/>
    <w:rsid w:val="00D0361A"/>
    <w:rsid w:val="00D30ADD"/>
    <w:rsid w:val="00D313D7"/>
    <w:rsid w:val="00D40FA1"/>
    <w:rsid w:val="00D43A0D"/>
    <w:rsid w:val="00D46867"/>
    <w:rsid w:val="00D526F3"/>
    <w:rsid w:val="00DA2034"/>
    <w:rsid w:val="00DC1BF6"/>
    <w:rsid w:val="00DC733E"/>
    <w:rsid w:val="00DF1639"/>
    <w:rsid w:val="00DF57BE"/>
    <w:rsid w:val="00E06500"/>
    <w:rsid w:val="00E135B8"/>
    <w:rsid w:val="00E2529D"/>
    <w:rsid w:val="00E30E47"/>
    <w:rsid w:val="00E53290"/>
    <w:rsid w:val="00E57060"/>
    <w:rsid w:val="00E62244"/>
    <w:rsid w:val="00E87616"/>
    <w:rsid w:val="00E91A3A"/>
    <w:rsid w:val="00EA5C16"/>
    <w:rsid w:val="00EB5B93"/>
    <w:rsid w:val="00EC1206"/>
    <w:rsid w:val="00EC5BD3"/>
    <w:rsid w:val="00ED5173"/>
    <w:rsid w:val="00EF000D"/>
    <w:rsid w:val="00EF10AB"/>
    <w:rsid w:val="00F31910"/>
    <w:rsid w:val="00F32693"/>
    <w:rsid w:val="00F41FFC"/>
    <w:rsid w:val="00F47361"/>
    <w:rsid w:val="00F545A3"/>
    <w:rsid w:val="00F6216A"/>
    <w:rsid w:val="00F72ED9"/>
    <w:rsid w:val="00F84C9B"/>
    <w:rsid w:val="00F91B35"/>
    <w:rsid w:val="00FA02A6"/>
    <w:rsid w:val="00FB0F02"/>
    <w:rsid w:val="00FB2083"/>
    <w:rsid w:val="00FB31D6"/>
    <w:rsid w:val="00FB4B1A"/>
    <w:rsid w:val="00FB5706"/>
    <w:rsid w:val="00FC35ED"/>
    <w:rsid w:val="00FF1384"/>
    <w:rsid w:val="00FF6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A1910CA"/>
  <w15:chartTrackingRefBased/>
  <w15:docId w15:val="{2895E2BD-944D-429A-951C-1BB58E256C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A1F8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F91B35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BF2B3D"/>
    <w:pPr>
      <w:ind w:left="720"/>
      <w:contextualSpacing/>
    </w:pPr>
  </w:style>
  <w:style w:type="character" w:styleId="Hipercze">
    <w:name w:val="Hyperlink"/>
    <w:basedOn w:val="Domylnaczcionkaakapitu"/>
    <w:rsid w:val="001F381C"/>
    <w:rPr>
      <w:color w:val="0000FF"/>
      <w:u w:val="single"/>
    </w:rPr>
  </w:style>
  <w:style w:type="character" w:customStyle="1" w:styleId="markedcontent">
    <w:name w:val="markedcontent"/>
    <w:basedOn w:val="Domylnaczcionkaakapitu"/>
    <w:rsid w:val="001F381C"/>
  </w:style>
  <w:style w:type="paragraph" w:customStyle="1" w:styleId="Default">
    <w:name w:val="Default"/>
    <w:rsid w:val="007F2ADB"/>
    <w:pPr>
      <w:suppressAutoHyphens/>
      <w:autoSpaceDE w:val="0"/>
      <w:autoSpaceDN w:val="0"/>
      <w:textAlignment w:val="baseline"/>
    </w:pPr>
    <w:rPr>
      <w:rFonts w:eastAsia="Calibri"/>
      <w:color w:val="000000"/>
      <w:sz w:val="24"/>
      <w:szCs w:val="24"/>
      <w:lang w:eastAsia="en-US"/>
    </w:rPr>
  </w:style>
  <w:style w:type="character" w:styleId="Odwoaniedokomentarza">
    <w:name w:val="annotation reference"/>
    <w:basedOn w:val="Domylnaczcionkaakapitu"/>
    <w:rsid w:val="00E91A3A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91A3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91A3A"/>
    <w:rPr>
      <w:rFonts w:ascii="Arial" w:hAnsi="Arial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E91A3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E91A3A"/>
    <w:rPr>
      <w:rFonts w:ascii="Arial" w:hAnsi="Arial"/>
      <w:b/>
      <w:bCs/>
    </w:rPr>
  </w:style>
  <w:style w:type="paragraph" w:customStyle="1" w:styleId="Akapitzlist3">
    <w:name w:val="Akapit z listą3"/>
    <w:basedOn w:val="Normalny"/>
    <w:rsid w:val="00FC35ED"/>
    <w:pPr>
      <w:suppressAutoHyphens/>
      <w:spacing w:after="200" w:line="276" w:lineRule="auto"/>
      <w:ind w:left="720"/>
    </w:pPr>
    <w:rPr>
      <w:rFonts w:ascii="Calibri" w:hAnsi="Calibri" w:cs="Calibri"/>
      <w:kern w:val="1"/>
      <w:sz w:val="22"/>
      <w:szCs w:val="22"/>
      <w:lang w:eastAsia="ar-SA"/>
    </w:rPr>
  </w:style>
  <w:style w:type="table" w:styleId="Tabela-Siatka">
    <w:name w:val="Table Grid"/>
    <w:basedOn w:val="Standardowy"/>
    <w:uiPriority w:val="39"/>
    <w:rsid w:val="00BD62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BA1F8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semiHidden/>
    <w:rsid w:val="00F91B3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F91B35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F91B35"/>
    <w:rPr>
      <w:rFonts w:ascii="Arial" w:hAnsi="Arial"/>
    </w:rPr>
  </w:style>
  <w:style w:type="character" w:styleId="Odwoanieprzypisukocowego">
    <w:name w:val="endnote reference"/>
    <w:basedOn w:val="Domylnaczcionkaakapitu"/>
    <w:rsid w:val="00F91B3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7748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0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ops@mopssopot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cygert\Downloads\listownik-Pomorskie-FE-UMWP-UE-EFS-RPO2014-2020-2015%20(1)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273D2C-2645-4853-B7C1-4ED45B31CA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listownik-Pomorskie-FE-UMWP-UE-EFS-RPO2014-2020-2015 (1)</Template>
  <TotalTime>213</TotalTime>
  <Pages>20</Pages>
  <Words>4558</Words>
  <Characters>27348</Characters>
  <Application>Microsoft Office Word</Application>
  <DocSecurity>0</DocSecurity>
  <Lines>227</Lines>
  <Paragraphs>63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31843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ofertowe - warsztaty</dc:title>
  <dc:subject/>
  <dc:creator>DEFS - Cygert Piotr</dc:creator>
  <cp:keywords/>
  <cp:lastModifiedBy>Karolina Jędrzejczak</cp:lastModifiedBy>
  <cp:revision>12</cp:revision>
  <cp:lastPrinted>2023-06-30T07:45:00Z</cp:lastPrinted>
  <dcterms:created xsi:type="dcterms:W3CDTF">2023-06-27T13:27:00Z</dcterms:created>
  <dcterms:modified xsi:type="dcterms:W3CDTF">2023-06-30T10:37:00Z</dcterms:modified>
</cp:coreProperties>
</file>