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NIP: </w:t>
      </w:r>
      <w:r w:rsidR="00D313D7" w:rsidRPr="00CC3EA2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CC3EA2" w:rsidRDefault="00A4441C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2DF3DA5C" w14:textId="09EA9E2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ZAPYTANIE OFERTOWE Nr 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5360B4">
        <w:rPr>
          <w:rStyle w:val="markedcontent"/>
          <w:rFonts w:asciiTheme="minorHAnsi" w:hAnsiTheme="minorHAnsi" w:cstheme="minorHAnsi"/>
        </w:rPr>
        <w:t>4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5360B4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 xml:space="preserve">/2023/DU) </w:t>
      </w:r>
      <w:r w:rsidRPr="00CC3EA2">
        <w:rPr>
          <w:rStyle w:val="markedcontent"/>
          <w:rFonts w:asciiTheme="minorHAnsi" w:hAnsiTheme="minorHAnsi" w:cstheme="minorHAnsi"/>
        </w:rPr>
        <w:t xml:space="preserve">z dnia </w:t>
      </w:r>
      <w:r w:rsidR="005360B4">
        <w:rPr>
          <w:rStyle w:val="markedcontent"/>
          <w:rFonts w:asciiTheme="minorHAnsi" w:hAnsiTheme="minorHAnsi" w:cstheme="minorHAnsi"/>
        </w:rPr>
        <w:t>1</w:t>
      </w:r>
      <w:r w:rsidR="00E64247">
        <w:rPr>
          <w:rStyle w:val="markedcontent"/>
          <w:rFonts w:asciiTheme="minorHAnsi" w:hAnsiTheme="minorHAnsi" w:cstheme="minorHAnsi"/>
        </w:rPr>
        <w:t>2</w:t>
      </w:r>
      <w:r w:rsidR="003A76B1">
        <w:rPr>
          <w:rStyle w:val="markedcontent"/>
          <w:rFonts w:asciiTheme="minorHAnsi" w:hAnsiTheme="minorHAnsi" w:cstheme="minorHAnsi"/>
        </w:rPr>
        <w:t>.0</w:t>
      </w:r>
      <w:r w:rsidR="005360B4">
        <w:rPr>
          <w:rStyle w:val="markedcontent"/>
          <w:rFonts w:asciiTheme="minorHAnsi" w:hAnsiTheme="minorHAnsi" w:cstheme="minorHAnsi"/>
        </w:rPr>
        <w:t>7</w:t>
      </w:r>
      <w:r w:rsidR="003A76B1">
        <w:rPr>
          <w:rStyle w:val="markedcontent"/>
          <w:rFonts w:asciiTheme="minorHAnsi" w:hAnsiTheme="minorHAnsi" w:cstheme="minorHAnsi"/>
        </w:rPr>
        <w:t xml:space="preserve">.2023 r. </w:t>
      </w:r>
    </w:p>
    <w:p w14:paraId="7F0CC599" w14:textId="03D8066D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nr umowy: RPPM.06.02.01-22-0003/19</w:t>
      </w:r>
    </w:p>
    <w:p w14:paraId="2805780B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ZGODNIE Z ZASADĄ KONKURENCYJNOŚCI</w:t>
      </w:r>
    </w:p>
    <w:p w14:paraId="74DB0267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CC3EA2" w:rsidRDefault="00A4441C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CC3EA2" w:rsidRDefault="00A4441C" w:rsidP="00291B78">
      <w:pPr>
        <w:rPr>
          <w:rFonts w:asciiTheme="minorHAnsi" w:hAnsiTheme="minorHAnsi" w:cstheme="minorHAnsi"/>
        </w:rPr>
      </w:pPr>
    </w:p>
    <w:p w14:paraId="18E76EE2" w14:textId="77777777" w:rsidR="00A4441C" w:rsidRPr="00CC3EA2" w:rsidRDefault="00A4441C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438E97D5" w14:textId="385C50DA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433197">
        <w:rPr>
          <w:rStyle w:val="markedcontent"/>
          <w:rFonts w:asciiTheme="minorHAnsi" w:hAnsiTheme="minorHAnsi" w:cstheme="minorHAnsi"/>
        </w:rPr>
        <w:t>2</w:t>
      </w:r>
      <w:r w:rsidRPr="00CC3EA2">
        <w:rPr>
          <w:rStyle w:val="markedcontent"/>
          <w:rFonts w:asciiTheme="minorHAnsi" w:hAnsiTheme="minorHAnsi" w:cstheme="minorHAnsi"/>
        </w:rPr>
        <w:t xml:space="preserve"> r., poz. 1</w:t>
      </w:r>
      <w:r w:rsidR="00433197">
        <w:rPr>
          <w:rStyle w:val="markedcontent"/>
          <w:rFonts w:asciiTheme="minorHAnsi" w:hAnsiTheme="minorHAnsi" w:cstheme="minorHAnsi"/>
        </w:rPr>
        <w:t>710)</w:t>
      </w:r>
      <w:r w:rsidRPr="00CC3EA2">
        <w:rPr>
          <w:rStyle w:val="markedcontent"/>
          <w:rFonts w:asciiTheme="minorHAnsi" w:hAnsiTheme="minorHAnsi" w:cstheme="minorHAnsi"/>
        </w:rPr>
        <w:t xml:space="preserve"> na:</w:t>
      </w:r>
    </w:p>
    <w:p w14:paraId="35B6DA71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9DCC056" w14:textId="07945511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„</w:t>
      </w:r>
      <w:r w:rsidR="00F91B35" w:rsidRPr="00CC3EA2">
        <w:rPr>
          <w:rFonts w:asciiTheme="minorHAnsi" w:hAnsiTheme="minorHAnsi" w:cstheme="minorHAnsi"/>
        </w:rPr>
        <w:t>Warsztaty</w:t>
      </w:r>
      <w:r w:rsidR="00C04C7E" w:rsidRPr="00CC3EA2">
        <w:rPr>
          <w:rFonts w:asciiTheme="minorHAnsi" w:hAnsiTheme="minorHAnsi" w:cstheme="minorHAnsi"/>
        </w:rPr>
        <w:t xml:space="preserve"> z zakresu technik relaksacji i radzenia sobie ze stresem dla uczestników projektu Sopot – Dostępne Usługi </w:t>
      </w:r>
      <w:r w:rsidRPr="00CC3EA2">
        <w:rPr>
          <w:rStyle w:val="markedcontent"/>
          <w:rFonts w:asciiTheme="minorHAnsi" w:hAnsiTheme="minorHAnsi" w:cstheme="minorHAnsi"/>
        </w:rPr>
        <w:t>(etap 2)”</w:t>
      </w:r>
    </w:p>
    <w:p w14:paraId="73C5B7CF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3298606" w14:textId="77777777" w:rsidR="00A4441C" w:rsidRPr="00CC3EA2" w:rsidRDefault="00A444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Pr="00CC3EA2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p w14:paraId="6B07578A" w14:textId="77777777" w:rsidR="00A4441C" w:rsidRPr="00CC3EA2" w:rsidRDefault="00A4441C" w:rsidP="00291B78">
      <w:pPr>
        <w:rPr>
          <w:rStyle w:val="markedcontent"/>
          <w:rFonts w:asciiTheme="minorHAnsi" w:hAnsiTheme="minorHAnsi" w:cstheme="minorHAnsi"/>
        </w:rPr>
      </w:pPr>
    </w:p>
    <w:p w14:paraId="13B62E4B" w14:textId="0F0F269E" w:rsidR="00A4441C" w:rsidRPr="00CC3EA2" w:rsidRDefault="00A4441C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CC3EA2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8A7A08" w:rsidRPr="00CC3EA2">
        <w:rPr>
          <w:rFonts w:asciiTheme="minorHAnsi" w:hAnsiTheme="minorHAnsi" w:cstheme="minorHAnsi"/>
        </w:rPr>
        <w:t>.</w:t>
      </w:r>
    </w:p>
    <w:p w14:paraId="76F7D94A" w14:textId="77777777" w:rsidR="00CC3EA2" w:rsidRPr="00CC3EA2" w:rsidRDefault="00CC3EA2" w:rsidP="00291B78">
      <w:pPr>
        <w:pStyle w:val="Nagwek3"/>
        <w:rPr>
          <w:rFonts w:asciiTheme="minorHAnsi" w:hAnsiTheme="minorHAnsi" w:cstheme="minorHAnsi"/>
          <w:color w:val="000000" w:themeColor="text1"/>
        </w:rPr>
      </w:pPr>
    </w:p>
    <w:p w14:paraId="7B4B8742" w14:textId="63ACCB15" w:rsidR="00F91B35" w:rsidRPr="00CC3EA2" w:rsidRDefault="00A4441C" w:rsidP="00291B78">
      <w:pPr>
        <w:pStyle w:val="Nagwek3"/>
        <w:rPr>
          <w:rFonts w:asciiTheme="minorHAnsi" w:hAnsiTheme="minorHAnsi" w:cstheme="minorHAnsi"/>
          <w:color w:val="000000" w:themeColor="text1"/>
          <w:sz w:val="27"/>
          <w:szCs w:val="27"/>
        </w:rPr>
      </w:pPr>
      <w:r w:rsidRPr="00CC3EA2">
        <w:rPr>
          <w:rFonts w:asciiTheme="minorHAnsi" w:hAnsiTheme="minorHAnsi" w:cstheme="minorHAnsi"/>
          <w:color w:val="000000" w:themeColor="text1"/>
        </w:rPr>
        <w:t xml:space="preserve">Kod CPV: </w:t>
      </w:r>
      <w:r w:rsidR="00F91B35" w:rsidRPr="00CC3EA2">
        <w:rPr>
          <w:rFonts w:asciiTheme="minorHAnsi" w:hAnsiTheme="minorHAnsi" w:cstheme="minorHAnsi"/>
          <w:color w:val="000000" w:themeColor="text1"/>
        </w:rPr>
        <w:t>80570000-0</w:t>
      </w:r>
    </w:p>
    <w:p w14:paraId="628F8E34" w14:textId="486EBCFC" w:rsidR="00CC3EA2" w:rsidRPr="00CC3EA2" w:rsidRDefault="00CC3EA2" w:rsidP="00291B78">
      <w:pPr>
        <w:rPr>
          <w:rFonts w:asciiTheme="minorHAnsi" w:eastAsiaTheme="majorEastAsia" w:hAnsiTheme="minorHAnsi" w:cstheme="minorHAnsi"/>
        </w:rPr>
      </w:pPr>
      <w:r w:rsidRPr="00CC3EA2">
        <w:rPr>
          <w:rFonts w:asciiTheme="minorHAnsi" w:hAnsiTheme="minorHAnsi" w:cstheme="minorHAnsi"/>
        </w:rPr>
        <w:br w:type="page"/>
      </w:r>
    </w:p>
    <w:p w14:paraId="5B54EA49" w14:textId="77777777" w:rsidR="00BF2B3D" w:rsidRPr="00CC3EA2" w:rsidRDefault="00BF2B3D" w:rsidP="00291B7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500924A6" w14:textId="50F74A44" w:rsidR="004A56E5" w:rsidRPr="00CC3EA2" w:rsidRDefault="004A56E5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Zamawiający:</w:t>
      </w:r>
      <w:r w:rsidR="00BF2B3D" w:rsidRPr="00CC3EA2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39E8F289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DF05837" w14:textId="48751DE8" w:rsidR="004A56E5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81-704 Sopot, NIP: 5851411941</w:t>
      </w:r>
    </w:p>
    <w:p w14:paraId="092E28C5" w14:textId="489685D3" w:rsidR="00954D9D" w:rsidRPr="00CC3EA2" w:rsidRDefault="004A56E5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imieniu której działa: </w:t>
      </w:r>
      <w:r w:rsidR="00BF2B3D" w:rsidRPr="00CC3EA2">
        <w:rPr>
          <w:rFonts w:asciiTheme="minorHAnsi" w:hAnsiTheme="minorHAnsi" w:cstheme="minorHAnsi"/>
        </w:rPr>
        <w:t xml:space="preserve">Miejski Ośrodek Pomocy Społecznej w Sopocie, ul. Kolejowa 14, </w:t>
      </w:r>
      <w:r w:rsidR="00433197">
        <w:rPr>
          <w:rFonts w:asciiTheme="minorHAnsi" w:hAnsiTheme="minorHAnsi" w:cstheme="minorHAnsi"/>
        </w:rPr>
        <w:br/>
      </w:r>
      <w:r w:rsidR="00BF2B3D" w:rsidRPr="00CC3EA2">
        <w:rPr>
          <w:rFonts w:asciiTheme="minorHAnsi" w:hAnsiTheme="minorHAnsi" w:cstheme="minorHAnsi"/>
        </w:rPr>
        <w:t>81-835 Sopot</w:t>
      </w:r>
      <w:r w:rsidR="00954D9D" w:rsidRPr="00CC3EA2">
        <w:rPr>
          <w:rFonts w:asciiTheme="minorHAnsi" w:hAnsiTheme="minorHAnsi" w:cstheme="minorHAnsi"/>
        </w:rPr>
        <w:t>.</w:t>
      </w:r>
    </w:p>
    <w:p w14:paraId="661A3EEC" w14:textId="77777777" w:rsidR="004A56E5" w:rsidRPr="00CC3EA2" w:rsidRDefault="004A56E5" w:rsidP="00291B78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CC3EA2" w:rsidRDefault="004A56E5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1989BBA9" w14:textId="149715D8" w:rsidR="00F91B35" w:rsidRPr="00CC3EA2" w:rsidRDefault="004A56E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Przedmiotem zapytania jest p</w:t>
      </w:r>
      <w:r w:rsidR="00F91B35" w:rsidRPr="00CC3EA2">
        <w:rPr>
          <w:rFonts w:asciiTheme="minorHAnsi" w:hAnsiTheme="minorHAnsi" w:cstheme="minorHAnsi"/>
        </w:rPr>
        <w:t>rzep</w:t>
      </w:r>
      <w:r w:rsidRPr="00CC3EA2">
        <w:rPr>
          <w:rFonts w:asciiTheme="minorHAnsi" w:hAnsiTheme="minorHAnsi" w:cstheme="minorHAnsi"/>
        </w:rPr>
        <w:t xml:space="preserve">rowadzenie </w:t>
      </w:r>
      <w:r w:rsidR="004C1635" w:rsidRPr="00CC3EA2">
        <w:rPr>
          <w:rFonts w:asciiTheme="minorHAnsi" w:hAnsiTheme="minorHAnsi" w:cstheme="minorHAnsi"/>
        </w:rPr>
        <w:t>w</w:t>
      </w:r>
      <w:r w:rsidR="00F91B35" w:rsidRPr="00CC3EA2">
        <w:rPr>
          <w:rFonts w:asciiTheme="minorHAnsi" w:hAnsiTheme="minorHAnsi" w:cstheme="minorHAnsi"/>
        </w:rPr>
        <w:t>arsztat</w:t>
      </w:r>
      <w:r w:rsidR="004C1635" w:rsidRPr="00CC3EA2">
        <w:rPr>
          <w:rFonts w:asciiTheme="minorHAnsi" w:hAnsiTheme="minorHAnsi" w:cstheme="minorHAnsi"/>
        </w:rPr>
        <w:t>ów</w:t>
      </w:r>
      <w:r w:rsidR="00F91B35" w:rsidRPr="00CC3EA2">
        <w:rPr>
          <w:rFonts w:asciiTheme="minorHAnsi" w:hAnsiTheme="minorHAnsi" w:cstheme="minorHAnsi"/>
        </w:rPr>
        <w:t xml:space="preserve"> z zakresu technik relaksacji i radzenia sobie ze stresem dla uczestników projektu Sopot – Dostępne Usługi </w:t>
      </w:r>
      <w:r w:rsidR="00F91B35" w:rsidRPr="00CC3EA2">
        <w:rPr>
          <w:rStyle w:val="markedcontent"/>
          <w:rFonts w:asciiTheme="minorHAnsi" w:hAnsiTheme="minorHAnsi" w:cstheme="minorHAnsi"/>
        </w:rPr>
        <w:t>(etap 2)”</w:t>
      </w:r>
      <w:r w:rsidR="002B531B" w:rsidRPr="00CC3EA2">
        <w:rPr>
          <w:rFonts w:asciiTheme="minorHAnsi" w:hAnsiTheme="minorHAnsi" w:cstheme="minorHAnsi"/>
        </w:rPr>
        <w:t>.</w:t>
      </w:r>
      <w:r w:rsidR="004C1635" w:rsidRPr="00CC3EA2">
        <w:rPr>
          <w:rFonts w:asciiTheme="minorHAnsi" w:hAnsiTheme="minorHAnsi" w:cstheme="minorHAnsi"/>
        </w:rPr>
        <w:t xml:space="preserve"> </w:t>
      </w:r>
    </w:p>
    <w:p w14:paraId="7AEF3CCE" w14:textId="0CC72A16" w:rsidR="004C1635" w:rsidRPr="00CC3EA2" w:rsidRDefault="004C16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warsztatach będzie uczestniczyć do 18 osób.</w:t>
      </w:r>
    </w:p>
    <w:p w14:paraId="1C216876" w14:textId="349E87AC" w:rsidR="00565088" w:rsidRPr="00CC3EA2" w:rsidRDefault="00F91B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Warsztaty</w:t>
      </w:r>
      <w:r w:rsidR="00565088" w:rsidRPr="00CC3EA2">
        <w:rPr>
          <w:rFonts w:asciiTheme="minorHAnsi" w:hAnsiTheme="minorHAnsi" w:cstheme="minorHAnsi"/>
        </w:rPr>
        <w:t xml:space="preserve"> będą prowadzone w </w:t>
      </w:r>
      <w:r w:rsidRPr="00CC3EA2">
        <w:rPr>
          <w:rFonts w:asciiTheme="minorHAnsi" w:hAnsiTheme="minorHAnsi" w:cstheme="minorHAnsi"/>
        </w:rPr>
        <w:t>2</w:t>
      </w:r>
      <w:r w:rsidR="00565088" w:rsidRPr="00CC3EA2">
        <w:rPr>
          <w:rFonts w:asciiTheme="minorHAnsi" w:hAnsiTheme="minorHAnsi" w:cstheme="minorHAnsi"/>
        </w:rPr>
        <w:t xml:space="preserve"> grupach. </w:t>
      </w:r>
    </w:p>
    <w:p w14:paraId="469445DE" w14:textId="70975C1E" w:rsidR="00F91B35" w:rsidRPr="00CC3EA2" w:rsidRDefault="00F91B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Wymiar godzinowy warsztatów dla każdej grupy wynosi:</w:t>
      </w:r>
    </w:p>
    <w:p w14:paraId="52681D6F" w14:textId="09D04514" w:rsidR="00F91B35" w:rsidRPr="00CC3EA2" w:rsidRDefault="00F91B35" w:rsidP="00291B78">
      <w:pPr>
        <w:pStyle w:val="Akapitzlist"/>
        <w:numPr>
          <w:ilvl w:val="0"/>
          <w:numId w:val="4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3 godziny zajęć z zakresu technik relaksacji,</w:t>
      </w:r>
    </w:p>
    <w:p w14:paraId="38BCEACE" w14:textId="14D08736" w:rsidR="00F91B35" w:rsidRPr="00CC3EA2" w:rsidRDefault="00F91B35" w:rsidP="00291B78">
      <w:pPr>
        <w:pStyle w:val="Akapitzlist"/>
        <w:numPr>
          <w:ilvl w:val="0"/>
          <w:numId w:val="4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3 godziny zajęć z zakresu radzenia sobie ze stresem.</w:t>
      </w:r>
    </w:p>
    <w:p w14:paraId="0BD78BE3" w14:textId="3146CD62" w:rsidR="00F91B35" w:rsidRPr="00CC3EA2" w:rsidRDefault="00F91B35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Każda grupa odbędzie 6 godzin warsztatów. Łącznie odbędzie się 12 godzin warsztatów.</w:t>
      </w:r>
    </w:p>
    <w:p w14:paraId="4CFBCA5F" w14:textId="73D3464D" w:rsidR="004A56E5" w:rsidRPr="00CC3EA2" w:rsidRDefault="004B271D" w:rsidP="00291B78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Usługa </w:t>
      </w:r>
      <w:r w:rsidR="007705A7" w:rsidRPr="00CC3EA2">
        <w:rPr>
          <w:rFonts w:asciiTheme="minorHAnsi" w:hAnsiTheme="minorHAnsi" w:cstheme="minorHAnsi"/>
        </w:rPr>
        <w:t>będzie wykonywan</w:t>
      </w:r>
      <w:r w:rsidRPr="00CC3EA2">
        <w:rPr>
          <w:rFonts w:asciiTheme="minorHAnsi" w:hAnsiTheme="minorHAnsi" w:cstheme="minorHAnsi"/>
        </w:rPr>
        <w:t>a</w:t>
      </w:r>
      <w:r w:rsidR="007705A7" w:rsidRPr="00CC3EA2">
        <w:rPr>
          <w:rFonts w:asciiTheme="minorHAnsi" w:hAnsiTheme="minorHAnsi" w:cstheme="minorHAnsi"/>
        </w:rPr>
        <w:t xml:space="preserve"> w </w:t>
      </w:r>
      <w:r w:rsidR="002B531B" w:rsidRPr="00CC3EA2">
        <w:rPr>
          <w:rFonts w:asciiTheme="minorHAnsi" w:hAnsiTheme="minorHAnsi" w:cstheme="minorHAnsi"/>
        </w:rPr>
        <w:t xml:space="preserve">siedzibie </w:t>
      </w:r>
      <w:r w:rsidR="007705A7" w:rsidRPr="00CC3EA2">
        <w:rPr>
          <w:rFonts w:asciiTheme="minorHAnsi" w:hAnsiTheme="minorHAnsi" w:cstheme="minorHAnsi"/>
        </w:rPr>
        <w:t>Miejski</w:t>
      </w:r>
      <w:r w:rsidR="002B531B" w:rsidRPr="00CC3EA2">
        <w:rPr>
          <w:rFonts w:asciiTheme="minorHAnsi" w:hAnsiTheme="minorHAnsi" w:cstheme="minorHAnsi"/>
        </w:rPr>
        <w:t>ego</w:t>
      </w:r>
      <w:r w:rsidR="007705A7" w:rsidRPr="00CC3EA2">
        <w:rPr>
          <w:rFonts w:asciiTheme="minorHAnsi" w:hAnsiTheme="minorHAnsi" w:cstheme="minorHAnsi"/>
        </w:rPr>
        <w:t xml:space="preserve"> Ośrodk</w:t>
      </w:r>
      <w:r w:rsidR="002B531B" w:rsidRPr="00CC3EA2">
        <w:rPr>
          <w:rFonts w:asciiTheme="minorHAnsi" w:hAnsiTheme="minorHAnsi" w:cstheme="minorHAnsi"/>
        </w:rPr>
        <w:t>a</w:t>
      </w:r>
      <w:r w:rsidR="007705A7" w:rsidRPr="00CC3EA2">
        <w:rPr>
          <w:rFonts w:asciiTheme="minorHAnsi" w:hAnsiTheme="minorHAnsi" w:cstheme="minorHAnsi"/>
        </w:rPr>
        <w:t xml:space="preserve"> Pomocy Społecznej </w:t>
      </w:r>
      <w:r w:rsidR="00A4441C" w:rsidRPr="00CC3EA2">
        <w:rPr>
          <w:rFonts w:asciiTheme="minorHAnsi" w:hAnsiTheme="minorHAnsi" w:cstheme="minorHAnsi"/>
        </w:rPr>
        <w:br/>
      </w:r>
      <w:r w:rsidR="007705A7" w:rsidRPr="00CC3EA2">
        <w:rPr>
          <w:rFonts w:asciiTheme="minorHAnsi" w:hAnsiTheme="minorHAnsi" w:cstheme="minorHAnsi"/>
        </w:rPr>
        <w:t>w Sopocie</w:t>
      </w:r>
      <w:r w:rsidR="002B531B" w:rsidRPr="00CC3EA2">
        <w:rPr>
          <w:rFonts w:asciiTheme="minorHAnsi" w:hAnsiTheme="minorHAnsi" w:cstheme="minorHAnsi"/>
        </w:rPr>
        <w:t xml:space="preserve">. </w:t>
      </w:r>
    </w:p>
    <w:p w14:paraId="70E61E4F" w14:textId="77777777" w:rsidR="00F91B35" w:rsidRPr="00CC3EA2" w:rsidRDefault="00F91B35" w:rsidP="00291B78">
      <w:pPr>
        <w:spacing w:line="276" w:lineRule="auto"/>
        <w:rPr>
          <w:rFonts w:asciiTheme="minorHAnsi" w:hAnsiTheme="minorHAnsi" w:cstheme="minorHAnsi"/>
        </w:rPr>
      </w:pPr>
    </w:p>
    <w:p w14:paraId="5FA34907" w14:textId="4DBF193F" w:rsidR="00954D9D" w:rsidRPr="00CC3EA2" w:rsidRDefault="00E91A3A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>Przewidywana forma realizacji:</w:t>
      </w:r>
      <w:r w:rsidR="00BF2B3D"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1F381C"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zakup usługi. </w:t>
      </w:r>
    </w:p>
    <w:p w14:paraId="58975542" w14:textId="77777777" w:rsidR="007D4B1C" w:rsidRPr="00CC3EA2" w:rsidRDefault="007D4B1C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0FE2E29" w14:textId="5869137C" w:rsidR="007705A7" w:rsidRPr="00CC3EA2" w:rsidRDefault="007705A7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06DAE7C8" w14:textId="2545B361" w:rsidR="00F91B35" w:rsidRPr="00CC3EA2" w:rsidRDefault="00590E1D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Realizacja</w:t>
      </w:r>
      <w:r w:rsidR="005D00D3" w:rsidRPr="00CC3EA2">
        <w:rPr>
          <w:rFonts w:asciiTheme="minorHAnsi" w:hAnsiTheme="minorHAnsi" w:cstheme="minorHAnsi"/>
        </w:rPr>
        <w:t xml:space="preserve"> </w:t>
      </w:r>
      <w:r w:rsidR="00F91B35" w:rsidRPr="00CC3EA2">
        <w:rPr>
          <w:rFonts w:asciiTheme="minorHAnsi" w:hAnsiTheme="minorHAnsi" w:cstheme="minorHAnsi"/>
        </w:rPr>
        <w:t xml:space="preserve">warsztatów </w:t>
      </w:r>
      <w:r w:rsidR="005D00D3" w:rsidRPr="00CC3EA2">
        <w:rPr>
          <w:rFonts w:asciiTheme="minorHAnsi" w:hAnsiTheme="minorHAnsi" w:cstheme="minorHAnsi"/>
        </w:rPr>
        <w:t>p</w:t>
      </w:r>
      <w:r w:rsidR="00242333" w:rsidRPr="00CC3EA2">
        <w:rPr>
          <w:rFonts w:asciiTheme="minorHAnsi" w:hAnsiTheme="minorHAnsi" w:cstheme="minorHAnsi"/>
        </w:rPr>
        <w:t>rzewidywana</w:t>
      </w:r>
      <w:r w:rsidR="005D00D3" w:rsidRPr="00CC3EA2">
        <w:rPr>
          <w:rFonts w:asciiTheme="minorHAnsi" w:hAnsiTheme="minorHAnsi" w:cstheme="minorHAnsi"/>
        </w:rPr>
        <w:t xml:space="preserve"> jest </w:t>
      </w:r>
      <w:r w:rsidR="007705A7" w:rsidRPr="00CC3EA2">
        <w:rPr>
          <w:rFonts w:asciiTheme="minorHAnsi" w:hAnsiTheme="minorHAnsi" w:cstheme="minorHAnsi"/>
        </w:rPr>
        <w:t xml:space="preserve">od </w:t>
      </w:r>
      <w:r w:rsidR="002B531B" w:rsidRPr="00CC3EA2">
        <w:rPr>
          <w:rFonts w:asciiTheme="minorHAnsi" w:hAnsiTheme="minorHAnsi" w:cstheme="minorHAnsi"/>
        </w:rPr>
        <w:t>li</w:t>
      </w:r>
      <w:r w:rsidR="00F91B35" w:rsidRPr="00CC3EA2">
        <w:rPr>
          <w:rFonts w:asciiTheme="minorHAnsi" w:hAnsiTheme="minorHAnsi" w:cstheme="minorHAnsi"/>
        </w:rPr>
        <w:t>pca</w:t>
      </w:r>
      <w:r w:rsidR="002B531B" w:rsidRPr="00CC3EA2">
        <w:rPr>
          <w:rFonts w:asciiTheme="minorHAnsi" w:hAnsiTheme="minorHAnsi" w:cstheme="minorHAnsi"/>
        </w:rPr>
        <w:t xml:space="preserve"> </w:t>
      </w:r>
      <w:r w:rsidR="007705A7" w:rsidRPr="00CC3EA2">
        <w:rPr>
          <w:rFonts w:asciiTheme="minorHAnsi" w:hAnsiTheme="minorHAnsi" w:cstheme="minorHAnsi"/>
        </w:rPr>
        <w:t>202</w:t>
      </w:r>
      <w:r w:rsidR="00F91B35" w:rsidRPr="00CC3EA2">
        <w:rPr>
          <w:rFonts w:asciiTheme="minorHAnsi" w:hAnsiTheme="minorHAnsi" w:cstheme="minorHAnsi"/>
        </w:rPr>
        <w:t>3</w:t>
      </w:r>
      <w:r w:rsidR="00B34779" w:rsidRPr="00CC3EA2">
        <w:rPr>
          <w:rFonts w:asciiTheme="minorHAnsi" w:hAnsiTheme="minorHAnsi" w:cstheme="minorHAnsi"/>
        </w:rPr>
        <w:t xml:space="preserve"> r. </w:t>
      </w:r>
      <w:r w:rsidR="007705A7" w:rsidRPr="00CC3EA2">
        <w:rPr>
          <w:rFonts w:asciiTheme="minorHAnsi" w:hAnsiTheme="minorHAnsi" w:cstheme="minorHAnsi"/>
        </w:rPr>
        <w:t xml:space="preserve"> </w:t>
      </w:r>
      <w:r w:rsidR="002B531B" w:rsidRPr="00CC3EA2">
        <w:rPr>
          <w:rFonts w:asciiTheme="minorHAnsi" w:hAnsiTheme="minorHAnsi" w:cstheme="minorHAnsi"/>
        </w:rPr>
        <w:t xml:space="preserve">do </w:t>
      </w:r>
      <w:r w:rsidR="00F91B35" w:rsidRPr="00CC3EA2">
        <w:rPr>
          <w:rFonts w:asciiTheme="minorHAnsi" w:hAnsiTheme="minorHAnsi" w:cstheme="minorHAnsi"/>
        </w:rPr>
        <w:t>maksymalnie 15 września</w:t>
      </w:r>
      <w:r w:rsidR="002B531B" w:rsidRPr="00CC3EA2">
        <w:rPr>
          <w:rFonts w:asciiTheme="minorHAnsi" w:hAnsiTheme="minorHAnsi" w:cstheme="minorHAnsi"/>
        </w:rPr>
        <w:t xml:space="preserve"> 202</w:t>
      </w:r>
      <w:r w:rsidR="00F91B35" w:rsidRPr="00CC3EA2">
        <w:rPr>
          <w:rFonts w:asciiTheme="minorHAnsi" w:hAnsiTheme="minorHAnsi" w:cstheme="minorHAnsi"/>
        </w:rPr>
        <w:t>3</w:t>
      </w:r>
      <w:r w:rsidR="002B531B" w:rsidRPr="00CC3EA2">
        <w:rPr>
          <w:rFonts w:asciiTheme="minorHAnsi" w:hAnsiTheme="minorHAnsi" w:cstheme="minorHAnsi"/>
        </w:rPr>
        <w:t xml:space="preserve"> roku</w:t>
      </w:r>
      <w:r w:rsidR="00F91B35" w:rsidRPr="00CC3EA2">
        <w:rPr>
          <w:rFonts w:asciiTheme="minorHAnsi" w:hAnsiTheme="minorHAnsi" w:cstheme="minorHAnsi"/>
        </w:rPr>
        <w:t>.</w:t>
      </w:r>
    </w:p>
    <w:p w14:paraId="56982DF4" w14:textId="1BFBA882" w:rsidR="007705A7" w:rsidRPr="00CC3EA2" w:rsidRDefault="00F91B35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Warsztaty</w:t>
      </w:r>
      <w:r w:rsidR="005D00D3" w:rsidRPr="00CC3EA2">
        <w:rPr>
          <w:rFonts w:asciiTheme="minorHAnsi" w:hAnsiTheme="minorHAnsi" w:cstheme="minorHAnsi"/>
        </w:rPr>
        <w:t xml:space="preserve"> odbywać się będą </w:t>
      </w:r>
      <w:r w:rsidR="007705A7" w:rsidRPr="00CC3EA2">
        <w:rPr>
          <w:rFonts w:asciiTheme="minorHAnsi" w:hAnsiTheme="minorHAnsi" w:cstheme="minorHAnsi"/>
        </w:rPr>
        <w:t>w dni robocze, w terminach szczegółowo określonych z Zamawiającym</w:t>
      </w:r>
      <w:r w:rsidRPr="00CC3EA2">
        <w:rPr>
          <w:rFonts w:asciiTheme="minorHAnsi" w:hAnsiTheme="minorHAnsi" w:cstheme="minorHAnsi"/>
        </w:rPr>
        <w:t>.</w:t>
      </w:r>
    </w:p>
    <w:p w14:paraId="2E16B128" w14:textId="507B645B" w:rsidR="00FB2083" w:rsidRPr="00CC3EA2" w:rsidRDefault="00FB2083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Dopuszcza się ukończenie </w:t>
      </w:r>
      <w:r w:rsidR="00565088" w:rsidRPr="00CC3EA2">
        <w:rPr>
          <w:rFonts w:asciiTheme="minorHAnsi" w:hAnsiTheme="minorHAnsi" w:cstheme="minorHAnsi"/>
        </w:rPr>
        <w:t xml:space="preserve">realizacji </w:t>
      </w:r>
      <w:r w:rsidR="004C1635" w:rsidRPr="00CC3EA2">
        <w:rPr>
          <w:rFonts w:asciiTheme="minorHAnsi" w:hAnsiTheme="minorHAnsi" w:cstheme="minorHAnsi"/>
        </w:rPr>
        <w:t>warsztatów</w:t>
      </w:r>
      <w:r w:rsidRPr="00CC3EA2">
        <w:rPr>
          <w:rFonts w:asciiTheme="minorHAnsi" w:hAnsiTheme="minorHAnsi" w:cstheme="minorHAnsi"/>
        </w:rPr>
        <w:t xml:space="preserve"> przed</w:t>
      </w:r>
      <w:r w:rsidR="00F91B35" w:rsidRPr="00CC3EA2">
        <w:rPr>
          <w:rFonts w:asciiTheme="minorHAnsi" w:hAnsiTheme="minorHAnsi" w:cstheme="minorHAnsi"/>
        </w:rPr>
        <w:t xml:space="preserve"> 15 września 2</w:t>
      </w:r>
      <w:r w:rsidRPr="00CC3EA2">
        <w:rPr>
          <w:rFonts w:asciiTheme="minorHAnsi" w:hAnsiTheme="minorHAnsi" w:cstheme="minorHAnsi"/>
        </w:rPr>
        <w:t>02</w:t>
      </w:r>
      <w:r w:rsidR="00F91B35" w:rsidRPr="00CC3EA2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  <w:r w:rsidR="00565088" w:rsidRPr="00CC3EA2">
        <w:rPr>
          <w:rFonts w:asciiTheme="minorHAnsi" w:hAnsiTheme="minorHAnsi" w:cstheme="minorHAnsi"/>
        </w:rPr>
        <w:t xml:space="preserve">, </w:t>
      </w:r>
      <w:r w:rsidRPr="00CC3EA2">
        <w:rPr>
          <w:rFonts w:asciiTheme="minorHAnsi" w:hAnsiTheme="minorHAnsi" w:cstheme="minorHAnsi"/>
        </w:rPr>
        <w:t xml:space="preserve">po zrealizowaniu założonych godzin, przekazaniu dokumentacji z </w:t>
      </w:r>
      <w:r w:rsidR="002B531B" w:rsidRPr="00CC3EA2">
        <w:rPr>
          <w:rFonts w:asciiTheme="minorHAnsi" w:hAnsiTheme="minorHAnsi" w:cstheme="minorHAnsi"/>
        </w:rPr>
        <w:t xml:space="preserve">realizacji </w:t>
      </w:r>
      <w:r w:rsidR="001540A3">
        <w:rPr>
          <w:rFonts w:asciiTheme="minorHAnsi" w:hAnsiTheme="minorHAnsi" w:cstheme="minorHAnsi"/>
        </w:rPr>
        <w:t>warsztatów</w:t>
      </w:r>
      <w:r w:rsidRPr="00CC3EA2">
        <w:rPr>
          <w:rFonts w:asciiTheme="minorHAnsi" w:hAnsiTheme="minorHAnsi" w:cstheme="minorHAnsi"/>
        </w:rPr>
        <w:t xml:space="preserve"> oraz uprzednim ustaleniu terminu odbioru zlecenia z Zamawiającym. </w:t>
      </w:r>
    </w:p>
    <w:p w14:paraId="69A9E19D" w14:textId="77777777" w:rsidR="00F32693" w:rsidRPr="00CC3EA2" w:rsidRDefault="00F32693" w:rsidP="00291B78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474C876D" w14:textId="0845C390" w:rsidR="00BF2B3D" w:rsidRPr="00CC3EA2" w:rsidRDefault="00521F6F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Warunki udziału w postępowaniu:</w:t>
      </w:r>
    </w:p>
    <w:p w14:paraId="776C2933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48A2B09D" w14:textId="1969AE78" w:rsidR="00521F6F" w:rsidRPr="00CC3EA2" w:rsidRDefault="00521F6F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 powinien wskazać osob</w:t>
      </w:r>
      <w:r w:rsidR="00F91B35" w:rsidRPr="00CC3EA2">
        <w:rPr>
          <w:rFonts w:asciiTheme="minorHAnsi" w:hAnsiTheme="minorHAnsi" w:cstheme="minorHAnsi"/>
        </w:rPr>
        <w:t>ę</w:t>
      </w:r>
      <w:r w:rsidRPr="00CC3EA2">
        <w:rPr>
          <w:rFonts w:asciiTheme="minorHAnsi" w:hAnsiTheme="minorHAnsi" w:cstheme="minorHAnsi"/>
        </w:rPr>
        <w:t xml:space="preserve">, która </w:t>
      </w:r>
      <w:r w:rsidR="00F91B35" w:rsidRPr="00CC3EA2">
        <w:rPr>
          <w:rFonts w:asciiTheme="minorHAnsi" w:hAnsiTheme="minorHAnsi" w:cstheme="minorHAnsi"/>
        </w:rPr>
        <w:t>będzie</w:t>
      </w:r>
      <w:r w:rsidRPr="00CC3EA2">
        <w:rPr>
          <w:rFonts w:asciiTheme="minorHAnsi" w:hAnsiTheme="minorHAnsi" w:cstheme="minorHAnsi"/>
        </w:rPr>
        <w:t xml:space="preserve"> prowadzić </w:t>
      </w:r>
      <w:r w:rsidR="004C1635" w:rsidRPr="00CC3EA2">
        <w:rPr>
          <w:rFonts w:asciiTheme="minorHAnsi" w:hAnsiTheme="minorHAnsi" w:cstheme="minorHAnsi"/>
        </w:rPr>
        <w:t>warsztaty</w:t>
      </w:r>
      <w:r w:rsidRPr="00CC3EA2">
        <w:rPr>
          <w:rFonts w:asciiTheme="minorHAnsi" w:hAnsiTheme="minorHAnsi" w:cstheme="minorHAnsi"/>
        </w:rPr>
        <w:t xml:space="preserve"> dla uczestników projektu „Sopot – Dostępne Usługi (etap 2)”. Osoba ta musi spełniać następujące warunki:</w:t>
      </w:r>
    </w:p>
    <w:p w14:paraId="292C40A2" w14:textId="726BCF5B" w:rsidR="00BF2B3D" w:rsidRDefault="00521F6F" w:rsidP="00291B78">
      <w:pPr>
        <w:pStyle w:val="Akapitzlist"/>
        <w:numPr>
          <w:ilvl w:val="0"/>
          <w:numId w:val="14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lastRenderedPageBreak/>
        <w:t xml:space="preserve">posiadać </w:t>
      </w:r>
      <w:bookmarkStart w:id="0" w:name="_Hlk79661505"/>
      <w:r w:rsidRPr="00CC3EA2">
        <w:rPr>
          <w:rFonts w:asciiTheme="minorHAnsi" w:hAnsiTheme="minorHAnsi" w:cstheme="minorHAnsi"/>
        </w:rPr>
        <w:t>d</w:t>
      </w:r>
      <w:r w:rsidR="00954D9D" w:rsidRPr="00CC3EA2">
        <w:rPr>
          <w:rFonts w:asciiTheme="minorHAnsi" w:hAnsiTheme="minorHAnsi" w:cstheme="minorHAnsi"/>
        </w:rPr>
        <w:t xml:space="preserve">oświadczenie w </w:t>
      </w:r>
      <w:r w:rsidR="005D00D3" w:rsidRPr="00CC3EA2">
        <w:rPr>
          <w:rFonts w:asciiTheme="minorHAnsi" w:hAnsiTheme="minorHAnsi" w:cstheme="minorHAnsi"/>
        </w:rPr>
        <w:t xml:space="preserve">prowadzeniu </w:t>
      </w:r>
      <w:r w:rsidR="004C1635" w:rsidRPr="00CC3EA2">
        <w:rPr>
          <w:rFonts w:asciiTheme="minorHAnsi" w:hAnsiTheme="minorHAnsi" w:cstheme="minorHAnsi"/>
        </w:rPr>
        <w:t>warsztatów z zakresu technik relaksacji</w:t>
      </w:r>
      <w:r w:rsidR="002C4D02" w:rsidRPr="00CC3EA2">
        <w:rPr>
          <w:rFonts w:asciiTheme="minorHAnsi" w:hAnsiTheme="minorHAnsi" w:cstheme="minorHAnsi"/>
        </w:rPr>
        <w:t xml:space="preserve"> </w:t>
      </w:r>
      <w:r w:rsidR="004C1635" w:rsidRPr="00CC3EA2">
        <w:rPr>
          <w:rFonts w:asciiTheme="minorHAnsi" w:hAnsiTheme="minorHAnsi" w:cstheme="minorHAnsi"/>
        </w:rPr>
        <w:t xml:space="preserve">lub radzenia sobie ze stresem </w:t>
      </w:r>
      <w:r w:rsidR="002C4D02" w:rsidRPr="00CC3EA2">
        <w:rPr>
          <w:rFonts w:asciiTheme="minorHAnsi" w:hAnsiTheme="minorHAnsi" w:cstheme="minorHAnsi"/>
        </w:rPr>
        <w:t>w wymiarze minimum 100 godzin</w:t>
      </w:r>
      <w:r w:rsidR="005D00D3" w:rsidRPr="00CC3EA2">
        <w:rPr>
          <w:rFonts w:asciiTheme="minorHAnsi" w:hAnsiTheme="minorHAnsi" w:cstheme="minorHAnsi"/>
        </w:rPr>
        <w:t xml:space="preserve"> (udokumentowane świadectwem pracy/referencjami/zaświadczeniami</w:t>
      </w:r>
      <w:r w:rsidR="00A4441C" w:rsidRPr="00CC3EA2">
        <w:rPr>
          <w:rFonts w:asciiTheme="minorHAnsi" w:hAnsiTheme="minorHAnsi" w:cstheme="minorHAnsi"/>
        </w:rPr>
        <w:t xml:space="preserve"> lub innymi dokumentami</w:t>
      </w:r>
      <w:r w:rsidR="005D00D3" w:rsidRPr="00CC3EA2">
        <w:rPr>
          <w:rFonts w:asciiTheme="minorHAnsi" w:hAnsiTheme="minorHAnsi" w:cstheme="minorHAnsi"/>
        </w:rPr>
        <w:t>)</w:t>
      </w:r>
      <w:r w:rsidR="00952F0D" w:rsidRPr="00CC3EA2">
        <w:rPr>
          <w:rFonts w:asciiTheme="minorHAnsi" w:hAnsiTheme="minorHAnsi" w:cstheme="minorHAnsi"/>
        </w:rPr>
        <w:t>.</w:t>
      </w:r>
      <w:bookmarkEnd w:id="0"/>
    </w:p>
    <w:p w14:paraId="744DA81F" w14:textId="7F3310A4" w:rsidR="00952F0D" w:rsidRPr="00CC3EA2" w:rsidRDefault="00952F0D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celu potwierdzenia warunków udziału w postępowaniu, Wykonawca musi załączyć do oferty zestawienie informacji o osobie, która bę</w:t>
      </w:r>
      <w:r w:rsidR="004C1635" w:rsidRPr="00CC3EA2">
        <w:rPr>
          <w:rFonts w:asciiTheme="minorHAnsi" w:hAnsiTheme="minorHAnsi" w:cstheme="minorHAnsi"/>
        </w:rPr>
        <w:t>dzie</w:t>
      </w:r>
      <w:r w:rsidRPr="00CC3EA2">
        <w:rPr>
          <w:rFonts w:asciiTheme="minorHAnsi" w:hAnsiTheme="minorHAnsi" w:cstheme="minorHAnsi"/>
        </w:rPr>
        <w:t xml:space="preserve"> uczestniczyć w wykonywaniu zamówienia wraz z informacją na temat jej</w:t>
      </w:r>
      <w:r w:rsidR="004C1635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doświadczenia zawodowego</w:t>
      </w:r>
      <w:r w:rsidR="006D4735" w:rsidRPr="00CC3EA2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4AB67958" w:rsidR="006D4735" w:rsidRDefault="006D4735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celu potwierdzenia doświadczenia osoby</w:t>
      </w:r>
      <w:r w:rsidR="004C1635" w:rsidRPr="00CC3EA2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ujętej w ww. informacji, Wykonawca zobowiązany jest do złożenia kserokopii dyplomów, świadectw pracy/zaświadcze</w:t>
      </w:r>
      <w:r w:rsidR="00A4441C" w:rsidRPr="00CC3EA2">
        <w:rPr>
          <w:rFonts w:asciiTheme="minorHAnsi" w:hAnsiTheme="minorHAnsi" w:cstheme="minorHAnsi"/>
        </w:rPr>
        <w:t>ń/</w:t>
      </w:r>
      <w:r w:rsidRPr="00CC3EA2">
        <w:rPr>
          <w:rFonts w:asciiTheme="minorHAnsi" w:hAnsiTheme="minorHAnsi" w:cstheme="minorHAnsi"/>
        </w:rPr>
        <w:t xml:space="preserve">referencji </w:t>
      </w:r>
      <w:r w:rsidR="00A4441C" w:rsidRPr="00CC3EA2">
        <w:rPr>
          <w:rFonts w:asciiTheme="minorHAnsi" w:hAnsiTheme="minorHAnsi" w:cstheme="minorHAnsi"/>
        </w:rPr>
        <w:t xml:space="preserve">lub innych dokumentów, </w:t>
      </w:r>
      <w:r w:rsidRPr="00CC3EA2">
        <w:rPr>
          <w:rFonts w:asciiTheme="minorHAnsi" w:hAnsiTheme="minorHAnsi" w:cstheme="minorHAnsi"/>
        </w:rPr>
        <w:t xml:space="preserve">poświadczonych </w:t>
      </w:r>
      <w:r w:rsidR="00FA02A6" w:rsidRPr="00CC3EA2">
        <w:rPr>
          <w:rFonts w:asciiTheme="minorHAnsi" w:hAnsiTheme="minorHAnsi" w:cstheme="minorHAnsi"/>
        </w:rPr>
        <w:t xml:space="preserve">przez Wykonawcę </w:t>
      </w:r>
      <w:r w:rsidRPr="00CC3EA2">
        <w:rPr>
          <w:rFonts w:asciiTheme="minorHAnsi" w:hAnsiTheme="minorHAnsi" w:cstheme="minorHAnsi"/>
        </w:rPr>
        <w:t>za zgodność z oryginałem</w:t>
      </w:r>
      <w:r w:rsidR="00FA02A6" w:rsidRPr="00CC3EA2">
        <w:rPr>
          <w:rFonts w:asciiTheme="minorHAnsi" w:hAnsiTheme="minorHAnsi" w:cstheme="minorHAnsi"/>
        </w:rPr>
        <w:t>.</w:t>
      </w:r>
    </w:p>
    <w:p w14:paraId="67D04D70" w14:textId="1E721F5F" w:rsidR="00433197" w:rsidRPr="00433197" w:rsidRDefault="00433197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Dopuszcza się możliwość prowadzenia warsztatów przez więcej niż jedną osobę. W takim przypadku każda z tych osób musi spełniać warunki, zawarte w punkcie V. zapytania ofertowego.</w:t>
      </w:r>
    </w:p>
    <w:p w14:paraId="09B48A1A" w14:textId="41C3580E" w:rsidR="00F32693" w:rsidRPr="00CC3EA2" w:rsidRDefault="00E91A3A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</w:t>
      </w:r>
      <w:r w:rsidR="00521F6F" w:rsidRPr="00CC3EA2">
        <w:rPr>
          <w:rFonts w:asciiTheme="minorHAnsi" w:hAnsiTheme="minorHAnsi" w:cstheme="minorHAnsi"/>
        </w:rPr>
        <w:t>a nie może być powiązany</w:t>
      </w:r>
      <w:r w:rsidRPr="00CC3EA2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CC3EA2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CC3EA2" w:rsidRDefault="00FA02A6" w:rsidP="00291B78">
      <w:pPr>
        <w:pStyle w:val="Akapitzlist"/>
        <w:numPr>
          <w:ilvl w:val="0"/>
          <w:numId w:val="27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DEF4FF" w14:textId="77777777" w:rsidR="00FA02A6" w:rsidRPr="00CC3EA2" w:rsidRDefault="00FA02A6" w:rsidP="00291B78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1BAA54C0" w14:textId="0F6F4E25" w:rsidR="00954D9D" w:rsidRPr="00CC3EA2" w:rsidRDefault="00954D9D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Zakres obowiązków:</w:t>
      </w:r>
    </w:p>
    <w:p w14:paraId="3C158BDA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8CE0794" w14:textId="2557D7CD" w:rsidR="00954D9D" w:rsidRPr="00CC3EA2" w:rsidRDefault="005D00D3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Prowadzenie </w:t>
      </w:r>
      <w:r w:rsidR="004C1635" w:rsidRPr="00CC3EA2">
        <w:rPr>
          <w:rFonts w:asciiTheme="minorHAnsi" w:hAnsiTheme="minorHAnsi" w:cstheme="minorHAnsi"/>
        </w:rPr>
        <w:t>warsztatów z zakresu technik relaksacji i radzenia sobie ze stresem</w:t>
      </w:r>
      <w:r w:rsidRPr="00CC3EA2">
        <w:rPr>
          <w:rFonts w:asciiTheme="minorHAnsi" w:hAnsiTheme="minorHAnsi" w:cstheme="minorHAnsi"/>
        </w:rPr>
        <w:t xml:space="preserve"> dla</w:t>
      </w:r>
      <w:r w:rsidR="00A9327B" w:rsidRPr="00CC3EA2">
        <w:rPr>
          <w:rFonts w:asciiTheme="minorHAnsi" w:hAnsiTheme="minorHAnsi" w:cstheme="minorHAnsi"/>
        </w:rPr>
        <w:t xml:space="preserve"> uczestnik</w:t>
      </w:r>
      <w:r w:rsidRPr="00CC3EA2">
        <w:rPr>
          <w:rFonts w:asciiTheme="minorHAnsi" w:hAnsiTheme="minorHAnsi" w:cstheme="minorHAnsi"/>
        </w:rPr>
        <w:t>ów</w:t>
      </w:r>
      <w:r w:rsidR="00A9327B" w:rsidRPr="00CC3EA2">
        <w:rPr>
          <w:rFonts w:asciiTheme="minorHAnsi" w:hAnsiTheme="minorHAnsi" w:cstheme="minorHAnsi"/>
        </w:rPr>
        <w:t xml:space="preserve"> projektu </w:t>
      </w:r>
      <w:r w:rsidR="00A4441C" w:rsidRPr="00CC3EA2">
        <w:rPr>
          <w:rFonts w:asciiTheme="minorHAnsi" w:hAnsiTheme="minorHAnsi" w:cstheme="minorHAnsi"/>
        </w:rPr>
        <w:t xml:space="preserve">„Sopot – Dostępne Usługi (etap 2)” </w:t>
      </w:r>
      <w:r w:rsidR="00A9327B" w:rsidRPr="00CC3EA2">
        <w:rPr>
          <w:rFonts w:asciiTheme="minorHAnsi" w:hAnsiTheme="minorHAnsi" w:cstheme="minorHAnsi"/>
        </w:rPr>
        <w:t>– opiekun</w:t>
      </w:r>
      <w:r w:rsidRPr="00CC3EA2">
        <w:rPr>
          <w:rFonts w:asciiTheme="minorHAnsi" w:hAnsiTheme="minorHAnsi" w:cstheme="minorHAnsi"/>
        </w:rPr>
        <w:t>ów</w:t>
      </w:r>
      <w:r w:rsidR="00A9327B" w:rsidRPr="00CC3EA2">
        <w:rPr>
          <w:rFonts w:asciiTheme="minorHAnsi" w:hAnsiTheme="minorHAnsi" w:cstheme="minorHAnsi"/>
        </w:rPr>
        <w:t xml:space="preserve"> osób niesamodzielnych/z niepełnosprawności</w:t>
      </w:r>
      <w:r w:rsidR="00D40FA1" w:rsidRPr="00CC3EA2">
        <w:rPr>
          <w:rFonts w:asciiTheme="minorHAnsi" w:hAnsiTheme="minorHAnsi" w:cstheme="minorHAnsi"/>
        </w:rPr>
        <w:t>ami.</w:t>
      </w:r>
    </w:p>
    <w:p w14:paraId="4F08D7AB" w14:textId="1833EEF9" w:rsidR="00A9327B" w:rsidRPr="00CC3EA2" w:rsidRDefault="00A9327B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Przygotowywanie materiałów dla uczestników projektu</w:t>
      </w:r>
      <w:r w:rsidR="002C6DC4" w:rsidRPr="00CC3EA2">
        <w:rPr>
          <w:rFonts w:asciiTheme="minorHAnsi" w:hAnsiTheme="minorHAnsi" w:cstheme="minorHAnsi"/>
        </w:rPr>
        <w:t>.</w:t>
      </w:r>
    </w:p>
    <w:p w14:paraId="41ED38BC" w14:textId="156704F2" w:rsidR="00616D10" w:rsidRPr="00CC3EA2" w:rsidRDefault="00616D10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Prowadzenie dokumentacji z przebiegu </w:t>
      </w:r>
      <w:r w:rsidR="004C1635" w:rsidRPr="00CC3EA2">
        <w:rPr>
          <w:rFonts w:asciiTheme="minorHAnsi" w:hAnsiTheme="minorHAnsi" w:cstheme="minorHAnsi"/>
        </w:rPr>
        <w:t>warsztatów:</w:t>
      </w:r>
    </w:p>
    <w:p w14:paraId="1FAC4664" w14:textId="3D0144F0" w:rsidR="00616D10" w:rsidRPr="00CC3EA2" w:rsidRDefault="00433197" w:rsidP="00291B78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BD6237" w:rsidRPr="00CC3EA2">
        <w:rPr>
          <w:rFonts w:asciiTheme="minorHAnsi" w:hAnsiTheme="minorHAnsi" w:cstheme="minorHAnsi"/>
        </w:rPr>
        <w:t>arty czasu pracy</w:t>
      </w:r>
      <w:r w:rsidR="00616D10" w:rsidRPr="00CC3EA2">
        <w:rPr>
          <w:rFonts w:asciiTheme="minorHAnsi" w:hAnsiTheme="minorHAnsi" w:cstheme="minorHAnsi"/>
        </w:rPr>
        <w:t xml:space="preserve"> osoby prowadzącej </w:t>
      </w:r>
      <w:r w:rsidR="004C1635" w:rsidRPr="00CC3EA2">
        <w:rPr>
          <w:rFonts w:asciiTheme="minorHAnsi" w:hAnsiTheme="minorHAnsi" w:cstheme="minorHAnsi"/>
        </w:rPr>
        <w:t>warsztaty</w:t>
      </w:r>
      <w:r w:rsidR="00616D10" w:rsidRPr="00CC3EA2">
        <w:rPr>
          <w:rFonts w:asciiTheme="minorHAnsi" w:hAnsiTheme="minorHAnsi" w:cstheme="minorHAnsi"/>
        </w:rPr>
        <w:t>, zawierające: datę, tematykę zajęć</w:t>
      </w:r>
      <w:r w:rsidR="00BD6237" w:rsidRPr="00CC3EA2">
        <w:rPr>
          <w:rFonts w:asciiTheme="minorHAnsi" w:hAnsiTheme="minorHAnsi" w:cstheme="minorHAnsi"/>
        </w:rPr>
        <w:t>, wymiar godzin</w:t>
      </w:r>
      <w:r w:rsidR="00616D10" w:rsidRPr="00CC3EA2">
        <w:rPr>
          <w:rFonts w:asciiTheme="minorHAnsi" w:hAnsiTheme="minorHAnsi" w:cstheme="minorHAnsi"/>
        </w:rPr>
        <w:t xml:space="preserve"> oraz podpis prowadzącego,</w:t>
      </w:r>
    </w:p>
    <w:p w14:paraId="139D5BA2" w14:textId="74BE6FF8" w:rsidR="00616D10" w:rsidRPr="00CC3EA2" w:rsidRDefault="00F41FFC" w:rsidP="00291B78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l</w:t>
      </w:r>
      <w:r w:rsidR="00616D10" w:rsidRPr="00CC3EA2">
        <w:rPr>
          <w:rFonts w:asciiTheme="minorHAnsi" w:hAnsiTheme="minorHAnsi" w:cstheme="minorHAnsi"/>
        </w:rPr>
        <w:t xml:space="preserve">istę obecności uczestników biorących udział w </w:t>
      </w:r>
      <w:r w:rsidR="004C1635" w:rsidRPr="00CC3EA2">
        <w:rPr>
          <w:rFonts w:asciiTheme="minorHAnsi" w:hAnsiTheme="minorHAnsi" w:cstheme="minorHAnsi"/>
        </w:rPr>
        <w:t>warsztatach.</w:t>
      </w:r>
      <w:r w:rsidR="00616D10" w:rsidRPr="00CC3EA2">
        <w:rPr>
          <w:rFonts w:asciiTheme="minorHAnsi" w:hAnsiTheme="minorHAnsi" w:cstheme="minorHAnsi"/>
        </w:rPr>
        <w:t xml:space="preserve"> </w:t>
      </w:r>
    </w:p>
    <w:p w14:paraId="7CBD405D" w14:textId="2D60E18F" w:rsidR="00CC3EA2" w:rsidRPr="00291B78" w:rsidRDefault="00926C39" w:rsidP="00291B78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Aktywna współpraca z personelem projektu.</w:t>
      </w:r>
      <w:r w:rsidR="00CC3EA2" w:rsidRPr="00291B78">
        <w:rPr>
          <w:rFonts w:asciiTheme="minorHAnsi" w:hAnsiTheme="minorHAnsi" w:cstheme="minorHAnsi"/>
          <w:sz w:val="28"/>
          <w:szCs w:val="28"/>
        </w:rPr>
        <w:br w:type="page"/>
      </w:r>
    </w:p>
    <w:p w14:paraId="210D195B" w14:textId="37584BF5" w:rsidR="007D4B1C" w:rsidRPr="00291B78" w:rsidRDefault="007D4B1C" w:rsidP="00291B78">
      <w:pPr>
        <w:pStyle w:val="Nagwek1"/>
        <w:numPr>
          <w:ilvl w:val="0"/>
          <w:numId w:val="46"/>
        </w:numPr>
        <w:ind w:left="567" w:hanging="567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291B78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>Kryterium wyboru oferty:</w:t>
      </w:r>
    </w:p>
    <w:p w14:paraId="0835B082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5A47C33F" w14:textId="3D652429" w:rsidR="007D4B1C" w:rsidRPr="00CC3EA2" w:rsidRDefault="007D4B1C" w:rsidP="00291B78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Po spełnieniu przez wykonawców wszystkich wyże</w:t>
      </w:r>
      <w:r w:rsidR="00901BB7" w:rsidRPr="00CC3EA2">
        <w:rPr>
          <w:rFonts w:asciiTheme="minorHAnsi" w:hAnsiTheme="minorHAnsi" w:cstheme="minorHAnsi"/>
        </w:rPr>
        <w:t>j</w:t>
      </w:r>
      <w:r w:rsidRPr="00CC3EA2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CC3EA2" w:rsidRDefault="004B75B4" w:rsidP="00291B78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4B75B4" w:rsidRPr="00CC3EA2">
        <w:rPr>
          <w:rFonts w:asciiTheme="minorHAnsi" w:hAnsiTheme="minorHAnsi" w:cstheme="minorHAnsi"/>
        </w:rPr>
        <w:t xml:space="preserve">1. </w:t>
      </w:r>
      <w:r w:rsidR="004B75B4" w:rsidRPr="00CC3EA2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4B75B4" w:rsidRPr="00CC3EA2">
        <w:rPr>
          <w:rStyle w:val="markedcontent"/>
          <w:rFonts w:asciiTheme="minorHAnsi" w:hAnsiTheme="minorHAnsi" w:cstheme="minorHAnsi"/>
        </w:rPr>
        <w:t xml:space="preserve">a) </w:t>
      </w:r>
      <w:r w:rsidRPr="00CC3EA2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CC3EA2">
        <w:rPr>
          <w:rStyle w:val="markedcontent"/>
          <w:rFonts w:asciiTheme="minorHAnsi" w:hAnsiTheme="minorHAnsi" w:cstheme="minorHAnsi"/>
        </w:rPr>
        <w:t>6</w:t>
      </w:r>
      <w:r w:rsidRPr="00CC3EA2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CC3EA2">
        <w:rPr>
          <w:rStyle w:val="markedcontent"/>
          <w:rFonts w:asciiTheme="minorHAnsi" w:hAnsiTheme="minorHAnsi" w:cstheme="minorHAnsi"/>
        </w:rPr>
        <w:t>6</w:t>
      </w:r>
      <w:r w:rsidRPr="00CC3EA2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2E7477E8" w:rsidR="004B75B4" w:rsidRPr="00CC3EA2" w:rsidRDefault="004B75B4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b) 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Doświadczenie – 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0% (maksymalnie 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7D4B1C" w:rsidRPr="00CC3EA2">
        <w:rPr>
          <w:rStyle w:val="markedcontent"/>
          <w:rFonts w:asciiTheme="minorHAnsi" w:hAnsiTheme="minorHAnsi" w:cstheme="minorHAnsi"/>
        </w:rPr>
        <w:t>0 pkt.)</w:t>
      </w:r>
    </w:p>
    <w:p w14:paraId="4528CE41" w14:textId="77777777" w:rsidR="00D40FA1" w:rsidRPr="00CC3EA2" w:rsidRDefault="00D40FA1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CC3EA2" w:rsidRDefault="00D40FA1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CC3EA2" w:rsidRDefault="007D4B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CC3EA2">
        <w:rPr>
          <w:rStyle w:val="markedcontent"/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CC3EA2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CC3EA2" w:rsidRDefault="00D40FA1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D422A0C" w:rsidR="004B75B4" w:rsidRPr="00CC3EA2" w:rsidRDefault="007D4B1C" w:rsidP="00291B78">
      <w:pPr>
        <w:pStyle w:val="Akapitzlist"/>
        <w:numPr>
          <w:ilvl w:val="0"/>
          <w:numId w:val="5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CC3EA2" w:rsidRDefault="00BA1F83" w:rsidP="00291B78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291B78" w:rsidRDefault="007D4B1C" w:rsidP="00291B78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291B78">
        <w:rPr>
          <w:rStyle w:val="markedcontent"/>
          <w:rFonts w:asciiTheme="minorHAnsi" w:hAnsiTheme="minorHAnsi" w:cstheme="minorHAnsi"/>
        </w:rPr>
        <w:t>Kryterium cenowe</w:t>
      </w:r>
    </w:p>
    <w:p w14:paraId="741F250B" w14:textId="77777777" w:rsidR="00BA1F83" w:rsidRPr="00CC3EA2" w:rsidRDefault="00BA1F83" w:rsidP="00291B78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10291860" w:rsidR="004B75B4" w:rsidRPr="00CC3EA2" w:rsidRDefault="007D4B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CC3EA2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CC3EA2">
        <w:rPr>
          <w:rStyle w:val="markedcontent"/>
          <w:rFonts w:asciiTheme="minorHAnsi" w:hAnsiTheme="minorHAnsi" w:cstheme="minorHAnsi"/>
        </w:rPr>
        <w:t xml:space="preserve">usługi </w:t>
      </w:r>
      <w:r w:rsidRPr="00CC3EA2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CC3EA2">
        <w:rPr>
          <w:rStyle w:val="markedcontent"/>
          <w:rFonts w:asciiTheme="minorHAnsi" w:hAnsiTheme="minorHAnsi" w:cstheme="minorHAnsi"/>
        </w:rPr>
        <w:t>,</w:t>
      </w:r>
      <w:r w:rsidRPr="00CC3EA2">
        <w:rPr>
          <w:rStyle w:val="markedcontent"/>
          <w:rFonts w:asciiTheme="minorHAnsi" w:hAnsiTheme="minorHAnsi" w:cstheme="minorHAnsi"/>
        </w:rPr>
        <w:t xml:space="preserve"> </w:t>
      </w:r>
      <w:r w:rsidR="00D40FA1" w:rsidRPr="00CC3EA2">
        <w:rPr>
          <w:rStyle w:val="markedcontent"/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CC3EA2">
        <w:rPr>
          <w:rStyle w:val="markedcontent"/>
          <w:rFonts w:asciiTheme="minorHAnsi" w:hAnsiTheme="minorHAnsi" w:cstheme="minorHAnsi"/>
        </w:rPr>
        <w:t xml:space="preserve">. </w:t>
      </w:r>
      <w:r w:rsidR="006D71A9" w:rsidRPr="00CC3EA2">
        <w:rPr>
          <w:rStyle w:val="markedcontent"/>
          <w:rFonts w:asciiTheme="minorHAnsi" w:hAnsiTheme="minorHAnsi" w:cstheme="minorHAnsi"/>
        </w:rPr>
        <w:t xml:space="preserve">Zaproponowana przez Wykonawcę kwota brutto za wykonanie zamówienia musi uwzględniać wszystkie koszty związane </w:t>
      </w:r>
      <w:r w:rsidR="00D40FA1" w:rsidRPr="00CC3EA2">
        <w:rPr>
          <w:rStyle w:val="markedcontent"/>
          <w:rFonts w:asciiTheme="minorHAnsi" w:hAnsiTheme="minorHAnsi" w:cstheme="minorHAnsi"/>
        </w:rPr>
        <w:br/>
      </w:r>
      <w:r w:rsidR="006D71A9" w:rsidRPr="00CC3EA2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7E122DA6" w14:textId="77777777" w:rsidR="00A4441C" w:rsidRPr="00CC3EA2" w:rsidRDefault="00A4441C" w:rsidP="00291B78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32400FC0" w14:textId="3DB923FC" w:rsidR="004B75B4" w:rsidRPr="00CC3EA2" w:rsidRDefault="007D4B1C" w:rsidP="00291B78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63831C5D" w14:textId="77777777" w:rsidR="00A4441C" w:rsidRPr="00CC3EA2" w:rsidRDefault="00A4441C" w:rsidP="00291B78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1363EE30" w:rsidR="00A4441C" w:rsidRPr="00CC3EA2" w:rsidRDefault="00A4441C" w:rsidP="00291B78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Liczba punktów =      _________________________    x 60 pkt                                                              </w:t>
      </w:r>
    </w:p>
    <w:p w14:paraId="44211572" w14:textId="77777777" w:rsidR="00A4441C" w:rsidRPr="00CC3EA2" w:rsidRDefault="00A4441C" w:rsidP="00291B78">
      <w:pPr>
        <w:pStyle w:val="Akapitzlist"/>
        <w:ind w:left="851" w:hanging="284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42A709F2" w14:textId="77777777" w:rsidR="00BA1F83" w:rsidRPr="00CC3EA2" w:rsidRDefault="00BA1F83" w:rsidP="00291B78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6414C7A" w14:textId="4A01D076" w:rsidR="004B75B4" w:rsidRPr="00291B78" w:rsidRDefault="007D4B1C" w:rsidP="00291B78">
      <w:pPr>
        <w:pStyle w:val="Akapitzlist"/>
        <w:spacing w:line="276" w:lineRule="auto"/>
        <w:ind w:left="709" w:hanging="142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</w:r>
      <w:r w:rsidR="004B75B4" w:rsidRPr="00291B78">
        <w:rPr>
          <w:rStyle w:val="markedcontent"/>
          <w:rFonts w:asciiTheme="minorHAnsi" w:hAnsiTheme="minorHAnsi" w:cstheme="minorHAnsi"/>
        </w:rPr>
        <w:t xml:space="preserve">b) </w:t>
      </w:r>
      <w:r w:rsidRPr="00291B78">
        <w:rPr>
          <w:rStyle w:val="markedcontent"/>
          <w:rFonts w:asciiTheme="minorHAnsi" w:hAnsiTheme="minorHAnsi" w:cstheme="minorHAnsi"/>
        </w:rPr>
        <w:t xml:space="preserve">Kryterium doświadczenia </w:t>
      </w:r>
    </w:p>
    <w:p w14:paraId="512C2857" w14:textId="77777777" w:rsidR="00BA1F83" w:rsidRPr="00CC3EA2" w:rsidRDefault="00BA1F83" w:rsidP="00291B78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</w:p>
    <w:p w14:paraId="7B7C11D6" w14:textId="2B204897" w:rsidR="00590E1D" w:rsidRPr="00CC3EA2" w:rsidRDefault="007D4B1C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CC3EA2">
        <w:rPr>
          <w:rStyle w:val="markedcontent"/>
          <w:rFonts w:asciiTheme="minorHAnsi" w:hAnsiTheme="minorHAnsi" w:cstheme="minorHAnsi"/>
        </w:rPr>
        <w:t xml:space="preserve"> </w:t>
      </w:r>
      <w:r w:rsidR="00AD0CE9" w:rsidRPr="00CC3EA2">
        <w:rPr>
          <w:rStyle w:val="markedcontent"/>
          <w:rFonts w:asciiTheme="minorHAnsi" w:hAnsiTheme="minorHAnsi" w:cstheme="minorHAnsi"/>
        </w:rPr>
        <w:t xml:space="preserve">będzie posiadane </w:t>
      </w:r>
      <w:r w:rsidR="00AD0CE9" w:rsidRPr="00CC3EA2">
        <w:rPr>
          <w:rFonts w:asciiTheme="minorHAnsi" w:hAnsiTheme="minorHAnsi" w:cstheme="minorHAnsi"/>
        </w:rPr>
        <w:t xml:space="preserve">doświadczenie w prowadzeniu warsztatów z zakresu technik relaksacji lub radzenia sobie ze stresem w wymiarze minimum 100 godzin (udokumentowane świadectwem pracy/referencjami/zaświadczeniami lub innymi dokumentami) – </w:t>
      </w:r>
      <w:r w:rsidRPr="00CC3EA2">
        <w:rPr>
          <w:rStyle w:val="markedcontent"/>
          <w:rFonts w:asciiTheme="minorHAnsi" w:hAnsiTheme="minorHAnsi" w:cstheme="minorHAnsi"/>
        </w:rPr>
        <w:t xml:space="preserve"> 0-</w:t>
      </w:r>
      <w:r w:rsidR="00590E1D" w:rsidRPr="00CC3EA2">
        <w:rPr>
          <w:rStyle w:val="markedcontent"/>
          <w:rFonts w:asciiTheme="minorHAnsi" w:hAnsiTheme="minorHAnsi" w:cstheme="minorHAnsi"/>
        </w:rPr>
        <w:t>4</w:t>
      </w:r>
      <w:r w:rsidR="004B75B4" w:rsidRPr="00CC3EA2">
        <w:rPr>
          <w:rStyle w:val="markedcontent"/>
          <w:rFonts w:asciiTheme="minorHAnsi" w:hAnsiTheme="minorHAnsi" w:cstheme="minorHAnsi"/>
        </w:rPr>
        <w:t>0</w:t>
      </w:r>
      <w:r w:rsidRPr="00CC3EA2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61C53E91" w:rsidR="004B75B4" w:rsidRPr="00CC3EA2" w:rsidRDefault="00590E1D" w:rsidP="00291B78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P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unkty uwzględniane będą w okresie </w:t>
      </w:r>
      <w:r w:rsidRPr="00CC3EA2">
        <w:rPr>
          <w:rStyle w:val="markedcontent"/>
          <w:rFonts w:asciiTheme="minorHAnsi" w:hAnsiTheme="minorHAnsi" w:cstheme="minorHAnsi"/>
        </w:rPr>
        <w:t>godzinowym, wg następującej zasady:</w:t>
      </w:r>
      <w:r w:rsidR="007D4B1C" w:rsidRPr="00CC3EA2">
        <w:rPr>
          <w:rStyle w:val="markedcontent"/>
          <w:rFonts w:asciiTheme="minorHAnsi" w:hAnsiTheme="minorHAnsi" w:cstheme="minorHAnsi"/>
        </w:rPr>
        <w:t xml:space="preserve"> </w:t>
      </w:r>
    </w:p>
    <w:p w14:paraId="672D55E9" w14:textId="7C9E3103" w:rsidR="007D4B1C" w:rsidRPr="00CC3EA2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d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o </w:t>
      </w:r>
      <w:r w:rsidR="00AD0CE9" w:rsidRPr="00CC3EA2">
        <w:rPr>
          <w:rStyle w:val="markedcontent"/>
          <w:rFonts w:asciiTheme="minorHAnsi" w:hAnsiTheme="minorHAnsi" w:cstheme="minorHAnsi"/>
        </w:rPr>
        <w:t>99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</w:t>
      </w:r>
      <w:r w:rsidR="00AD0CE9" w:rsidRPr="00CC3EA2">
        <w:rPr>
          <w:rStyle w:val="markedcontent"/>
          <w:rFonts w:asciiTheme="minorHAnsi" w:hAnsiTheme="minorHAnsi" w:cstheme="minorHAnsi"/>
        </w:rPr>
        <w:t>oferta nie spełniająca wymogów formalnych nie będzie brana pod uwagę,</w:t>
      </w:r>
    </w:p>
    <w:p w14:paraId="4A30C0B7" w14:textId="269B4BE3" w:rsidR="00590E1D" w:rsidRPr="00CC3EA2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100 do </w:t>
      </w:r>
      <w:r w:rsidR="00AD0CE9" w:rsidRPr="00CC3EA2">
        <w:rPr>
          <w:rStyle w:val="markedcontent"/>
          <w:rFonts w:asciiTheme="minorHAnsi" w:hAnsiTheme="minorHAnsi" w:cstheme="minorHAnsi"/>
        </w:rPr>
        <w:t>150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10 pkt,</w:t>
      </w:r>
    </w:p>
    <w:p w14:paraId="76D63996" w14:textId="31AFA5E1" w:rsidR="00590E1D" w:rsidRPr="00CC3EA2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</w:t>
      </w:r>
      <w:r w:rsidR="00AD0CE9" w:rsidRPr="00CC3EA2">
        <w:rPr>
          <w:rStyle w:val="markedcontent"/>
          <w:rFonts w:asciiTheme="minorHAnsi" w:hAnsiTheme="minorHAnsi" w:cstheme="minorHAnsi"/>
        </w:rPr>
        <w:t>151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do </w:t>
      </w:r>
      <w:r w:rsidR="00AD0CE9" w:rsidRPr="00CC3EA2">
        <w:rPr>
          <w:rStyle w:val="markedcontent"/>
          <w:rFonts w:asciiTheme="minorHAnsi" w:hAnsiTheme="minorHAnsi" w:cstheme="minorHAnsi"/>
        </w:rPr>
        <w:t>2</w:t>
      </w:r>
      <w:r w:rsidR="00590E1D" w:rsidRPr="00CC3EA2">
        <w:rPr>
          <w:rStyle w:val="markedcontent"/>
          <w:rFonts w:asciiTheme="minorHAnsi" w:hAnsiTheme="minorHAnsi" w:cstheme="minorHAnsi"/>
        </w:rPr>
        <w:t>00 godzin – 20 pkt,</w:t>
      </w:r>
    </w:p>
    <w:p w14:paraId="2DF5BE18" w14:textId="1B296BD9" w:rsidR="00590E1D" w:rsidRPr="00CC3EA2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o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d </w:t>
      </w:r>
      <w:r w:rsidR="00AD0CE9" w:rsidRPr="00CC3EA2">
        <w:rPr>
          <w:rStyle w:val="markedcontent"/>
          <w:rFonts w:asciiTheme="minorHAnsi" w:hAnsiTheme="minorHAnsi" w:cstheme="minorHAnsi"/>
        </w:rPr>
        <w:t>2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01 do </w:t>
      </w:r>
      <w:r w:rsidR="00AD0CE9" w:rsidRPr="00CC3EA2">
        <w:rPr>
          <w:rStyle w:val="markedcontent"/>
          <w:rFonts w:asciiTheme="minorHAnsi" w:hAnsiTheme="minorHAnsi" w:cstheme="minorHAnsi"/>
        </w:rPr>
        <w:t>250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30 pkt,</w:t>
      </w:r>
    </w:p>
    <w:p w14:paraId="459713CC" w14:textId="4EA5B97E" w:rsidR="007E70B8" w:rsidRDefault="008823CD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lastRenderedPageBreak/>
        <w:t>p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owyżej </w:t>
      </w:r>
      <w:r w:rsidR="00AD0CE9" w:rsidRPr="00CC3EA2">
        <w:rPr>
          <w:rStyle w:val="markedcontent"/>
          <w:rFonts w:asciiTheme="minorHAnsi" w:hAnsiTheme="minorHAnsi" w:cstheme="minorHAnsi"/>
        </w:rPr>
        <w:t>250</w:t>
      </w:r>
      <w:r w:rsidR="00590E1D" w:rsidRPr="00CC3EA2">
        <w:rPr>
          <w:rStyle w:val="markedcontent"/>
          <w:rFonts w:asciiTheme="minorHAnsi" w:hAnsiTheme="minorHAnsi" w:cstheme="minorHAnsi"/>
        </w:rPr>
        <w:t xml:space="preserve"> godzin – 40 pkt. </w:t>
      </w:r>
    </w:p>
    <w:p w14:paraId="49110C38" w14:textId="77777777" w:rsidR="00291B78" w:rsidRPr="00CC3EA2" w:rsidRDefault="00291B78" w:rsidP="00291B78">
      <w:pPr>
        <w:pStyle w:val="Akapitzlist"/>
        <w:spacing w:line="276" w:lineRule="auto"/>
        <w:ind w:left="142" w:firstLine="425"/>
        <w:rPr>
          <w:rStyle w:val="markedcontent"/>
          <w:rFonts w:asciiTheme="minorHAnsi" w:hAnsiTheme="minorHAnsi" w:cstheme="minorHAnsi"/>
        </w:rPr>
      </w:pPr>
    </w:p>
    <w:p w14:paraId="77AA3256" w14:textId="4097E3F8" w:rsidR="00AD0CE9" w:rsidRDefault="00291B78" w:rsidP="00291B78">
      <w:pPr>
        <w:pStyle w:val="Akapitzlist"/>
        <w:spacing w:line="276" w:lineRule="auto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  <w:r>
        <w:rPr>
          <w:rStyle w:val="markedcontent"/>
          <w:rFonts w:asciiTheme="minorHAnsi" w:hAnsiTheme="minorHAnsi" w:cstheme="minorHAnsi"/>
          <w:color w:val="000000" w:themeColor="text1"/>
        </w:rPr>
        <w:t>Uwaga!</w:t>
      </w:r>
      <w:r w:rsidR="00AD0CE9" w:rsidRPr="00433197">
        <w:rPr>
          <w:rStyle w:val="markedcontent"/>
          <w:rFonts w:asciiTheme="minorHAnsi" w:hAnsiTheme="minorHAnsi" w:cstheme="minorHAnsi"/>
          <w:color w:val="000000" w:themeColor="text1"/>
        </w:rPr>
        <w:t xml:space="preserve"> W przypadku wskazania więcej niż jednej osoby do przeprowadzenia warsztatów, każda z osób musi spełniać kryterium doświadczenia. </w:t>
      </w:r>
      <w:r w:rsidR="00F6216A">
        <w:rPr>
          <w:rStyle w:val="markedcontent"/>
          <w:rFonts w:asciiTheme="minorHAnsi" w:hAnsiTheme="minorHAnsi" w:cstheme="minorHAnsi"/>
          <w:color w:val="000000" w:themeColor="text1"/>
        </w:rPr>
        <w:t xml:space="preserve">W takim przypadku należy również wskazać dokładną liczbę godzin doświadczenia każdej osoby. </w:t>
      </w:r>
      <w:r w:rsidR="001D585A">
        <w:rPr>
          <w:rStyle w:val="markedcontent"/>
          <w:rFonts w:asciiTheme="minorHAnsi" w:hAnsiTheme="minorHAnsi" w:cstheme="minorHAnsi"/>
          <w:color w:val="000000" w:themeColor="text1"/>
        </w:rPr>
        <w:t>Punktacja zostanie przyznana na zasadzie:</w:t>
      </w:r>
    </w:p>
    <w:p w14:paraId="5016263F" w14:textId="77777777" w:rsidR="001D585A" w:rsidRDefault="001D585A" w:rsidP="00291B78">
      <w:pPr>
        <w:pStyle w:val="Akapitzlist"/>
        <w:spacing w:line="276" w:lineRule="auto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</w:p>
    <w:p w14:paraId="478B8108" w14:textId="10C75A46" w:rsidR="001D585A" w:rsidRP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  <w:color w:val="000000" w:themeColor="text1"/>
        </w:rPr>
      </w:pPr>
      <w:r>
        <w:rPr>
          <w:rStyle w:val="markedcontent"/>
          <w:rFonts w:asciiTheme="minorHAnsi" w:hAnsiTheme="minorHAnsi" w:cstheme="minorHAnsi"/>
          <w:color w:val="000000" w:themeColor="text1"/>
        </w:rPr>
        <w:t>D1 + D2 + D3</w:t>
      </w:r>
      <w:r>
        <w:rPr>
          <w:rStyle w:val="markedcontent"/>
          <w:rFonts w:asciiTheme="minorHAnsi" w:hAnsiTheme="minorHAnsi" w:cstheme="minorHAnsi"/>
          <w:color w:val="000000" w:themeColor="text1"/>
        </w:rPr>
        <w:br/>
      </w:r>
      <w:r>
        <w:rPr>
          <w:rStyle w:val="markedcontent"/>
          <w:rFonts w:asciiTheme="minorHAnsi" w:hAnsiTheme="minorHAnsi" w:cstheme="minorHAnsi"/>
        </w:rPr>
        <w:t>__________       =     Dś</w:t>
      </w:r>
    </w:p>
    <w:p w14:paraId="53E9EE7C" w14:textId="6CC6B8E3" w:rsid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         3</w:t>
      </w:r>
    </w:p>
    <w:p w14:paraId="6FFC6E5C" w14:textId="77777777" w:rsidR="001D585A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</w:p>
    <w:p w14:paraId="47219146" w14:textId="3B29D846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gdzie:</w:t>
      </w:r>
    </w:p>
    <w:p w14:paraId="0D22D975" w14:textId="4F86AAD6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D1, D2, D3 = oznaczają doświadczenie danej osoby</w:t>
      </w:r>
    </w:p>
    <w:p w14:paraId="3ACA7055" w14:textId="03443C9B" w:rsidR="001D585A" w:rsidRDefault="001D585A" w:rsidP="00291B78">
      <w:pPr>
        <w:pStyle w:val="Akapitzlist"/>
        <w:spacing w:line="360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Dś – oznacza uśrednioną liczbę godzin doświadczenia</w:t>
      </w:r>
    </w:p>
    <w:p w14:paraId="02CC141C" w14:textId="77777777" w:rsidR="001D585A" w:rsidRPr="00CC3EA2" w:rsidRDefault="001D585A" w:rsidP="00291B78">
      <w:pPr>
        <w:pStyle w:val="Akapitzlist"/>
        <w:ind w:left="0"/>
        <w:rPr>
          <w:rStyle w:val="markedcontent"/>
          <w:rFonts w:asciiTheme="minorHAnsi" w:hAnsiTheme="minorHAnsi" w:cstheme="minorHAnsi"/>
        </w:rPr>
      </w:pPr>
    </w:p>
    <w:p w14:paraId="29E8E452" w14:textId="3341B195" w:rsidR="00E91A3A" w:rsidRPr="00CC3EA2" w:rsidRDefault="00E91A3A" w:rsidP="00291B78">
      <w:pPr>
        <w:pStyle w:val="Nagwek1"/>
        <w:numPr>
          <w:ilvl w:val="0"/>
          <w:numId w:val="46"/>
        </w:numPr>
        <w:ind w:left="567" w:hanging="567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CC3EA2">
        <w:rPr>
          <w:rFonts w:asciiTheme="minorHAnsi" w:hAnsiTheme="minorHAnsi" w:cstheme="minorHAnsi"/>
          <w:color w:val="000000" w:themeColor="text1"/>
          <w:sz w:val="28"/>
          <w:szCs w:val="28"/>
        </w:rPr>
        <w:t>Wymagane dokumenty:</w:t>
      </w:r>
    </w:p>
    <w:p w14:paraId="52E0E6E9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677C94B" w14:textId="3700F6A5" w:rsidR="00126666" w:rsidRPr="00CC3EA2" w:rsidRDefault="00E91A3A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Uzupełniony formularz ofer</w:t>
      </w:r>
      <w:r w:rsidR="00126666" w:rsidRPr="00CC3EA2">
        <w:rPr>
          <w:rFonts w:asciiTheme="minorHAnsi" w:hAnsiTheme="minorHAnsi" w:cstheme="minorHAnsi"/>
        </w:rPr>
        <w:t>to</w:t>
      </w:r>
      <w:r w:rsidR="006D71A9" w:rsidRPr="00CC3EA2">
        <w:rPr>
          <w:rFonts w:asciiTheme="minorHAnsi" w:hAnsiTheme="minorHAnsi" w:cstheme="minorHAnsi"/>
        </w:rPr>
        <w:t xml:space="preserve">wy (Załącznik nr 1 do </w:t>
      </w:r>
      <w:r w:rsidR="00A36610" w:rsidRPr="00CC3EA2">
        <w:rPr>
          <w:rFonts w:asciiTheme="minorHAnsi" w:hAnsiTheme="minorHAnsi" w:cstheme="minorHAnsi"/>
        </w:rPr>
        <w:t>Z</w:t>
      </w:r>
      <w:r w:rsidR="006D71A9" w:rsidRPr="00CC3EA2">
        <w:rPr>
          <w:rFonts w:asciiTheme="minorHAnsi" w:hAnsiTheme="minorHAnsi" w:cstheme="minorHAnsi"/>
        </w:rPr>
        <w:t xml:space="preserve">apytania </w:t>
      </w:r>
      <w:r w:rsidR="00A36610" w:rsidRPr="00CC3EA2">
        <w:rPr>
          <w:rFonts w:asciiTheme="minorHAnsi" w:hAnsiTheme="minorHAnsi" w:cstheme="minorHAnsi"/>
        </w:rPr>
        <w:t>O</w:t>
      </w:r>
      <w:r w:rsidR="006D71A9" w:rsidRPr="00CC3EA2">
        <w:rPr>
          <w:rFonts w:asciiTheme="minorHAnsi" w:hAnsiTheme="minorHAnsi" w:cstheme="minorHAnsi"/>
        </w:rPr>
        <w:t>fertowego)</w:t>
      </w:r>
    </w:p>
    <w:p w14:paraId="595B0415" w14:textId="49E54EBC" w:rsidR="00952F0D" w:rsidRPr="00CC3EA2" w:rsidRDefault="00952F0D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Informacje o osobie</w:t>
      </w:r>
      <w:r w:rsidR="00B7022B">
        <w:rPr>
          <w:rFonts w:asciiTheme="minorHAnsi" w:hAnsiTheme="minorHAnsi" w:cstheme="minorHAnsi"/>
        </w:rPr>
        <w:t xml:space="preserve">, </w:t>
      </w:r>
      <w:r w:rsidRPr="00CC3EA2">
        <w:rPr>
          <w:rFonts w:asciiTheme="minorHAnsi" w:hAnsiTheme="minorHAnsi" w:cstheme="minorHAnsi"/>
        </w:rPr>
        <w:t>któr</w:t>
      </w:r>
      <w:r w:rsidR="00AD0CE9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 xml:space="preserve"> będzie uczestniczyć w wykonywaniu zamówienia, zgodnie z warunkami udziału w postępowaniu, określonymi w pkt</w:t>
      </w:r>
      <w:r w:rsidR="00F6216A">
        <w:rPr>
          <w:rFonts w:asciiTheme="minorHAnsi" w:hAnsiTheme="minorHAnsi" w:cstheme="minorHAnsi"/>
        </w:rPr>
        <w:t>.</w:t>
      </w:r>
      <w:r w:rsidRPr="00CC3EA2">
        <w:rPr>
          <w:rFonts w:asciiTheme="minorHAnsi" w:hAnsiTheme="minorHAnsi" w:cstheme="minorHAnsi"/>
        </w:rPr>
        <w:t xml:space="preserve"> V zapytania ofertowego – załącznik nr 2</w:t>
      </w:r>
      <w:r w:rsidR="00B7022B">
        <w:rPr>
          <w:rFonts w:asciiTheme="minorHAnsi" w:hAnsiTheme="minorHAnsi" w:cstheme="minorHAnsi"/>
        </w:rPr>
        <w:t>. W przypadku, gdy do wykonania przedmiotu zamówienia zostanie wskazana więcej niż jedna osoba, załącznik nr 2 musi zostać wypełniony osobno dla każdej z tych osób</w:t>
      </w:r>
      <w:r w:rsidR="00F6216A">
        <w:rPr>
          <w:rFonts w:asciiTheme="minorHAnsi" w:hAnsiTheme="minorHAnsi" w:cstheme="minorHAnsi"/>
        </w:rPr>
        <w:t>, wraz ze wskazaniem dokładnej liczby godzin doświadczenia.</w:t>
      </w:r>
    </w:p>
    <w:p w14:paraId="5855D73A" w14:textId="0981AEAD" w:rsidR="007E70B8" w:rsidRPr="00CC3EA2" w:rsidRDefault="007E70B8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CC3EA2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>.</w:t>
      </w:r>
    </w:p>
    <w:p w14:paraId="7D97D16E" w14:textId="77777777" w:rsidR="00CC3EA2" w:rsidRPr="00CC3EA2" w:rsidRDefault="006D71A9" w:rsidP="00291B78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Kserokopie dokumentów potwierdzających doświadczenie zawodowe</w:t>
      </w:r>
      <w:r w:rsidR="00952F0D" w:rsidRPr="00CC3EA2">
        <w:rPr>
          <w:rFonts w:asciiTheme="minorHAnsi" w:hAnsiTheme="minorHAnsi" w:cstheme="minorHAnsi"/>
        </w:rPr>
        <w:t xml:space="preserve">, w tym </w:t>
      </w:r>
      <w:r w:rsidR="00A36610" w:rsidRPr="00CC3EA2">
        <w:rPr>
          <w:rFonts w:asciiTheme="minorHAnsi" w:hAnsiTheme="minorHAnsi" w:cstheme="minorHAnsi"/>
        </w:rPr>
        <w:t xml:space="preserve"> </w:t>
      </w:r>
      <w:r w:rsidR="00AD0CE9" w:rsidRPr="00CC3EA2">
        <w:rPr>
          <w:rFonts w:asciiTheme="minorHAnsi" w:hAnsiTheme="minorHAnsi" w:cstheme="minorHAnsi"/>
        </w:rPr>
        <w:t>doświadczenie w prowadzeniu warsztatów z zakresu technik relaksacji lub radzenia sobie ze stresem w wymiarze minimum 100 godzin</w:t>
      </w:r>
      <w:r w:rsidR="00CC3EA2" w:rsidRPr="00CC3EA2">
        <w:rPr>
          <w:rFonts w:asciiTheme="minorHAnsi" w:hAnsiTheme="minorHAnsi" w:cstheme="minorHAnsi"/>
        </w:rPr>
        <w:t>, poświadczonych przez Wykonawcę za zgodność z oryginałem.</w:t>
      </w:r>
    </w:p>
    <w:p w14:paraId="47EEA4D9" w14:textId="444A7381" w:rsidR="00E62244" w:rsidRPr="00CC3EA2" w:rsidRDefault="00E62244" w:rsidP="00291B78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CC3EA2">
        <w:rPr>
          <w:rFonts w:asciiTheme="minorHAnsi" w:hAnsiTheme="minorHAnsi" w:cstheme="minorHAnsi"/>
        </w:rPr>
        <w:t>4</w:t>
      </w:r>
      <w:r w:rsidRPr="00CC3EA2">
        <w:rPr>
          <w:rFonts w:asciiTheme="minorHAnsi" w:hAnsiTheme="minorHAnsi" w:cstheme="minorHAnsi"/>
        </w:rPr>
        <w:t xml:space="preserve"> (jeśli dotyczy).</w:t>
      </w:r>
    </w:p>
    <w:p w14:paraId="5B7C5F20" w14:textId="77777777" w:rsidR="007E70B8" w:rsidRPr="00CC3EA2" w:rsidRDefault="007E70B8" w:rsidP="00291B78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Pr="00CC3EA2" w:rsidRDefault="001415D6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2F4CD9FC" w14:textId="41DF8F0E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>, który:</w:t>
      </w:r>
    </w:p>
    <w:p w14:paraId="754B5F6C" w14:textId="7625C10A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</w:t>
      </w:r>
      <w:r w:rsidR="001415D6" w:rsidRPr="00CC3EA2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</w:t>
      </w:r>
      <w:r w:rsidR="001415D6" w:rsidRPr="00CC3EA2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</w:t>
      </w:r>
      <w:r w:rsidR="001415D6" w:rsidRPr="00CC3EA2">
        <w:rPr>
          <w:rFonts w:asciiTheme="minorHAnsi" w:hAnsiTheme="minorHAnsi" w:cstheme="minorHAnsi"/>
        </w:rPr>
        <w:t>łoży ofertę niespełniającą kryterium formalnych</w:t>
      </w:r>
      <w:r w:rsidR="003C0551" w:rsidRPr="00CC3EA2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</w:t>
      </w:r>
      <w:r w:rsidR="001415D6" w:rsidRPr="00CC3EA2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CC3EA2" w:rsidRDefault="00A36610" w:rsidP="00291B78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</w:t>
      </w:r>
      <w:r w:rsidR="001415D6" w:rsidRPr="00CC3EA2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lastRenderedPageBreak/>
        <w:t>W przypadku złożenia dwóch (lub więcej ofert) najkorzystniejszych ofert (o takiej samej punktacji) Zmawiający wybiera ofertę o niższej cenie. Jeżeli cena będzie identyczna,</w:t>
      </w:r>
      <w:r w:rsidR="006D71A9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7987A2C9" w:rsidR="001415D6" w:rsidRPr="00CC3EA2" w:rsidRDefault="001415D6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CC3EA2">
        <w:rPr>
          <w:rFonts w:asciiTheme="minorHAnsi" w:hAnsiTheme="minorHAnsi" w:cstheme="minorHAnsi"/>
        </w:rPr>
        <w:t xml:space="preserve">Wzór umowy stanowi załącznik nr </w:t>
      </w:r>
      <w:r w:rsidR="00F6216A">
        <w:rPr>
          <w:rFonts w:asciiTheme="minorHAnsi" w:hAnsiTheme="minorHAnsi" w:cstheme="minorHAnsi"/>
        </w:rPr>
        <w:t>5</w:t>
      </w:r>
      <w:r w:rsidR="003C0551" w:rsidRPr="00CC3EA2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Brak usprawiedliwionego stawiennictwa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CC3EA2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uchylania się </w:t>
      </w:r>
      <w:r w:rsidR="00D40FA1" w:rsidRPr="00CC3EA2">
        <w:rPr>
          <w:rFonts w:asciiTheme="minorHAnsi" w:hAnsiTheme="minorHAnsi" w:cstheme="minorHAnsi"/>
        </w:rPr>
        <w:t>Oferenta</w:t>
      </w:r>
      <w:r w:rsidRPr="00CC3EA2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CC3EA2">
        <w:rPr>
          <w:rFonts w:asciiTheme="minorHAnsi" w:hAnsiTheme="minorHAnsi" w:cstheme="minorHAnsi"/>
        </w:rPr>
        <w:t>Oferentem.</w:t>
      </w:r>
    </w:p>
    <w:p w14:paraId="658F62DC" w14:textId="27018853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Płatność za zrealizowanie przedmiotu zamówienia może być dokonywana w częściach, któr</w:t>
      </w:r>
      <w:r w:rsidR="00CC3EA2" w:rsidRPr="00CC3EA2">
        <w:rPr>
          <w:rFonts w:asciiTheme="minorHAnsi" w:hAnsiTheme="minorHAnsi" w:cstheme="minorHAnsi"/>
        </w:rPr>
        <w:t>e</w:t>
      </w:r>
      <w:r w:rsidRPr="00CC3EA2">
        <w:rPr>
          <w:rFonts w:asciiTheme="minorHAnsi" w:hAnsiTheme="minorHAnsi" w:cstheme="minorHAnsi"/>
        </w:rPr>
        <w:t xml:space="preserve"> zostan</w:t>
      </w:r>
      <w:r w:rsidR="00CC3EA2" w:rsidRPr="00CC3EA2">
        <w:rPr>
          <w:rFonts w:asciiTheme="minorHAnsi" w:hAnsiTheme="minorHAnsi" w:cstheme="minorHAnsi"/>
        </w:rPr>
        <w:t>ą</w:t>
      </w:r>
      <w:r w:rsidRPr="00CC3EA2">
        <w:rPr>
          <w:rFonts w:asciiTheme="minorHAnsi" w:hAnsiTheme="minorHAnsi" w:cstheme="minorHAnsi"/>
        </w:rPr>
        <w:t xml:space="preserve"> uszczegółowion</w:t>
      </w:r>
      <w:r w:rsidR="00CC3EA2" w:rsidRPr="00CC3EA2">
        <w:rPr>
          <w:rFonts w:asciiTheme="minorHAnsi" w:hAnsiTheme="minorHAnsi" w:cstheme="minorHAnsi"/>
        </w:rPr>
        <w:t>e</w:t>
      </w:r>
      <w:r w:rsidRPr="00CC3EA2">
        <w:rPr>
          <w:rFonts w:asciiTheme="minorHAnsi" w:hAnsiTheme="minorHAnsi" w:cstheme="minorHAnsi"/>
        </w:rPr>
        <w:t xml:space="preserve"> w umowie.</w:t>
      </w:r>
    </w:p>
    <w:p w14:paraId="3206ADCF" w14:textId="28A07B66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CC3EA2">
        <w:rPr>
          <w:rFonts w:asciiTheme="minorHAnsi" w:hAnsiTheme="minorHAnsi" w:cstheme="minorHAnsi"/>
        </w:rPr>
        <w:t>zastrzega</w:t>
      </w:r>
      <w:r w:rsidRPr="00CC3EA2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FF6E5E" w:rsidRPr="00CC3EA2">
        <w:rPr>
          <w:rFonts w:asciiTheme="minorHAnsi" w:hAnsiTheme="minorHAnsi" w:cstheme="minorHAnsi"/>
        </w:rPr>
        <w:t>statecznej liczby uczestników projektu,</w:t>
      </w:r>
    </w:p>
    <w:p w14:paraId="36EA4750" w14:textId="6C502067" w:rsidR="00FF6E5E" w:rsidRPr="00CC3EA2" w:rsidRDefault="00A36610" w:rsidP="00291B78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</w:t>
      </w:r>
      <w:r w:rsidR="00FF6E5E" w:rsidRPr="00CC3EA2">
        <w:rPr>
          <w:rFonts w:asciiTheme="minorHAnsi" w:hAnsiTheme="minorHAnsi" w:cstheme="minorHAnsi"/>
        </w:rPr>
        <w:t>iejsca realizacji umowy</w:t>
      </w:r>
      <w:r w:rsidR="00CC3EA2" w:rsidRPr="00CC3EA2">
        <w:rPr>
          <w:rFonts w:asciiTheme="minorHAnsi" w:hAnsiTheme="minorHAnsi" w:cstheme="minorHAnsi"/>
        </w:rPr>
        <w:t>.</w:t>
      </w:r>
    </w:p>
    <w:p w14:paraId="4E9B1E37" w14:textId="160D59E0" w:rsidR="00FF6E5E" w:rsidRPr="00CC3EA2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CC3EA2" w:rsidRDefault="00A36610" w:rsidP="00291B78">
      <w:pPr>
        <w:pStyle w:val="Akapitzlist"/>
        <w:numPr>
          <w:ilvl w:val="0"/>
          <w:numId w:val="10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</w:t>
      </w:r>
      <w:r w:rsidR="00FF6E5E" w:rsidRPr="00CC3EA2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CC3EA2" w:rsidRDefault="00A36610" w:rsidP="00291B78">
      <w:pPr>
        <w:pStyle w:val="Akapitzlist"/>
        <w:numPr>
          <w:ilvl w:val="0"/>
          <w:numId w:val="10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</w:t>
      </w:r>
      <w:r w:rsidR="00FF6E5E" w:rsidRPr="00CC3EA2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7C9EE1BE" w14:textId="691EB3A9" w:rsidR="00A36610" w:rsidRDefault="00FF6E5E" w:rsidP="00291B78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65C0B27D" w14:textId="77777777" w:rsidR="00F6216A" w:rsidRPr="00F6216A" w:rsidRDefault="00F6216A" w:rsidP="00291B78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0DA5061" w14:textId="2F858326" w:rsidR="003C0551" w:rsidRPr="00CC3EA2" w:rsidRDefault="00FF6E5E" w:rsidP="00291B78">
      <w:pPr>
        <w:pStyle w:val="Nagwek1"/>
        <w:numPr>
          <w:ilvl w:val="0"/>
          <w:numId w:val="46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59E599F4" w14:textId="5896A534" w:rsidR="00D40FA1" w:rsidRPr="00CC3EA2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1453A49C" w:rsidR="00D40FA1" w:rsidRPr="00CC3EA2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Termin związania ofertą: 30 dni</w:t>
      </w:r>
      <w:r w:rsidR="00CC3EA2" w:rsidRPr="00CC3EA2">
        <w:rPr>
          <w:rFonts w:asciiTheme="minorHAnsi" w:hAnsiTheme="minorHAnsi" w:cstheme="minorHAnsi"/>
        </w:rPr>
        <w:t xml:space="preserve"> od upływu terminu składania ofert.</w:t>
      </w:r>
    </w:p>
    <w:p w14:paraId="12135E25" w14:textId="77777777" w:rsidR="00F6216A" w:rsidRDefault="00D40FA1" w:rsidP="00291B78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Oferty należy składać</w:t>
      </w:r>
      <w:r w:rsidR="00F6216A">
        <w:rPr>
          <w:rFonts w:asciiTheme="minorHAnsi" w:hAnsiTheme="minorHAnsi" w:cstheme="minorHAnsi"/>
        </w:rPr>
        <w:t>:</w:t>
      </w:r>
    </w:p>
    <w:p w14:paraId="12E8C240" w14:textId="3E0AB84F" w:rsidR="00D40FA1" w:rsidRDefault="00F6216A" w:rsidP="00291B78">
      <w:pPr>
        <w:pStyle w:val="Akapitzlist"/>
        <w:numPr>
          <w:ilvl w:val="0"/>
          <w:numId w:val="50"/>
        </w:numPr>
        <w:spacing w:line="276" w:lineRule="auto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</w:t>
      </w:r>
      <w:r w:rsidR="00D40FA1" w:rsidRPr="00CC3EA2">
        <w:rPr>
          <w:rFonts w:asciiTheme="minorHAnsi" w:hAnsiTheme="minorHAnsi" w:cstheme="minorHAnsi"/>
        </w:rPr>
        <w:t>Miejskim Ośrodku Pomocy Społecznej w Sopocie</w:t>
      </w:r>
      <w:r w:rsidR="00A36610" w:rsidRPr="00CC3EA2">
        <w:rPr>
          <w:rFonts w:asciiTheme="minorHAnsi" w:hAnsiTheme="minorHAnsi" w:cstheme="minorHAnsi"/>
        </w:rPr>
        <w:t>,</w:t>
      </w:r>
      <w:r w:rsidR="00D40FA1" w:rsidRPr="00CC3EA2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 </w:t>
      </w:r>
      <w:r w:rsidR="005360B4">
        <w:rPr>
          <w:rFonts w:asciiTheme="minorHAnsi" w:hAnsiTheme="minorHAnsi" w:cstheme="minorHAnsi"/>
        </w:rPr>
        <w:t>21</w:t>
      </w:r>
      <w:r w:rsidR="00CC3EA2" w:rsidRPr="00CC3EA2">
        <w:rPr>
          <w:rFonts w:asciiTheme="minorHAnsi" w:hAnsiTheme="minorHAnsi" w:cstheme="minorHAnsi"/>
        </w:rPr>
        <w:t>.07</w:t>
      </w:r>
      <w:r w:rsidR="00D40FA1" w:rsidRPr="00CC3EA2">
        <w:rPr>
          <w:rFonts w:asciiTheme="minorHAnsi" w:hAnsiTheme="minorHAnsi" w:cstheme="minorHAnsi"/>
        </w:rPr>
        <w:t>.202</w:t>
      </w:r>
      <w:r w:rsidR="00CC3EA2" w:rsidRPr="00CC3EA2">
        <w:rPr>
          <w:rFonts w:asciiTheme="minorHAnsi" w:hAnsiTheme="minorHAnsi" w:cstheme="minorHAnsi"/>
        </w:rPr>
        <w:t>3</w:t>
      </w:r>
      <w:r w:rsidR="00D40FA1" w:rsidRPr="00CC3EA2">
        <w:rPr>
          <w:rFonts w:asciiTheme="minorHAnsi" w:hAnsiTheme="minorHAnsi" w:cstheme="minorHAnsi"/>
        </w:rPr>
        <w:t xml:space="preserve"> r. Liczy się data wpływu do Miejskiego Ośrodka Pomocy Społecznej w Sopocie.  Oferty prosimy składać w</w:t>
      </w:r>
      <w:r w:rsidR="00A36610" w:rsidRPr="00CC3EA2">
        <w:rPr>
          <w:rFonts w:asciiTheme="minorHAnsi" w:hAnsiTheme="minorHAnsi" w:cstheme="minorHAnsi"/>
        </w:rPr>
        <w:t xml:space="preserve"> </w:t>
      </w:r>
      <w:r w:rsidR="00D40FA1" w:rsidRPr="00CC3EA2">
        <w:rPr>
          <w:rFonts w:asciiTheme="minorHAnsi" w:hAnsiTheme="minorHAnsi" w:cstheme="minorHAnsi"/>
        </w:rPr>
        <w:t xml:space="preserve">zamkniętej kopercie z dopiskiem: </w:t>
      </w:r>
      <w:r w:rsidR="003A76B1">
        <w:rPr>
          <w:rFonts w:asciiTheme="minorHAnsi" w:hAnsiTheme="minorHAnsi" w:cstheme="minorHAnsi"/>
        </w:rPr>
        <w:t xml:space="preserve">„Warsztaty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5360B4">
        <w:rPr>
          <w:rStyle w:val="markedcontent"/>
          <w:rFonts w:asciiTheme="minorHAnsi" w:hAnsiTheme="minorHAnsi" w:cstheme="minorHAnsi"/>
        </w:rPr>
        <w:t>4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5360B4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>/2023/DU)”</w:t>
      </w:r>
      <w:r>
        <w:rPr>
          <w:rStyle w:val="markedcontent"/>
          <w:rFonts w:asciiTheme="minorHAnsi" w:hAnsiTheme="minorHAnsi" w:cstheme="minorHAnsi"/>
        </w:rPr>
        <w:t>;</w:t>
      </w:r>
    </w:p>
    <w:p w14:paraId="1A3BCFF8" w14:textId="28984750" w:rsidR="00F6216A" w:rsidRPr="00CC3EA2" w:rsidRDefault="00F6216A" w:rsidP="00291B78">
      <w:pPr>
        <w:pStyle w:val="Akapitzlist"/>
        <w:numPr>
          <w:ilvl w:val="0"/>
          <w:numId w:val="50"/>
        </w:numPr>
        <w:spacing w:line="276" w:lineRule="auto"/>
        <w:rPr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 xml:space="preserve">za pośrednictwem portalu „Baza Konkurencyjności” </w:t>
      </w:r>
      <w:r w:rsidRPr="00CC3EA2">
        <w:rPr>
          <w:rFonts w:asciiTheme="minorHAnsi" w:hAnsiTheme="minorHAnsi" w:cstheme="minorHAnsi"/>
        </w:rPr>
        <w:t xml:space="preserve">do dnia </w:t>
      </w:r>
      <w:r w:rsidR="005360B4">
        <w:rPr>
          <w:rFonts w:asciiTheme="minorHAnsi" w:hAnsiTheme="minorHAnsi" w:cstheme="minorHAnsi"/>
        </w:rPr>
        <w:t>21</w:t>
      </w:r>
      <w:r w:rsidRPr="00CC3EA2">
        <w:rPr>
          <w:rFonts w:asciiTheme="minorHAnsi" w:hAnsiTheme="minorHAnsi" w:cstheme="minorHAnsi"/>
        </w:rPr>
        <w:t>.07.2023 r</w:t>
      </w:r>
      <w:r>
        <w:rPr>
          <w:rFonts w:asciiTheme="minorHAnsi" w:hAnsiTheme="minorHAnsi" w:cstheme="minorHAnsi"/>
        </w:rPr>
        <w:t>.</w:t>
      </w:r>
    </w:p>
    <w:p w14:paraId="0CFC3C1D" w14:textId="77777777" w:rsidR="00F6216A" w:rsidRDefault="00D40FA1" w:rsidP="00291B78">
      <w:pPr>
        <w:pStyle w:val="Akapitzlist"/>
        <w:numPr>
          <w:ilvl w:val="0"/>
          <w:numId w:val="4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6216A">
        <w:rPr>
          <w:rFonts w:asciiTheme="minorHAnsi" w:hAnsiTheme="minorHAnsi" w:cstheme="minorHAnsi"/>
        </w:rPr>
        <w:t>Oferty złożone po terminie nie będą rozpatrywane.</w:t>
      </w:r>
    </w:p>
    <w:p w14:paraId="71C8CEC4" w14:textId="0FC03737" w:rsidR="006D71A9" w:rsidRPr="00F6216A" w:rsidRDefault="00D40FA1" w:rsidP="00291B78">
      <w:pPr>
        <w:pStyle w:val="Akapitzlist"/>
        <w:numPr>
          <w:ilvl w:val="0"/>
          <w:numId w:val="4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F6216A">
        <w:rPr>
          <w:rFonts w:asciiTheme="minorHAnsi" w:hAnsiTheme="minorHAnsi" w:cstheme="minorHAnsi"/>
        </w:rPr>
        <w:t xml:space="preserve">Otwarcie ofert nastąpi w siedzibie Zamawiającego w dniu </w:t>
      </w:r>
      <w:r w:rsidR="005360B4">
        <w:rPr>
          <w:rFonts w:asciiTheme="minorHAnsi" w:hAnsiTheme="minorHAnsi" w:cstheme="minorHAnsi"/>
        </w:rPr>
        <w:t>24</w:t>
      </w:r>
      <w:r w:rsidR="00557CDF" w:rsidRPr="00F6216A">
        <w:rPr>
          <w:rFonts w:asciiTheme="minorHAnsi" w:hAnsiTheme="minorHAnsi" w:cstheme="minorHAnsi"/>
        </w:rPr>
        <w:t>.</w:t>
      </w:r>
      <w:r w:rsidR="00CC3EA2" w:rsidRPr="00F6216A">
        <w:rPr>
          <w:rFonts w:asciiTheme="minorHAnsi" w:hAnsiTheme="minorHAnsi" w:cstheme="minorHAnsi"/>
        </w:rPr>
        <w:t>0</w:t>
      </w:r>
      <w:r w:rsidR="00F6216A">
        <w:rPr>
          <w:rFonts w:asciiTheme="minorHAnsi" w:hAnsiTheme="minorHAnsi" w:cstheme="minorHAnsi"/>
        </w:rPr>
        <w:t>7</w:t>
      </w:r>
      <w:r w:rsidR="00557CDF" w:rsidRPr="00F6216A">
        <w:rPr>
          <w:rFonts w:asciiTheme="minorHAnsi" w:hAnsiTheme="minorHAnsi" w:cstheme="minorHAnsi"/>
        </w:rPr>
        <w:t>.</w:t>
      </w:r>
      <w:r w:rsidRPr="00F6216A">
        <w:rPr>
          <w:rFonts w:asciiTheme="minorHAnsi" w:hAnsiTheme="minorHAnsi" w:cstheme="minorHAnsi"/>
        </w:rPr>
        <w:t>202</w:t>
      </w:r>
      <w:r w:rsidR="00CC3EA2" w:rsidRPr="00F6216A">
        <w:rPr>
          <w:rFonts w:asciiTheme="minorHAnsi" w:hAnsiTheme="minorHAnsi" w:cstheme="minorHAnsi"/>
        </w:rPr>
        <w:t>3</w:t>
      </w:r>
      <w:r w:rsidRPr="00F6216A">
        <w:rPr>
          <w:rFonts w:asciiTheme="minorHAnsi" w:hAnsiTheme="minorHAnsi" w:cstheme="minorHAnsi"/>
        </w:rPr>
        <w:t xml:space="preserve"> r</w:t>
      </w:r>
      <w:r w:rsidR="00557CDF" w:rsidRPr="00F6216A">
        <w:rPr>
          <w:rFonts w:asciiTheme="minorHAnsi" w:hAnsiTheme="minorHAnsi" w:cstheme="minorHAnsi"/>
        </w:rPr>
        <w:t>.</w:t>
      </w:r>
      <w:r w:rsidRPr="00F6216A">
        <w:rPr>
          <w:rFonts w:asciiTheme="minorHAnsi" w:hAnsiTheme="minorHAnsi" w:cstheme="minorHAnsi"/>
        </w:rPr>
        <w:t xml:space="preserve">, o godzinie </w:t>
      </w:r>
      <w:r w:rsidR="00304B57" w:rsidRPr="00F6216A">
        <w:rPr>
          <w:rFonts w:asciiTheme="minorHAnsi" w:hAnsiTheme="minorHAnsi" w:cstheme="minorHAnsi"/>
        </w:rPr>
        <w:t>1</w:t>
      </w:r>
      <w:r w:rsidR="00CC3EA2" w:rsidRPr="00F6216A">
        <w:rPr>
          <w:rFonts w:asciiTheme="minorHAnsi" w:hAnsiTheme="minorHAnsi" w:cstheme="minorHAnsi"/>
        </w:rPr>
        <w:t>0</w:t>
      </w:r>
      <w:r w:rsidR="00304B57" w:rsidRPr="00F6216A">
        <w:rPr>
          <w:rFonts w:asciiTheme="minorHAnsi" w:hAnsiTheme="minorHAnsi" w:cstheme="minorHAnsi"/>
        </w:rPr>
        <w:t>:00</w:t>
      </w:r>
      <w:r w:rsidRPr="00F6216A">
        <w:rPr>
          <w:rFonts w:asciiTheme="minorHAnsi" w:hAnsiTheme="minorHAnsi" w:cstheme="minorHAnsi"/>
        </w:rPr>
        <w:t>, w pokoju nr 0-7.</w:t>
      </w:r>
    </w:p>
    <w:p w14:paraId="4FD2DDEE" w14:textId="1E326AAB" w:rsidR="006D71A9" w:rsidRPr="00CC3EA2" w:rsidRDefault="006D71A9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lastRenderedPageBreak/>
        <w:t>Oso</w:t>
      </w:r>
      <w:r w:rsidR="00E62244" w:rsidRPr="00CC3EA2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CC3EA2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3AD0CA51" w14:textId="49510C6A" w:rsidR="006D71A9" w:rsidRPr="00CC3EA2" w:rsidRDefault="006D71A9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CC3EA2">
        <w:rPr>
          <w:rFonts w:asciiTheme="minorHAnsi" w:hAnsiTheme="minorHAnsi" w:cstheme="minorHAnsi"/>
        </w:rPr>
        <w:t>.</w:t>
      </w:r>
    </w:p>
    <w:p w14:paraId="4DCE19BF" w14:textId="76BE9AF6" w:rsidR="00590E1D" w:rsidRDefault="00590E1D" w:rsidP="00291B7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66A71E52" w14:textId="77777777" w:rsidR="00F6216A" w:rsidRPr="00F6216A" w:rsidRDefault="00F6216A" w:rsidP="00291B78"/>
    <w:p w14:paraId="3A7B5BD4" w14:textId="1A5BEE62" w:rsidR="00590E1D" w:rsidRPr="00CC3EA2" w:rsidRDefault="00590E1D" w:rsidP="00291B78">
      <w:pPr>
        <w:pStyle w:val="Nagwek1"/>
        <w:numPr>
          <w:ilvl w:val="0"/>
          <w:numId w:val="46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CC3EA2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28085233" w14:textId="77777777" w:rsidR="006E0FF6" w:rsidRPr="00CC3EA2" w:rsidRDefault="006E0FF6" w:rsidP="00291B78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dyrektywy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95/46/WE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  <w:r w:rsidRPr="00CC3EA2">
        <w:rPr>
          <w:rFonts w:asciiTheme="minorHAnsi" w:eastAsia="Arial" w:hAnsiTheme="minorHAnsi" w:cstheme="minorHAnsi"/>
        </w:rPr>
        <w:t>(ogólne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rozporządzenie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o</w:t>
      </w:r>
      <w:r w:rsidRPr="00CC3EA2">
        <w:rPr>
          <w:rFonts w:asciiTheme="minorHAnsi" w:eastAsia="Arial" w:hAnsiTheme="minorHAnsi" w:cstheme="minorHAnsi"/>
          <w:spacing w:val="-11"/>
        </w:rPr>
        <w:t xml:space="preserve"> </w:t>
      </w:r>
      <w:r w:rsidRPr="00CC3EA2">
        <w:rPr>
          <w:rFonts w:asciiTheme="minorHAnsi" w:eastAsia="Arial" w:hAnsiTheme="minorHAnsi" w:cstheme="minorHAnsi"/>
        </w:rPr>
        <w:t>ochronie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danych)</w:t>
      </w:r>
      <w:r w:rsidRPr="00CC3EA2">
        <w:rPr>
          <w:rFonts w:asciiTheme="minorHAnsi" w:eastAsia="Arial" w:hAnsiTheme="minorHAnsi" w:cstheme="minorHAnsi"/>
          <w:spacing w:val="-10"/>
        </w:rPr>
        <w:t xml:space="preserve"> </w:t>
      </w:r>
      <w:r w:rsidRPr="00CC3EA2">
        <w:rPr>
          <w:rFonts w:asciiTheme="minorHAnsi" w:eastAsia="Arial" w:hAnsiTheme="minorHAnsi" w:cstheme="minorHAnsi"/>
        </w:rPr>
        <w:t>(Dz.</w:t>
      </w:r>
      <w:r w:rsidRPr="00CC3EA2">
        <w:rPr>
          <w:rFonts w:asciiTheme="minorHAnsi" w:eastAsia="Arial" w:hAnsiTheme="minorHAnsi" w:cstheme="minorHAnsi"/>
          <w:spacing w:val="-12"/>
        </w:rPr>
        <w:t xml:space="preserve"> </w:t>
      </w:r>
      <w:r w:rsidRPr="00CC3EA2">
        <w:rPr>
          <w:rFonts w:asciiTheme="minorHAnsi" w:eastAsia="Arial" w:hAnsiTheme="minorHAnsi" w:cstheme="minorHAnsi"/>
        </w:rPr>
        <w:t>Urz.</w:t>
      </w:r>
      <w:r w:rsidRPr="00CC3EA2">
        <w:rPr>
          <w:rFonts w:asciiTheme="minorHAnsi" w:eastAsia="Arial" w:hAnsiTheme="minorHAnsi" w:cstheme="minorHAnsi"/>
          <w:spacing w:val="-10"/>
        </w:rPr>
        <w:t xml:space="preserve"> </w:t>
      </w:r>
      <w:r w:rsidRPr="00CC3EA2">
        <w:rPr>
          <w:rFonts w:asciiTheme="minorHAnsi" w:eastAsia="Arial" w:hAnsiTheme="minorHAnsi" w:cstheme="minorHAnsi"/>
        </w:rPr>
        <w:t>UE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L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119 z 04.05.2016, str. 1), dalej RODO, informuję,</w:t>
      </w:r>
      <w:r w:rsidRPr="00CC3EA2">
        <w:rPr>
          <w:rFonts w:asciiTheme="minorHAnsi" w:eastAsia="Arial" w:hAnsiTheme="minorHAnsi" w:cstheme="minorHAnsi"/>
          <w:spacing w:val="-18"/>
        </w:rPr>
        <w:t xml:space="preserve"> </w:t>
      </w:r>
      <w:r w:rsidRPr="00CC3EA2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Administratorem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7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6"/>
        </w:rPr>
        <w:t xml:space="preserve"> </w:t>
      </w:r>
      <w:r w:rsidRPr="00CC3EA2">
        <w:rPr>
          <w:rFonts w:asciiTheme="minorHAnsi" w:eastAsia="Arial" w:hAnsiTheme="minorHAnsi" w:cstheme="minorHAnsi"/>
        </w:rPr>
        <w:t>jest</w:t>
      </w:r>
      <w:r w:rsidRPr="00CC3EA2">
        <w:rPr>
          <w:rFonts w:asciiTheme="minorHAnsi" w:eastAsia="Arial" w:hAnsiTheme="minorHAnsi" w:cstheme="minorHAnsi"/>
          <w:spacing w:val="-5"/>
        </w:rPr>
        <w:t xml:space="preserve"> </w:t>
      </w:r>
      <w:r w:rsidRPr="00CC3EA2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CC3EA2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CC3EA2">
          <w:rPr>
            <w:rStyle w:val="Hipercze"/>
            <w:rFonts w:asciiTheme="minorHAnsi" w:eastAsia="Arial" w:hAnsiTheme="minorHAnsi" w:cstheme="minorHAnsi"/>
            <w:color w:val="auto"/>
            <w:u w:val="none"/>
          </w:rPr>
          <w:t>mops@mopssopot.pl</w:t>
        </w:r>
      </w:hyperlink>
      <w:r w:rsidRPr="00CC3EA2">
        <w:rPr>
          <w:rFonts w:asciiTheme="minorHAnsi" w:eastAsia="Arial" w:hAnsiTheme="minorHAnsi" w:cstheme="minorHAnsi"/>
        </w:rPr>
        <w:t>, tel. 58 5511710 dalej zwany MOPS;</w:t>
      </w:r>
    </w:p>
    <w:p w14:paraId="3AC0CD70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CC3EA2">
        <w:rPr>
          <w:rFonts w:asciiTheme="minorHAnsi" w:eastAsia="Arial" w:hAnsiTheme="minorHAnsi" w:cstheme="minorHAnsi"/>
          <w:u w:color="000000"/>
        </w:rPr>
        <w:t>iod@mopssopot.pl</w:t>
      </w:r>
      <w:r w:rsidRPr="00CC3EA2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CC3EA2" w:rsidRDefault="006E0FF6" w:rsidP="00291B78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CC3EA2" w:rsidRDefault="006E0FF6" w:rsidP="00291B78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Odbiorcami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15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będą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osoby</w:t>
      </w:r>
      <w:r w:rsidRPr="00CC3EA2">
        <w:rPr>
          <w:rFonts w:asciiTheme="minorHAnsi" w:eastAsia="Arial" w:hAnsiTheme="minorHAnsi" w:cstheme="minorHAnsi"/>
          <w:spacing w:val="-16"/>
        </w:rPr>
        <w:t xml:space="preserve"> </w:t>
      </w:r>
      <w:r w:rsidRPr="00CC3EA2">
        <w:rPr>
          <w:rFonts w:asciiTheme="minorHAnsi" w:eastAsia="Arial" w:hAnsiTheme="minorHAnsi" w:cstheme="minorHAnsi"/>
        </w:rPr>
        <w:t>lub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CC3EA2" w:rsidRDefault="006E0FF6" w:rsidP="00291B78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1" w:name="_Hlk35508643"/>
    </w:p>
    <w:p w14:paraId="32036FBA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1"/>
    </w:p>
    <w:p w14:paraId="48E207D7" w14:textId="77777777" w:rsidR="006E0FF6" w:rsidRPr="00CC3EA2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45CD0D81" w14:textId="77777777" w:rsidR="00EC5BD3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eastAsia="Arial" w:hAnsiTheme="minorHAnsi" w:cstheme="minorHAnsi"/>
          <w:spacing w:val="-17"/>
        </w:rPr>
      </w:pPr>
      <w:r w:rsidRPr="00CC3EA2">
        <w:rPr>
          <w:rFonts w:asciiTheme="minorHAnsi" w:eastAsia="Arial" w:hAnsiTheme="minorHAnsi" w:cstheme="minorHAnsi"/>
        </w:rPr>
        <w:t>W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  <w:r w:rsidRPr="00CC3EA2">
        <w:rPr>
          <w:rFonts w:asciiTheme="minorHAnsi" w:eastAsia="Arial" w:hAnsiTheme="minorHAnsi" w:cstheme="minorHAnsi"/>
        </w:rPr>
        <w:t>odniesieniu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do</w:t>
      </w:r>
      <w:r w:rsidRPr="00CC3EA2">
        <w:rPr>
          <w:rFonts w:asciiTheme="minorHAnsi" w:eastAsia="Arial" w:hAnsiTheme="minorHAnsi" w:cstheme="minorHAnsi"/>
          <w:spacing w:val="-14"/>
        </w:rPr>
        <w:t xml:space="preserve"> </w:t>
      </w:r>
      <w:r w:rsidRPr="00CC3EA2">
        <w:rPr>
          <w:rFonts w:asciiTheme="minorHAnsi" w:eastAsia="Arial" w:hAnsiTheme="minorHAnsi" w:cstheme="minorHAnsi"/>
        </w:rPr>
        <w:t>Pani/Pana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danych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osobowych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decyzje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nie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będą</w:t>
      </w:r>
      <w:r w:rsidRPr="00CC3EA2">
        <w:rPr>
          <w:rFonts w:asciiTheme="minorHAnsi" w:eastAsia="Arial" w:hAnsiTheme="minorHAnsi" w:cstheme="minorHAnsi"/>
          <w:spacing w:val="-16"/>
        </w:rPr>
        <w:t xml:space="preserve"> </w:t>
      </w:r>
      <w:r w:rsidRPr="00CC3EA2">
        <w:rPr>
          <w:rFonts w:asciiTheme="minorHAnsi" w:eastAsia="Arial" w:hAnsiTheme="minorHAnsi" w:cstheme="minorHAnsi"/>
        </w:rPr>
        <w:t>podejmowane</w:t>
      </w:r>
      <w:r w:rsidRPr="00CC3EA2">
        <w:rPr>
          <w:rFonts w:asciiTheme="minorHAnsi" w:eastAsia="Arial" w:hAnsiTheme="minorHAnsi" w:cstheme="minorHAnsi"/>
          <w:spacing w:val="-13"/>
        </w:rPr>
        <w:t xml:space="preserve"> </w:t>
      </w:r>
      <w:r w:rsidRPr="00CC3EA2">
        <w:rPr>
          <w:rFonts w:asciiTheme="minorHAnsi" w:eastAsia="Arial" w:hAnsiTheme="minorHAnsi" w:cstheme="minorHAnsi"/>
        </w:rPr>
        <w:t>w</w:t>
      </w:r>
      <w:r w:rsidRPr="00CC3EA2">
        <w:rPr>
          <w:rFonts w:asciiTheme="minorHAnsi" w:eastAsia="Arial" w:hAnsiTheme="minorHAnsi" w:cstheme="minorHAnsi"/>
          <w:spacing w:val="-17"/>
        </w:rPr>
        <w:t xml:space="preserve"> </w:t>
      </w:r>
    </w:p>
    <w:p w14:paraId="2D6870E3" w14:textId="7860F63E" w:rsidR="00EC5BD3" w:rsidRPr="00291B78" w:rsidRDefault="00EC5BD3" w:rsidP="00291B78">
      <w:pPr>
        <w:rPr>
          <w:rFonts w:asciiTheme="minorHAnsi" w:eastAsia="Arial" w:hAnsiTheme="minorHAnsi" w:cstheme="minorHAnsi"/>
          <w:spacing w:val="-17"/>
        </w:rPr>
      </w:pPr>
      <w:r>
        <w:rPr>
          <w:rFonts w:asciiTheme="minorHAnsi" w:eastAsia="Arial" w:hAnsiTheme="minorHAnsi" w:cstheme="minorHAnsi"/>
          <w:spacing w:val="-17"/>
        </w:rPr>
        <w:br w:type="page"/>
      </w:r>
      <w:r w:rsidR="006E0FF6" w:rsidRPr="00EC5BD3">
        <w:rPr>
          <w:rFonts w:asciiTheme="minorHAnsi" w:eastAsia="Arial" w:hAnsiTheme="minorHAnsi" w:cstheme="minorHAnsi"/>
        </w:rPr>
        <w:lastRenderedPageBreak/>
        <w:t>sposób zautomatyzowany, stosowanie do art. 22</w:t>
      </w:r>
      <w:r w:rsidR="006E0FF6" w:rsidRPr="00EC5BD3">
        <w:rPr>
          <w:rFonts w:asciiTheme="minorHAnsi" w:eastAsia="Arial" w:hAnsiTheme="minorHAnsi" w:cstheme="minorHAnsi"/>
          <w:spacing w:val="-18"/>
        </w:rPr>
        <w:t xml:space="preserve"> </w:t>
      </w:r>
      <w:r w:rsidR="006E0FF6" w:rsidRPr="00EC5BD3">
        <w:rPr>
          <w:rFonts w:asciiTheme="minorHAnsi" w:eastAsia="Arial" w:hAnsiTheme="minorHAnsi" w:cstheme="minorHAnsi"/>
        </w:rPr>
        <w:t>RODO;</w:t>
      </w:r>
    </w:p>
    <w:p w14:paraId="7B0994FB" w14:textId="69275B8B" w:rsidR="006E0FF6" w:rsidRPr="00EC5BD3" w:rsidRDefault="006E0FF6" w:rsidP="00291B78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eastAsia="Arial" w:hAnsiTheme="minorHAnsi" w:cstheme="minorHAnsi"/>
        </w:rPr>
      </w:pPr>
      <w:r w:rsidRPr="00EC5BD3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CC3EA2" w:rsidRDefault="006E0FF6" w:rsidP="00291B78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20"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CC3EA2" w:rsidRDefault="006E0FF6" w:rsidP="00291B78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20"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CC3EA2" w:rsidRDefault="006E0FF6" w:rsidP="00291B78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20"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CC3EA2" w:rsidRDefault="006E0FF6" w:rsidP="00291B78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20"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CC3EA2" w:rsidRDefault="006E0FF6" w:rsidP="00291B78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left="720" w:right="111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6DE24661" w14:textId="77777777" w:rsidR="00CC3EA2" w:rsidRPr="00CC3EA2" w:rsidRDefault="00CC3EA2" w:rsidP="00291B78">
      <w:pPr>
        <w:ind w:left="708"/>
        <w:rPr>
          <w:rFonts w:asciiTheme="minorHAnsi" w:hAnsiTheme="minorHAnsi" w:cstheme="minorHAnsi"/>
          <w:i/>
        </w:rPr>
      </w:pPr>
    </w:p>
    <w:p w14:paraId="196F545B" w14:textId="77777777" w:rsidR="00CC3EA2" w:rsidRDefault="00CC3EA2" w:rsidP="00291B78">
      <w:pPr>
        <w:ind w:left="708"/>
        <w:rPr>
          <w:rFonts w:asciiTheme="minorHAnsi" w:hAnsiTheme="minorHAnsi" w:cstheme="minorHAnsi"/>
          <w:i/>
        </w:rPr>
      </w:pPr>
    </w:p>
    <w:p w14:paraId="76F3D88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8A97358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D0A6186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69A6982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254133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746AC4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3A9A285C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070D312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9F82631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6B59970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350C334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BB0AC0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17D91C9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715D36E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16231F7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7CEE3A3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0D0FB38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89A95D1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895633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00EABCCC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30AB883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2111A4D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E1610B7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AA04C36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44B64DCD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E40F17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72705E48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84D19EE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270E87FB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5EF3F90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6AAC4039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5F113EA3" w14:textId="77777777" w:rsidR="005360B4" w:rsidRDefault="005360B4" w:rsidP="00291B78">
      <w:pPr>
        <w:ind w:left="708"/>
        <w:rPr>
          <w:rFonts w:asciiTheme="minorHAnsi" w:hAnsiTheme="minorHAnsi" w:cstheme="minorHAnsi"/>
          <w:i/>
        </w:rPr>
      </w:pPr>
    </w:p>
    <w:p w14:paraId="23F746CA" w14:textId="77777777" w:rsidR="005360B4" w:rsidRDefault="005360B4" w:rsidP="00291B78">
      <w:pPr>
        <w:ind w:left="708"/>
        <w:rPr>
          <w:rFonts w:asciiTheme="minorHAnsi" w:hAnsiTheme="minorHAnsi" w:cstheme="minorHAnsi"/>
          <w:i/>
        </w:rPr>
      </w:pPr>
    </w:p>
    <w:p w14:paraId="65C05A4B" w14:textId="77777777" w:rsidR="005360B4" w:rsidRDefault="005360B4" w:rsidP="00291B78">
      <w:pPr>
        <w:ind w:left="708"/>
        <w:rPr>
          <w:rFonts w:asciiTheme="minorHAnsi" w:hAnsiTheme="minorHAnsi" w:cstheme="minorHAnsi"/>
          <w:i/>
        </w:rPr>
      </w:pPr>
    </w:p>
    <w:p w14:paraId="4D54087A" w14:textId="77777777" w:rsidR="001D585A" w:rsidRDefault="001D585A" w:rsidP="00291B78">
      <w:pPr>
        <w:ind w:left="708"/>
        <w:rPr>
          <w:rFonts w:asciiTheme="minorHAnsi" w:hAnsiTheme="minorHAnsi" w:cstheme="minorHAnsi"/>
          <w:i/>
        </w:rPr>
      </w:pPr>
    </w:p>
    <w:p w14:paraId="18F19638" w14:textId="5F03D55D" w:rsidR="00FC35ED" w:rsidRPr="00CC3EA2" w:rsidRDefault="00FC35ED" w:rsidP="00291B78">
      <w:pPr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lastRenderedPageBreak/>
        <w:t>Załącznik nr 1</w:t>
      </w:r>
    </w:p>
    <w:p w14:paraId="70449898" w14:textId="6BCBA054" w:rsidR="00FC35ED" w:rsidRDefault="00FC35ED" w:rsidP="00291B78">
      <w:pPr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  <w:iCs/>
        </w:rPr>
        <w:t>Znak sprawy</w:t>
      </w:r>
      <w:r w:rsidR="008823CD" w:rsidRPr="00CC3EA2">
        <w:rPr>
          <w:rFonts w:asciiTheme="minorHAnsi" w:hAnsiTheme="minorHAnsi" w:cstheme="minorHAnsi"/>
          <w:iCs/>
        </w:rPr>
        <w:t xml:space="preserve">: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5360B4">
        <w:rPr>
          <w:rStyle w:val="markedcontent"/>
          <w:rFonts w:asciiTheme="minorHAnsi" w:hAnsiTheme="minorHAnsi" w:cstheme="minorHAnsi"/>
        </w:rPr>
        <w:t>4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5360B4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>/2023/DU)</w:t>
      </w:r>
    </w:p>
    <w:p w14:paraId="1DC7ECC5" w14:textId="77777777" w:rsidR="003A76B1" w:rsidRPr="00CC3EA2" w:rsidRDefault="003A76B1" w:rsidP="00291B78">
      <w:pPr>
        <w:ind w:left="708"/>
        <w:rPr>
          <w:rFonts w:asciiTheme="minorHAnsi" w:hAnsiTheme="minorHAnsi" w:cstheme="minorHAnsi"/>
        </w:rPr>
      </w:pPr>
    </w:p>
    <w:p w14:paraId="129EF53C" w14:textId="6A3D8FC5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56C1569A" w14:textId="4CB17809" w:rsidR="008823CD" w:rsidRPr="00CC3EA2" w:rsidRDefault="008823C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Miejski Ośrodek Pomocy Społecznej w Sopocie</w:t>
      </w:r>
    </w:p>
    <w:p w14:paraId="6F6C7369" w14:textId="4A1FA489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</w:t>
      </w:r>
      <w:r w:rsidRPr="00CC3EA2">
        <w:rPr>
          <w:rFonts w:asciiTheme="minorHAnsi" w:hAnsiTheme="minorHAnsi" w:cstheme="minorHAnsi"/>
        </w:rPr>
        <w:br/>
        <w:t>81-835 Sopot</w:t>
      </w:r>
    </w:p>
    <w:p w14:paraId="2E94672D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0E46EFB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5266BBBC" w14:textId="27248F6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Nazwa firmy/Imię i nazwisko: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  <w:r w:rsidRPr="00CC3EA2">
        <w:rPr>
          <w:rFonts w:asciiTheme="minorHAnsi" w:hAnsiTheme="minorHAnsi" w:cstheme="minorHAnsi"/>
        </w:rPr>
        <w:br/>
        <w:t>Adres siedziby/adres zamieszkania: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</w:t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Pr="00CC3EA2" w:rsidRDefault="008A7A08" w:rsidP="00291B78">
      <w:pPr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u w:val="single"/>
        </w:rPr>
      </w:pPr>
    </w:p>
    <w:p w14:paraId="2A362FC7" w14:textId="4669F1AB" w:rsidR="00FC35ED" w:rsidRPr="00291B78" w:rsidRDefault="00291B78" w:rsidP="00291B78">
      <w:pPr>
        <w:ind w:left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Formularz ofertowy</w:t>
      </w:r>
    </w:p>
    <w:p w14:paraId="5178DF03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u w:val="single"/>
        </w:rPr>
      </w:pPr>
    </w:p>
    <w:p w14:paraId="5556F630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5DCCA3BA" w14:textId="4CD53096" w:rsidR="00FC35ED" w:rsidRPr="00CC3EA2" w:rsidRDefault="00FC35ED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odpowiedzi na zapytanie ofertowe dotyczące realizacji zamówienia publicznego pn. </w:t>
      </w:r>
      <w:r w:rsidR="00C92842">
        <w:rPr>
          <w:rFonts w:asciiTheme="minorHAnsi" w:hAnsiTheme="minorHAnsi" w:cstheme="minorHAnsi"/>
        </w:rPr>
        <w:t>„</w:t>
      </w:r>
      <w:r w:rsidR="003A76B1" w:rsidRPr="00CC3EA2">
        <w:rPr>
          <w:rFonts w:asciiTheme="minorHAnsi" w:hAnsiTheme="minorHAnsi" w:cstheme="minorHAnsi"/>
        </w:rPr>
        <w:t xml:space="preserve">Warsztaty z zakresu technik relaksacji i radzenia sobie ze stresem dla uczestników projektu Sopot – Dostępne Usługi </w:t>
      </w:r>
      <w:r w:rsidR="003A76B1" w:rsidRPr="00CC3EA2">
        <w:rPr>
          <w:rStyle w:val="markedcontent"/>
          <w:rFonts w:asciiTheme="minorHAnsi" w:hAnsiTheme="minorHAnsi" w:cstheme="minorHAnsi"/>
        </w:rPr>
        <w:t>(etap 2)</w:t>
      </w:r>
      <w:r w:rsidRPr="00CC3EA2">
        <w:rPr>
          <w:rStyle w:val="markedcontent"/>
          <w:rFonts w:asciiTheme="minorHAnsi" w:hAnsiTheme="minorHAnsi" w:cstheme="minorHAnsi"/>
        </w:rPr>
        <w:t>”</w:t>
      </w:r>
      <w:r w:rsidRPr="00CC3EA2">
        <w:rPr>
          <w:rFonts w:asciiTheme="minorHAnsi" w:hAnsiTheme="minorHAnsi" w:cstheme="minorHAnsi"/>
          <w:i/>
        </w:rPr>
        <w:t xml:space="preserve">, </w:t>
      </w:r>
      <w:r w:rsidRPr="00CC3EA2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CC3EA2" w:rsidRDefault="00F84C9B" w:rsidP="00291B78">
      <w:pPr>
        <w:ind w:firstLine="708"/>
        <w:rPr>
          <w:rFonts w:asciiTheme="minorHAnsi" w:hAnsiTheme="minorHAnsi" w:cstheme="minorHAnsi"/>
        </w:rPr>
      </w:pPr>
    </w:p>
    <w:p w14:paraId="40A0FA58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</w:p>
    <w:p w14:paraId="6C919584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</w:p>
    <w:p w14:paraId="08CB89CF" w14:textId="77777777" w:rsidR="00F84C9B" w:rsidRPr="00CC3EA2" w:rsidRDefault="00F84C9B" w:rsidP="00291B78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Cena brutto za wykonanie usługi łącznie w PLN …………………………………</w:t>
      </w:r>
    </w:p>
    <w:p w14:paraId="7E8886A5" w14:textId="642A62D8" w:rsidR="00FC35ED" w:rsidRPr="00CC3EA2" w:rsidRDefault="00F84C9B" w:rsidP="00291B78">
      <w:pPr>
        <w:pStyle w:val="Akapitzlist"/>
        <w:ind w:left="106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Pr="00CC3EA2" w:rsidRDefault="008A7A08" w:rsidP="00291B78">
      <w:pPr>
        <w:rPr>
          <w:rFonts w:asciiTheme="minorHAnsi" w:hAnsiTheme="minorHAnsi" w:cstheme="minorHAnsi"/>
          <w:i/>
        </w:rPr>
      </w:pPr>
    </w:p>
    <w:p w14:paraId="0C323324" w14:textId="77777777" w:rsidR="00BA1F83" w:rsidRPr="00CC3EA2" w:rsidRDefault="00BA1F83" w:rsidP="00291B78">
      <w:pPr>
        <w:rPr>
          <w:rFonts w:asciiTheme="minorHAnsi" w:hAnsiTheme="minorHAnsi" w:cstheme="minorHAnsi"/>
          <w:i/>
        </w:rPr>
      </w:pPr>
    </w:p>
    <w:p w14:paraId="2C7FC7D9" w14:textId="409E227B" w:rsidR="00FC35ED" w:rsidRPr="00CC3EA2" w:rsidRDefault="00FC35ED" w:rsidP="00291B78">
      <w:pPr>
        <w:rPr>
          <w:rFonts w:asciiTheme="minorHAnsi" w:hAnsiTheme="minorHAnsi" w:cstheme="minorHAnsi"/>
          <w:iCs/>
          <w:lang w:val="en-US"/>
        </w:rPr>
      </w:pPr>
      <w:r w:rsidRPr="00CC3EA2">
        <w:rPr>
          <w:rFonts w:asciiTheme="minorHAnsi" w:hAnsiTheme="minorHAnsi" w:cstheme="minorHAnsi"/>
          <w:iCs/>
          <w:lang w:val="en-US"/>
        </w:rPr>
        <w:t>Oświadcza</w:t>
      </w:r>
      <w:r w:rsidR="008823CD" w:rsidRPr="00CC3EA2">
        <w:rPr>
          <w:rFonts w:asciiTheme="minorHAnsi" w:hAnsiTheme="minorHAnsi" w:cstheme="minorHAnsi"/>
          <w:iCs/>
          <w:lang w:val="en-US"/>
        </w:rPr>
        <w:t>m</w:t>
      </w:r>
      <w:r w:rsidRPr="00CC3EA2">
        <w:rPr>
          <w:rFonts w:asciiTheme="minorHAnsi" w:hAnsiTheme="minorHAnsi" w:cstheme="minorHAnsi"/>
          <w:iCs/>
          <w:lang w:val="en-US"/>
        </w:rPr>
        <w:t>, że:</w:t>
      </w:r>
    </w:p>
    <w:p w14:paraId="0D9DAE24" w14:textId="77777777" w:rsidR="00BA1F83" w:rsidRPr="00CC3EA2" w:rsidRDefault="00BA1F83" w:rsidP="00291B78">
      <w:pPr>
        <w:rPr>
          <w:rFonts w:asciiTheme="minorHAnsi" w:hAnsiTheme="minorHAnsi" w:cstheme="minorHAnsi"/>
          <w:iCs/>
        </w:rPr>
      </w:pPr>
    </w:p>
    <w:p w14:paraId="4D20963A" w14:textId="143D6EA8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.13.2023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E64247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>/2023/DU)</w:t>
      </w:r>
      <w:r w:rsidR="00C92842">
        <w:rPr>
          <w:rStyle w:val="markedcontent"/>
          <w:rFonts w:asciiTheme="minorHAnsi" w:hAnsiTheme="minorHAnsi" w:cstheme="minorHAnsi"/>
        </w:rPr>
        <w:t>;</w:t>
      </w:r>
    </w:p>
    <w:p w14:paraId="762FFCB1" w14:textId="77777777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CC3EA2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3BED13C5" w:rsidR="008823CD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akceptuję wszystkie zapisy zapytania ofertowego nr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5360B4">
        <w:rPr>
          <w:rStyle w:val="markedcontent"/>
          <w:rFonts w:asciiTheme="minorHAnsi" w:hAnsiTheme="minorHAnsi" w:cstheme="minorHAnsi"/>
        </w:rPr>
        <w:t>4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5360B4">
        <w:rPr>
          <w:rStyle w:val="markedcontent"/>
          <w:rFonts w:asciiTheme="minorHAnsi" w:hAnsiTheme="minorHAnsi" w:cstheme="minorHAnsi"/>
        </w:rPr>
        <w:t>5</w:t>
      </w:r>
      <w:r w:rsidR="003A76B1">
        <w:rPr>
          <w:rStyle w:val="markedcontent"/>
          <w:rFonts w:asciiTheme="minorHAnsi" w:hAnsiTheme="minorHAnsi" w:cstheme="minorHAnsi"/>
        </w:rPr>
        <w:t xml:space="preserve">/2023/DU) </w:t>
      </w:r>
      <w:r w:rsidRPr="00CC3EA2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77777777" w:rsidR="008A7A08" w:rsidRPr="00CC3EA2" w:rsidRDefault="008823CD" w:rsidP="00291B78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lastRenderedPageBreak/>
        <w:t>zobowiązuję się w przypadku wyboru mojej oferty do zawarcia umowy w miejscu i terminie wyznaczonym przez Zamawiającego.</w:t>
      </w:r>
    </w:p>
    <w:p w14:paraId="44A5B472" w14:textId="77777777" w:rsidR="008A7A08" w:rsidRPr="00CC3EA2" w:rsidRDefault="008A7A08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1A356126" w:rsidR="008A7A08" w:rsidRPr="00CC3EA2" w:rsidRDefault="00FC35ED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>……………………...… dn. _ _._ _.202</w:t>
      </w:r>
      <w:r w:rsidR="003A76B1">
        <w:rPr>
          <w:rFonts w:asciiTheme="minorHAnsi" w:hAnsiTheme="minorHAnsi" w:cstheme="minorHAnsi"/>
          <w:iCs/>
        </w:rPr>
        <w:t>3</w:t>
      </w:r>
      <w:r w:rsidRPr="00CC3EA2">
        <w:rPr>
          <w:rFonts w:asciiTheme="minorHAnsi" w:hAnsiTheme="minorHAnsi" w:cstheme="minorHAnsi"/>
          <w:iCs/>
        </w:rPr>
        <w:t xml:space="preserve"> r.           </w:t>
      </w:r>
    </w:p>
    <w:p w14:paraId="56B9D420" w14:textId="6CF90F85" w:rsidR="00FC35ED" w:rsidRPr="00CC3EA2" w:rsidRDefault="008A7A08" w:rsidP="00291B78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</w:t>
      </w:r>
      <w:r w:rsidR="00FC35ED" w:rsidRPr="00CC3EA2">
        <w:rPr>
          <w:rFonts w:asciiTheme="minorHAnsi" w:hAnsiTheme="minorHAnsi" w:cstheme="minorHAnsi"/>
          <w:iCs/>
        </w:rPr>
        <w:t>Miejscowoś</w:t>
      </w:r>
      <w:r w:rsidRPr="00CC3EA2">
        <w:rPr>
          <w:rFonts w:asciiTheme="minorHAnsi" w:hAnsiTheme="minorHAnsi" w:cstheme="minorHAnsi"/>
          <w:iCs/>
        </w:rPr>
        <w:t>ć</w:t>
      </w:r>
      <w:r w:rsidR="00FC35ED" w:rsidRPr="00CC3EA2">
        <w:rPr>
          <w:rFonts w:asciiTheme="minorHAnsi" w:hAnsiTheme="minorHAnsi" w:cstheme="minorHAnsi"/>
          <w:iCs/>
        </w:rPr>
        <w:t xml:space="preserve">                             </w:t>
      </w:r>
    </w:p>
    <w:p w14:paraId="320BB2FB" w14:textId="49DEB00A" w:rsidR="00FC35ED" w:rsidRPr="00CC3EA2" w:rsidRDefault="008823CD" w:rsidP="00291B78">
      <w:pPr>
        <w:ind w:left="708"/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CC3EA2">
        <w:rPr>
          <w:rFonts w:asciiTheme="minorHAnsi" w:hAnsiTheme="minorHAnsi" w:cstheme="minorHAnsi"/>
          <w:iCs/>
        </w:rPr>
        <w:t xml:space="preserve">       </w:t>
      </w:r>
      <w:r w:rsidR="00FC35ED" w:rsidRPr="00CC3EA2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F9E6AFF" w:rsidR="00FC35ED" w:rsidRPr="00CC3EA2" w:rsidRDefault="00FC35ED" w:rsidP="00291B78">
      <w:pPr>
        <w:rPr>
          <w:rFonts w:asciiTheme="minorHAnsi" w:hAnsiTheme="minorHAnsi" w:cstheme="minorHAnsi"/>
          <w:iCs/>
        </w:rPr>
      </w:pPr>
      <w:r w:rsidRPr="00CC3EA2">
        <w:rPr>
          <w:rFonts w:asciiTheme="minorHAnsi" w:hAnsiTheme="minorHAnsi" w:cstheme="minorHAnsi"/>
          <w:iCs/>
        </w:rPr>
        <w:t xml:space="preserve">                         </w:t>
      </w:r>
      <w:r w:rsidR="008823CD" w:rsidRPr="00CC3EA2">
        <w:rPr>
          <w:rFonts w:asciiTheme="minorHAnsi" w:hAnsiTheme="minorHAnsi" w:cstheme="minorHAnsi"/>
          <w:iCs/>
        </w:rPr>
        <w:t xml:space="preserve">                                                                                   </w:t>
      </w:r>
      <w:r w:rsidR="00BA1F83" w:rsidRPr="00CC3EA2">
        <w:rPr>
          <w:rFonts w:asciiTheme="minorHAnsi" w:hAnsiTheme="minorHAnsi" w:cstheme="minorHAnsi"/>
          <w:iCs/>
        </w:rPr>
        <w:t xml:space="preserve">        </w:t>
      </w:r>
      <w:r w:rsidRPr="00CC3EA2">
        <w:rPr>
          <w:rFonts w:asciiTheme="minorHAnsi" w:hAnsiTheme="minorHAnsi" w:cstheme="minorHAnsi"/>
          <w:iCs/>
        </w:rPr>
        <w:t xml:space="preserve">podpis </w:t>
      </w:r>
      <w:r w:rsidR="008823CD" w:rsidRPr="00CC3EA2">
        <w:rPr>
          <w:rFonts w:asciiTheme="minorHAnsi" w:hAnsiTheme="minorHAnsi" w:cstheme="minorHAnsi"/>
          <w:iCs/>
        </w:rPr>
        <w:t xml:space="preserve">Oferenta   </w:t>
      </w:r>
    </w:p>
    <w:p w14:paraId="62FBD346" w14:textId="53719FD8" w:rsidR="008A7A08" w:rsidRPr="00CC3EA2" w:rsidRDefault="008A7A08" w:rsidP="00291B78">
      <w:pPr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Pr="00CC3EA2" w:rsidRDefault="008A7A08" w:rsidP="00291B78">
      <w:pPr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408E394" w14:textId="440F921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2464305C" w14:textId="329FEF26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CA64159" w14:textId="5125C42E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0E3F22D" w14:textId="33CE7D8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3B30521" w14:textId="55D88F5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FFFD9F7" w14:textId="4559BF02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F018752" w14:textId="18B1153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5C883400" w14:textId="703FCD59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5AB5B801" w14:textId="0860F52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AA8A2A5" w14:textId="02745B81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4E702E2" w14:textId="6D667995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0F53460A" w14:textId="08B29952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6B08E4B" w14:textId="7E4FB33A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529BAC0F" w14:textId="39249C2F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C887DA8" w14:textId="2B4973EB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3BF0C8B3" w14:textId="1F505C10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68E88DE7" w14:textId="3C98CAAF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408DEFA3" w14:textId="77777777" w:rsidR="00BA1F83" w:rsidRPr="00CC3EA2" w:rsidRDefault="00BA1F83" w:rsidP="00291B78">
      <w:pPr>
        <w:ind w:left="708"/>
        <w:rPr>
          <w:rFonts w:asciiTheme="minorHAnsi" w:hAnsiTheme="minorHAnsi" w:cstheme="minorHAnsi"/>
          <w:i/>
        </w:rPr>
      </w:pPr>
    </w:p>
    <w:p w14:paraId="1FAE613B" w14:textId="3E3634A2" w:rsidR="008823CD" w:rsidRPr="003A76B1" w:rsidRDefault="00FC35ED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lastRenderedPageBreak/>
        <w:t>Załącznik nr 2</w:t>
      </w:r>
    </w:p>
    <w:p w14:paraId="34A116CC" w14:textId="23701135" w:rsidR="00D40FA1" w:rsidRPr="003A76B1" w:rsidRDefault="008823CD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t xml:space="preserve">Znak sprawy: </w:t>
      </w:r>
      <w:r w:rsidR="003A76B1" w:rsidRPr="003A76B1">
        <w:rPr>
          <w:rStyle w:val="markedcontent"/>
          <w:rFonts w:asciiTheme="minorHAnsi" w:hAnsiTheme="minorHAnsi" w:cstheme="minorHAnsi"/>
          <w:iCs/>
        </w:rPr>
        <w:t>ZSiR.271.1</w:t>
      </w:r>
      <w:r w:rsidR="005360B4">
        <w:rPr>
          <w:rStyle w:val="markedcontent"/>
          <w:rFonts w:asciiTheme="minorHAnsi" w:hAnsiTheme="minorHAnsi" w:cstheme="minorHAnsi"/>
          <w:iCs/>
        </w:rPr>
        <w:t>4</w:t>
      </w:r>
      <w:r w:rsidR="003A76B1" w:rsidRPr="003A76B1">
        <w:rPr>
          <w:rStyle w:val="markedcontent"/>
          <w:rFonts w:asciiTheme="minorHAnsi" w:hAnsiTheme="minorHAnsi" w:cstheme="minorHAnsi"/>
          <w:iCs/>
        </w:rPr>
        <w:t>.2023 (</w:t>
      </w:r>
      <w:r w:rsidR="005360B4">
        <w:rPr>
          <w:rStyle w:val="markedcontent"/>
          <w:rFonts w:asciiTheme="minorHAnsi" w:hAnsiTheme="minorHAnsi" w:cstheme="minorHAnsi"/>
          <w:iCs/>
        </w:rPr>
        <w:t>5</w:t>
      </w:r>
      <w:r w:rsidR="003A76B1" w:rsidRPr="003A76B1">
        <w:rPr>
          <w:rStyle w:val="markedcontent"/>
          <w:rFonts w:asciiTheme="minorHAnsi" w:hAnsiTheme="minorHAnsi" w:cstheme="minorHAnsi"/>
          <w:iCs/>
        </w:rPr>
        <w:t>/2023/DU)</w:t>
      </w:r>
    </w:p>
    <w:p w14:paraId="284C08C9" w14:textId="3815BA83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CC3EA2" w:rsidRDefault="008823C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Miejski Ośrodek Pomocy Społecznej w Sopocie</w:t>
      </w:r>
    </w:p>
    <w:p w14:paraId="1371606E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ul. Kolejowa 14</w:t>
      </w:r>
      <w:r w:rsidRPr="00CC3EA2">
        <w:rPr>
          <w:rFonts w:asciiTheme="minorHAnsi" w:hAnsiTheme="minorHAnsi" w:cstheme="minorHAnsi"/>
        </w:rPr>
        <w:br/>
        <w:t>81-835 Sopot</w:t>
      </w:r>
    </w:p>
    <w:p w14:paraId="34C2B7E3" w14:textId="22F45678" w:rsidR="00FC35ED" w:rsidRPr="00CC3EA2" w:rsidRDefault="00FC35ED" w:rsidP="00291B78">
      <w:pPr>
        <w:ind w:left="142"/>
        <w:rPr>
          <w:rFonts w:asciiTheme="minorHAnsi" w:hAnsiTheme="minorHAnsi" w:cstheme="minorHAnsi"/>
        </w:rPr>
      </w:pPr>
    </w:p>
    <w:p w14:paraId="12A60294" w14:textId="77777777" w:rsidR="00D40FA1" w:rsidRPr="00CC3EA2" w:rsidRDefault="00D40FA1" w:rsidP="00291B78">
      <w:pPr>
        <w:ind w:left="142"/>
        <w:rPr>
          <w:rFonts w:asciiTheme="minorHAnsi" w:hAnsiTheme="minorHAnsi" w:cstheme="minorHAnsi"/>
        </w:rPr>
      </w:pPr>
    </w:p>
    <w:p w14:paraId="586683C4" w14:textId="77777777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6FD9C972" w14:textId="202F1051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Nazwa firmy/Imię i nazwisko: </w:t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</w:t>
      </w:r>
      <w:r w:rsidR="00D40FA1" w:rsidRPr="00CC3EA2">
        <w:rPr>
          <w:rFonts w:asciiTheme="minorHAnsi" w:hAnsiTheme="minorHAnsi" w:cstheme="minorHAnsi"/>
        </w:rPr>
        <w:t xml:space="preserve"> 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 xml:space="preserve">Adres siedziby/adres zamieszkania: </w:t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  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 xml:space="preserve"> </w:t>
      </w:r>
      <w:r w:rsidR="008823CD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           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CC3EA2" w:rsidRDefault="00FC35ED" w:rsidP="00291B78">
      <w:pPr>
        <w:rPr>
          <w:rFonts w:asciiTheme="minorHAnsi" w:hAnsiTheme="minorHAnsi" w:cstheme="minorHAnsi"/>
          <w:u w:val="single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="008823CD" w:rsidRPr="00CC3EA2">
        <w:rPr>
          <w:rFonts w:asciiTheme="minorHAnsi" w:hAnsiTheme="minorHAnsi" w:cstheme="minorHAnsi"/>
        </w:rPr>
        <w:t xml:space="preserve">   </w:t>
      </w:r>
      <w:r w:rsidRPr="00CC3EA2">
        <w:rPr>
          <w:rFonts w:asciiTheme="minorHAnsi" w:hAnsiTheme="minorHAnsi" w:cstheme="minorHAnsi"/>
        </w:rPr>
        <w:t>.................................................</w:t>
      </w:r>
    </w:p>
    <w:p w14:paraId="37FE6023" w14:textId="41A37FA8" w:rsidR="00FC35ED" w:rsidRPr="00CC3EA2" w:rsidRDefault="00FC35ED" w:rsidP="00291B78">
      <w:pPr>
        <w:ind w:left="708"/>
        <w:rPr>
          <w:rFonts w:asciiTheme="minorHAnsi" w:hAnsiTheme="minorHAnsi" w:cstheme="minorHAnsi"/>
          <w:u w:val="single"/>
        </w:rPr>
      </w:pPr>
    </w:p>
    <w:p w14:paraId="38652D05" w14:textId="05BD9819" w:rsidR="00D40FA1" w:rsidRPr="00CC3EA2" w:rsidRDefault="00D40FA1" w:rsidP="00291B78">
      <w:pPr>
        <w:ind w:left="708"/>
        <w:rPr>
          <w:rFonts w:asciiTheme="minorHAnsi" w:hAnsiTheme="minorHAnsi" w:cstheme="minorHAnsi"/>
          <w:u w:val="single"/>
        </w:rPr>
      </w:pPr>
    </w:p>
    <w:p w14:paraId="5580B0A0" w14:textId="77777777" w:rsidR="00D40FA1" w:rsidRPr="00CC3EA2" w:rsidRDefault="00D40FA1" w:rsidP="00291B78">
      <w:pPr>
        <w:ind w:left="708"/>
        <w:rPr>
          <w:rFonts w:asciiTheme="minorHAnsi" w:hAnsiTheme="minorHAnsi" w:cstheme="minorHAnsi"/>
          <w:u w:val="single"/>
        </w:rPr>
      </w:pPr>
    </w:p>
    <w:p w14:paraId="34BB0392" w14:textId="6CC87694" w:rsidR="00FC35ED" w:rsidRPr="003A76B1" w:rsidRDefault="00C92842" w:rsidP="00291B78">
      <w:pPr>
        <w:rPr>
          <w:rFonts w:asciiTheme="minorHAnsi" w:hAnsiTheme="minorHAnsi" w:cstheme="minorHAnsi"/>
        </w:rPr>
      </w:pPr>
      <w:r w:rsidRPr="003A76B1">
        <w:rPr>
          <w:rFonts w:asciiTheme="minorHAnsi" w:hAnsiTheme="minorHAnsi" w:cstheme="minorHAnsi"/>
        </w:rPr>
        <w:t>Wykaz osób, które będą uczestniczyć w wykonywaniu zamówienia zgodnie z warunkami udziału w postępowaniu, określonymi w pkt. V zapytania ofertowego.</w:t>
      </w:r>
    </w:p>
    <w:p w14:paraId="7BB15C2B" w14:textId="1C7CDC41" w:rsidR="00F84C9B" w:rsidRPr="00CC3EA2" w:rsidRDefault="00F84C9B" w:rsidP="00291B78">
      <w:pPr>
        <w:rPr>
          <w:rFonts w:asciiTheme="minorHAnsi" w:hAnsiTheme="minorHAnsi" w:cstheme="minorHAnsi"/>
          <w:u w:val="single"/>
        </w:rPr>
      </w:pPr>
    </w:p>
    <w:p w14:paraId="7D1A6F5E" w14:textId="4504D725" w:rsidR="00D40FA1" w:rsidRPr="00CC3EA2" w:rsidRDefault="00D40FA1" w:rsidP="00291B78">
      <w:pPr>
        <w:rPr>
          <w:rFonts w:asciiTheme="minorHAnsi" w:hAnsiTheme="minorHAnsi" w:cstheme="minorHAnsi"/>
          <w:u w:val="single"/>
        </w:rPr>
      </w:pPr>
    </w:p>
    <w:p w14:paraId="65BE8B4B" w14:textId="77777777" w:rsidR="00D40FA1" w:rsidRPr="00CC3EA2" w:rsidRDefault="00D40FA1" w:rsidP="00291B78">
      <w:pPr>
        <w:rPr>
          <w:rFonts w:asciiTheme="minorHAnsi" w:hAnsiTheme="minorHAnsi" w:cstheme="minorHAnsi"/>
          <w:u w:val="single"/>
        </w:rPr>
      </w:pPr>
    </w:p>
    <w:p w14:paraId="0584BE40" w14:textId="46659033" w:rsidR="00FC35ED" w:rsidRPr="00CC3EA2" w:rsidRDefault="00FC35ED" w:rsidP="00291B78">
      <w:pPr>
        <w:rPr>
          <w:rFonts w:asciiTheme="minorHAnsi" w:hAnsiTheme="minorHAnsi" w:cstheme="minorHAnsi"/>
          <w:lang w:val="en-US"/>
        </w:rPr>
      </w:pPr>
      <w:r w:rsidRPr="00CC3EA2">
        <w:rPr>
          <w:rFonts w:asciiTheme="minorHAnsi" w:hAnsiTheme="minorHAnsi" w:cstheme="minorHAnsi"/>
        </w:rPr>
        <w:t>Do realizacji niniejszego zamówienia wskazuj</w:t>
      </w:r>
      <w:r w:rsidR="00D40FA1" w:rsidRPr="00CC3EA2">
        <w:rPr>
          <w:rFonts w:asciiTheme="minorHAnsi" w:hAnsiTheme="minorHAnsi" w:cstheme="minorHAnsi"/>
        </w:rPr>
        <w:t>ę</w:t>
      </w:r>
      <w:r w:rsidRPr="00CC3EA2">
        <w:rPr>
          <w:rFonts w:asciiTheme="minorHAnsi" w:hAnsiTheme="minorHAnsi" w:cstheme="minorHAnsi"/>
        </w:rPr>
        <w:t>:</w:t>
      </w:r>
    </w:p>
    <w:p w14:paraId="1C1B2D86" w14:textId="5300BD9E" w:rsidR="00F84C9B" w:rsidRPr="00CC3EA2" w:rsidRDefault="00FC35ED" w:rsidP="00291B78">
      <w:pPr>
        <w:numPr>
          <w:ilvl w:val="1"/>
          <w:numId w:val="24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  <w:lang w:val="en-US"/>
        </w:rPr>
        <w:t>Imię i nazwisko:  ……………………………………………………….........................................</w:t>
      </w:r>
    </w:p>
    <w:p w14:paraId="62F73FAE" w14:textId="77777777" w:rsidR="00D40FA1" w:rsidRPr="00CC3EA2" w:rsidRDefault="00D40FA1" w:rsidP="00291B78">
      <w:pPr>
        <w:rPr>
          <w:rFonts w:asciiTheme="minorHAnsi" w:hAnsiTheme="minorHAnsi" w:cstheme="minorHAnsi"/>
        </w:rPr>
      </w:pPr>
    </w:p>
    <w:p w14:paraId="5E1607DE" w14:textId="0B518F5E" w:rsidR="00FC35ED" w:rsidRPr="00CC3EA2" w:rsidRDefault="00FC35ED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CC3EA2" w:rsidRDefault="00D40FA1" w:rsidP="00291B78">
      <w:pPr>
        <w:shd w:val="clear" w:color="auto" w:fill="FFFFFF" w:themeFill="background1"/>
        <w:rPr>
          <w:rFonts w:asciiTheme="minorHAnsi" w:hAnsiTheme="minorHAnsi" w:cstheme="minorHAnsi"/>
        </w:rPr>
      </w:pPr>
    </w:p>
    <w:tbl>
      <w:tblPr>
        <w:tblStyle w:val="Tabela-Siatka"/>
        <w:tblW w:w="9940" w:type="dxa"/>
        <w:tblInd w:w="-147" w:type="dxa"/>
        <w:tblLayout w:type="fixed"/>
        <w:tblLook w:val="0020" w:firstRow="1" w:lastRow="0" w:firstColumn="0" w:lastColumn="0" w:noHBand="0" w:noVBand="0"/>
      </w:tblPr>
      <w:tblGrid>
        <w:gridCol w:w="709"/>
        <w:gridCol w:w="7529"/>
        <w:gridCol w:w="1702"/>
      </w:tblGrid>
      <w:tr w:rsidR="00BA1F83" w:rsidRPr="00CC3EA2" w14:paraId="720EDA02" w14:textId="77777777" w:rsidTr="00F6216A">
        <w:trPr>
          <w:trHeight w:val="57"/>
        </w:trPr>
        <w:tc>
          <w:tcPr>
            <w:tcW w:w="709" w:type="dxa"/>
          </w:tcPr>
          <w:p w14:paraId="0E38C3B7" w14:textId="77777777" w:rsidR="00FC35ED" w:rsidRPr="00CC3EA2" w:rsidRDefault="00FC35ED" w:rsidP="00291B78">
            <w:pPr>
              <w:shd w:val="clear" w:color="auto" w:fill="FFFFFF" w:themeFill="background1"/>
              <w:rPr>
                <w:rFonts w:asciiTheme="minorHAnsi" w:hAnsiTheme="minorHAnsi" w:cstheme="minorHAnsi"/>
                <w:lang w:val="en-US"/>
              </w:rPr>
            </w:pPr>
            <w:r w:rsidRPr="00CC3EA2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7529" w:type="dxa"/>
          </w:tcPr>
          <w:p w14:paraId="32B904D2" w14:textId="6EDB8AD7" w:rsidR="00FC35ED" w:rsidRPr="00CC3EA2" w:rsidRDefault="00F84C9B" w:rsidP="00291B78">
            <w:pPr>
              <w:shd w:val="clear" w:color="auto" w:fill="FFFFFF" w:themeFill="background1"/>
              <w:ind w:left="225"/>
              <w:rPr>
                <w:rFonts w:asciiTheme="minorHAnsi" w:hAnsiTheme="minorHAnsi" w:cstheme="minorHAnsi"/>
                <w:lang w:val="en-US"/>
              </w:rPr>
            </w:pPr>
            <w:r w:rsidRPr="00CC3EA2">
              <w:rPr>
                <w:rFonts w:asciiTheme="minorHAnsi" w:hAnsiTheme="minorHAnsi" w:cstheme="minorHAnsi"/>
              </w:rPr>
              <w:t>Doświadczenie w prowadzeniu zajęć lub terapii grupowych w łącznym wymiarze obejmującym:</w:t>
            </w:r>
          </w:p>
        </w:tc>
        <w:tc>
          <w:tcPr>
            <w:tcW w:w="1702" w:type="dxa"/>
          </w:tcPr>
          <w:p w14:paraId="7EFAAEBF" w14:textId="77777777" w:rsidR="00FC35ED" w:rsidRPr="00CC3EA2" w:rsidRDefault="00FC35ED" w:rsidP="00291B78">
            <w:pPr>
              <w:shd w:val="clear" w:color="auto" w:fill="FFFFFF" w:themeFill="background1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  <w:lang w:val="en-US"/>
              </w:rPr>
              <w:t>właściwe  zaznaczyć znakiem  X</w:t>
            </w:r>
          </w:p>
        </w:tc>
      </w:tr>
      <w:tr w:rsidR="000F3F34" w:rsidRPr="00CC3EA2" w14:paraId="58B11D0A" w14:textId="77777777" w:rsidTr="00F6216A">
        <w:trPr>
          <w:trHeight w:val="57"/>
        </w:trPr>
        <w:tc>
          <w:tcPr>
            <w:tcW w:w="709" w:type="dxa"/>
          </w:tcPr>
          <w:p w14:paraId="3ECE6C0C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34" w:hanging="34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529" w:type="dxa"/>
          </w:tcPr>
          <w:p w14:paraId="1013E2CD" w14:textId="40ECC7D5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do 99 godzin </w:t>
            </w:r>
          </w:p>
        </w:tc>
        <w:tc>
          <w:tcPr>
            <w:tcW w:w="1702" w:type="dxa"/>
          </w:tcPr>
          <w:p w14:paraId="65F08F2A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66B29076" w14:textId="77777777" w:rsidTr="00F6216A">
        <w:trPr>
          <w:trHeight w:val="57"/>
        </w:trPr>
        <w:tc>
          <w:tcPr>
            <w:tcW w:w="709" w:type="dxa"/>
          </w:tcPr>
          <w:p w14:paraId="1DB40039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176" w:hanging="176"/>
              <w:rPr>
                <w:rFonts w:asciiTheme="minorHAnsi" w:hAnsiTheme="minorHAnsi" w:cstheme="minorHAnsi"/>
              </w:rPr>
            </w:pPr>
          </w:p>
        </w:tc>
        <w:tc>
          <w:tcPr>
            <w:tcW w:w="7529" w:type="dxa"/>
          </w:tcPr>
          <w:p w14:paraId="1D793A4A" w14:textId="56BB1B02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100 do 150 godzin </w:t>
            </w:r>
          </w:p>
        </w:tc>
        <w:tc>
          <w:tcPr>
            <w:tcW w:w="1702" w:type="dxa"/>
          </w:tcPr>
          <w:p w14:paraId="4EBDE978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516722AC" w14:textId="77777777" w:rsidTr="00F6216A">
        <w:trPr>
          <w:trHeight w:val="57"/>
        </w:trPr>
        <w:tc>
          <w:tcPr>
            <w:tcW w:w="709" w:type="dxa"/>
          </w:tcPr>
          <w:p w14:paraId="6B5CDFF9" w14:textId="14BF9A93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ind w:left="34" w:hanging="392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 xml:space="preserve">3. </w:t>
            </w:r>
          </w:p>
        </w:tc>
        <w:tc>
          <w:tcPr>
            <w:tcW w:w="7529" w:type="dxa"/>
          </w:tcPr>
          <w:p w14:paraId="65093CE1" w14:textId="6307F364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151 do 200 godzin </w:t>
            </w:r>
          </w:p>
        </w:tc>
        <w:tc>
          <w:tcPr>
            <w:tcW w:w="1702" w:type="dxa"/>
          </w:tcPr>
          <w:p w14:paraId="2E717375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604497B3" w14:textId="77777777" w:rsidTr="00F6216A">
        <w:trPr>
          <w:trHeight w:val="57"/>
        </w:trPr>
        <w:tc>
          <w:tcPr>
            <w:tcW w:w="709" w:type="dxa"/>
          </w:tcPr>
          <w:p w14:paraId="7CAA1226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529" w:type="dxa"/>
          </w:tcPr>
          <w:p w14:paraId="23872AB3" w14:textId="43113119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 xml:space="preserve">od 201 do 250 godzin </w:t>
            </w:r>
          </w:p>
        </w:tc>
        <w:tc>
          <w:tcPr>
            <w:tcW w:w="1702" w:type="dxa"/>
          </w:tcPr>
          <w:p w14:paraId="137DE847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0F3F34" w:rsidRPr="00CC3EA2" w14:paraId="3A1A20C3" w14:textId="77777777" w:rsidTr="00F6216A">
        <w:trPr>
          <w:trHeight w:val="57"/>
        </w:trPr>
        <w:tc>
          <w:tcPr>
            <w:tcW w:w="709" w:type="dxa"/>
          </w:tcPr>
          <w:p w14:paraId="427C98CD" w14:textId="77777777" w:rsidR="000F3F34" w:rsidRPr="00CC3EA2" w:rsidRDefault="000F3F34" w:rsidP="00291B78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529" w:type="dxa"/>
          </w:tcPr>
          <w:p w14:paraId="40FEC418" w14:textId="6A0933F4" w:rsidR="000F3F34" w:rsidRPr="00CC3EA2" w:rsidRDefault="000F3F34" w:rsidP="00291B78">
            <w:pPr>
              <w:rPr>
                <w:rFonts w:asciiTheme="minorHAnsi" w:hAnsiTheme="minorHAnsi" w:cstheme="minorHAnsi"/>
              </w:rPr>
            </w:pPr>
            <w:r w:rsidRPr="00DF2E6F">
              <w:rPr>
                <w:rStyle w:val="markedcontent"/>
                <w:rFonts w:asciiTheme="minorHAnsi" w:hAnsiTheme="minorHAnsi" w:cstheme="minorHAnsi"/>
              </w:rPr>
              <w:t>powyżej 250 godzin</w:t>
            </w:r>
          </w:p>
        </w:tc>
        <w:tc>
          <w:tcPr>
            <w:tcW w:w="1702" w:type="dxa"/>
          </w:tcPr>
          <w:p w14:paraId="08B59B79" w14:textId="77777777" w:rsidR="000F3F34" w:rsidRPr="00CC3EA2" w:rsidRDefault="000F3F34" w:rsidP="00291B78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7133454B" w14:textId="4252D25F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00CC06F0" w14:textId="77777777" w:rsidR="00F6216A" w:rsidRDefault="00F6216A" w:rsidP="00291B78">
      <w:pPr>
        <w:rPr>
          <w:rFonts w:asciiTheme="minorHAnsi" w:hAnsiTheme="minorHAnsi" w:cstheme="minorHAnsi"/>
        </w:rPr>
      </w:pPr>
    </w:p>
    <w:p w14:paraId="7E5D7062" w14:textId="679957D9" w:rsidR="00D40FA1" w:rsidRPr="00CC3EA2" w:rsidRDefault="00F6216A" w:rsidP="00291B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Dokładna liczba godzin doświadczenia: ________</w:t>
      </w:r>
    </w:p>
    <w:p w14:paraId="514A2A24" w14:textId="617A060C" w:rsidR="00C92842" w:rsidRDefault="00C92842" w:rsidP="00291B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146E4FC" w14:textId="77777777" w:rsidR="00D40FA1" w:rsidRPr="00CC3EA2" w:rsidRDefault="00D40FA1" w:rsidP="00291B78">
      <w:pPr>
        <w:ind w:left="708"/>
        <w:rPr>
          <w:rFonts w:asciiTheme="minorHAnsi" w:hAnsiTheme="minorHAnsi" w:cstheme="minorHAnsi"/>
        </w:rPr>
      </w:pPr>
    </w:p>
    <w:p w14:paraId="3BD2FAE3" w14:textId="0D4EC29F" w:rsidR="00D40FA1" w:rsidRPr="00CC3EA2" w:rsidRDefault="00D40FA1" w:rsidP="00291B78">
      <w:pPr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CC3EA2" w:rsidRDefault="00D40FA1" w:rsidP="00291B78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C3EA2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38C03AFB" w14:textId="77777777" w:rsidR="00D40FA1" w:rsidRPr="00CC3EA2" w:rsidRDefault="00D40FA1" w:rsidP="00291B78">
      <w:pPr>
        <w:ind w:left="708"/>
        <w:rPr>
          <w:rFonts w:asciiTheme="minorHAnsi" w:hAnsiTheme="minorHAnsi" w:cstheme="minorHAnsi"/>
        </w:rPr>
      </w:pPr>
    </w:p>
    <w:p w14:paraId="713ECB78" w14:textId="33AB40ED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3A76B1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Miejscowość</w:t>
      </w:r>
    </w:p>
    <w:p w14:paraId="496DBAC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11A2FB13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3486C3C5" w14:textId="77777777" w:rsidR="00FC35ED" w:rsidRPr="00CC3EA2" w:rsidRDefault="00FC35ED" w:rsidP="00291B78">
      <w:pPr>
        <w:ind w:left="708"/>
        <w:rPr>
          <w:rFonts w:asciiTheme="minorHAnsi" w:hAnsiTheme="minorHAnsi" w:cstheme="minorHAnsi"/>
        </w:rPr>
      </w:pPr>
    </w:p>
    <w:p w14:paraId="183F8D1C" w14:textId="590247D3" w:rsidR="00E62244" w:rsidRPr="00CC3EA2" w:rsidRDefault="00985E6F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CC3EA2">
        <w:rPr>
          <w:rFonts w:asciiTheme="minorHAnsi" w:hAnsiTheme="minorHAnsi" w:cstheme="minorHAnsi"/>
        </w:rPr>
        <w:t>……………………………………</w:t>
      </w:r>
      <w:r w:rsidR="008A7A08" w:rsidRPr="00CC3EA2">
        <w:rPr>
          <w:rFonts w:asciiTheme="minorHAnsi" w:hAnsiTheme="minorHAnsi" w:cstheme="minorHAnsi"/>
        </w:rPr>
        <w:t xml:space="preserve">  </w:t>
      </w:r>
      <w:r w:rsidR="00BA1F83" w:rsidRPr="00CC3EA2">
        <w:rPr>
          <w:rFonts w:asciiTheme="minorHAnsi" w:hAnsiTheme="minorHAnsi" w:cstheme="minorHAnsi"/>
        </w:rPr>
        <w:t xml:space="preserve">                 </w:t>
      </w:r>
    </w:p>
    <w:p w14:paraId="478A5BD8" w14:textId="5A7CBABE" w:rsidR="00BA1F83" w:rsidRPr="00CC3EA2" w:rsidRDefault="00BA1F83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Podpis Oferenta</w:t>
      </w:r>
    </w:p>
    <w:p w14:paraId="04F12212" w14:textId="59F2A8D1" w:rsidR="00E62244" w:rsidRPr="00CC3EA2" w:rsidRDefault="00E62244" w:rsidP="00291B78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37BB66D" w14:textId="4C126676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8F1A829" w14:textId="69CD314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FE8E295" w14:textId="24497441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0FD9A7C" w14:textId="0C1C5BB8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6F75F10" w14:textId="4B06ABA6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9F3DA0B" w14:textId="7B00B08F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6482529C" w14:textId="76A823D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B737134" w14:textId="06CAB508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98F9EEB" w14:textId="05D05AE4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53B952D" w14:textId="79D6A999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3B355302" w14:textId="07BE5A75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2CA0EF1B" w14:textId="3501A5EB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1B46EA50" w14:textId="0A97AC8C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77C33426" w14:textId="16B485FA" w:rsidR="00D40FA1" w:rsidRPr="00CC3EA2" w:rsidRDefault="00D40FA1" w:rsidP="00291B78">
      <w:pPr>
        <w:spacing w:line="276" w:lineRule="auto"/>
        <w:rPr>
          <w:rFonts w:asciiTheme="minorHAnsi" w:hAnsiTheme="minorHAnsi" w:cstheme="minorHAnsi"/>
        </w:rPr>
      </w:pPr>
    </w:p>
    <w:p w14:paraId="5001B135" w14:textId="6BF821E8" w:rsidR="00D40FA1" w:rsidRPr="00CC3EA2" w:rsidRDefault="00D40FA1" w:rsidP="00291B78">
      <w:pPr>
        <w:ind w:left="708"/>
        <w:rPr>
          <w:rFonts w:asciiTheme="minorHAnsi" w:hAnsiTheme="minorHAnsi" w:cstheme="minorHAnsi"/>
          <w:i/>
        </w:rPr>
      </w:pPr>
    </w:p>
    <w:p w14:paraId="2BDD658B" w14:textId="0AAADE74" w:rsidR="00061DAA" w:rsidRPr="003A76B1" w:rsidRDefault="00061DAA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lastRenderedPageBreak/>
        <w:t xml:space="preserve">Załącznik nr </w:t>
      </w:r>
      <w:r w:rsidR="008A7A08" w:rsidRPr="003A76B1">
        <w:rPr>
          <w:rFonts w:asciiTheme="minorHAnsi" w:hAnsiTheme="minorHAnsi" w:cstheme="minorHAnsi"/>
          <w:iCs/>
        </w:rPr>
        <w:t>3</w:t>
      </w:r>
    </w:p>
    <w:p w14:paraId="7FB2CD0C" w14:textId="5B452196" w:rsidR="00985E6F" w:rsidRPr="003A76B1" w:rsidRDefault="00985E6F" w:rsidP="00291B78">
      <w:pPr>
        <w:rPr>
          <w:rFonts w:asciiTheme="minorHAnsi" w:hAnsiTheme="minorHAnsi" w:cstheme="minorHAnsi"/>
          <w:iCs/>
        </w:rPr>
      </w:pPr>
      <w:r w:rsidRPr="003A76B1">
        <w:rPr>
          <w:rFonts w:asciiTheme="minorHAnsi" w:hAnsiTheme="minorHAnsi" w:cstheme="minorHAnsi"/>
          <w:iCs/>
        </w:rPr>
        <w:t xml:space="preserve">Znak sprawy: </w:t>
      </w:r>
      <w:r w:rsidR="003A76B1" w:rsidRPr="00CC3EA2">
        <w:rPr>
          <w:rStyle w:val="markedcontent"/>
          <w:rFonts w:asciiTheme="minorHAnsi" w:hAnsiTheme="minorHAnsi" w:cstheme="minorHAnsi"/>
        </w:rPr>
        <w:t>ZSiR.271</w:t>
      </w:r>
      <w:r w:rsidR="003A76B1">
        <w:rPr>
          <w:rStyle w:val="markedcontent"/>
          <w:rFonts w:asciiTheme="minorHAnsi" w:hAnsiTheme="minorHAnsi" w:cstheme="minorHAnsi"/>
        </w:rPr>
        <w:t>.1</w:t>
      </w:r>
      <w:r w:rsidR="005360B4">
        <w:rPr>
          <w:rStyle w:val="markedcontent"/>
          <w:rFonts w:asciiTheme="minorHAnsi" w:hAnsiTheme="minorHAnsi" w:cstheme="minorHAnsi"/>
        </w:rPr>
        <w:t>4</w:t>
      </w:r>
      <w:r w:rsidR="003A76B1">
        <w:rPr>
          <w:rStyle w:val="markedcontent"/>
          <w:rFonts w:asciiTheme="minorHAnsi" w:hAnsiTheme="minorHAnsi" w:cstheme="minorHAnsi"/>
        </w:rPr>
        <w:t>.2023</w:t>
      </w:r>
      <w:r w:rsidR="003A76B1" w:rsidRPr="00CC3EA2">
        <w:rPr>
          <w:rStyle w:val="markedcontent"/>
          <w:rFonts w:asciiTheme="minorHAnsi" w:hAnsiTheme="minorHAnsi" w:cstheme="minorHAnsi"/>
        </w:rPr>
        <w:t xml:space="preserve"> </w:t>
      </w:r>
      <w:r w:rsidR="003A76B1">
        <w:rPr>
          <w:rStyle w:val="markedcontent"/>
          <w:rFonts w:asciiTheme="minorHAnsi" w:hAnsiTheme="minorHAnsi" w:cstheme="minorHAnsi"/>
        </w:rPr>
        <w:t>(</w:t>
      </w:r>
      <w:r w:rsidR="005360B4">
        <w:rPr>
          <w:rStyle w:val="markedcontent"/>
          <w:rFonts w:asciiTheme="minorHAnsi" w:hAnsiTheme="minorHAnsi" w:cstheme="minorHAnsi"/>
        </w:rPr>
        <w:t>5/</w:t>
      </w:r>
      <w:r w:rsidR="003A76B1">
        <w:rPr>
          <w:rStyle w:val="markedcontent"/>
          <w:rFonts w:asciiTheme="minorHAnsi" w:hAnsiTheme="minorHAnsi" w:cstheme="minorHAnsi"/>
        </w:rPr>
        <w:t>2023/DU)</w:t>
      </w:r>
    </w:p>
    <w:p w14:paraId="31DD8277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66F08F89" w14:textId="77777777" w:rsidR="00985E6F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19E2CF5F" w14:textId="22AA9847" w:rsidR="00061DAA" w:rsidRPr="00CC3EA2" w:rsidRDefault="00985E6F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  <w:r w:rsidR="00061DAA" w:rsidRPr="00CC3EA2">
        <w:rPr>
          <w:rFonts w:asciiTheme="minorHAnsi" w:hAnsiTheme="minorHAnsi" w:cstheme="minorHAnsi"/>
        </w:rPr>
        <w:br/>
        <w:t>Miejski Ośrodek Pomocy Społecznej w Sopocie</w:t>
      </w:r>
      <w:r w:rsidR="00061DAA" w:rsidRPr="00CC3EA2">
        <w:rPr>
          <w:rFonts w:asciiTheme="minorHAnsi" w:hAnsiTheme="minorHAnsi" w:cstheme="minorHAnsi"/>
        </w:rPr>
        <w:br/>
        <w:t>ul. Kolejowa 14</w:t>
      </w:r>
    </w:p>
    <w:p w14:paraId="2D3A3592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81-835 Sopot</w:t>
      </w:r>
    </w:p>
    <w:p w14:paraId="2D25F583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24486368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WYKONAWCA:</w:t>
      </w:r>
    </w:p>
    <w:p w14:paraId="081A44D5" w14:textId="5625EBB8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Nazwa firmy/Imię i nazwisko: </w:t>
      </w:r>
      <w:r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 xml:space="preserve">          </w:t>
      </w:r>
      <w:r w:rsidR="00D40FA1" w:rsidRPr="00CC3EA2">
        <w:rPr>
          <w:rFonts w:asciiTheme="minorHAnsi" w:hAnsiTheme="minorHAnsi" w:cstheme="minorHAnsi"/>
        </w:rPr>
        <w:t xml:space="preserve">  </w:t>
      </w:r>
      <w:r w:rsidRPr="00CC3EA2">
        <w:rPr>
          <w:rFonts w:asciiTheme="minorHAnsi" w:hAnsiTheme="minorHAnsi" w:cstheme="minorHAnsi"/>
        </w:rPr>
        <w:t>.................................................</w:t>
      </w:r>
      <w:r w:rsidRPr="00CC3EA2">
        <w:rPr>
          <w:rFonts w:asciiTheme="minorHAnsi" w:hAnsiTheme="minorHAnsi" w:cstheme="minorHAnsi"/>
        </w:rPr>
        <w:br/>
        <w:t xml:space="preserve">Adres siedziby/adres zamieszkania: </w:t>
      </w:r>
      <w:r w:rsidRPr="00CC3EA2">
        <w:rPr>
          <w:rFonts w:asciiTheme="minorHAnsi" w:hAnsiTheme="minorHAnsi" w:cstheme="minorHAnsi"/>
        </w:rPr>
        <w:tab/>
        <w:t xml:space="preserve">         </w:t>
      </w:r>
      <w:r w:rsidR="00E62244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   .................................................</w:t>
      </w:r>
      <w:r w:rsidRPr="00CC3EA2">
        <w:rPr>
          <w:rFonts w:asciiTheme="minorHAnsi" w:hAnsiTheme="minorHAnsi" w:cstheme="minorHAnsi"/>
        </w:rPr>
        <w:br/>
        <w:t>Tel./fax.: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Adres e-mail: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REGON: 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2C9FE676" w14:textId="07D0C445" w:rsidR="00061DAA" w:rsidRPr="00CC3EA2" w:rsidRDefault="00061DAA" w:rsidP="00291B78">
      <w:pPr>
        <w:rPr>
          <w:rFonts w:asciiTheme="minorHAnsi" w:hAnsiTheme="minorHAnsi" w:cstheme="minorHAnsi"/>
        </w:rPr>
      </w:pPr>
    </w:p>
    <w:p w14:paraId="6F06370C" w14:textId="5C7AB919" w:rsidR="00BA1F83" w:rsidRPr="00CC3EA2" w:rsidRDefault="00BA1F83" w:rsidP="00291B78">
      <w:pPr>
        <w:rPr>
          <w:rFonts w:asciiTheme="minorHAnsi" w:hAnsiTheme="minorHAnsi" w:cstheme="minorHAnsi"/>
        </w:rPr>
      </w:pPr>
    </w:p>
    <w:p w14:paraId="6B1BEA17" w14:textId="77777777" w:rsidR="00BA1F83" w:rsidRPr="00CC3EA2" w:rsidRDefault="00BA1F83" w:rsidP="00291B78">
      <w:pPr>
        <w:rPr>
          <w:rFonts w:asciiTheme="minorHAnsi" w:hAnsiTheme="minorHAnsi" w:cstheme="minorHAnsi"/>
        </w:rPr>
      </w:pPr>
    </w:p>
    <w:p w14:paraId="66EB9ECF" w14:textId="7F2483FC" w:rsidR="00061DAA" w:rsidRPr="00CC3EA2" w:rsidRDefault="00C92842" w:rsidP="00291B78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="00061DAA" w:rsidRPr="00CC3EA2">
        <w:rPr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CC3EA2" w:rsidRDefault="00061DAA" w:rsidP="00291B78">
      <w:pPr>
        <w:ind w:left="708"/>
        <w:rPr>
          <w:rFonts w:asciiTheme="minorHAnsi" w:hAnsiTheme="minorHAnsi" w:cstheme="minorHAnsi"/>
        </w:rPr>
      </w:pPr>
    </w:p>
    <w:p w14:paraId="5A0D0015" w14:textId="77777777" w:rsidR="00061DAA" w:rsidRPr="00CC3EA2" w:rsidRDefault="00061DAA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Ubiegając się o udzielenie zamówienia publicznego pn.: </w:t>
      </w:r>
    </w:p>
    <w:p w14:paraId="3FC8F9A0" w14:textId="77777777" w:rsidR="00061DAA" w:rsidRPr="00CC3EA2" w:rsidRDefault="00061DAA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C1D3A5B" w14:textId="77777777" w:rsidR="00061DAA" w:rsidRPr="00CC3EA2" w:rsidRDefault="00061DAA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„</w:t>
      </w:r>
      <w:r w:rsidRPr="00CC3EA2">
        <w:rPr>
          <w:rFonts w:asciiTheme="minorHAnsi" w:hAnsiTheme="minorHAnsi" w:cstheme="minorHAnsi"/>
        </w:rPr>
        <w:t xml:space="preserve">Prowadzenie czterech grup wsparcia dla uczestników </w:t>
      </w:r>
      <w:r w:rsidRPr="00CC3EA2">
        <w:rPr>
          <w:rStyle w:val="markedcontent"/>
          <w:rFonts w:asciiTheme="minorHAnsi" w:hAnsiTheme="minorHAnsi" w:cstheme="minorHAnsi"/>
        </w:rPr>
        <w:t>projektu Sopot – Dostępne Usługi (etap 2)”</w:t>
      </w:r>
    </w:p>
    <w:p w14:paraId="2854769F" w14:textId="77777777" w:rsidR="00061DAA" w:rsidRPr="00CC3EA2" w:rsidRDefault="00061DAA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C2237E9" w14:textId="14708497" w:rsidR="00061DAA" w:rsidRPr="00CC3EA2" w:rsidRDefault="00FA02A6" w:rsidP="00291B78">
      <w:pPr>
        <w:tabs>
          <w:tab w:val="left" w:pos="1752"/>
        </w:tabs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</w:t>
      </w:r>
      <w:r w:rsidR="00061DAA" w:rsidRPr="00CC3EA2">
        <w:rPr>
          <w:rFonts w:asciiTheme="minorHAnsi" w:hAnsiTheme="minorHAnsi" w:cstheme="minorHAnsi"/>
        </w:rPr>
        <w:t xml:space="preserve">świadczam, że spełniam warunki udziału w postępowaniu  (pkt V ppkt </w:t>
      </w:r>
      <w:r w:rsidR="001D585A">
        <w:rPr>
          <w:rFonts w:asciiTheme="minorHAnsi" w:hAnsiTheme="minorHAnsi" w:cstheme="minorHAnsi"/>
        </w:rPr>
        <w:t>5</w:t>
      </w:r>
      <w:r w:rsidR="00061DAA" w:rsidRPr="00CC3EA2">
        <w:rPr>
          <w:rFonts w:asciiTheme="minorHAnsi" w:hAnsiTheme="minorHAnsi" w:cstheme="minorHAnsi"/>
        </w:rPr>
        <w:t xml:space="preserve"> zapytania ofertowego)</w:t>
      </w:r>
      <w:r w:rsidRPr="00CC3EA2">
        <w:rPr>
          <w:rFonts w:asciiTheme="minorHAnsi" w:hAnsiTheme="minorHAnsi" w:cstheme="minorHAnsi"/>
        </w:rPr>
        <w:t>, tj.:</w:t>
      </w:r>
    </w:p>
    <w:p w14:paraId="58B2DFA2" w14:textId="77777777" w:rsidR="00061DAA" w:rsidRPr="00CC3EA2" w:rsidRDefault="00061DAA" w:rsidP="00291B78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3470125D" w14:textId="5FE01738" w:rsidR="00061DAA" w:rsidRPr="00CC3EA2" w:rsidRDefault="00061DAA" w:rsidP="00291B78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1.  </w:t>
      </w:r>
      <w:r w:rsidRPr="00CC3EA2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CC3EA2">
        <w:rPr>
          <w:rStyle w:val="markedcontent"/>
          <w:rFonts w:asciiTheme="minorHAnsi" w:hAnsiTheme="minorHAnsi" w:cstheme="minorHAnsi"/>
        </w:rPr>
        <w:t xml:space="preserve"> </w:t>
      </w:r>
      <w:r w:rsidRPr="00CC3EA2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CC3EA2" w:rsidRDefault="00061DAA" w:rsidP="00291B78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</w:t>
      </w:r>
      <w:r w:rsidRPr="00CC3EA2">
        <w:rPr>
          <w:rFonts w:asciiTheme="minorHAnsi" w:hAnsiTheme="minorHAnsi" w:cstheme="minorHAnsi"/>
        </w:rPr>
        <w:br/>
      </w:r>
      <w:r w:rsidRPr="00CC3EA2">
        <w:rPr>
          <w:rStyle w:val="markedcontent"/>
          <w:rFonts w:asciiTheme="minorHAnsi" w:hAnsiTheme="minorHAnsi" w:cstheme="minorHAnsi"/>
        </w:rPr>
        <w:lastRenderedPageBreak/>
        <w:t>w linii prostej, pokrewieństwa lub powinowactwa w linii bocznej do drugiego stopnia lub w stosunku przysposobienia, opieki lub kurateli.</w:t>
      </w:r>
    </w:p>
    <w:p w14:paraId="45984696" w14:textId="77777777" w:rsidR="00061DAA" w:rsidRPr="00CC3EA2" w:rsidRDefault="00061DAA" w:rsidP="00291B78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2B106216" w14:textId="62E2B5B1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741BFC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Miejscowość</w:t>
      </w:r>
    </w:p>
    <w:p w14:paraId="56DCB84E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6C977DAC" w14:textId="77777777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</w:p>
    <w:p w14:paraId="0ABD1A8F" w14:textId="2225D62A" w:rsidR="00FA02A6" w:rsidRPr="00CC3EA2" w:rsidRDefault="00FA02A6" w:rsidP="00291B78">
      <w:pPr>
        <w:ind w:left="708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CC3EA2">
        <w:rPr>
          <w:rFonts w:asciiTheme="minorHAnsi" w:hAnsiTheme="minorHAnsi" w:cstheme="minorHAnsi"/>
        </w:rPr>
        <w:t xml:space="preserve">                         </w:t>
      </w:r>
      <w:r w:rsidRPr="00CC3EA2">
        <w:rPr>
          <w:rFonts w:asciiTheme="minorHAnsi" w:hAnsiTheme="minorHAnsi" w:cstheme="minorHAnsi"/>
        </w:rPr>
        <w:t xml:space="preserve"> </w:t>
      </w:r>
      <w:r w:rsidR="00BA1F83" w:rsidRPr="00CC3EA2">
        <w:rPr>
          <w:rFonts w:asciiTheme="minorHAnsi" w:hAnsiTheme="minorHAnsi" w:cstheme="minorHAnsi"/>
        </w:rPr>
        <w:t xml:space="preserve">                         </w:t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="00BA1F83"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2E254B10" w:rsidR="00FA02A6" w:rsidRPr="00CC3EA2" w:rsidRDefault="00FA02A6" w:rsidP="00291B78">
      <w:pPr>
        <w:ind w:left="708"/>
        <w:rPr>
          <w:rFonts w:asciiTheme="minorHAnsi" w:hAnsiTheme="minorHAnsi" w:cstheme="minorHAnsi"/>
          <w:lang w:val="en-US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985E6F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 xml:space="preserve">podpis </w:t>
      </w:r>
      <w:r w:rsidR="00985E6F" w:rsidRPr="00CC3EA2">
        <w:rPr>
          <w:rFonts w:asciiTheme="minorHAnsi" w:hAnsiTheme="minorHAnsi" w:cstheme="minorHAnsi"/>
        </w:rPr>
        <w:t xml:space="preserve">Oferenta </w:t>
      </w:r>
    </w:p>
    <w:p w14:paraId="1714D7FD" w14:textId="1977714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CC3EA2" w:rsidRDefault="00985E6F" w:rsidP="00291B78">
      <w:pPr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CC3EA2" w:rsidRDefault="008A7A08" w:rsidP="00291B78">
      <w:pPr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1DEDD6CC" w14:textId="48562142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9568DD4" w14:textId="588BBC48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03C2EDD4" w14:textId="682A7F0F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1594042" w14:textId="18030DB4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831712E" w14:textId="2BCFD3CB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EFCE3AB" w14:textId="26B6F78E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5443D3A8" w14:textId="491BC267" w:rsidR="00BA1F83" w:rsidRPr="00CC3EA2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48FDB240" w14:textId="77777777" w:rsidR="00BA1F83" w:rsidRDefault="00BA1F83" w:rsidP="00291B78">
      <w:pPr>
        <w:textAlignment w:val="baseline"/>
        <w:rPr>
          <w:rFonts w:asciiTheme="minorHAnsi" w:hAnsiTheme="minorHAnsi" w:cstheme="minorHAnsi"/>
        </w:rPr>
      </w:pPr>
    </w:p>
    <w:p w14:paraId="6251F071" w14:textId="77777777" w:rsidR="00741BFC" w:rsidRDefault="00741BFC" w:rsidP="00291B78">
      <w:pPr>
        <w:textAlignment w:val="baseline"/>
        <w:rPr>
          <w:rFonts w:asciiTheme="minorHAnsi" w:hAnsiTheme="minorHAnsi" w:cstheme="minorHAnsi"/>
        </w:rPr>
      </w:pPr>
    </w:p>
    <w:p w14:paraId="250488A9" w14:textId="77777777" w:rsidR="00741BFC" w:rsidRPr="00CC3EA2" w:rsidRDefault="00741BFC" w:rsidP="00291B78">
      <w:pPr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741BFC" w:rsidRDefault="00E62244" w:rsidP="00291B78">
      <w:pPr>
        <w:rPr>
          <w:rFonts w:asciiTheme="minorHAnsi" w:hAnsiTheme="minorHAnsi" w:cstheme="minorHAnsi"/>
          <w:iCs/>
        </w:rPr>
      </w:pPr>
      <w:r w:rsidRPr="00741BFC">
        <w:rPr>
          <w:rFonts w:asciiTheme="minorHAnsi" w:hAnsiTheme="minorHAnsi" w:cstheme="minorHAnsi"/>
          <w:iCs/>
        </w:rPr>
        <w:lastRenderedPageBreak/>
        <w:t xml:space="preserve">Załącznik nr </w:t>
      </w:r>
      <w:r w:rsidR="008A7A08" w:rsidRPr="00741BFC">
        <w:rPr>
          <w:rFonts w:asciiTheme="minorHAnsi" w:hAnsiTheme="minorHAnsi" w:cstheme="minorHAnsi"/>
          <w:iCs/>
        </w:rPr>
        <w:t>4</w:t>
      </w:r>
    </w:p>
    <w:p w14:paraId="63732ADA" w14:textId="5B8988E0" w:rsidR="00985E6F" w:rsidRPr="00741BFC" w:rsidRDefault="00985E6F" w:rsidP="00291B78">
      <w:pPr>
        <w:rPr>
          <w:rFonts w:asciiTheme="minorHAnsi" w:hAnsiTheme="minorHAnsi" w:cstheme="minorHAnsi"/>
          <w:iCs/>
        </w:rPr>
      </w:pPr>
      <w:r w:rsidRPr="00741BFC">
        <w:rPr>
          <w:rFonts w:asciiTheme="minorHAnsi" w:hAnsiTheme="minorHAnsi" w:cstheme="minorHAnsi"/>
          <w:iCs/>
        </w:rPr>
        <w:t xml:space="preserve">Znak sprawy: </w:t>
      </w:r>
      <w:r w:rsidR="000F3F34" w:rsidRPr="00CC3EA2">
        <w:rPr>
          <w:rStyle w:val="markedcontent"/>
          <w:rFonts w:asciiTheme="minorHAnsi" w:hAnsiTheme="minorHAnsi" w:cstheme="minorHAnsi"/>
        </w:rPr>
        <w:t>ZSiR.271</w:t>
      </w:r>
      <w:r w:rsidR="000F3F34">
        <w:rPr>
          <w:rStyle w:val="markedcontent"/>
          <w:rFonts w:asciiTheme="minorHAnsi" w:hAnsiTheme="minorHAnsi" w:cstheme="minorHAnsi"/>
        </w:rPr>
        <w:t>.1</w:t>
      </w:r>
      <w:r w:rsidR="005360B4">
        <w:rPr>
          <w:rStyle w:val="markedcontent"/>
          <w:rFonts w:asciiTheme="minorHAnsi" w:hAnsiTheme="minorHAnsi" w:cstheme="minorHAnsi"/>
        </w:rPr>
        <w:t>4</w:t>
      </w:r>
      <w:r w:rsidR="000F3F34">
        <w:rPr>
          <w:rStyle w:val="markedcontent"/>
          <w:rFonts w:asciiTheme="minorHAnsi" w:hAnsiTheme="minorHAnsi" w:cstheme="minorHAnsi"/>
        </w:rPr>
        <w:t>.2023</w:t>
      </w:r>
      <w:r w:rsidR="000F3F34" w:rsidRPr="00CC3EA2">
        <w:rPr>
          <w:rStyle w:val="markedcontent"/>
          <w:rFonts w:asciiTheme="minorHAnsi" w:hAnsiTheme="minorHAnsi" w:cstheme="minorHAnsi"/>
        </w:rPr>
        <w:t xml:space="preserve"> </w:t>
      </w:r>
      <w:r w:rsidR="000F3F34">
        <w:rPr>
          <w:rStyle w:val="markedcontent"/>
          <w:rFonts w:asciiTheme="minorHAnsi" w:hAnsiTheme="minorHAnsi" w:cstheme="minorHAnsi"/>
        </w:rPr>
        <w:t>(</w:t>
      </w:r>
      <w:r w:rsidR="005360B4">
        <w:rPr>
          <w:rStyle w:val="markedcontent"/>
          <w:rFonts w:asciiTheme="minorHAnsi" w:hAnsiTheme="minorHAnsi" w:cstheme="minorHAnsi"/>
        </w:rPr>
        <w:t>5</w:t>
      </w:r>
      <w:r w:rsidR="000F3F34">
        <w:rPr>
          <w:rStyle w:val="markedcontent"/>
          <w:rFonts w:asciiTheme="minorHAnsi" w:hAnsiTheme="minorHAnsi" w:cstheme="minorHAnsi"/>
        </w:rPr>
        <w:t>/2023/DU)</w:t>
      </w:r>
    </w:p>
    <w:p w14:paraId="724ACAA7" w14:textId="77777777" w:rsidR="00E62244" w:rsidRPr="00CC3EA2" w:rsidRDefault="00E62244" w:rsidP="00291B78">
      <w:pPr>
        <w:ind w:left="708"/>
        <w:rPr>
          <w:rFonts w:asciiTheme="minorHAnsi" w:hAnsiTheme="minorHAnsi" w:cstheme="minorHAnsi"/>
        </w:rPr>
      </w:pPr>
    </w:p>
    <w:p w14:paraId="6C9B90AB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ZAMAWIAJĄCY:</w:t>
      </w:r>
    </w:p>
    <w:p w14:paraId="7B098623" w14:textId="01B21E71" w:rsidR="00E62244" w:rsidRPr="00CC3EA2" w:rsidRDefault="00985E6F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Gmina Miasta Sopotu</w:t>
      </w:r>
      <w:r w:rsidR="00E62244" w:rsidRPr="00CC3EA2">
        <w:rPr>
          <w:rFonts w:asciiTheme="minorHAnsi" w:hAnsiTheme="minorHAnsi" w:cstheme="minorHAnsi"/>
        </w:rPr>
        <w:br/>
        <w:t>Miejski Ośrodek Pomocy Społecznej w Sopocie</w:t>
      </w:r>
      <w:r w:rsidR="00E62244" w:rsidRPr="00CC3EA2">
        <w:rPr>
          <w:rFonts w:asciiTheme="minorHAnsi" w:hAnsiTheme="minorHAnsi" w:cstheme="minorHAnsi"/>
        </w:rPr>
        <w:br/>
        <w:t>ul. Kolejowa 14</w:t>
      </w:r>
    </w:p>
    <w:p w14:paraId="376BEC52" w14:textId="77777777" w:rsidR="00E62244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81-835 Sopot</w:t>
      </w:r>
    </w:p>
    <w:p w14:paraId="7BC2540E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>WYKONAWCA:</w:t>
      </w:r>
    </w:p>
    <w:p w14:paraId="1AA40ED4" w14:textId="74380074" w:rsidR="00E62244" w:rsidRPr="00CC3EA2" w:rsidRDefault="00E62244" w:rsidP="00291B78">
      <w:pPr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Nazwa firmy/Imię i nazwisko: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CC3EA2">
        <w:rPr>
          <w:rFonts w:asciiTheme="minorHAnsi" w:hAnsiTheme="minorHAnsi" w:cstheme="minorHAnsi"/>
          <w:kern w:val="1"/>
        </w:rPr>
        <w:br/>
        <w:t>Adres siedziby/adres zamieszkania: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CC3EA2">
        <w:rPr>
          <w:rFonts w:asciiTheme="minorHAnsi" w:hAnsiTheme="minorHAnsi" w:cstheme="minorHAnsi"/>
          <w:kern w:val="1"/>
        </w:rPr>
        <w:br/>
        <w:t>Tel./fax.: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CC3EA2" w:rsidRDefault="00E62244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  <w:kern w:val="1"/>
        </w:rPr>
        <w:t>Adres e-mail:</w:t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</w:r>
      <w:r w:rsidRPr="00CC3EA2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NIP: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>REGON:</w:t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F0D1830" w:rsidR="00E62244" w:rsidRPr="00CC3EA2" w:rsidRDefault="00291B78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CC3EA2" w:rsidRDefault="00E62244" w:rsidP="00291B78">
      <w:pPr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CC3EA2" w:rsidRDefault="00E62244" w:rsidP="00291B78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CC3EA2" w:rsidRDefault="00E62244" w:rsidP="00291B78">
      <w:pPr>
        <w:spacing w:line="360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32F0F993" w:rsidR="00E62244" w:rsidRPr="00CC3EA2" w:rsidRDefault="00E62244" w:rsidP="00291B78">
      <w:pPr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………………………………………...… dn. _ _._ _.202</w:t>
      </w:r>
      <w:r w:rsidR="00741BFC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CC3EA2" w:rsidRDefault="00E62244" w:rsidP="00291B78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CC3EA2" w:rsidRDefault="008A7A08" w:rsidP="00291B78">
      <w:pPr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CC3EA2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CC3EA2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CC3EA2">
        <w:rPr>
          <w:rFonts w:asciiTheme="minorHAnsi" w:hAnsiTheme="minorHAnsi" w:cstheme="minorHAnsi"/>
          <w:kern w:val="1"/>
        </w:rPr>
        <w:t xml:space="preserve">      </w:t>
      </w:r>
      <w:r w:rsidR="00A36610" w:rsidRPr="00CC3EA2">
        <w:rPr>
          <w:rFonts w:asciiTheme="minorHAnsi" w:hAnsiTheme="minorHAnsi" w:cstheme="minorHAnsi"/>
          <w:kern w:val="1"/>
        </w:rPr>
        <w:t xml:space="preserve"> </w:t>
      </w:r>
      <w:r w:rsidRPr="00CC3EA2">
        <w:rPr>
          <w:rFonts w:asciiTheme="minorHAnsi" w:hAnsiTheme="minorHAnsi" w:cstheme="minorHAnsi"/>
          <w:kern w:val="1"/>
        </w:rPr>
        <w:t xml:space="preserve">podpis </w:t>
      </w:r>
      <w:r w:rsidR="00A36610" w:rsidRPr="00CC3EA2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20E71BF1" w14:textId="5D27A9B1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55A5CD88" w14:textId="54CAB944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0323DE6" w14:textId="227D4C04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BD9F66B" w14:textId="33CF3B3E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020813B" w14:textId="0CD57F5F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106D05B" w14:textId="77777777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3F85F3E" w14:textId="0E6EA9CE" w:rsidR="00E62244" w:rsidRPr="00CC3EA2" w:rsidRDefault="00E62244" w:rsidP="00291B78">
      <w:pPr>
        <w:spacing w:line="100" w:lineRule="atLeast"/>
        <w:textAlignment w:val="baseline"/>
        <w:rPr>
          <w:rFonts w:asciiTheme="minorHAnsi" w:hAnsiTheme="minorHAnsi" w:cstheme="minorHAnsi"/>
          <w:lang w:val="en-US"/>
        </w:rPr>
      </w:pPr>
      <w:r w:rsidRPr="00CC3EA2">
        <w:rPr>
          <w:rFonts w:asciiTheme="minorHAnsi" w:hAnsiTheme="minorHAnsi" w:cstheme="minorHAnsi"/>
        </w:rPr>
        <w:t>*</w:t>
      </w:r>
      <w:r w:rsidRPr="00CC3EA2">
        <w:rPr>
          <w:rFonts w:asciiTheme="minorHAnsi" w:hAnsiTheme="minorHAnsi" w:cstheme="minorHAnsi"/>
          <w:i/>
          <w:iCs/>
          <w:kern w:val="1"/>
        </w:rPr>
        <w:t xml:space="preserve"> Należy wypełnić, jeżeli do realizacji zamówienia Wykonawca wskazał osobę inną, niż on sam.</w:t>
      </w:r>
    </w:p>
    <w:p w14:paraId="11530CE8" w14:textId="3A22D1BC" w:rsidR="00E62244" w:rsidRPr="00CC3EA2" w:rsidRDefault="00E62244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0BAAB02" w14:textId="77777777" w:rsidR="00741BFC" w:rsidRDefault="00E62244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ab/>
        <w:t xml:space="preserve">                                 </w:t>
      </w:r>
      <w:r w:rsidR="008A7A08" w:rsidRPr="00CC3EA2">
        <w:rPr>
          <w:rFonts w:asciiTheme="minorHAnsi" w:hAnsiTheme="minorHAnsi" w:cstheme="minorHAnsi"/>
        </w:rPr>
        <w:t xml:space="preserve">       </w:t>
      </w:r>
      <w:r w:rsidR="00021EC8" w:rsidRPr="00CC3EA2">
        <w:rPr>
          <w:rFonts w:asciiTheme="minorHAnsi" w:hAnsiTheme="minorHAnsi" w:cstheme="minorHAnsi"/>
        </w:rPr>
        <w:t xml:space="preserve">    </w:t>
      </w:r>
      <w:r w:rsidR="008A7A08" w:rsidRPr="00CC3EA2">
        <w:rPr>
          <w:rFonts w:asciiTheme="minorHAnsi" w:hAnsiTheme="minorHAnsi" w:cstheme="minorHAnsi"/>
        </w:rPr>
        <w:t xml:space="preserve">  </w:t>
      </w:r>
    </w:p>
    <w:p w14:paraId="64D4EEA3" w14:textId="61A34C80" w:rsidR="00E62244" w:rsidRPr="00741BFC" w:rsidRDefault="008A7A08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741BFC">
        <w:rPr>
          <w:rFonts w:asciiTheme="minorHAnsi" w:hAnsiTheme="minorHAnsi" w:cstheme="minorHAnsi"/>
        </w:rPr>
        <w:lastRenderedPageBreak/>
        <w:t xml:space="preserve"> </w:t>
      </w:r>
      <w:r w:rsidR="00E62244" w:rsidRPr="00741BFC">
        <w:rPr>
          <w:rFonts w:asciiTheme="minorHAnsi" w:hAnsiTheme="minorHAnsi" w:cstheme="minorHAnsi"/>
        </w:rPr>
        <w:t xml:space="preserve">Załącznik nr </w:t>
      </w:r>
      <w:r w:rsidRPr="00741BFC">
        <w:rPr>
          <w:rFonts w:asciiTheme="minorHAnsi" w:hAnsiTheme="minorHAnsi" w:cstheme="minorHAnsi"/>
        </w:rPr>
        <w:t>5</w:t>
      </w:r>
    </w:p>
    <w:p w14:paraId="30CCFBF9" w14:textId="42EB3F85" w:rsidR="00E30E47" w:rsidRPr="00741BFC" w:rsidRDefault="00E30E4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5F0B6C5" w14:textId="0B703503" w:rsidR="00E30E47" w:rsidRPr="00741BFC" w:rsidRDefault="00E30E47" w:rsidP="00291B78">
      <w:pPr>
        <w:tabs>
          <w:tab w:val="left" w:pos="1620"/>
        </w:tabs>
        <w:rPr>
          <w:rFonts w:asciiTheme="minorHAnsi" w:hAnsiTheme="minorHAnsi" w:cstheme="minorHAnsi"/>
        </w:rPr>
      </w:pPr>
      <w:r w:rsidRPr="00741BFC">
        <w:rPr>
          <w:rFonts w:asciiTheme="minorHAnsi" w:hAnsiTheme="minorHAnsi" w:cstheme="minorHAnsi"/>
        </w:rPr>
        <w:t>WZÓR UMOWY</w:t>
      </w:r>
    </w:p>
    <w:p w14:paraId="42A350B2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E5B9010" w14:textId="303E7203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69B26FA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7D72628F" w14:textId="2A17A074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zawarta w dniu …………………………………. 202</w:t>
      </w:r>
      <w:r w:rsidR="00741BFC">
        <w:rPr>
          <w:rFonts w:asciiTheme="minorHAnsi" w:hAnsiTheme="minorHAnsi" w:cstheme="minorHAnsi"/>
          <w:color w:val="auto"/>
        </w:rPr>
        <w:t>3</w:t>
      </w:r>
      <w:r w:rsidRPr="00CC3EA2">
        <w:rPr>
          <w:rFonts w:asciiTheme="minorHAnsi" w:hAnsiTheme="minorHAnsi" w:cstheme="minorHAnsi"/>
          <w:color w:val="auto"/>
        </w:rPr>
        <w:t xml:space="preserve"> roku w Sopocie pomiędzy:</w:t>
      </w:r>
    </w:p>
    <w:p w14:paraId="283C02A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213FBB6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5064C3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ul. Kolejowa 14</w:t>
      </w:r>
    </w:p>
    <w:p w14:paraId="7DA6D156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81-835 Sopot</w:t>
      </w:r>
    </w:p>
    <w:p w14:paraId="03B9DE0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28743E98" w14:textId="0CEA076A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zwaną dalej „Zamawiającym”</w:t>
      </w:r>
    </w:p>
    <w:p w14:paraId="14DD9F8F" w14:textId="25536F85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a </w:t>
      </w:r>
    </w:p>
    <w:p w14:paraId="153EF49D" w14:textId="42136E54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C96B7D8" w14:textId="2A4A7ABB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…………………………………………………………………</w:t>
      </w:r>
      <w:r w:rsidR="00A36610" w:rsidRPr="00CC3EA2">
        <w:rPr>
          <w:rFonts w:asciiTheme="minorHAnsi" w:hAnsiTheme="minorHAnsi" w:cstheme="minorHAnsi"/>
          <w:color w:val="auto"/>
        </w:rPr>
        <w:t>………………..</w:t>
      </w:r>
    </w:p>
    <w:p w14:paraId="0D17858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NIP:</w:t>
      </w:r>
    </w:p>
    <w:p w14:paraId="5A6A5E6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REGON:</w:t>
      </w:r>
    </w:p>
    <w:p w14:paraId="3DB3EDB5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AB30841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zwaną/ym dalej „Wykonawcą”</w:t>
      </w:r>
    </w:p>
    <w:p w14:paraId="015074B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69B494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1.</w:t>
      </w:r>
    </w:p>
    <w:p w14:paraId="0E581C97" w14:textId="77777777" w:rsidR="002B4DA0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Przedmiot umowy</w:t>
      </w:r>
    </w:p>
    <w:p w14:paraId="6EA17942" w14:textId="77777777" w:rsidR="00741BFC" w:rsidRPr="00CC3EA2" w:rsidRDefault="00741BFC" w:rsidP="00291B78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6CB4C8CB" w14:textId="73115A8F" w:rsidR="002B4DA0" w:rsidRDefault="002B4DA0" w:rsidP="00291B78">
      <w:pPr>
        <w:pStyle w:val="Akapitzlist"/>
        <w:numPr>
          <w:ilvl w:val="1"/>
          <w:numId w:val="22"/>
        </w:numPr>
        <w:tabs>
          <w:tab w:val="clear" w:pos="0"/>
          <w:tab w:val="num" w:pos="426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 xml:space="preserve">Na podstawie niniejszej umowy Zamawiający zleca Wykonawcy  </w:t>
      </w:r>
      <w:r w:rsidR="00741BFC" w:rsidRPr="00820253">
        <w:rPr>
          <w:rFonts w:asciiTheme="minorHAnsi" w:hAnsiTheme="minorHAnsi" w:cstheme="minorHAnsi"/>
        </w:rPr>
        <w:t xml:space="preserve">przeprowadzenie warsztatów z zakresu technik relaksacji i radzenia sobie ze stresem dla uczestników projektu </w:t>
      </w:r>
      <w:r w:rsidR="00393BB7">
        <w:rPr>
          <w:rFonts w:asciiTheme="minorHAnsi" w:hAnsiTheme="minorHAnsi" w:cstheme="minorHAnsi"/>
        </w:rPr>
        <w:t>„</w:t>
      </w:r>
      <w:r w:rsidR="00741BFC" w:rsidRPr="00820253">
        <w:rPr>
          <w:rFonts w:asciiTheme="minorHAnsi" w:hAnsiTheme="minorHAnsi" w:cstheme="minorHAnsi"/>
        </w:rPr>
        <w:t xml:space="preserve">Sopot – Dostępne Usługi </w:t>
      </w:r>
      <w:r w:rsidR="00741BFC" w:rsidRPr="00820253">
        <w:rPr>
          <w:rStyle w:val="markedcontent"/>
          <w:rFonts w:asciiTheme="minorHAnsi" w:hAnsiTheme="minorHAnsi" w:cstheme="minorHAnsi"/>
        </w:rPr>
        <w:t>(etap 2)”</w:t>
      </w:r>
      <w:r w:rsidR="00741BFC" w:rsidRPr="00820253">
        <w:rPr>
          <w:rFonts w:asciiTheme="minorHAnsi" w:hAnsiTheme="minorHAnsi" w:cstheme="minorHAnsi"/>
        </w:rPr>
        <w:t xml:space="preserve">, </w:t>
      </w:r>
      <w:r w:rsidRPr="0082025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82025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A36610" w:rsidRPr="00820253">
        <w:rPr>
          <w:rFonts w:asciiTheme="minorHAnsi" w:hAnsiTheme="minorHAnsi" w:cstheme="minorHAnsi"/>
        </w:rPr>
        <w:t>.</w:t>
      </w:r>
    </w:p>
    <w:p w14:paraId="5C2BFB76" w14:textId="34EDF69B" w:rsidR="00820253" w:rsidRPr="00820253" w:rsidRDefault="00820253" w:rsidP="00291B78">
      <w:pPr>
        <w:pStyle w:val="Akapitzlist"/>
        <w:numPr>
          <w:ilvl w:val="1"/>
          <w:numId w:val="22"/>
        </w:numPr>
        <w:tabs>
          <w:tab w:val="clear" w:pos="0"/>
          <w:tab w:val="num" w:pos="426"/>
        </w:tabs>
        <w:spacing w:line="276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Umowa zwarta jest na czas określony, od dnia jej podpisania do 15 września 2023 r. </w:t>
      </w:r>
    </w:p>
    <w:p w14:paraId="2F3BFE7C" w14:textId="3C881B96" w:rsidR="002B4DA0" w:rsidRPr="00CC3EA2" w:rsidRDefault="002B4DA0" w:rsidP="00291B78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B9EA84D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2.</w:t>
      </w:r>
    </w:p>
    <w:p w14:paraId="00AB4FD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Pojęcia zastosowane w umowie</w:t>
      </w:r>
    </w:p>
    <w:p w14:paraId="4723AC79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3E9C79F8" w14:textId="77777777" w:rsidR="002B4DA0" w:rsidRPr="00CC3EA2" w:rsidRDefault="002B4DA0" w:rsidP="00291B78">
      <w:pPr>
        <w:pStyle w:val="Default"/>
        <w:numPr>
          <w:ilvl w:val="0"/>
          <w:numId w:val="33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Ilekroć w niniejszej umowie jest mowa o:</w:t>
      </w:r>
    </w:p>
    <w:p w14:paraId="1400067F" w14:textId="77777777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CC3EA2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60060316" w14:textId="45370025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Godzinie – rozumie się przez to godzinę zegarową, tj. 60 minut </w:t>
      </w:r>
      <w:r w:rsidR="00820253">
        <w:rPr>
          <w:rFonts w:asciiTheme="minorHAnsi" w:hAnsiTheme="minorHAnsi" w:cstheme="minorHAnsi"/>
        </w:rPr>
        <w:t>warsztatów</w:t>
      </w:r>
      <w:r w:rsidR="00985E6F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w ramach niniejszej umowy;</w:t>
      </w:r>
    </w:p>
    <w:p w14:paraId="61B151BC" w14:textId="0D1456AD" w:rsidR="002B4DA0" w:rsidRPr="00CC3EA2" w:rsidRDefault="00820253" w:rsidP="00291B78">
      <w:pPr>
        <w:pStyle w:val="Akapitzlist"/>
        <w:numPr>
          <w:ilvl w:val="0"/>
          <w:numId w:val="34"/>
        </w:numPr>
        <w:spacing w:line="276" w:lineRule="auto"/>
        <w:ind w:left="108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Warsztatach </w:t>
      </w:r>
      <w:r w:rsidR="00985E6F" w:rsidRPr="00CC3EA2">
        <w:rPr>
          <w:rFonts w:asciiTheme="minorHAnsi" w:hAnsiTheme="minorHAnsi" w:cstheme="minorHAnsi"/>
        </w:rPr>
        <w:t xml:space="preserve">– rozumie się przez to spotkania, w których będą brać udział uczestnicy projektu „Sopot – Dostępne Usługi (etap 2)” – opiekunowie osób niesamodzielnych/z niepełnosprawnościami. </w:t>
      </w:r>
      <w:r>
        <w:rPr>
          <w:rFonts w:asciiTheme="minorHAnsi" w:hAnsiTheme="minorHAnsi" w:cstheme="minorHAnsi"/>
        </w:rPr>
        <w:t xml:space="preserve"> Zakres warsztatów obejmować będzie techniki relaksacji i radzenia sobie ze stresem.</w:t>
      </w:r>
    </w:p>
    <w:p w14:paraId="1E8EF89C" w14:textId="77777777" w:rsidR="002B4DA0" w:rsidRPr="00CC3EA2" w:rsidRDefault="002B4DA0" w:rsidP="00291B78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6DE43C54" w14:textId="77777777" w:rsidR="002B4DA0" w:rsidRPr="00CC3EA2" w:rsidRDefault="002B4DA0" w:rsidP="00291B78">
      <w:pPr>
        <w:pStyle w:val="Default"/>
        <w:ind w:left="720"/>
        <w:rPr>
          <w:rFonts w:asciiTheme="minorHAnsi" w:hAnsiTheme="minorHAnsi" w:cstheme="minorHAnsi"/>
          <w:color w:val="auto"/>
        </w:rPr>
      </w:pPr>
    </w:p>
    <w:p w14:paraId="67EB638A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3.</w:t>
      </w:r>
    </w:p>
    <w:p w14:paraId="4C569D3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Sposób wykonania umowy</w:t>
      </w:r>
    </w:p>
    <w:p w14:paraId="31DB33E2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5058072E" w14:textId="239D9415" w:rsidR="00741BFC" w:rsidRPr="00CC3EA2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zobowiązuje się do </w:t>
      </w:r>
      <w:r w:rsidR="00741BFC" w:rsidRPr="00CC3EA2">
        <w:rPr>
          <w:rFonts w:asciiTheme="minorHAnsi" w:hAnsiTheme="minorHAnsi" w:cstheme="minorHAnsi"/>
        </w:rPr>
        <w:t>przeprowadzeni</w:t>
      </w:r>
      <w:r>
        <w:rPr>
          <w:rFonts w:asciiTheme="minorHAnsi" w:hAnsiTheme="minorHAnsi" w:cstheme="minorHAnsi"/>
        </w:rPr>
        <w:t>a</w:t>
      </w:r>
      <w:r w:rsidR="00741BFC" w:rsidRPr="00CC3EA2">
        <w:rPr>
          <w:rFonts w:asciiTheme="minorHAnsi" w:hAnsiTheme="minorHAnsi" w:cstheme="minorHAnsi"/>
        </w:rPr>
        <w:t xml:space="preserve"> warsztatów z zakresu technik relaksacji i radzenia sobie ze stresem dla uczestników projektu </w:t>
      </w:r>
      <w:r>
        <w:rPr>
          <w:rFonts w:asciiTheme="minorHAnsi" w:hAnsiTheme="minorHAnsi" w:cstheme="minorHAnsi"/>
        </w:rPr>
        <w:t>„</w:t>
      </w:r>
      <w:r w:rsidR="00741BFC" w:rsidRPr="00CC3EA2">
        <w:rPr>
          <w:rFonts w:asciiTheme="minorHAnsi" w:hAnsiTheme="minorHAnsi" w:cstheme="minorHAnsi"/>
        </w:rPr>
        <w:t xml:space="preserve">Sopot – Dostępne Usługi </w:t>
      </w:r>
      <w:r w:rsidR="00741BFC" w:rsidRPr="00CC3EA2">
        <w:rPr>
          <w:rStyle w:val="markedcontent"/>
          <w:rFonts w:asciiTheme="minorHAnsi" w:hAnsiTheme="minorHAnsi" w:cstheme="minorHAnsi"/>
        </w:rPr>
        <w:t>(etap 2)”</w:t>
      </w:r>
      <w:r w:rsidR="00741BFC" w:rsidRPr="00CC3EA2">
        <w:rPr>
          <w:rFonts w:asciiTheme="minorHAnsi" w:hAnsiTheme="minorHAnsi" w:cstheme="minorHAnsi"/>
        </w:rPr>
        <w:t xml:space="preserve">. </w:t>
      </w:r>
    </w:p>
    <w:p w14:paraId="4944F728" w14:textId="77777777" w:rsidR="00820253" w:rsidRDefault="00741BFC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warsztatach będzie uczestniczyć do 18 osób.</w:t>
      </w:r>
    </w:p>
    <w:p w14:paraId="1123EE99" w14:textId="77777777" w:rsid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 xml:space="preserve">Warsztaty będą prowadzone w 2 grupach. </w:t>
      </w:r>
    </w:p>
    <w:p w14:paraId="178CB1C9" w14:textId="22437673" w:rsidR="00820253" w:rsidRP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>Wymiar godzinowy warsztatów dla każdej grupy wynosi:</w:t>
      </w:r>
    </w:p>
    <w:p w14:paraId="2708A5F4" w14:textId="77777777" w:rsidR="00820253" w:rsidRDefault="00820253" w:rsidP="00291B78">
      <w:pPr>
        <w:pStyle w:val="Akapitzlist"/>
        <w:numPr>
          <w:ilvl w:val="0"/>
          <w:numId w:val="4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3 godziny zajęć z zakresu technik relaksacji,</w:t>
      </w:r>
    </w:p>
    <w:p w14:paraId="74AFF799" w14:textId="6CB641D6" w:rsidR="00820253" w:rsidRPr="00820253" w:rsidRDefault="00820253" w:rsidP="00291B78">
      <w:pPr>
        <w:pStyle w:val="Akapitzlist"/>
        <w:numPr>
          <w:ilvl w:val="0"/>
          <w:numId w:val="49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>3 godziny zajęć z zakresu radzenia sobie ze stresem.</w:t>
      </w:r>
    </w:p>
    <w:p w14:paraId="6AE3CE58" w14:textId="0D348CB2" w:rsid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>Każda grupa odbędzie 6 godzin warsztatów. Łącznie odbędzie się 12 godzin warsztatów.</w:t>
      </w:r>
    </w:p>
    <w:p w14:paraId="13850FAF" w14:textId="77777777" w:rsidR="00820253" w:rsidRDefault="00820253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820253">
        <w:rPr>
          <w:rFonts w:asciiTheme="minorHAnsi" w:hAnsiTheme="minorHAnsi" w:cstheme="minorHAnsi"/>
        </w:rPr>
        <w:t xml:space="preserve">Usługa będzie wykonywana w siedzibie Miejskiego Ośrodka Pomocy Społecznej </w:t>
      </w:r>
      <w:r w:rsidRPr="00820253">
        <w:rPr>
          <w:rFonts w:asciiTheme="minorHAnsi" w:hAnsiTheme="minorHAnsi" w:cstheme="minorHAnsi"/>
        </w:rPr>
        <w:br/>
        <w:t>w Sopocie</w:t>
      </w:r>
      <w:r>
        <w:rPr>
          <w:rFonts w:asciiTheme="minorHAnsi" w:hAnsiTheme="minorHAnsi" w:cstheme="minorHAnsi"/>
        </w:rPr>
        <w:t xml:space="preserve"> lub w innym miejscu na terenie Miasta Sopotu, wskazanym przez Zamawiającego.</w:t>
      </w:r>
    </w:p>
    <w:p w14:paraId="2CEC6649" w14:textId="77777777" w:rsidR="00820253" w:rsidRPr="00CC3EA2" w:rsidRDefault="00820253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Warsztaty odbywać się będą w dni robocze, w terminach szczegółowo określonych z Zamawiającym.</w:t>
      </w:r>
    </w:p>
    <w:p w14:paraId="60571E28" w14:textId="75A77CBB" w:rsidR="00820253" w:rsidRPr="00820253" w:rsidRDefault="00820253" w:rsidP="00291B78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Dopuszcza się ukończenie realizacji warsztatów przed 15 września 2023 r., po zrealizowaniu założonych godzin, przekazaniu dokumentacji z realizacji </w:t>
      </w:r>
      <w:r>
        <w:rPr>
          <w:rFonts w:asciiTheme="minorHAnsi" w:hAnsiTheme="minorHAnsi" w:cstheme="minorHAnsi"/>
        </w:rPr>
        <w:t xml:space="preserve">warsztatów </w:t>
      </w:r>
      <w:r w:rsidRPr="00CC3EA2">
        <w:rPr>
          <w:rFonts w:asciiTheme="minorHAnsi" w:hAnsiTheme="minorHAnsi" w:cstheme="minorHAnsi"/>
        </w:rPr>
        <w:t xml:space="preserve">oraz uprzednim ustaleniu terminu odbioru zlecenia z Zamawiającym. </w:t>
      </w:r>
    </w:p>
    <w:p w14:paraId="69A9F0F2" w14:textId="3A4C4A0D" w:rsidR="000E3741" w:rsidRPr="00CC3EA2" w:rsidRDefault="000E3741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Osobą</w:t>
      </w:r>
      <w:r w:rsidR="00820253">
        <w:rPr>
          <w:rFonts w:asciiTheme="minorHAnsi" w:hAnsiTheme="minorHAnsi" w:cstheme="minorHAnsi"/>
        </w:rPr>
        <w:t>/osobami</w:t>
      </w:r>
      <w:r w:rsidRPr="00CC3EA2">
        <w:rPr>
          <w:rFonts w:asciiTheme="minorHAnsi" w:hAnsiTheme="minorHAnsi" w:cstheme="minorHAnsi"/>
        </w:rPr>
        <w:t xml:space="preserve">, która </w:t>
      </w:r>
      <w:r w:rsidR="00820253">
        <w:rPr>
          <w:rFonts w:asciiTheme="minorHAnsi" w:hAnsiTheme="minorHAnsi" w:cstheme="minorHAnsi"/>
        </w:rPr>
        <w:t xml:space="preserve">/które </w:t>
      </w:r>
      <w:r w:rsidRPr="00CC3EA2">
        <w:rPr>
          <w:rFonts w:asciiTheme="minorHAnsi" w:hAnsiTheme="minorHAnsi" w:cstheme="minorHAnsi"/>
        </w:rPr>
        <w:t>będzie</w:t>
      </w:r>
      <w:r w:rsidR="00820253">
        <w:rPr>
          <w:rFonts w:asciiTheme="minorHAnsi" w:hAnsiTheme="minorHAnsi" w:cstheme="minorHAnsi"/>
        </w:rPr>
        <w:t>/będą</w:t>
      </w:r>
      <w:r w:rsidRPr="00CC3EA2">
        <w:rPr>
          <w:rFonts w:asciiTheme="minorHAnsi" w:hAnsiTheme="minorHAnsi" w:cstheme="minorHAnsi"/>
        </w:rPr>
        <w:t xml:space="preserve"> </w:t>
      </w:r>
      <w:r w:rsidR="00BD6237" w:rsidRPr="00CC3EA2">
        <w:rPr>
          <w:rFonts w:asciiTheme="minorHAnsi" w:hAnsiTheme="minorHAnsi" w:cstheme="minorHAnsi"/>
        </w:rPr>
        <w:t>prowadziła</w:t>
      </w:r>
      <w:r w:rsidR="00820253">
        <w:rPr>
          <w:rFonts w:asciiTheme="minorHAnsi" w:hAnsiTheme="minorHAnsi" w:cstheme="minorHAnsi"/>
        </w:rPr>
        <w:t>/prowadziły</w:t>
      </w:r>
      <w:r w:rsidR="00BD6237" w:rsidRPr="00CC3EA2">
        <w:rPr>
          <w:rFonts w:asciiTheme="minorHAnsi" w:hAnsiTheme="minorHAnsi" w:cstheme="minorHAnsi"/>
        </w:rPr>
        <w:t xml:space="preserve"> </w:t>
      </w:r>
      <w:r w:rsidR="00820253">
        <w:rPr>
          <w:rFonts w:asciiTheme="minorHAnsi" w:hAnsiTheme="minorHAnsi" w:cstheme="minorHAnsi"/>
        </w:rPr>
        <w:t>warsztaty</w:t>
      </w:r>
      <w:r w:rsidR="00F84C9B" w:rsidRPr="00CC3EA2">
        <w:rPr>
          <w:rFonts w:asciiTheme="minorHAnsi" w:hAnsiTheme="minorHAnsi" w:cstheme="minorHAnsi"/>
        </w:rPr>
        <w:t>, zgodnie ze złożoną Ofertą,</w:t>
      </w:r>
      <w:r w:rsidRPr="00CC3EA2">
        <w:rPr>
          <w:rFonts w:asciiTheme="minorHAnsi" w:hAnsiTheme="minorHAnsi" w:cstheme="minorHAnsi"/>
        </w:rPr>
        <w:t xml:space="preserve"> będzie</w:t>
      </w:r>
      <w:r w:rsidR="00623A98">
        <w:rPr>
          <w:rFonts w:asciiTheme="minorHAnsi" w:hAnsiTheme="minorHAnsi" w:cstheme="minorHAnsi"/>
        </w:rPr>
        <w:t>/będą</w:t>
      </w:r>
      <w:r w:rsidRPr="00CC3EA2">
        <w:rPr>
          <w:rFonts w:asciiTheme="minorHAnsi" w:hAnsiTheme="minorHAnsi" w:cstheme="minorHAnsi"/>
        </w:rPr>
        <w:t xml:space="preserve"> Pan/Pani……………………………………………….</w:t>
      </w:r>
    </w:p>
    <w:p w14:paraId="0DB0B3B2" w14:textId="5469E410" w:rsidR="002B4DA0" w:rsidRPr="00CC3EA2" w:rsidRDefault="002B4DA0" w:rsidP="00291B78">
      <w:pPr>
        <w:pStyle w:val="Default"/>
        <w:numPr>
          <w:ilvl w:val="0"/>
          <w:numId w:val="37"/>
        </w:numPr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Wykonawca zobowiązuje się do:</w:t>
      </w:r>
    </w:p>
    <w:p w14:paraId="7CD0E794" w14:textId="6142261A" w:rsidR="000E3741" w:rsidRPr="00CC3EA2" w:rsidRDefault="00820253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</w:t>
      </w:r>
      <w:r w:rsidR="000E3741" w:rsidRPr="00CC3EA2">
        <w:rPr>
          <w:rFonts w:asciiTheme="minorHAnsi" w:hAnsiTheme="minorHAnsi" w:cstheme="minorHAnsi"/>
        </w:rPr>
        <w:t xml:space="preserve">prowadzenia </w:t>
      </w:r>
      <w:r>
        <w:rPr>
          <w:rFonts w:asciiTheme="minorHAnsi" w:hAnsiTheme="minorHAnsi" w:cstheme="minorHAnsi"/>
        </w:rPr>
        <w:t>warsztatów</w:t>
      </w:r>
      <w:r w:rsidR="000E3741" w:rsidRPr="00CC3EA2">
        <w:rPr>
          <w:rFonts w:asciiTheme="minorHAnsi" w:hAnsiTheme="minorHAnsi" w:cstheme="minorHAnsi"/>
        </w:rPr>
        <w:t xml:space="preserve"> dla uczestników projektu – opiekunów osób niesamodzielnych/z niepełnosprawnością</w:t>
      </w:r>
      <w:r w:rsidR="00F84C9B" w:rsidRPr="00CC3EA2">
        <w:rPr>
          <w:rFonts w:asciiTheme="minorHAnsi" w:hAnsiTheme="minorHAnsi" w:cstheme="minorHAnsi"/>
        </w:rPr>
        <w:t>;</w:t>
      </w:r>
    </w:p>
    <w:p w14:paraId="1FE128AE" w14:textId="069A0748" w:rsidR="000E3741" w:rsidRPr="00CC3EA2" w:rsidRDefault="000E3741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przygotowywania materiałów dla uczestników projektu</w:t>
      </w:r>
      <w:r w:rsidR="00F84C9B" w:rsidRPr="00CC3EA2">
        <w:rPr>
          <w:rFonts w:asciiTheme="minorHAnsi" w:hAnsiTheme="minorHAnsi" w:cstheme="minorHAnsi"/>
        </w:rPr>
        <w:t>;</w:t>
      </w:r>
    </w:p>
    <w:p w14:paraId="160F8DA9" w14:textId="547F5D37" w:rsidR="000E3741" w:rsidRPr="00CC3EA2" w:rsidRDefault="000E3741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prowadzeni</w:t>
      </w:r>
      <w:r w:rsidR="00A36610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 xml:space="preserve"> dokumentacji z przebiegu </w:t>
      </w:r>
      <w:r w:rsidR="00623A98">
        <w:rPr>
          <w:rFonts w:asciiTheme="minorHAnsi" w:hAnsiTheme="minorHAnsi" w:cstheme="minorHAnsi"/>
        </w:rPr>
        <w:t>warsztatów:</w:t>
      </w:r>
    </w:p>
    <w:p w14:paraId="277D3870" w14:textId="77777777" w:rsidR="00C92842" w:rsidRDefault="00C92842" w:rsidP="00291B78">
      <w:pPr>
        <w:pStyle w:val="Akapitzlist"/>
        <w:spacing w:line="276" w:lineRule="auto"/>
        <w:ind w:left="1560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36610" w:rsidRPr="00CC3EA2">
        <w:rPr>
          <w:rFonts w:asciiTheme="minorHAnsi" w:hAnsiTheme="minorHAnsi" w:cstheme="minorHAnsi"/>
        </w:rPr>
        <w:t xml:space="preserve">karty czasu pracy osoby prowadzącej </w:t>
      </w:r>
      <w:r w:rsidR="00623A98">
        <w:rPr>
          <w:rFonts w:asciiTheme="minorHAnsi" w:hAnsiTheme="minorHAnsi" w:cstheme="minorHAnsi"/>
        </w:rPr>
        <w:t>warsztaty</w:t>
      </w:r>
      <w:r w:rsidR="00A36610" w:rsidRPr="00CC3EA2">
        <w:rPr>
          <w:rFonts w:asciiTheme="minorHAnsi" w:hAnsiTheme="minorHAnsi" w:cstheme="minorHAnsi"/>
        </w:rPr>
        <w:t>, zawierające: datę, tematykę zajęć, wymiar godzin oraz podpis prowadzącego,</w:t>
      </w:r>
      <w:r w:rsidR="00D313D7" w:rsidRPr="00CC3EA2">
        <w:rPr>
          <w:rFonts w:asciiTheme="minorHAnsi" w:hAnsiTheme="minorHAnsi" w:cstheme="minorHAnsi"/>
        </w:rPr>
        <w:t xml:space="preserve"> której wzór stanowi Załącznik nr 2 do niniejszej umowy,</w:t>
      </w:r>
    </w:p>
    <w:p w14:paraId="08A9A47B" w14:textId="11A07802" w:rsidR="00A36610" w:rsidRPr="00C92842" w:rsidRDefault="00C92842" w:rsidP="00291B78">
      <w:pPr>
        <w:pStyle w:val="Akapitzlist"/>
        <w:spacing w:line="276" w:lineRule="auto"/>
        <w:ind w:left="1560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36610" w:rsidRPr="00C92842">
        <w:rPr>
          <w:rFonts w:asciiTheme="minorHAnsi" w:hAnsiTheme="minorHAnsi" w:cstheme="minorHAnsi"/>
        </w:rPr>
        <w:t xml:space="preserve">listę obecności uczestników biorących udział w </w:t>
      </w:r>
      <w:r w:rsidR="00623A98" w:rsidRPr="00C92842">
        <w:rPr>
          <w:rFonts w:asciiTheme="minorHAnsi" w:hAnsiTheme="minorHAnsi" w:cstheme="minorHAnsi"/>
        </w:rPr>
        <w:t>warsztatach;</w:t>
      </w:r>
    </w:p>
    <w:p w14:paraId="08923D9E" w14:textId="3432A2D5" w:rsidR="000E3741" w:rsidRPr="00CC3EA2" w:rsidRDefault="000E3741" w:rsidP="00291B78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aktywnej współpracy</w:t>
      </w:r>
      <w:r w:rsidR="00F84C9B" w:rsidRPr="00CC3EA2">
        <w:rPr>
          <w:rFonts w:asciiTheme="minorHAnsi" w:hAnsiTheme="minorHAnsi" w:cstheme="minorHAnsi"/>
        </w:rPr>
        <w:t xml:space="preserve"> </w:t>
      </w:r>
      <w:r w:rsidRPr="00CC3EA2">
        <w:rPr>
          <w:rFonts w:asciiTheme="minorHAnsi" w:hAnsiTheme="minorHAnsi" w:cstheme="minorHAnsi"/>
        </w:rPr>
        <w:t>z personelem projektu.</w:t>
      </w:r>
    </w:p>
    <w:p w14:paraId="7FBEE59A" w14:textId="3B9B56DE" w:rsidR="001D585A" w:rsidRDefault="001D585A" w:rsidP="00291B78">
      <w:pPr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hAnsiTheme="minorHAnsi" w:cstheme="minorHAnsi"/>
        </w:rPr>
        <w:br w:type="page"/>
      </w:r>
    </w:p>
    <w:p w14:paraId="51605D76" w14:textId="77777777" w:rsidR="000E3741" w:rsidRPr="00CC3EA2" w:rsidRDefault="000E3741" w:rsidP="00291B78">
      <w:pPr>
        <w:pStyle w:val="Default"/>
        <w:ind w:left="1440"/>
        <w:rPr>
          <w:rFonts w:asciiTheme="minorHAnsi" w:hAnsiTheme="minorHAnsi" w:cstheme="minorHAnsi"/>
          <w:color w:val="auto"/>
        </w:rPr>
      </w:pPr>
    </w:p>
    <w:p w14:paraId="30614820" w14:textId="150F7BF5" w:rsidR="002B4DA0" w:rsidRPr="00CC3EA2" w:rsidRDefault="002B4DA0" w:rsidP="00291B78">
      <w:pPr>
        <w:pStyle w:val="Default"/>
        <w:numPr>
          <w:ilvl w:val="0"/>
          <w:numId w:val="37"/>
        </w:numPr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Ponadto Wykonawca zobowiązuje się do:</w:t>
      </w:r>
    </w:p>
    <w:p w14:paraId="1F18B0EB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1147F12E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0FFC21F8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56AFD9AB" w14:textId="033E0EC5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przedstawiania dokumentów rozliczeniowych do </w:t>
      </w:r>
      <w:r w:rsidR="00623A98">
        <w:rPr>
          <w:rStyle w:val="markedcontent"/>
          <w:rFonts w:asciiTheme="minorHAnsi" w:hAnsiTheme="minorHAnsi" w:cstheme="minorHAnsi"/>
        </w:rPr>
        <w:t>10</w:t>
      </w:r>
      <w:r w:rsidRPr="00CC3EA2">
        <w:rPr>
          <w:rStyle w:val="markedcontent"/>
          <w:rFonts w:asciiTheme="minorHAnsi" w:hAnsiTheme="minorHAnsi" w:cstheme="minorHAnsi"/>
        </w:rPr>
        <w:t xml:space="preserve"> dnia po zakończeniu miesiąca rozliczanego</w:t>
      </w:r>
      <w:r w:rsidR="00623A98">
        <w:rPr>
          <w:rStyle w:val="markedcontent"/>
          <w:rFonts w:asciiTheme="minorHAnsi" w:hAnsiTheme="minorHAnsi" w:cstheme="minorHAnsi"/>
        </w:rPr>
        <w:t>;</w:t>
      </w:r>
    </w:p>
    <w:p w14:paraId="333E6644" w14:textId="77777777" w:rsidR="002B4DA0" w:rsidRPr="00CC3EA2" w:rsidRDefault="002B4DA0" w:rsidP="00291B78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7BE5FCD1" w14:textId="05E5D636" w:rsidR="002B4DA0" w:rsidRPr="00CC3EA2" w:rsidRDefault="002B4DA0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niemożności wykonania przedmiotu umowy w terminach </w:t>
      </w:r>
      <w:r w:rsidR="00623A98">
        <w:rPr>
          <w:rFonts w:asciiTheme="minorHAnsi" w:hAnsiTheme="minorHAnsi" w:cstheme="minorHAnsi"/>
        </w:rPr>
        <w:t xml:space="preserve">ustalonych z Zamawiającym </w:t>
      </w:r>
      <w:r w:rsidRPr="00CC3EA2">
        <w:rPr>
          <w:rFonts w:asciiTheme="minorHAnsi" w:hAnsiTheme="minorHAnsi" w:cstheme="minorHAnsi"/>
        </w:rPr>
        <w:t xml:space="preserve">z przyczyn leżących po stronie Wykonawcy, jest on zobowiązany do niezwłocznego poinformowania Zamawiającego o zaistniałym fakcie.  </w:t>
      </w:r>
    </w:p>
    <w:p w14:paraId="4120CE05" w14:textId="3A8D1068" w:rsidR="002B4DA0" w:rsidRPr="00CC3EA2" w:rsidRDefault="002B4DA0" w:rsidP="00291B78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 przypadku braku możliwości realizacji </w:t>
      </w:r>
      <w:r w:rsidR="00820253">
        <w:rPr>
          <w:rFonts w:asciiTheme="minorHAnsi" w:hAnsiTheme="minorHAnsi" w:cstheme="minorHAnsi"/>
        </w:rPr>
        <w:t xml:space="preserve">w ustalonym terminie </w:t>
      </w:r>
      <w:r w:rsidRPr="00CC3EA2">
        <w:rPr>
          <w:rFonts w:asciiTheme="minorHAnsi" w:hAnsiTheme="minorHAnsi" w:cstheme="minorHAnsi"/>
        </w:rPr>
        <w:t>czynności, o których mowa w ust</w:t>
      </w:r>
      <w:r w:rsidR="00623A98">
        <w:rPr>
          <w:rFonts w:asciiTheme="minorHAnsi" w:hAnsiTheme="minorHAnsi" w:cstheme="minorHAnsi"/>
        </w:rPr>
        <w:t>,</w:t>
      </w:r>
      <w:r w:rsidRPr="00CC3EA2">
        <w:rPr>
          <w:rFonts w:asciiTheme="minorHAnsi" w:hAnsiTheme="minorHAnsi" w:cstheme="minorHAnsi"/>
        </w:rPr>
        <w:t xml:space="preserve"> </w:t>
      </w:r>
      <w:r w:rsidR="00623A98">
        <w:rPr>
          <w:rFonts w:asciiTheme="minorHAnsi" w:hAnsiTheme="minorHAnsi" w:cstheme="minorHAnsi"/>
        </w:rPr>
        <w:t>1</w:t>
      </w:r>
      <w:r w:rsidRPr="00CC3EA2">
        <w:rPr>
          <w:rFonts w:asciiTheme="minorHAnsi" w:hAnsiTheme="minorHAnsi" w:cstheme="minorHAnsi"/>
        </w:rPr>
        <w:t>. z przyczyn niezależnych od Wykonawcy, czynności niezrealizowane mogą być także przeprowadzone przez Wykonawcę w innym terminie, uzgodnionym z Zamawiającym.</w:t>
      </w:r>
    </w:p>
    <w:p w14:paraId="25936317" w14:textId="77777777" w:rsidR="00623A98" w:rsidRDefault="00623A98" w:rsidP="00291B78">
      <w:pPr>
        <w:rPr>
          <w:rFonts w:asciiTheme="minorHAnsi" w:hAnsiTheme="minorHAnsi" w:cstheme="minorHAnsi"/>
        </w:rPr>
      </w:pPr>
    </w:p>
    <w:p w14:paraId="7F1D634A" w14:textId="7DEA6E38" w:rsidR="002B4DA0" w:rsidRPr="00CC3EA2" w:rsidRDefault="002B4DA0" w:rsidP="00291B78">
      <w:pPr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§ 4.</w:t>
      </w:r>
    </w:p>
    <w:p w14:paraId="2576FEA7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Finansowanie</w:t>
      </w:r>
    </w:p>
    <w:p w14:paraId="61140E61" w14:textId="77777777" w:rsidR="002B4DA0" w:rsidRPr="00CC3EA2" w:rsidRDefault="002B4DA0" w:rsidP="00291B78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978848A" w14:textId="4275B581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Za wykonanie zlecenia Wykonawcy przysługuje</w:t>
      </w:r>
      <w:r w:rsidR="00D313D7" w:rsidRPr="00CC3EA2">
        <w:rPr>
          <w:rFonts w:asciiTheme="minorHAnsi" w:hAnsiTheme="minorHAnsi" w:cstheme="minorHAnsi"/>
          <w:color w:val="auto"/>
        </w:rPr>
        <w:t xml:space="preserve"> maksymalne</w:t>
      </w:r>
      <w:r w:rsidRPr="00CC3EA2">
        <w:rPr>
          <w:rFonts w:asciiTheme="minorHAnsi" w:hAnsiTheme="minorHAnsi" w:cstheme="minorHAnsi"/>
          <w:color w:val="auto"/>
        </w:rPr>
        <w:t xml:space="preserve"> wynagrodzenie w  wysokości …………………… złotych brutto (słownie: ……………………………………….. brutto).</w:t>
      </w:r>
    </w:p>
    <w:p w14:paraId="7F819226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28D0AADA" w14:textId="77777777" w:rsidR="002B4DA0" w:rsidRPr="00CC3EA2" w:rsidRDefault="002B4DA0" w:rsidP="00291B78">
      <w:pPr>
        <w:pStyle w:val="Akapitzlis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8372829" w14:textId="7CC88A02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Wynagrodzenie za wykonanie zlecenia będzie wypłacane przez Zamawiającego w cyklach miesięcznych, na podstawie rachunku/faktury VAT, wystawionego przez Wykonawcę. </w:t>
      </w:r>
    </w:p>
    <w:p w14:paraId="270CAB3A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2C118CFD" w14:textId="453AAEF9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Płatność będzie wykonana przelewem na rachunek bankowy, wskazany w dokumencie księgowym, w terminie 14 dni od dnia wpływu prawidłowo wypełnionego dokumentu księgowego wraz z załączoną kartą czasu pracy</w:t>
      </w:r>
      <w:r w:rsidR="00BD6237" w:rsidRPr="00CC3EA2">
        <w:rPr>
          <w:rFonts w:asciiTheme="minorHAnsi" w:hAnsiTheme="minorHAnsi" w:cstheme="minorHAnsi"/>
          <w:color w:val="auto"/>
        </w:rPr>
        <w:t>, której wzór stanowi załącznik nr 2 do niniejszej umowy.</w:t>
      </w:r>
    </w:p>
    <w:p w14:paraId="385A933D" w14:textId="77777777" w:rsidR="002B4DA0" w:rsidRPr="00CC3EA2" w:rsidRDefault="002B4DA0" w:rsidP="00291B78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zostanie przekazane na rachunek bankowy Wykonawcy w terminie 7 dni roboczych od daty otrzymania transzy. Z tego tytułu nie należą się Wykonawcy odsetki za zwłokę. </w:t>
      </w:r>
    </w:p>
    <w:p w14:paraId="05CF5006" w14:textId="78EE5766" w:rsidR="001D585A" w:rsidRDefault="001D585A" w:rsidP="00291B78">
      <w:pPr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hAnsiTheme="minorHAnsi" w:cstheme="minorHAnsi"/>
        </w:rPr>
        <w:br w:type="page"/>
      </w:r>
    </w:p>
    <w:p w14:paraId="6A9BD49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7D3DA6E1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5.</w:t>
      </w:r>
    </w:p>
    <w:p w14:paraId="4138087D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Odstąpienie od umowy oraz kary umowne</w:t>
      </w:r>
    </w:p>
    <w:p w14:paraId="1DAA7BE7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30601440" w14:textId="77777777" w:rsidR="002B4DA0" w:rsidRPr="00CC3EA2" w:rsidRDefault="002B4DA0" w:rsidP="00291B78">
      <w:pPr>
        <w:pStyle w:val="Default"/>
        <w:numPr>
          <w:ilvl w:val="0"/>
          <w:numId w:val="31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70F5B217" w14:textId="77777777" w:rsidR="002B4DA0" w:rsidRPr="00CC3EA2" w:rsidRDefault="002B4DA0" w:rsidP="00291B78">
      <w:pPr>
        <w:pStyle w:val="Defaul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CC3EA2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1CBE0A34" w14:textId="77777777" w:rsidR="002B4DA0" w:rsidRPr="00CC3EA2" w:rsidRDefault="002B4DA0" w:rsidP="00291B78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419A2B75" w14:textId="77777777" w:rsidR="002B4DA0" w:rsidRPr="00CC3EA2" w:rsidRDefault="002B4DA0" w:rsidP="00291B78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Umowa może być rozwiązana za porozumieniem stron. </w:t>
      </w:r>
    </w:p>
    <w:p w14:paraId="5281F4AE" w14:textId="77777777" w:rsidR="002B4DA0" w:rsidRPr="00CC3EA2" w:rsidRDefault="002B4DA0" w:rsidP="00291B78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E94947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§ 6.</w:t>
      </w:r>
    </w:p>
    <w:p w14:paraId="0511AB7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Dokonywanie zmian w umowie</w:t>
      </w:r>
    </w:p>
    <w:p w14:paraId="11EB100E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1D3A22F" w14:textId="77777777" w:rsidR="002B4DA0" w:rsidRPr="00CC3EA2" w:rsidRDefault="002B4DA0" w:rsidP="00291B78">
      <w:pPr>
        <w:pStyle w:val="Default"/>
        <w:numPr>
          <w:ilvl w:val="0"/>
          <w:numId w:val="32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14469C5F" w14:textId="77777777" w:rsidR="000F3F34" w:rsidRDefault="000F3F34" w:rsidP="00291B78">
      <w:pPr>
        <w:rPr>
          <w:rFonts w:asciiTheme="minorHAnsi" w:hAnsiTheme="minorHAnsi" w:cstheme="minorHAnsi"/>
        </w:rPr>
      </w:pPr>
    </w:p>
    <w:p w14:paraId="675C44B0" w14:textId="77777777" w:rsidR="000F3F34" w:rsidRDefault="000F3F34" w:rsidP="00291B78">
      <w:pPr>
        <w:rPr>
          <w:rFonts w:asciiTheme="minorHAnsi" w:hAnsiTheme="minorHAnsi" w:cstheme="minorHAnsi"/>
        </w:rPr>
      </w:pPr>
    </w:p>
    <w:p w14:paraId="6DA1CFBC" w14:textId="73E9B1F0" w:rsidR="002B4DA0" w:rsidRPr="000F3F34" w:rsidRDefault="002B4DA0" w:rsidP="00291B78">
      <w:pPr>
        <w:rPr>
          <w:rFonts w:asciiTheme="minorHAnsi" w:eastAsia="Calibri" w:hAnsiTheme="minorHAnsi" w:cstheme="minorHAnsi"/>
          <w:lang w:eastAsia="en-US"/>
        </w:rPr>
      </w:pPr>
      <w:r w:rsidRPr="00CC3EA2">
        <w:rPr>
          <w:rFonts w:asciiTheme="minorHAnsi" w:hAnsiTheme="minorHAnsi" w:cstheme="minorHAnsi"/>
        </w:rPr>
        <w:t>§ 7.</w:t>
      </w:r>
    </w:p>
    <w:p w14:paraId="73AB609F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>Postanowienia końcowe</w:t>
      </w:r>
    </w:p>
    <w:p w14:paraId="10A6A163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6389FC8C" w14:textId="3713DEF6" w:rsidR="002B4DA0" w:rsidRPr="00CC3EA2" w:rsidRDefault="002B4DA0" w:rsidP="00291B78">
      <w:pPr>
        <w:pStyle w:val="Akapitzlist"/>
        <w:numPr>
          <w:ilvl w:val="0"/>
          <w:numId w:val="3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 sprawach nieuregulowanych w umowie zastosowanie mają przepisy Ustawy z dnia 23 kwietnia 1964 r. – Kodeks Cywilny (Dz. U. z 202</w:t>
      </w:r>
      <w:r w:rsidR="00820253">
        <w:rPr>
          <w:rFonts w:asciiTheme="minorHAnsi" w:hAnsiTheme="minorHAnsi" w:cstheme="minorHAnsi"/>
        </w:rPr>
        <w:t>3</w:t>
      </w:r>
      <w:r w:rsidRPr="00CC3EA2">
        <w:rPr>
          <w:rFonts w:asciiTheme="minorHAnsi" w:hAnsiTheme="minorHAnsi" w:cstheme="minorHAnsi"/>
        </w:rPr>
        <w:t xml:space="preserve"> roku, poz. </w:t>
      </w:r>
      <w:r w:rsidR="00820253">
        <w:rPr>
          <w:rFonts w:asciiTheme="minorHAnsi" w:hAnsiTheme="minorHAnsi" w:cstheme="minorHAnsi"/>
        </w:rPr>
        <w:t>326</w:t>
      </w:r>
      <w:r w:rsidRPr="00CC3EA2">
        <w:rPr>
          <w:rFonts w:asciiTheme="minorHAnsi" w:hAnsiTheme="minorHAnsi" w:cstheme="minorHAnsi"/>
        </w:rPr>
        <w:t xml:space="preserve">).  </w:t>
      </w:r>
    </w:p>
    <w:p w14:paraId="3FAA7FCB" w14:textId="77777777" w:rsidR="002B4DA0" w:rsidRPr="00CC3EA2" w:rsidRDefault="002B4DA0" w:rsidP="00291B78">
      <w:pPr>
        <w:pStyle w:val="Default"/>
        <w:numPr>
          <w:ilvl w:val="0"/>
          <w:numId w:val="35"/>
        </w:numPr>
        <w:ind w:left="284" w:hanging="284"/>
        <w:rPr>
          <w:rFonts w:asciiTheme="minorHAnsi" w:hAnsiTheme="minorHAnsi" w:cstheme="minorHAnsi"/>
          <w:color w:val="auto"/>
        </w:rPr>
      </w:pPr>
      <w:r w:rsidRPr="00CC3EA2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0AF56F08" w14:textId="77777777" w:rsidR="002B4DA0" w:rsidRPr="00CC3EA2" w:rsidRDefault="002B4DA0" w:rsidP="00291B78">
      <w:pPr>
        <w:pStyle w:val="Default"/>
        <w:rPr>
          <w:rFonts w:asciiTheme="minorHAnsi" w:hAnsiTheme="minorHAnsi" w:cstheme="minorHAnsi"/>
          <w:color w:val="auto"/>
        </w:rPr>
      </w:pPr>
    </w:p>
    <w:p w14:paraId="04B1490C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04BFB3F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1DF267F8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778B64E4" w14:textId="77777777" w:rsidR="002B4DA0" w:rsidRPr="00CC3EA2" w:rsidRDefault="002B4DA0" w:rsidP="00291B78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39AA69D4" w14:textId="77777777" w:rsidR="002B4DA0" w:rsidRPr="00CC3EA2" w:rsidRDefault="002B4DA0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59AAAC2D" w14:textId="4A672419" w:rsidR="002B4DA0" w:rsidRPr="00CC3EA2" w:rsidRDefault="002B4DA0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Wykonawca                                                                             </w:t>
      </w:r>
      <w:r w:rsidR="00291B78" w:rsidRPr="00CC3EA2">
        <w:rPr>
          <w:rFonts w:asciiTheme="minorHAnsi" w:hAnsiTheme="minorHAnsi" w:cstheme="minorHAnsi"/>
        </w:rPr>
        <w:t>Zamawiający</w:t>
      </w:r>
      <w:r w:rsidRPr="00CC3EA2">
        <w:rPr>
          <w:rFonts w:asciiTheme="minorHAnsi" w:hAnsiTheme="minorHAnsi" w:cstheme="minorHAnsi"/>
        </w:rPr>
        <w:t xml:space="preserve">                                </w:t>
      </w:r>
    </w:p>
    <w:p w14:paraId="6AAE5E6C" w14:textId="775757FA" w:rsidR="002B4DA0" w:rsidRPr="00CC3EA2" w:rsidRDefault="002B4DA0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6CD70F19" w14:textId="116B26E6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56BFFFEC" w14:textId="1EC9EDAF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43B00A19" w14:textId="53802B69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770E3C2C" w14:textId="78276CCD" w:rsidR="00BD6237" w:rsidRPr="00CC3EA2" w:rsidRDefault="00BD6237" w:rsidP="00291B78">
      <w:pPr>
        <w:tabs>
          <w:tab w:val="left" w:pos="1620"/>
        </w:tabs>
        <w:rPr>
          <w:rFonts w:asciiTheme="minorHAnsi" w:hAnsiTheme="minorHAnsi" w:cstheme="minorHAnsi"/>
        </w:rPr>
      </w:pPr>
    </w:p>
    <w:p w14:paraId="00664BEC" w14:textId="77777777" w:rsidR="00995C5D" w:rsidRDefault="00995C5D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8C86868" w14:textId="77777777" w:rsidR="00820253" w:rsidRDefault="00820253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B1AC370" w14:textId="77777777" w:rsidR="00820253" w:rsidRPr="00CC3EA2" w:rsidRDefault="00820253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AAF630B" w14:textId="77777777" w:rsidR="00995C5D" w:rsidRPr="00CC3EA2" w:rsidRDefault="00995C5D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08817B4" w14:textId="41BD8E72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Załącznik nr 2 do umowy nr………………..</w:t>
      </w:r>
    </w:p>
    <w:p w14:paraId="4F257330" w14:textId="77777777" w:rsidR="001F588E" w:rsidRPr="00CC3EA2" w:rsidRDefault="001F588E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02477C" w14:textId="62D2E198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Wzór karty czasu pracy</w:t>
      </w:r>
    </w:p>
    <w:p w14:paraId="427D1386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362CD5A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KARTA CZASU PRACY</w:t>
      </w:r>
    </w:p>
    <w:p w14:paraId="106CCF17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9514D38" w14:textId="563E93E5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Okresowa miesięczna ewidencja wykonanych czynności w projekcie „</w:t>
      </w:r>
      <w:r w:rsidRPr="00CC3EA2">
        <w:rPr>
          <w:rStyle w:val="markedcontent"/>
          <w:rFonts w:asciiTheme="minorHAnsi" w:hAnsiTheme="minorHAnsi" w:cstheme="minorHAnsi"/>
        </w:rPr>
        <w:t xml:space="preserve">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CC3EA2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304B57" w:rsidRPr="00CC3EA2">
        <w:rPr>
          <w:rFonts w:asciiTheme="minorHAnsi" w:hAnsiTheme="minorHAnsi" w:cstheme="minorHAnsi"/>
        </w:rPr>
        <w:t>.</w:t>
      </w:r>
    </w:p>
    <w:p w14:paraId="10917010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684D07B" w14:textId="77777777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203EE124" w14:textId="77777777" w:rsidR="00BD6237" w:rsidRPr="00CC3EA2" w:rsidRDefault="00BD6237" w:rsidP="00291B78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4FEF7B" w14:textId="5CDC45D1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Nazwa i adres Wykonawcy …………………………………………</w:t>
      </w:r>
      <w:r w:rsidR="00304B57" w:rsidRPr="00CC3EA2">
        <w:rPr>
          <w:rFonts w:asciiTheme="minorHAnsi" w:hAnsiTheme="minorHAnsi" w:cstheme="minorHAnsi"/>
        </w:rPr>
        <w:t>………………..</w:t>
      </w:r>
    </w:p>
    <w:p w14:paraId="6E9A30E5" w14:textId="77777777" w:rsidR="00304B57" w:rsidRPr="00CC3EA2" w:rsidRDefault="00304B57" w:rsidP="00291B78">
      <w:pPr>
        <w:pStyle w:val="Akapitzlist"/>
        <w:rPr>
          <w:rFonts w:asciiTheme="minorHAnsi" w:hAnsiTheme="minorHAnsi" w:cstheme="minorHAnsi"/>
        </w:rPr>
      </w:pPr>
    </w:p>
    <w:p w14:paraId="141B18FC" w14:textId="0FB8D711" w:rsidR="00304B57" w:rsidRPr="00CC3EA2" w:rsidRDefault="00304B5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Osoba </w:t>
      </w:r>
      <w:r w:rsidR="00D313D7" w:rsidRPr="00CC3EA2">
        <w:rPr>
          <w:rFonts w:asciiTheme="minorHAnsi" w:hAnsiTheme="minorHAnsi" w:cstheme="minorHAnsi"/>
        </w:rPr>
        <w:t>uczestnicząca w wykonaniu</w:t>
      </w:r>
      <w:r w:rsidRPr="00CC3EA2">
        <w:rPr>
          <w:rFonts w:asciiTheme="minorHAnsi" w:hAnsiTheme="minorHAnsi" w:cstheme="minorHAnsi"/>
        </w:rPr>
        <w:t xml:space="preserve"> zamówieni</w:t>
      </w:r>
      <w:r w:rsidR="00D313D7" w:rsidRPr="00CC3EA2">
        <w:rPr>
          <w:rFonts w:asciiTheme="minorHAnsi" w:hAnsiTheme="minorHAnsi" w:cstheme="minorHAnsi"/>
        </w:rPr>
        <w:t>a</w:t>
      </w:r>
      <w:r w:rsidRPr="00CC3EA2">
        <w:rPr>
          <w:rFonts w:asciiTheme="minorHAnsi" w:hAnsiTheme="minorHAnsi" w:cstheme="minorHAnsi"/>
        </w:rPr>
        <w:t>: ………………………………………………….</w:t>
      </w:r>
    </w:p>
    <w:p w14:paraId="40A30D83" w14:textId="77777777" w:rsidR="00BD6237" w:rsidRPr="00CC3EA2" w:rsidRDefault="00BD6237" w:rsidP="00291B78">
      <w:pPr>
        <w:pStyle w:val="Akapitzlist"/>
        <w:rPr>
          <w:rFonts w:asciiTheme="minorHAnsi" w:hAnsiTheme="minorHAnsi" w:cstheme="minorHAnsi"/>
        </w:rPr>
      </w:pPr>
    </w:p>
    <w:p w14:paraId="4A4A2D89" w14:textId="77777777" w:rsidR="00BD6237" w:rsidRPr="00CC3EA2" w:rsidRDefault="00BD6237" w:rsidP="00291B78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Wykonane zadania:</w:t>
      </w:r>
    </w:p>
    <w:p w14:paraId="1AC1BD89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830"/>
        <w:gridCol w:w="3969"/>
        <w:gridCol w:w="2694"/>
      </w:tblGrid>
      <w:tr w:rsidR="00BA1F83" w:rsidRPr="00CC3EA2" w14:paraId="615F58A6" w14:textId="77777777" w:rsidTr="00EE2ACD">
        <w:tc>
          <w:tcPr>
            <w:tcW w:w="2830" w:type="dxa"/>
          </w:tcPr>
          <w:p w14:paraId="1590DF4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Data</w:t>
            </w:r>
          </w:p>
          <w:p w14:paraId="71D35F1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3969" w:type="dxa"/>
          </w:tcPr>
          <w:p w14:paraId="54F3F88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2694" w:type="dxa"/>
          </w:tcPr>
          <w:p w14:paraId="2E933B8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Liczba godzin</w:t>
            </w:r>
          </w:p>
        </w:tc>
      </w:tr>
      <w:tr w:rsidR="00BA1F83" w:rsidRPr="00CC3EA2" w14:paraId="3A197C4C" w14:textId="77777777" w:rsidTr="00EE2ACD">
        <w:tc>
          <w:tcPr>
            <w:tcW w:w="2830" w:type="dxa"/>
          </w:tcPr>
          <w:p w14:paraId="21D8B16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11A4869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38589A0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1093744A" w14:textId="77777777" w:rsidTr="00EE2ACD">
        <w:tc>
          <w:tcPr>
            <w:tcW w:w="2830" w:type="dxa"/>
          </w:tcPr>
          <w:p w14:paraId="7EC23836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7BF37031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4523FC5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6F962BE4" w14:textId="77777777" w:rsidTr="00EE2ACD">
        <w:tc>
          <w:tcPr>
            <w:tcW w:w="2830" w:type="dxa"/>
          </w:tcPr>
          <w:p w14:paraId="03E0EB9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66BAB5E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3E05128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023DD474" w14:textId="77777777" w:rsidTr="00EE2ACD">
        <w:tc>
          <w:tcPr>
            <w:tcW w:w="2830" w:type="dxa"/>
          </w:tcPr>
          <w:p w14:paraId="6F1ECB27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B6484CB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A47095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6BBC956B" w14:textId="77777777" w:rsidTr="00EE2ACD">
        <w:tc>
          <w:tcPr>
            <w:tcW w:w="2830" w:type="dxa"/>
          </w:tcPr>
          <w:p w14:paraId="190C201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136C8F4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DC7F988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CC3EA2" w14:paraId="3C21A91A" w14:textId="77777777" w:rsidTr="00EE2ACD">
        <w:tc>
          <w:tcPr>
            <w:tcW w:w="2830" w:type="dxa"/>
          </w:tcPr>
          <w:p w14:paraId="3CBD2C5C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405B98AB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14FCAA65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D6237" w:rsidRPr="00CC3EA2" w14:paraId="1A869A58" w14:textId="77777777" w:rsidTr="00EE2ACD">
        <w:tc>
          <w:tcPr>
            <w:tcW w:w="6799" w:type="dxa"/>
            <w:gridSpan w:val="2"/>
          </w:tcPr>
          <w:p w14:paraId="72611E10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C3EA2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2694" w:type="dxa"/>
          </w:tcPr>
          <w:p w14:paraId="12CB40EE" w14:textId="77777777" w:rsidR="00BD6237" w:rsidRPr="00CC3EA2" w:rsidRDefault="00BD6237" w:rsidP="00291B7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DBD811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64FCE38F" w14:textId="039FAD16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>Wynagrodzenie przypadające za czas pracy przepracowany w ramach projektu: …………………………</w:t>
      </w:r>
      <w:r w:rsidR="003A4696" w:rsidRPr="00CC3EA2">
        <w:rPr>
          <w:rFonts w:asciiTheme="minorHAnsi" w:hAnsiTheme="minorHAnsi" w:cstheme="minorHAnsi"/>
        </w:rPr>
        <w:t>………….</w:t>
      </w:r>
      <w:r w:rsidRPr="00CC3EA2">
        <w:rPr>
          <w:rFonts w:asciiTheme="minorHAnsi" w:hAnsiTheme="minorHAnsi" w:cstheme="minorHAnsi"/>
        </w:rPr>
        <w:t xml:space="preserve">…….... zł </w:t>
      </w:r>
    </w:p>
    <w:p w14:paraId="7DEBE0AE" w14:textId="77777777" w:rsidR="00BD6237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53370CD4" w14:textId="77777777" w:rsidR="00291B78" w:rsidRPr="00CC3EA2" w:rsidRDefault="00291B78" w:rsidP="00291B78">
      <w:pPr>
        <w:spacing w:line="276" w:lineRule="auto"/>
        <w:rPr>
          <w:rFonts w:asciiTheme="minorHAnsi" w:hAnsiTheme="minorHAnsi" w:cstheme="minorHAnsi"/>
        </w:rPr>
      </w:pPr>
    </w:p>
    <w:p w14:paraId="5D176D45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C7C5DB" w14:textId="1417BC96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(Data i podpis Wykonawcy)</w:t>
      </w:r>
    </w:p>
    <w:p w14:paraId="720005EE" w14:textId="77777777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</w:p>
    <w:p w14:paraId="05F08230" w14:textId="3B4C2CCE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                </w:t>
      </w:r>
      <w:r w:rsidR="00995C5D" w:rsidRPr="00CC3EA2">
        <w:rPr>
          <w:rFonts w:asciiTheme="minorHAnsi" w:hAnsiTheme="minorHAnsi" w:cstheme="minorHAnsi"/>
        </w:rPr>
        <w:t xml:space="preserve">                </w:t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="00995C5D" w:rsidRPr="00CC3EA2">
        <w:rPr>
          <w:rFonts w:asciiTheme="minorHAnsi" w:hAnsiTheme="minorHAnsi" w:cstheme="minorHAnsi"/>
        </w:rPr>
        <w:tab/>
      </w:r>
      <w:r w:rsidRPr="00CC3EA2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5CA8BDD9" w14:textId="5A6E14C2" w:rsidR="00BD6237" w:rsidRPr="00CC3EA2" w:rsidRDefault="00BD6237" w:rsidP="00291B78">
      <w:pPr>
        <w:spacing w:line="276" w:lineRule="auto"/>
        <w:rPr>
          <w:rFonts w:asciiTheme="minorHAnsi" w:hAnsiTheme="minorHAnsi" w:cstheme="minorHAnsi"/>
        </w:rPr>
      </w:pPr>
      <w:r w:rsidRPr="00CC3EA2">
        <w:rPr>
          <w:rFonts w:asciiTheme="minorHAnsi" w:hAnsiTheme="minorHAnsi" w:cstheme="minorHAnsi"/>
        </w:rPr>
        <w:t xml:space="preserve">                                                                                     </w:t>
      </w:r>
      <w:r w:rsidR="000C1AEF" w:rsidRPr="00CC3EA2">
        <w:rPr>
          <w:rFonts w:asciiTheme="minorHAnsi" w:hAnsiTheme="minorHAnsi" w:cstheme="minorHAnsi"/>
        </w:rPr>
        <w:t xml:space="preserve">                 </w:t>
      </w:r>
      <w:r w:rsidRPr="00CC3EA2">
        <w:rPr>
          <w:rFonts w:asciiTheme="minorHAnsi" w:hAnsiTheme="minorHAnsi" w:cstheme="minorHAnsi"/>
        </w:rPr>
        <w:t xml:space="preserve"> (Data i podpis Zamawiającego)</w:t>
      </w:r>
    </w:p>
    <w:sectPr w:rsidR="00BD6237" w:rsidRPr="00CC3EA2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E9360" w14:textId="77777777" w:rsidR="00FB02F4" w:rsidRDefault="00FB02F4">
      <w:r>
        <w:separator/>
      </w:r>
    </w:p>
  </w:endnote>
  <w:endnote w:type="continuationSeparator" w:id="0">
    <w:p w14:paraId="41FD19E2" w14:textId="77777777" w:rsidR="00FB02F4" w:rsidRDefault="00FB0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2BDC5" w14:textId="77777777" w:rsidR="00FB02F4" w:rsidRDefault="00FB02F4">
      <w:r>
        <w:separator/>
      </w:r>
    </w:p>
  </w:footnote>
  <w:footnote w:type="continuationSeparator" w:id="0">
    <w:p w14:paraId="424B4627" w14:textId="77777777" w:rsidR="00FB02F4" w:rsidRDefault="00FB0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7B72AFD"/>
    <w:multiLevelType w:val="hybridMultilevel"/>
    <w:tmpl w:val="D252164C"/>
    <w:lvl w:ilvl="0" w:tplc="B8DA1B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3A26C5B"/>
    <w:multiLevelType w:val="hybridMultilevel"/>
    <w:tmpl w:val="C2141F06"/>
    <w:lvl w:ilvl="0" w:tplc="A35EBA0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DF31B2F"/>
    <w:multiLevelType w:val="hybridMultilevel"/>
    <w:tmpl w:val="67DAB228"/>
    <w:lvl w:ilvl="0" w:tplc="E702C1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0B5738"/>
    <w:multiLevelType w:val="hybridMultilevel"/>
    <w:tmpl w:val="7494D140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8271457">
    <w:abstractNumId w:val="30"/>
  </w:num>
  <w:num w:numId="2" w16cid:durableId="2082211939">
    <w:abstractNumId w:val="49"/>
  </w:num>
  <w:num w:numId="3" w16cid:durableId="1945334636">
    <w:abstractNumId w:val="23"/>
  </w:num>
  <w:num w:numId="4" w16cid:durableId="825633459">
    <w:abstractNumId w:val="27"/>
  </w:num>
  <w:num w:numId="5" w16cid:durableId="1783912506">
    <w:abstractNumId w:val="33"/>
  </w:num>
  <w:num w:numId="6" w16cid:durableId="1026716240">
    <w:abstractNumId w:val="25"/>
  </w:num>
  <w:num w:numId="7" w16cid:durableId="25176643">
    <w:abstractNumId w:val="15"/>
  </w:num>
  <w:num w:numId="8" w16cid:durableId="271516597">
    <w:abstractNumId w:val="9"/>
  </w:num>
  <w:num w:numId="9" w16cid:durableId="396973813">
    <w:abstractNumId w:val="28"/>
  </w:num>
  <w:num w:numId="10" w16cid:durableId="70125063">
    <w:abstractNumId w:val="46"/>
  </w:num>
  <w:num w:numId="11" w16cid:durableId="1710911444">
    <w:abstractNumId w:val="37"/>
  </w:num>
  <w:num w:numId="12" w16cid:durableId="1940677271">
    <w:abstractNumId w:val="11"/>
  </w:num>
  <w:num w:numId="13" w16cid:durableId="422529930">
    <w:abstractNumId w:val="14"/>
  </w:num>
  <w:num w:numId="14" w16cid:durableId="1916933497">
    <w:abstractNumId w:val="26"/>
  </w:num>
  <w:num w:numId="15" w16cid:durableId="1266888156">
    <w:abstractNumId w:val="31"/>
  </w:num>
  <w:num w:numId="16" w16cid:durableId="1784183471">
    <w:abstractNumId w:val="44"/>
  </w:num>
  <w:num w:numId="17" w16cid:durableId="66610603">
    <w:abstractNumId w:val="20"/>
  </w:num>
  <w:num w:numId="18" w16cid:durableId="1958292843">
    <w:abstractNumId w:val="10"/>
  </w:num>
  <w:num w:numId="19" w16cid:durableId="2042124385">
    <w:abstractNumId w:val="41"/>
  </w:num>
  <w:num w:numId="20" w16cid:durableId="797141227">
    <w:abstractNumId w:val="29"/>
  </w:num>
  <w:num w:numId="21" w16cid:durableId="90853747">
    <w:abstractNumId w:val="39"/>
  </w:num>
  <w:num w:numId="22" w16cid:durableId="1420172431">
    <w:abstractNumId w:val="1"/>
  </w:num>
  <w:num w:numId="23" w16cid:durableId="2078240715">
    <w:abstractNumId w:val="2"/>
  </w:num>
  <w:num w:numId="24" w16cid:durableId="1972126829">
    <w:abstractNumId w:val="3"/>
  </w:num>
  <w:num w:numId="25" w16cid:durableId="822503765">
    <w:abstractNumId w:val="0"/>
  </w:num>
  <w:num w:numId="26" w16cid:durableId="238835732">
    <w:abstractNumId w:val="5"/>
  </w:num>
  <w:num w:numId="27" w16cid:durableId="913274136">
    <w:abstractNumId w:val="13"/>
  </w:num>
  <w:num w:numId="28" w16cid:durableId="2132280348">
    <w:abstractNumId w:val="7"/>
  </w:num>
  <w:num w:numId="29" w16cid:durableId="1132089126">
    <w:abstractNumId w:val="36"/>
  </w:num>
  <w:num w:numId="30" w16cid:durableId="1245803948">
    <w:abstractNumId w:val="42"/>
  </w:num>
  <w:num w:numId="31" w16cid:durableId="1583030581">
    <w:abstractNumId w:val="16"/>
  </w:num>
  <w:num w:numId="32" w16cid:durableId="769161664">
    <w:abstractNumId w:val="4"/>
  </w:num>
  <w:num w:numId="33" w16cid:durableId="942492880">
    <w:abstractNumId w:val="40"/>
  </w:num>
  <w:num w:numId="34" w16cid:durableId="1880239128">
    <w:abstractNumId w:val="45"/>
  </w:num>
  <w:num w:numId="35" w16cid:durableId="699479264">
    <w:abstractNumId w:val="24"/>
  </w:num>
  <w:num w:numId="36" w16cid:durableId="1470393265">
    <w:abstractNumId w:val="22"/>
  </w:num>
  <w:num w:numId="37" w16cid:durableId="1733893346">
    <w:abstractNumId w:val="48"/>
  </w:num>
  <w:num w:numId="38" w16cid:durableId="1061975555">
    <w:abstractNumId w:val="35"/>
  </w:num>
  <w:num w:numId="39" w16cid:durableId="849443267">
    <w:abstractNumId w:val="8"/>
  </w:num>
  <w:num w:numId="40" w16cid:durableId="1152795143">
    <w:abstractNumId w:val="32"/>
  </w:num>
  <w:num w:numId="41" w16cid:durableId="1046221150">
    <w:abstractNumId w:val="47"/>
  </w:num>
  <w:num w:numId="42" w16cid:durableId="2026663270">
    <w:abstractNumId w:val="12"/>
  </w:num>
  <w:num w:numId="43" w16cid:durableId="2001887473">
    <w:abstractNumId w:val="18"/>
  </w:num>
  <w:num w:numId="44" w16cid:durableId="1994677153">
    <w:abstractNumId w:val="19"/>
  </w:num>
  <w:num w:numId="45" w16cid:durableId="788936727">
    <w:abstractNumId w:val="17"/>
  </w:num>
  <w:num w:numId="46" w16cid:durableId="1566141891">
    <w:abstractNumId w:val="21"/>
  </w:num>
  <w:num w:numId="47" w16cid:durableId="731393515">
    <w:abstractNumId w:val="6"/>
  </w:num>
  <w:num w:numId="48" w16cid:durableId="1107887608">
    <w:abstractNumId w:val="43"/>
  </w:num>
  <w:num w:numId="49" w16cid:durableId="989023375">
    <w:abstractNumId w:val="34"/>
  </w:num>
  <w:num w:numId="50" w16cid:durableId="62335341">
    <w:abstractNumId w:val="3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61000"/>
    <w:rsid w:val="00061DAA"/>
    <w:rsid w:val="00061F20"/>
    <w:rsid w:val="00073867"/>
    <w:rsid w:val="00076DE3"/>
    <w:rsid w:val="00080D83"/>
    <w:rsid w:val="00085D1E"/>
    <w:rsid w:val="00087F1E"/>
    <w:rsid w:val="000C1AEF"/>
    <w:rsid w:val="000C3ED9"/>
    <w:rsid w:val="000D1A25"/>
    <w:rsid w:val="000D283E"/>
    <w:rsid w:val="000E3741"/>
    <w:rsid w:val="000F3F34"/>
    <w:rsid w:val="00124D4A"/>
    <w:rsid w:val="00126666"/>
    <w:rsid w:val="001304E7"/>
    <w:rsid w:val="00130B23"/>
    <w:rsid w:val="001415D6"/>
    <w:rsid w:val="001540A3"/>
    <w:rsid w:val="001B210F"/>
    <w:rsid w:val="001D585A"/>
    <w:rsid w:val="001F381C"/>
    <w:rsid w:val="001F588E"/>
    <w:rsid w:val="00227E0A"/>
    <w:rsid w:val="00241C1F"/>
    <w:rsid w:val="00242333"/>
    <w:rsid w:val="002425AE"/>
    <w:rsid w:val="002505F3"/>
    <w:rsid w:val="002552F7"/>
    <w:rsid w:val="00291B78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F5457"/>
    <w:rsid w:val="00304B57"/>
    <w:rsid w:val="00315901"/>
    <w:rsid w:val="00320AAC"/>
    <w:rsid w:val="00325198"/>
    <w:rsid w:val="0035482A"/>
    <w:rsid w:val="003619F2"/>
    <w:rsid w:val="00365820"/>
    <w:rsid w:val="00371661"/>
    <w:rsid w:val="00374725"/>
    <w:rsid w:val="00393BB7"/>
    <w:rsid w:val="003A4696"/>
    <w:rsid w:val="003A76B1"/>
    <w:rsid w:val="003C0551"/>
    <w:rsid w:val="003C554F"/>
    <w:rsid w:val="003E4BFB"/>
    <w:rsid w:val="0040149C"/>
    <w:rsid w:val="00412687"/>
    <w:rsid w:val="00414478"/>
    <w:rsid w:val="00433197"/>
    <w:rsid w:val="004542FD"/>
    <w:rsid w:val="00462FB3"/>
    <w:rsid w:val="0047084C"/>
    <w:rsid w:val="00492BD3"/>
    <w:rsid w:val="004A56E5"/>
    <w:rsid w:val="004B271D"/>
    <w:rsid w:val="004B70BD"/>
    <w:rsid w:val="004B75B4"/>
    <w:rsid w:val="004C1635"/>
    <w:rsid w:val="0052111D"/>
    <w:rsid w:val="00521F6F"/>
    <w:rsid w:val="005351F2"/>
    <w:rsid w:val="005360B4"/>
    <w:rsid w:val="005402C9"/>
    <w:rsid w:val="00557CDF"/>
    <w:rsid w:val="00565088"/>
    <w:rsid w:val="005760A9"/>
    <w:rsid w:val="00590E1D"/>
    <w:rsid w:val="00594464"/>
    <w:rsid w:val="005C0CFE"/>
    <w:rsid w:val="005C4F12"/>
    <w:rsid w:val="005D00D3"/>
    <w:rsid w:val="005F3917"/>
    <w:rsid w:val="0060242E"/>
    <w:rsid w:val="00611C1D"/>
    <w:rsid w:val="00616D10"/>
    <w:rsid w:val="00622781"/>
    <w:rsid w:val="00623A98"/>
    <w:rsid w:val="00640BFF"/>
    <w:rsid w:val="006910F2"/>
    <w:rsid w:val="0069621B"/>
    <w:rsid w:val="006B4267"/>
    <w:rsid w:val="006D4735"/>
    <w:rsid w:val="006D71A9"/>
    <w:rsid w:val="006E0FF6"/>
    <w:rsid w:val="006E75A2"/>
    <w:rsid w:val="006F209E"/>
    <w:rsid w:val="00715EEF"/>
    <w:rsid w:val="00727F94"/>
    <w:rsid w:val="007337EB"/>
    <w:rsid w:val="00741BFC"/>
    <w:rsid w:val="00745D18"/>
    <w:rsid w:val="007462F1"/>
    <w:rsid w:val="007514D1"/>
    <w:rsid w:val="00751D69"/>
    <w:rsid w:val="007705A7"/>
    <w:rsid w:val="00776530"/>
    <w:rsid w:val="00791E8E"/>
    <w:rsid w:val="007A0109"/>
    <w:rsid w:val="007B2500"/>
    <w:rsid w:val="007B2B60"/>
    <w:rsid w:val="007D4B1C"/>
    <w:rsid w:val="007D61D6"/>
    <w:rsid w:val="007E1B19"/>
    <w:rsid w:val="007E70B8"/>
    <w:rsid w:val="007F2ADB"/>
    <w:rsid w:val="007F3623"/>
    <w:rsid w:val="0080549A"/>
    <w:rsid w:val="00820253"/>
    <w:rsid w:val="00827311"/>
    <w:rsid w:val="00834BB4"/>
    <w:rsid w:val="00835187"/>
    <w:rsid w:val="008365AC"/>
    <w:rsid w:val="008507FD"/>
    <w:rsid w:val="00861DA8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12A8C"/>
    <w:rsid w:val="00926C39"/>
    <w:rsid w:val="00952F0D"/>
    <w:rsid w:val="00954D9D"/>
    <w:rsid w:val="00985E6F"/>
    <w:rsid w:val="00995C5D"/>
    <w:rsid w:val="009A5CA3"/>
    <w:rsid w:val="009D71C1"/>
    <w:rsid w:val="009F2CF0"/>
    <w:rsid w:val="009F2DF8"/>
    <w:rsid w:val="00A04690"/>
    <w:rsid w:val="00A36610"/>
    <w:rsid w:val="00A40DD3"/>
    <w:rsid w:val="00A4441C"/>
    <w:rsid w:val="00A74A2D"/>
    <w:rsid w:val="00A8311B"/>
    <w:rsid w:val="00A9327B"/>
    <w:rsid w:val="00AA5D5F"/>
    <w:rsid w:val="00AD0CE9"/>
    <w:rsid w:val="00AD1EFE"/>
    <w:rsid w:val="00B00C65"/>
    <w:rsid w:val="00B01F08"/>
    <w:rsid w:val="00B11FBD"/>
    <w:rsid w:val="00B16E8F"/>
    <w:rsid w:val="00B30401"/>
    <w:rsid w:val="00B34779"/>
    <w:rsid w:val="00B4201B"/>
    <w:rsid w:val="00B60019"/>
    <w:rsid w:val="00B61DD7"/>
    <w:rsid w:val="00B6637D"/>
    <w:rsid w:val="00B7022B"/>
    <w:rsid w:val="00B712D3"/>
    <w:rsid w:val="00BA1F83"/>
    <w:rsid w:val="00BA7C5E"/>
    <w:rsid w:val="00BB017E"/>
    <w:rsid w:val="00BB76D0"/>
    <w:rsid w:val="00BC363C"/>
    <w:rsid w:val="00BD6237"/>
    <w:rsid w:val="00BF2B3D"/>
    <w:rsid w:val="00C019F8"/>
    <w:rsid w:val="00C04C7E"/>
    <w:rsid w:val="00C04F08"/>
    <w:rsid w:val="00C165B9"/>
    <w:rsid w:val="00C24322"/>
    <w:rsid w:val="00C47DC1"/>
    <w:rsid w:val="00C55121"/>
    <w:rsid w:val="00C62C24"/>
    <w:rsid w:val="00C635B6"/>
    <w:rsid w:val="00C70D60"/>
    <w:rsid w:val="00C92842"/>
    <w:rsid w:val="00CC3EA2"/>
    <w:rsid w:val="00CE005B"/>
    <w:rsid w:val="00D0361A"/>
    <w:rsid w:val="00D30ADD"/>
    <w:rsid w:val="00D313D7"/>
    <w:rsid w:val="00D40FA1"/>
    <w:rsid w:val="00D43A0D"/>
    <w:rsid w:val="00D46867"/>
    <w:rsid w:val="00D526F3"/>
    <w:rsid w:val="00DA2034"/>
    <w:rsid w:val="00DC1BF6"/>
    <w:rsid w:val="00DC733E"/>
    <w:rsid w:val="00DF1639"/>
    <w:rsid w:val="00DF57BE"/>
    <w:rsid w:val="00E06500"/>
    <w:rsid w:val="00E135B8"/>
    <w:rsid w:val="00E2529D"/>
    <w:rsid w:val="00E30E47"/>
    <w:rsid w:val="00E53290"/>
    <w:rsid w:val="00E57060"/>
    <w:rsid w:val="00E62244"/>
    <w:rsid w:val="00E64247"/>
    <w:rsid w:val="00E87616"/>
    <w:rsid w:val="00E91A3A"/>
    <w:rsid w:val="00EA5C16"/>
    <w:rsid w:val="00EB5B93"/>
    <w:rsid w:val="00EC1206"/>
    <w:rsid w:val="00EC5BD3"/>
    <w:rsid w:val="00ED5173"/>
    <w:rsid w:val="00EF000D"/>
    <w:rsid w:val="00EF10AB"/>
    <w:rsid w:val="00F31910"/>
    <w:rsid w:val="00F32693"/>
    <w:rsid w:val="00F41FFC"/>
    <w:rsid w:val="00F47361"/>
    <w:rsid w:val="00F545A3"/>
    <w:rsid w:val="00F6216A"/>
    <w:rsid w:val="00F72ED9"/>
    <w:rsid w:val="00F84C9B"/>
    <w:rsid w:val="00F91B35"/>
    <w:rsid w:val="00FA02A6"/>
    <w:rsid w:val="00FB02F4"/>
    <w:rsid w:val="00FB0F02"/>
    <w:rsid w:val="00FB2083"/>
    <w:rsid w:val="00FB31D6"/>
    <w:rsid w:val="00FB4B1A"/>
    <w:rsid w:val="00FB5706"/>
    <w:rsid w:val="00FC35ED"/>
    <w:rsid w:val="00FF1384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91B3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F91B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F91B3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91B35"/>
    <w:rPr>
      <w:rFonts w:ascii="Arial" w:hAnsi="Arial"/>
    </w:rPr>
  </w:style>
  <w:style w:type="character" w:styleId="Odwoanieprzypisukocowego">
    <w:name w:val="endnote reference"/>
    <w:basedOn w:val="Domylnaczcionkaakapitu"/>
    <w:rsid w:val="00F91B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123</TotalTime>
  <Pages>20</Pages>
  <Words>4547</Words>
  <Characters>27287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warsztaty</vt:lpstr>
    </vt:vector>
  </TitlesOfParts>
  <Company>UMWP</Company>
  <LinksUpToDate>false</LinksUpToDate>
  <CharactersWithSpaces>31771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warsztaty</dc:title>
  <dc:subject/>
  <dc:creator>DEFS - Cygert Piotr</dc:creator>
  <cp:keywords/>
  <cp:lastModifiedBy>Karolina Jędrzejczak</cp:lastModifiedBy>
  <cp:revision>3</cp:revision>
  <cp:lastPrinted>2023-07-11T09:36:00Z</cp:lastPrinted>
  <dcterms:created xsi:type="dcterms:W3CDTF">2023-07-11T11:51:00Z</dcterms:created>
  <dcterms:modified xsi:type="dcterms:W3CDTF">2023-07-12T10:51:00Z</dcterms:modified>
</cp:coreProperties>
</file>