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NIP: </w:t>
      </w:r>
      <w:r w:rsidR="00D313D7" w:rsidRPr="00CC3EA2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2DF3DA5C" w14:textId="39C985AF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ZAPYTANIE OFERTOWE Nr 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25153F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25153F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 xml:space="preserve">/2023/DU) </w:t>
      </w:r>
      <w:r w:rsidRPr="00CC3EA2">
        <w:rPr>
          <w:rStyle w:val="markedcontent"/>
          <w:rFonts w:asciiTheme="minorHAnsi" w:hAnsiTheme="minorHAnsi" w:cstheme="minorHAnsi"/>
        </w:rPr>
        <w:t xml:space="preserve">z dnia </w:t>
      </w:r>
      <w:r w:rsidR="0025153F">
        <w:rPr>
          <w:rStyle w:val="markedcontent"/>
          <w:rFonts w:asciiTheme="minorHAnsi" w:hAnsiTheme="minorHAnsi" w:cstheme="minorHAnsi"/>
        </w:rPr>
        <w:t>2</w:t>
      </w:r>
      <w:r w:rsidR="00337E2B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>.0</w:t>
      </w:r>
      <w:r w:rsidR="005360B4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 xml:space="preserve">.2023 r. </w:t>
      </w:r>
    </w:p>
    <w:p w14:paraId="7F0CC599" w14:textId="03D8066D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CC3EA2" w:rsidRDefault="00A4441C" w:rsidP="00291B78">
      <w:pPr>
        <w:rPr>
          <w:rFonts w:asciiTheme="minorHAnsi" w:hAnsiTheme="minorHAnsi" w:cstheme="minorHAnsi"/>
        </w:rPr>
      </w:pPr>
    </w:p>
    <w:p w14:paraId="18E76EE2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438E97D5" w14:textId="385C50DA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433197">
        <w:rPr>
          <w:rStyle w:val="markedcontent"/>
          <w:rFonts w:asciiTheme="minorHAnsi" w:hAnsiTheme="minorHAnsi" w:cstheme="minorHAnsi"/>
        </w:rPr>
        <w:t>2</w:t>
      </w:r>
      <w:r w:rsidRPr="00CC3EA2">
        <w:rPr>
          <w:rStyle w:val="markedcontent"/>
          <w:rFonts w:asciiTheme="minorHAnsi" w:hAnsiTheme="minorHAnsi" w:cstheme="minorHAnsi"/>
        </w:rPr>
        <w:t xml:space="preserve"> r., poz. 1</w:t>
      </w:r>
      <w:r w:rsidR="00433197">
        <w:rPr>
          <w:rStyle w:val="markedcontent"/>
          <w:rFonts w:asciiTheme="minorHAnsi" w:hAnsiTheme="minorHAnsi" w:cstheme="minorHAnsi"/>
        </w:rPr>
        <w:t>710)</w:t>
      </w:r>
      <w:r w:rsidRPr="00CC3EA2">
        <w:rPr>
          <w:rStyle w:val="markedcontent"/>
          <w:rFonts w:asciiTheme="minorHAnsi" w:hAnsiTheme="minorHAnsi" w:cstheme="minorHAnsi"/>
        </w:rPr>
        <w:t xml:space="preserve"> na:</w:t>
      </w:r>
    </w:p>
    <w:p w14:paraId="35B6DA71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07945511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="00F91B35" w:rsidRPr="00CC3EA2">
        <w:rPr>
          <w:rFonts w:asciiTheme="minorHAnsi" w:hAnsiTheme="minorHAnsi" w:cstheme="minorHAnsi"/>
        </w:rPr>
        <w:t>Warsztaty</w:t>
      </w:r>
      <w:r w:rsidR="00C04C7E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Pr="00CC3EA2">
        <w:rPr>
          <w:rStyle w:val="markedcontent"/>
          <w:rFonts w:asciiTheme="minorHAnsi" w:hAnsiTheme="minorHAnsi" w:cstheme="minorHAnsi"/>
        </w:rPr>
        <w:t>(etap 2)”</w:t>
      </w:r>
    </w:p>
    <w:p w14:paraId="73C5B7CF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CC3EA2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CC3EA2" w:rsidRDefault="00A4441C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CC3EA2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CC3EA2">
        <w:rPr>
          <w:rFonts w:asciiTheme="minorHAnsi" w:hAnsiTheme="minorHAnsi" w:cstheme="minorHAnsi"/>
        </w:rPr>
        <w:t>.</w:t>
      </w:r>
    </w:p>
    <w:p w14:paraId="76F7D94A" w14:textId="77777777" w:rsidR="00CC3EA2" w:rsidRPr="00CC3EA2" w:rsidRDefault="00CC3EA2" w:rsidP="00291B78">
      <w:pPr>
        <w:pStyle w:val="Nagwek3"/>
        <w:rPr>
          <w:rFonts w:asciiTheme="minorHAnsi" w:hAnsiTheme="minorHAnsi" w:cstheme="minorHAnsi"/>
          <w:color w:val="000000" w:themeColor="text1"/>
        </w:rPr>
      </w:pPr>
    </w:p>
    <w:p w14:paraId="7B4B8742" w14:textId="63ACCB15" w:rsidR="00F91B35" w:rsidRPr="00CC3EA2" w:rsidRDefault="00A4441C" w:rsidP="00291B78">
      <w:pPr>
        <w:pStyle w:val="Nagwek3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CC3EA2">
        <w:rPr>
          <w:rFonts w:asciiTheme="minorHAnsi" w:hAnsiTheme="minorHAnsi" w:cstheme="minorHAnsi"/>
          <w:color w:val="000000" w:themeColor="text1"/>
        </w:rPr>
        <w:t xml:space="preserve">Kod CPV: </w:t>
      </w:r>
      <w:r w:rsidR="00F91B35" w:rsidRPr="00CC3EA2">
        <w:rPr>
          <w:rFonts w:asciiTheme="minorHAnsi" w:hAnsiTheme="minorHAnsi" w:cstheme="minorHAnsi"/>
          <w:color w:val="000000" w:themeColor="text1"/>
        </w:rPr>
        <w:t>80570000-0</w:t>
      </w:r>
    </w:p>
    <w:p w14:paraId="628F8E34" w14:textId="486EBCFC" w:rsidR="00CC3EA2" w:rsidRPr="00CC3EA2" w:rsidRDefault="00CC3EA2" w:rsidP="00291B78">
      <w:pPr>
        <w:rPr>
          <w:rFonts w:asciiTheme="minorHAnsi" w:eastAsiaTheme="majorEastAsia" w:hAnsiTheme="minorHAnsi" w:cstheme="minorHAnsi"/>
        </w:rPr>
      </w:pPr>
      <w:r w:rsidRPr="00CC3EA2">
        <w:rPr>
          <w:rFonts w:asciiTheme="minorHAnsi" w:hAnsiTheme="minorHAnsi" w:cstheme="minorHAnsi"/>
        </w:rPr>
        <w:br w:type="page"/>
      </w:r>
    </w:p>
    <w:p w14:paraId="5B54EA49" w14:textId="77777777" w:rsidR="00BF2B3D" w:rsidRPr="00CC3EA2" w:rsidRDefault="00BF2B3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DF05837" w14:textId="48751DE8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81-704 Sopot, NIP: 5851411941</w:t>
      </w:r>
    </w:p>
    <w:p w14:paraId="092E28C5" w14:textId="489685D3" w:rsidR="00954D9D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imieniu której działa: </w:t>
      </w:r>
      <w:r w:rsidR="00BF2B3D" w:rsidRPr="00CC3EA2">
        <w:rPr>
          <w:rFonts w:asciiTheme="minorHAnsi" w:hAnsiTheme="minorHAnsi" w:cstheme="minorHAnsi"/>
        </w:rPr>
        <w:t xml:space="preserve">Miejski Ośrodek Pomocy Społecznej w Sopocie, ul. Kolejowa 14, </w:t>
      </w:r>
      <w:r w:rsidR="00433197">
        <w:rPr>
          <w:rFonts w:asciiTheme="minorHAnsi" w:hAnsiTheme="minorHAnsi" w:cstheme="minorHAnsi"/>
        </w:rPr>
        <w:br/>
      </w:r>
      <w:r w:rsidR="00BF2B3D" w:rsidRPr="00CC3EA2">
        <w:rPr>
          <w:rFonts w:asciiTheme="minorHAnsi" w:hAnsiTheme="minorHAnsi" w:cstheme="minorHAnsi"/>
        </w:rPr>
        <w:t>81-835 Sopot</w:t>
      </w:r>
      <w:r w:rsidR="00954D9D" w:rsidRPr="00CC3EA2">
        <w:rPr>
          <w:rFonts w:asciiTheme="minorHAnsi" w:hAnsiTheme="minorHAnsi" w:cstheme="minorHAnsi"/>
        </w:rPr>
        <w:t>.</w:t>
      </w:r>
    </w:p>
    <w:p w14:paraId="661A3EEC" w14:textId="77777777" w:rsidR="004A56E5" w:rsidRPr="00CC3EA2" w:rsidRDefault="004A56E5" w:rsidP="00291B7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1989BBA9" w14:textId="149715D8" w:rsidR="00F91B35" w:rsidRPr="00CC3EA2" w:rsidRDefault="004A56E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Przedmiotem zapytania jest p</w:t>
      </w:r>
      <w:r w:rsidR="00F91B35" w:rsidRPr="00CC3EA2">
        <w:rPr>
          <w:rFonts w:asciiTheme="minorHAnsi" w:hAnsiTheme="minorHAnsi" w:cstheme="minorHAnsi"/>
        </w:rPr>
        <w:t>rzep</w:t>
      </w:r>
      <w:r w:rsidRPr="00CC3EA2">
        <w:rPr>
          <w:rFonts w:asciiTheme="minorHAnsi" w:hAnsiTheme="minorHAnsi" w:cstheme="minorHAnsi"/>
        </w:rPr>
        <w:t xml:space="preserve">rowadzenie </w:t>
      </w:r>
      <w:r w:rsidR="004C1635" w:rsidRPr="00CC3EA2">
        <w:rPr>
          <w:rFonts w:asciiTheme="minorHAnsi" w:hAnsiTheme="minorHAnsi" w:cstheme="minorHAnsi"/>
        </w:rPr>
        <w:t>w</w:t>
      </w:r>
      <w:r w:rsidR="00F91B35" w:rsidRPr="00CC3EA2">
        <w:rPr>
          <w:rFonts w:asciiTheme="minorHAnsi" w:hAnsiTheme="minorHAnsi" w:cstheme="minorHAnsi"/>
        </w:rPr>
        <w:t>arsztat</w:t>
      </w:r>
      <w:r w:rsidR="004C1635" w:rsidRPr="00CC3EA2">
        <w:rPr>
          <w:rFonts w:asciiTheme="minorHAnsi" w:hAnsiTheme="minorHAnsi" w:cstheme="minorHAnsi"/>
        </w:rPr>
        <w:t>ów</w:t>
      </w:r>
      <w:r w:rsidR="00F91B35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="00F91B35" w:rsidRPr="00CC3EA2">
        <w:rPr>
          <w:rStyle w:val="markedcontent"/>
          <w:rFonts w:asciiTheme="minorHAnsi" w:hAnsiTheme="minorHAnsi" w:cstheme="minorHAnsi"/>
        </w:rPr>
        <w:t>(etap 2)”</w:t>
      </w:r>
      <w:r w:rsidR="002B531B" w:rsidRPr="00CC3EA2">
        <w:rPr>
          <w:rFonts w:asciiTheme="minorHAnsi" w:hAnsiTheme="minorHAnsi" w:cstheme="minorHAnsi"/>
        </w:rPr>
        <w:t>.</w:t>
      </w:r>
      <w:r w:rsidR="004C1635" w:rsidRPr="00CC3EA2">
        <w:rPr>
          <w:rFonts w:asciiTheme="minorHAnsi" w:hAnsiTheme="minorHAnsi" w:cstheme="minorHAnsi"/>
        </w:rPr>
        <w:t xml:space="preserve"> </w:t>
      </w:r>
    </w:p>
    <w:p w14:paraId="7AEF3CCE" w14:textId="0CC72A16" w:rsidR="004C1635" w:rsidRPr="00CC3EA2" w:rsidRDefault="004C16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C216876" w14:textId="349E87AC" w:rsidR="00565088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65088" w:rsidRPr="00CC3EA2">
        <w:rPr>
          <w:rFonts w:asciiTheme="minorHAnsi" w:hAnsiTheme="minorHAnsi" w:cstheme="minorHAnsi"/>
        </w:rPr>
        <w:t xml:space="preserve"> będą prowadzone w </w:t>
      </w:r>
      <w:r w:rsidRPr="00CC3EA2">
        <w:rPr>
          <w:rFonts w:asciiTheme="minorHAnsi" w:hAnsiTheme="minorHAnsi" w:cstheme="minorHAnsi"/>
        </w:rPr>
        <w:t>2</w:t>
      </w:r>
      <w:r w:rsidR="00565088" w:rsidRPr="00CC3EA2">
        <w:rPr>
          <w:rFonts w:asciiTheme="minorHAnsi" w:hAnsiTheme="minorHAnsi" w:cstheme="minorHAnsi"/>
        </w:rPr>
        <w:t xml:space="preserve"> grupach. </w:t>
      </w:r>
    </w:p>
    <w:p w14:paraId="469445DE" w14:textId="70975C1E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Wymiar godzinowy warsztatów dla każdej grupy wynosi:</w:t>
      </w:r>
    </w:p>
    <w:p w14:paraId="52681D6F" w14:textId="09D04514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38BCEACE" w14:textId="14D08736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radzenia sobie ze stresem.</w:t>
      </w:r>
    </w:p>
    <w:p w14:paraId="0BD78BE3" w14:textId="3146CD62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4CFBCA5F" w14:textId="73D3464D" w:rsidR="004A56E5" w:rsidRPr="00CC3EA2" w:rsidRDefault="004B271D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Usługa </w:t>
      </w:r>
      <w:r w:rsidR="007705A7" w:rsidRPr="00CC3EA2">
        <w:rPr>
          <w:rFonts w:asciiTheme="minorHAnsi" w:hAnsiTheme="minorHAnsi" w:cstheme="minorHAnsi"/>
        </w:rPr>
        <w:t>będzie wykonywan</w:t>
      </w:r>
      <w:r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w </w:t>
      </w:r>
      <w:r w:rsidR="002B531B" w:rsidRPr="00CC3EA2">
        <w:rPr>
          <w:rFonts w:asciiTheme="minorHAnsi" w:hAnsiTheme="minorHAnsi" w:cstheme="minorHAnsi"/>
        </w:rPr>
        <w:t xml:space="preserve">siedzibie </w:t>
      </w:r>
      <w:r w:rsidR="007705A7" w:rsidRPr="00CC3EA2">
        <w:rPr>
          <w:rFonts w:asciiTheme="minorHAnsi" w:hAnsiTheme="minorHAnsi" w:cstheme="minorHAnsi"/>
        </w:rPr>
        <w:t>Miejski</w:t>
      </w:r>
      <w:r w:rsidR="002B531B" w:rsidRPr="00CC3EA2">
        <w:rPr>
          <w:rFonts w:asciiTheme="minorHAnsi" w:hAnsiTheme="minorHAnsi" w:cstheme="minorHAnsi"/>
        </w:rPr>
        <w:t>ego</w:t>
      </w:r>
      <w:r w:rsidR="007705A7" w:rsidRPr="00CC3EA2">
        <w:rPr>
          <w:rFonts w:asciiTheme="minorHAnsi" w:hAnsiTheme="minorHAnsi" w:cstheme="minorHAnsi"/>
        </w:rPr>
        <w:t xml:space="preserve"> Ośrodk</w:t>
      </w:r>
      <w:r w:rsidR="002B531B"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Pomocy Społecznej </w:t>
      </w:r>
      <w:r w:rsidR="00A4441C" w:rsidRPr="00CC3EA2">
        <w:rPr>
          <w:rFonts w:asciiTheme="minorHAnsi" w:hAnsiTheme="minorHAnsi" w:cstheme="minorHAnsi"/>
        </w:rPr>
        <w:br/>
      </w:r>
      <w:r w:rsidR="007705A7" w:rsidRPr="00CC3EA2">
        <w:rPr>
          <w:rFonts w:asciiTheme="minorHAnsi" w:hAnsiTheme="minorHAnsi" w:cstheme="minorHAnsi"/>
        </w:rPr>
        <w:t>w Sopocie</w:t>
      </w:r>
      <w:r w:rsidR="002B531B" w:rsidRPr="00CC3EA2">
        <w:rPr>
          <w:rFonts w:asciiTheme="minorHAnsi" w:hAnsiTheme="minorHAnsi" w:cstheme="minorHAnsi"/>
        </w:rPr>
        <w:t xml:space="preserve">. </w:t>
      </w:r>
    </w:p>
    <w:p w14:paraId="70E61E4F" w14:textId="77777777" w:rsidR="00F91B35" w:rsidRPr="00CC3EA2" w:rsidRDefault="00F91B35" w:rsidP="00291B78">
      <w:pPr>
        <w:spacing w:line="276" w:lineRule="auto"/>
        <w:rPr>
          <w:rFonts w:asciiTheme="minorHAnsi" w:hAnsiTheme="minorHAnsi" w:cstheme="minorHAnsi"/>
        </w:rPr>
      </w:pPr>
    </w:p>
    <w:p w14:paraId="5FA34907" w14:textId="4DBF193F" w:rsidR="00954D9D" w:rsidRPr="00CC3EA2" w:rsidRDefault="00E91A3A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Przewidywana forma realizacji:</w:t>
      </w:r>
      <w:r w:rsidR="00BF2B3D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F381C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zakup usługi. </w:t>
      </w:r>
    </w:p>
    <w:p w14:paraId="58975542" w14:textId="77777777" w:rsidR="007D4B1C" w:rsidRPr="00CC3EA2" w:rsidRDefault="007D4B1C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Pr="00CC3EA2" w:rsidRDefault="007705A7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06DAE7C8" w14:textId="759646AD" w:rsidR="00F91B35" w:rsidRPr="00CC3EA2" w:rsidRDefault="00590E1D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Realizacja</w:t>
      </w:r>
      <w:r w:rsidR="005D00D3" w:rsidRPr="00CC3EA2">
        <w:rPr>
          <w:rFonts w:asciiTheme="minorHAnsi" w:hAnsiTheme="minorHAnsi" w:cstheme="minorHAnsi"/>
        </w:rPr>
        <w:t xml:space="preserve"> </w:t>
      </w:r>
      <w:r w:rsidR="00F91B35" w:rsidRPr="00CC3EA2">
        <w:rPr>
          <w:rFonts w:asciiTheme="minorHAnsi" w:hAnsiTheme="minorHAnsi" w:cstheme="minorHAnsi"/>
        </w:rPr>
        <w:t xml:space="preserve">warsztatów </w:t>
      </w:r>
      <w:r w:rsidR="005D00D3" w:rsidRPr="00CC3EA2">
        <w:rPr>
          <w:rFonts w:asciiTheme="minorHAnsi" w:hAnsiTheme="minorHAnsi" w:cstheme="minorHAnsi"/>
        </w:rPr>
        <w:t>p</w:t>
      </w:r>
      <w:r w:rsidR="00242333" w:rsidRPr="00CC3EA2">
        <w:rPr>
          <w:rFonts w:asciiTheme="minorHAnsi" w:hAnsiTheme="minorHAnsi" w:cstheme="minorHAnsi"/>
        </w:rPr>
        <w:t>rzewidywana</w:t>
      </w:r>
      <w:r w:rsidR="005D00D3" w:rsidRPr="00CC3EA2">
        <w:rPr>
          <w:rFonts w:asciiTheme="minorHAnsi" w:hAnsiTheme="minorHAnsi" w:cstheme="minorHAnsi"/>
        </w:rPr>
        <w:t xml:space="preserve"> jest </w:t>
      </w:r>
      <w:r w:rsidR="007705A7" w:rsidRPr="00CC3EA2">
        <w:rPr>
          <w:rFonts w:asciiTheme="minorHAnsi" w:hAnsiTheme="minorHAnsi" w:cstheme="minorHAnsi"/>
        </w:rPr>
        <w:t xml:space="preserve">od </w:t>
      </w:r>
      <w:r w:rsidR="0025153F">
        <w:rPr>
          <w:rFonts w:asciiTheme="minorHAnsi" w:hAnsiTheme="minorHAnsi" w:cstheme="minorHAnsi"/>
        </w:rPr>
        <w:t xml:space="preserve">sierpnia </w:t>
      </w:r>
      <w:r w:rsidR="007705A7" w:rsidRPr="00CC3EA2">
        <w:rPr>
          <w:rFonts w:asciiTheme="minorHAnsi" w:hAnsiTheme="minorHAnsi" w:cstheme="minorHAnsi"/>
        </w:rPr>
        <w:t>202</w:t>
      </w:r>
      <w:r w:rsidR="00F91B35" w:rsidRPr="00CC3EA2">
        <w:rPr>
          <w:rFonts w:asciiTheme="minorHAnsi" w:hAnsiTheme="minorHAnsi" w:cstheme="minorHAnsi"/>
        </w:rPr>
        <w:t>3</w:t>
      </w:r>
      <w:r w:rsidR="00B34779" w:rsidRPr="00CC3EA2">
        <w:rPr>
          <w:rFonts w:asciiTheme="minorHAnsi" w:hAnsiTheme="minorHAnsi" w:cstheme="minorHAnsi"/>
        </w:rPr>
        <w:t xml:space="preserve"> r. </w:t>
      </w:r>
      <w:r w:rsidR="007705A7" w:rsidRPr="00CC3EA2">
        <w:rPr>
          <w:rFonts w:asciiTheme="minorHAnsi" w:hAnsiTheme="minorHAnsi" w:cstheme="minorHAnsi"/>
        </w:rPr>
        <w:t xml:space="preserve"> </w:t>
      </w:r>
      <w:r w:rsidR="002B531B" w:rsidRPr="00CC3EA2">
        <w:rPr>
          <w:rFonts w:asciiTheme="minorHAnsi" w:hAnsiTheme="minorHAnsi" w:cstheme="minorHAnsi"/>
        </w:rPr>
        <w:t xml:space="preserve">do </w:t>
      </w:r>
      <w:r w:rsidR="00F91B35" w:rsidRPr="00CC3EA2">
        <w:rPr>
          <w:rFonts w:asciiTheme="minorHAnsi" w:hAnsiTheme="minorHAnsi" w:cstheme="minorHAnsi"/>
        </w:rPr>
        <w:t>maksymalnie 15 września</w:t>
      </w:r>
      <w:r w:rsidR="002B531B" w:rsidRPr="00CC3EA2">
        <w:rPr>
          <w:rFonts w:asciiTheme="minorHAnsi" w:hAnsiTheme="minorHAnsi" w:cstheme="minorHAnsi"/>
        </w:rPr>
        <w:t xml:space="preserve"> 202</w:t>
      </w:r>
      <w:r w:rsidR="00F91B35" w:rsidRPr="00CC3EA2">
        <w:rPr>
          <w:rFonts w:asciiTheme="minorHAnsi" w:hAnsiTheme="minorHAnsi" w:cstheme="minorHAnsi"/>
        </w:rPr>
        <w:t>3</w:t>
      </w:r>
      <w:r w:rsidR="002B531B" w:rsidRPr="00CC3EA2">
        <w:rPr>
          <w:rFonts w:asciiTheme="minorHAnsi" w:hAnsiTheme="minorHAnsi" w:cstheme="minorHAnsi"/>
        </w:rPr>
        <w:t xml:space="preserve"> roku</w:t>
      </w:r>
      <w:r w:rsidR="00F91B35" w:rsidRPr="00CC3EA2">
        <w:rPr>
          <w:rFonts w:asciiTheme="minorHAnsi" w:hAnsiTheme="minorHAnsi" w:cstheme="minorHAnsi"/>
        </w:rPr>
        <w:t>.</w:t>
      </w:r>
    </w:p>
    <w:p w14:paraId="56982DF4" w14:textId="1BFBA882" w:rsidR="007705A7" w:rsidRPr="00CC3EA2" w:rsidRDefault="00F91B35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D00D3" w:rsidRPr="00CC3EA2">
        <w:rPr>
          <w:rFonts w:asciiTheme="minorHAnsi" w:hAnsiTheme="minorHAnsi" w:cstheme="minorHAnsi"/>
        </w:rPr>
        <w:t xml:space="preserve"> odbywać się będą </w:t>
      </w:r>
      <w:r w:rsidR="007705A7" w:rsidRPr="00CC3EA2">
        <w:rPr>
          <w:rFonts w:asciiTheme="minorHAnsi" w:hAnsiTheme="minorHAnsi" w:cstheme="minorHAnsi"/>
        </w:rPr>
        <w:t>w dni robocze, w terminach szczegółowo określonych z Zamawiającym</w:t>
      </w:r>
      <w:r w:rsidRPr="00CC3EA2">
        <w:rPr>
          <w:rFonts w:asciiTheme="minorHAnsi" w:hAnsiTheme="minorHAnsi" w:cstheme="minorHAnsi"/>
        </w:rPr>
        <w:t>.</w:t>
      </w:r>
    </w:p>
    <w:p w14:paraId="2E16B128" w14:textId="507B645B" w:rsidR="00FB2083" w:rsidRPr="00CC3EA2" w:rsidRDefault="00FB208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</w:t>
      </w:r>
      <w:r w:rsidR="00565088" w:rsidRPr="00CC3EA2">
        <w:rPr>
          <w:rFonts w:asciiTheme="minorHAnsi" w:hAnsiTheme="minorHAnsi" w:cstheme="minorHAnsi"/>
        </w:rPr>
        <w:t xml:space="preserve">realizacji </w:t>
      </w:r>
      <w:r w:rsidR="004C1635" w:rsidRPr="00CC3EA2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przed</w:t>
      </w:r>
      <w:r w:rsidR="00F91B35" w:rsidRPr="00CC3EA2">
        <w:rPr>
          <w:rFonts w:asciiTheme="minorHAnsi" w:hAnsiTheme="minorHAnsi" w:cstheme="minorHAnsi"/>
        </w:rPr>
        <w:t xml:space="preserve"> 15 września 2</w:t>
      </w:r>
      <w:r w:rsidRPr="00CC3EA2">
        <w:rPr>
          <w:rFonts w:asciiTheme="minorHAnsi" w:hAnsiTheme="minorHAnsi" w:cstheme="minorHAnsi"/>
        </w:rPr>
        <w:t>02</w:t>
      </w:r>
      <w:r w:rsidR="00F91B35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  <w:r w:rsidR="00565088" w:rsidRPr="00CC3EA2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CC3EA2">
        <w:rPr>
          <w:rFonts w:asciiTheme="minorHAnsi" w:hAnsiTheme="minorHAnsi" w:cstheme="minorHAnsi"/>
        </w:rPr>
        <w:t xml:space="preserve">realizacji </w:t>
      </w:r>
      <w:r w:rsidR="001540A3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CC3EA2" w:rsidRDefault="00F32693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Pr="00CC3EA2" w:rsidRDefault="00521F6F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Warunki udziału w postępowaniu:</w:t>
      </w:r>
    </w:p>
    <w:p w14:paraId="776C293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48A2B09D" w14:textId="1969AE78" w:rsidR="00521F6F" w:rsidRPr="00CC3EA2" w:rsidRDefault="00521F6F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 powinien wskazać osob</w:t>
      </w:r>
      <w:r w:rsidR="00F91B35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 xml:space="preserve">, która </w:t>
      </w:r>
      <w:r w:rsidR="00F91B35" w:rsidRPr="00CC3EA2">
        <w:rPr>
          <w:rFonts w:asciiTheme="minorHAnsi" w:hAnsiTheme="minorHAnsi" w:cstheme="minorHAnsi"/>
        </w:rPr>
        <w:t>będzie</w:t>
      </w:r>
      <w:r w:rsidRPr="00CC3EA2">
        <w:rPr>
          <w:rFonts w:asciiTheme="minorHAnsi" w:hAnsiTheme="minorHAnsi" w:cstheme="minorHAnsi"/>
        </w:rPr>
        <w:t xml:space="preserve"> prowadzić </w:t>
      </w:r>
      <w:r w:rsidR="004C1635" w:rsidRPr="00CC3EA2">
        <w:rPr>
          <w:rFonts w:asciiTheme="minorHAnsi" w:hAnsiTheme="minorHAnsi" w:cstheme="minorHAnsi"/>
        </w:rPr>
        <w:t>warsztaty</w:t>
      </w:r>
      <w:r w:rsidRPr="00CC3EA2">
        <w:rPr>
          <w:rFonts w:asciiTheme="minorHAnsi" w:hAnsiTheme="minorHAnsi" w:cstheme="minorHAnsi"/>
        </w:rPr>
        <w:t xml:space="preserve"> dla uczestników projektu „Sopot – Dostępne Usługi (etap 2)”. Osoba ta musi spełniać następujące warunki:</w:t>
      </w:r>
    </w:p>
    <w:p w14:paraId="292C40A2" w14:textId="694CAD31" w:rsidR="00BF2B3D" w:rsidRDefault="00521F6F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 xml:space="preserve">posiadać </w:t>
      </w:r>
      <w:bookmarkStart w:id="0" w:name="_Hlk79661505"/>
      <w:r w:rsidRPr="00CC3EA2">
        <w:rPr>
          <w:rFonts w:asciiTheme="minorHAnsi" w:hAnsiTheme="minorHAnsi" w:cstheme="minorHAnsi"/>
        </w:rPr>
        <w:t>d</w:t>
      </w:r>
      <w:r w:rsidR="00954D9D" w:rsidRPr="00CC3EA2">
        <w:rPr>
          <w:rFonts w:asciiTheme="minorHAnsi" w:hAnsiTheme="minorHAnsi" w:cstheme="minorHAnsi"/>
        </w:rPr>
        <w:t xml:space="preserve">oświadczenie w </w:t>
      </w:r>
      <w:r w:rsidR="005D00D3" w:rsidRPr="00CC3EA2">
        <w:rPr>
          <w:rFonts w:asciiTheme="minorHAnsi" w:hAnsiTheme="minorHAnsi" w:cstheme="minorHAnsi"/>
        </w:rPr>
        <w:t xml:space="preserve">prowadzeniu </w:t>
      </w:r>
      <w:r w:rsidR="004C1635" w:rsidRPr="00CC3EA2">
        <w:rPr>
          <w:rFonts w:asciiTheme="minorHAnsi" w:hAnsiTheme="minorHAnsi" w:cstheme="minorHAnsi"/>
        </w:rPr>
        <w:t>warsztatów z zakresu technik relaksacji</w:t>
      </w:r>
      <w:r w:rsidR="002C4D02" w:rsidRPr="00CC3EA2">
        <w:rPr>
          <w:rFonts w:asciiTheme="minorHAnsi" w:hAnsiTheme="minorHAnsi" w:cstheme="minorHAnsi"/>
        </w:rPr>
        <w:t xml:space="preserve"> </w:t>
      </w:r>
      <w:r w:rsidR="00264A8B">
        <w:rPr>
          <w:rFonts w:asciiTheme="minorHAnsi" w:hAnsiTheme="minorHAnsi" w:cstheme="minorHAnsi"/>
        </w:rPr>
        <w:t>i/</w:t>
      </w:r>
      <w:r w:rsidR="004C1635" w:rsidRPr="00CC3EA2">
        <w:rPr>
          <w:rFonts w:asciiTheme="minorHAnsi" w:hAnsiTheme="minorHAnsi" w:cstheme="minorHAnsi"/>
        </w:rPr>
        <w:t xml:space="preserve">lub radzenia sobie ze stresem </w:t>
      </w:r>
      <w:r w:rsidR="002C4D02" w:rsidRPr="00CC3EA2">
        <w:rPr>
          <w:rFonts w:asciiTheme="minorHAnsi" w:hAnsiTheme="minorHAnsi" w:cstheme="minorHAnsi"/>
        </w:rPr>
        <w:t>w wymiarze minimum 100 godzin</w:t>
      </w:r>
      <w:r w:rsidR="005D00D3" w:rsidRPr="00CC3EA2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CC3EA2">
        <w:rPr>
          <w:rFonts w:asciiTheme="minorHAnsi" w:hAnsiTheme="minorHAnsi" w:cstheme="minorHAnsi"/>
        </w:rPr>
        <w:t xml:space="preserve"> lub innymi dokumentami</w:t>
      </w:r>
      <w:r w:rsidR="005D00D3" w:rsidRPr="00CC3EA2">
        <w:rPr>
          <w:rFonts w:asciiTheme="minorHAnsi" w:hAnsiTheme="minorHAnsi" w:cstheme="minorHAnsi"/>
        </w:rPr>
        <w:t>)</w:t>
      </w:r>
      <w:r w:rsidR="00952F0D" w:rsidRPr="00CC3EA2">
        <w:rPr>
          <w:rFonts w:asciiTheme="minorHAnsi" w:hAnsiTheme="minorHAnsi" w:cstheme="minorHAnsi"/>
        </w:rPr>
        <w:t>.</w:t>
      </w:r>
      <w:bookmarkEnd w:id="0"/>
    </w:p>
    <w:p w14:paraId="744DA81F" w14:textId="7F3310A4" w:rsidR="00952F0D" w:rsidRPr="00CC3EA2" w:rsidRDefault="00952F0D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warunków udziału w postępowaniu, Wykonawca musi załączyć do oferty zestawienie informacji o osobie, która bę</w:t>
      </w:r>
      <w:r w:rsidR="004C1635" w:rsidRPr="00CC3EA2">
        <w:rPr>
          <w:rFonts w:asciiTheme="minorHAnsi" w:hAnsiTheme="minorHAnsi" w:cstheme="minorHAnsi"/>
        </w:rPr>
        <w:t>dzie</w:t>
      </w:r>
      <w:r w:rsidRPr="00CC3EA2">
        <w:rPr>
          <w:rFonts w:asciiTheme="minorHAnsi" w:hAnsiTheme="minorHAnsi" w:cstheme="minorHAnsi"/>
        </w:rPr>
        <w:t xml:space="preserve"> uczestniczyć w wykonywaniu zamówienia wraz z informacją na temat jej</w:t>
      </w:r>
      <w:r w:rsidR="004C1635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doświadczenia zawodowego</w:t>
      </w:r>
      <w:r w:rsidR="006D47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4AB67958" w:rsidR="006D4735" w:rsidRDefault="006D4735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doświadczenia osoby</w:t>
      </w:r>
      <w:r w:rsidR="004C16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ujętej w ww. informacji, Wykonawca zobowiązany jest do złożenia kserokopii dyplomów, świadectw pracy/zaświadcze</w:t>
      </w:r>
      <w:r w:rsidR="00A4441C" w:rsidRPr="00CC3EA2">
        <w:rPr>
          <w:rFonts w:asciiTheme="minorHAnsi" w:hAnsiTheme="minorHAnsi" w:cstheme="minorHAnsi"/>
        </w:rPr>
        <w:t>ń/</w:t>
      </w:r>
      <w:r w:rsidRPr="00CC3EA2">
        <w:rPr>
          <w:rFonts w:asciiTheme="minorHAnsi" w:hAnsiTheme="minorHAnsi" w:cstheme="minorHAnsi"/>
        </w:rPr>
        <w:t xml:space="preserve">referencji </w:t>
      </w:r>
      <w:r w:rsidR="00A4441C" w:rsidRPr="00CC3EA2">
        <w:rPr>
          <w:rFonts w:asciiTheme="minorHAnsi" w:hAnsiTheme="minorHAnsi" w:cstheme="minorHAnsi"/>
        </w:rPr>
        <w:t xml:space="preserve">lub innych dokumentów, </w:t>
      </w:r>
      <w:r w:rsidRPr="00CC3EA2">
        <w:rPr>
          <w:rFonts w:asciiTheme="minorHAnsi" w:hAnsiTheme="minorHAnsi" w:cstheme="minorHAnsi"/>
        </w:rPr>
        <w:t xml:space="preserve">poświadczonych </w:t>
      </w:r>
      <w:r w:rsidR="00FA02A6" w:rsidRPr="00CC3EA2">
        <w:rPr>
          <w:rFonts w:asciiTheme="minorHAnsi" w:hAnsiTheme="minorHAnsi" w:cstheme="minorHAnsi"/>
        </w:rPr>
        <w:t xml:space="preserve">przez Wykonawcę </w:t>
      </w:r>
      <w:r w:rsidRPr="00CC3EA2">
        <w:rPr>
          <w:rFonts w:asciiTheme="minorHAnsi" w:hAnsiTheme="minorHAnsi" w:cstheme="minorHAnsi"/>
        </w:rPr>
        <w:t>za zgodność z oryginałem</w:t>
      </w:r>
      <w:r w:rsidR="00FA02A6" w:rsidRPr="00CC3EA2">
        <w:rPr>
          <w:rFonts w:asciiTheme="minorHAnsi" w:hAnsiTheme="minorHAnsi" w:cstheme="minorHAnsi"/>
        </w:rPr>
        <w:t>.</w:t>
      </w:r>
    </w:p>
    <w:p w14:paraId="67D04D70" w14:textId="1E721F5F" w:rsidR="00433197" w:rsidRPr="00433197" w:rsidRDefault="00433197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Dopuszcza się możliwość prowadzenia warsztatów przez więcej niż jedną osobę. W takim przypadku każda z tych osób musi spełniać warunki, zawarte w punkcie V. zapytania ofertowego.</w:t>
      </w:r>
    </w:p>
    <w:p w14:paraId="09B48A1A" w14:textId="41C3580E" w:rsidR="00F32693" w:rsidRPr="00CC3EA2" w:rsidRDefault="00E91A3A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</w:t>
      </w:r>
      <w:r w:rsidR="00521F6F" w:rsidRPr="00CC3EA2">
        <w:rPr>
          <w:rFonts w:asciiTheme="minorHAnsi" w:hAnsiTheme="minorHAnsi" w:cstheme="minorHAnsi"/>
        </w:rPr>
        <w:t>a nie może być powiązany</w:t>
      </w:r>
      <w:r w:rsidRPr="00CC3EA2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CC3EA2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CC3EA2" w:rsidRDefault="00FA02A6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CC3EA2" w:rsidRDefault="00954D9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Zakres obowiązków:</w:t>
      </w:r>
    </w:p>
    <w:p w14:paraId="3C158BD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8CE0794" w14:textId="2557D7CD" w:rsidR="00954D9D" w:rsidRPr="00CC3EA2" w:rsidRDefault="005D00D3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</w:t>
      </w:r>
      <w:r w:rsidR="004C1635" w:rsidRPr="00CC3EA2">
        <w:rPr>
          <w:rFonts w:asciiTheme="minorHAnsi" w:hAnsiTheme="minorHAnsi" w:cstheme="minorHAnsi"/>
        </w:rPr>
        <w:t>warsztatów z zakresu technik relaksacji i radzenia sobie ze stresem</w:t>
      </w:r>
      <w:r w:rsidRPr="00CC3EA2">
        <w:rPr>
          <w:rFonts w:asciiTheme="minorHAnsi" w:hAnsiTheme="minorHAnsi" w:cstheme="minorHAnsi"/>
        </w:rPr>
        <w:t xml:space="preserve"> dla</w:t>
      </w:r>
      <w:r w:rsidR="00A9327B" w:rsidRPr="00CC3EA2">
        <w:rPr>
          <w:rFonts w:asciiTheme="minorHAnsi" w:hAnsiTheme="minorHAnsi" w:cstheme="minorHAnsi"/>
        </w:rPr>
        <w:t xml:space="preserve"> uczestnik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projektu </w:t>
      </w:r>
      <w:r w:rsidR="00A4441C" w:rsidRPr="00CC3EA2">
        <w:rPr>
          <w:rFonts w:asciiTheme="minorHAnsi" w:hAnsiTheme="minorHAnsi" w:cstheme="minorHAnsi"/>
        </w:rPr>
        <w:t xml:space="preserve">„Sopot – Dostępne Usługi (etap 2)” </w:t>
      </w:r>
      <w:r w:rsidR="00A9327B" w:rsidRPr="00CC3EA2">
        <w:rPr>
          <w:rFonts w:asciiTheme="minorHAnsi" w:hAnsiTheme="minorHAnsi" w:cstheme="minorHAnsi"/>
        </w:rPr>
        <w:t>– opiekun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osób niesamodzielnych/z niepełnosprawności</w:t>
      </w:r>
      <w:r w:rsidR="00D40FA1" w:rsidRPr="00CC3EA2">
        <w:rPr>
          <w:rFonts w:asciiTheme="minorHAnsi" w:hAnsiTheme="minorHAnsi" w:cstheme="minorHAnsi"/>
        </w:rPr>
        <w:t>ami.</w:t>
      </w:r>
    </w:p>
    <w:p w14:paraId="4F08D7AB" w14:textId="1833EEF9" w:rsidR="00A9327B" w:rsidRPr="00CC3EA2" w:rsidRDefault="00A9327B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Przygotowywanie materiałów dla uczestników projektu</w:t>
      </w:r>
      <w:r w:rsidR="002C6DC4" w:rsidRPr="00CC3EA2">
        <w:rPr>
          <w:rFonts w:asciiTheme="minorHAnsi" w:hAnsiTheme="minorHAnsi" w:cstheme="minorHAnsi"/>
        </w:rPr>
        <w:t>.</w:t>
      </w:r>
    </w:p>
    <w:p w14:paraId="41ED38BC" w14:textId="156704F2" w:rsidR="00616D10" w:rsidRPr="00CC3EA2" w:rsidRDefault="00616D10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dokumentacji z przebiegu </w:t>
      </w:r>
      <w:r w:rsidR="004C1635" w:rsidRPr="00CC3EA2">
        <w:rPr>
          <w:rFonts w:asciiTheme="minorHAnsi" w:hAnsiTheme="minorHAnsi" w:cstheme="minorHAnsi"/>
        </w:rPr>
        <w:t>warsztatów:</w:t>
      </w:r>
    </w:p>
    <w:p w14:paraId="1FAC4664" w14:textId="3D0144F0" w:rsidR="00616D10" w:rsidRPr="00CC3EA2" w:rsidRDefault="00433197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BD6237" w:rsidRPr="00CC3EA2">
        <w:rPr>
          <w:rFonts w:asciiTheme="minorHAnsi" w:hAnsiTheme="minorHAnsi" w:cstheme="minorHAnsi"/>
        </w:rPr>
        <w:t>arty czasu pracy</w:t>
      </w:r>
      <w:r w:rsidR="00616D10" w:rsidRPr="00CC3EA2">
        <w:rPr>
          <w:rFonts w:asciiTheme="minorHAnsi" w:hAnsiTheme="minorHAnsi" w:cstheme="minorHAnsi"/>
        </w:rPr>
        <w:t xml:space="preserve"> osoby prowadzącej </w:t>
      </w:r>
      <w:r w:rsidR="004C1635" w:rsidRPr="00CC3EA2">
        <w:rPr>
          <w:rFonts w:asciiTheme="minorHAnsi" w:hAnsiTheme="minorHAnsi" w:cstheme="minorHAnsi"/>
        </w:rPr>
        <w:t>warsztaty</w:t>
      </w:r>
      <w:r w:rsidR="00616D10" w:rsidRPr="00CC3EA2">
        <w:rPr>
          <w:rFonts w:asciiTheme="minorHAnsi" w:hAnsiTheme="minorHAnsi" w:cstheme="minorHAnsi"/>
        </w:rPr>
        <w:t>, zawierające: datę, tematykę zajęć</w:t>
      </w:r>
      <w:r w:rsidR="00BD6237" w:rsidRPr="00CC3EA2">
        <w:rPr>
          <w:rFonts w:asciiTheme="minorHAnsi" w:hAnsiTheme="minorHAnsi" w:cstheme="minorHAnsi"/>
        </w:rPr>
        <w:t>, wymiar godzin</w:t>
      </w:r>
      <w:r w:rsidR="00616D10" w:rsidRPr="00CC3EA2">
        <w:rPr>
          <w:rFonts w:asciiTheme="minorHAnsi" w:hAnsiTheme="minorHAnsi" w:cstheme="minorHAnsi"/>
        </w:rPr>
        <w:t xml:space="preserve"> oraz podpis prowadzącego,</w:t>
      </w:r>
    </w:p>
    <w:p w14:paraId="139D5BA2" w14:textId="74BE6FF8" w:rsidR="00616D10" w:rsidRPr="00CC3EA2" w:rsidRDefault="00F41FFC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l</w:t>
      </w:r>
      <w:r w:rsidR="00616D10" w:rsidRPr="00CC3EA2">
        <w:rPr>
          <w:rFonts w:asciiTheme="minorHAnsi" w:hAnsiTheme="minorHAnsi" w:cstheme="minorHAnsi"/>
        </w:rPr>
        <w:t xml:space="preserve">istę obecności uczestników biorących udział w </w:t>
      </w:r>
      <w:r w:rsidR="004C1635" w:rsidRPr="00CC3EA2">
        <w:rPr>
          <w:rFonts w:asciiTheme="minorHAnsi" w:hAnsiTheme="minorHAnsi" w:cstheme="minorHAnsi"/>
        </w:rPr>
        <w:t>warsztatach.</w:t>
      </w:r>
      <w:r w:rsidR="00616D10" w:rsidRPr="00CC3EA2">
        <w:rPr>
          <w:rFonts w:asciiTheme="minorHAnsi" w:hAnsiTheme="minorHAnsi" w:cstheme="minorHAnsi"/>
        </w:rPr>
        <w:t xml:space="preserve"> </w:t>
      </w:r>
    </w:p>
    <w:p w14:paraId="7CBD405D" w14:textId="2D60E18F" w:rsidR="00CC3EA2" w:rsidRPr="00291B78" w:rsidRDefault="00926C39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Aktywna współpraca z personelem projektu.</w:t>
      </w:r>
      <w:r w:rsidR="00CC3EA2" w:rsidRPr="00291B78">
        <w:rPr>
          <w:rFonts w:asciiTheme="minorHAnsi" w:hAnsiTheme="minorHAnsi" w:cstheme="minorHAnsi"/>
          <w:sz w:val="28"/>
          <w:szCs w:val="28"/>
        </w:rPr>
        <w:br w:type="page"/>
      </w:r>
    </w:p>
    <w:p w14:paraId="210D195B" w14:textId="37584BF5" w:rsidR="007D4B1C" w:rsidRPr="00291B78" w:rsidRDefault="007D4B1C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291B7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Kryterium wyboru oferty:</w:t>
      </w:r>
    </w:p>
    <w:p w14:paraId="0835B08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A47C33F" w14:textId="3D652429" w:rsidR="007D4B1C" w:rsidRPr="00CC3EA2" w:rsidRDefault="007D4B1C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Po spełnieniu przez wykonawców wszystkich wyże</w:t>
      </w:r>
      <w:r w:rsidR="00901BB7" w:rsidRPr="00CC3EA2">
        <w:rPr>
          <w:rFonts w:asciiTheme="minorHAnsi" w:hAnsiTheme="minorHAnsi" w:cstheme="minorHAnsi"/>
        </w:rPr>
        <w:t>j</w:t>
      </w:r>
      <w:r w:rsidRPr="00CC3EA2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CC3EA2" w:rsidRDefault="004B75B4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Fonts w:asciiTheme="minorHAnsi" w:hAnsiTheme="minorHAnsi" w:cstheme="minorHAnsi"/>
        </w:rPr>
        <w:t xml:space="preserve">1. </w:t>
      </w:r>
      <w:r w:rsidR="004B75B4" w:rsidRPr="00CC3EA2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Style w:val="markedcontent"/>
          <w:rFonts w:asciiTheme="minorHAnsi" w:hAnsiTheme="minorHAnsi" w:cstheme="minorHAnsi"/>
        </w:rPr>
        <w:t xml:space="preserve">a) </w:t>
      </w:r>
      <w:r w:rsidRPr="00CC3EA2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CC3EA2" w:rsidRDefault="004B75B4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b) 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CC3EA2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CC3EA2" w:rsidRDefault="00D40FA1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CC3EA2" w:rsidRDefault="007D4B1C" w:rsidP="00291B78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CC3EA2" w:rsidRDefault="00BA1F83" w:rsidP="00291B78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291B78" w:rsidRDefault="007D4B1C" w:rsidP="00291B78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291B78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CC3EA2" w:rsidRDefault="00BA1F83" w:rsidP="00291B78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CC3EA2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CC3EA2">
        <w:rPr>
          <w:rStyle w:val="markedcontent"/>
          <w:rFonts w:asciiTheme="minorHAnsi" w:hAnsiTheme="minorHAnsi" w:cstheme="minorHAnsi"/>
        </w:rPr>
        <w:t xml:space="preserve">usługi </w:t>
      </w:r>
      <w:r w:rsidRPr="00CC3EA2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CC3EA2">
        <w:rPr>
          <w:rStyle w:val="markedcontent"/>
          <w:rFonts w:asciiTheme="minorHAnsi" w:hAnsiTheme="minorHAnsi" w:cstheme="minorHAnsi"/>
        </w:rPr>
        <w:t>,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CC3EA2">
        <w:rPr>
          <w:rStyle w:val="markedcontent"/>
          <w:rFonts w:asciiTheme="minorHAnsi" w:hAnsiTheme="minorHAnsi" w:cstheme="minorHAnsi"/>
        </w:rPr>
        <w:t xml:space="preserve">. </w:t>
      </w:r>
      <w:r w:rsidR="006D71A9" w:rsidRPr="00CC3EA2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="006D71A9" w:rsidRPr="00CC3EA2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CC3EA2" w:rsidRDefault="00A444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CC3EA2" w:rsidRDefault="00A4441C" w:rsidP="00291B78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291B78" w:rsidRDefault="007D4B1C" w:rsidP="00291B78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="004B75B4" w:rsidRPr="00291B78">
        <w:rPr>
          <w:rStyle w:val="markedcontent"/>
          <w:rFonts w:asciiTheme="minorHAnsi" w:hAnsiTheme="minorHAnsi" w:cstheme="minorHAnsi"/>
        </w:rPr>
        <w:t xml:space="preserve">b) </w:t>
      </w:r>
      <w:r w:rsidRPr="00291B78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5100B575" w:rsidR="00590E1D" w:rsidRPr="00CC3EA2" w:rsidRDefault="007D4B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CC3EA2">
        <w:rPr>
          <w:rStyle w:val="markedcontent"/>
          <w:rFonts w:asciiTheme="minorHAnsi" w:hAnsiTheme="minorHAnsi" w:cstheme="minorHAnsi"/>
        </w:rPr>
        <w:t xml:space="preserve"> </w:t>
      </w:r>
      <w:r w:rsidR="00AD0CE9" w:rsidRPr="00CC3EA2">
        <w:rPr>
          <w:rStyle w:val="markedcontent"/>
          <w:rFonts w:asciiTheme="minorHAnsi" w:hAnsiTheme="minorHAnsi" w:cstheme="minorHAnsi"/>
        </w:rPr>
        <w:t xml:space="preserve">będzie posiadane </w:t>
      </w:r>
      <w:r w:rsidR="00AD0CE9" w:rsidRPr="00CC3EA2">
        <w:rPr>
          <w:rFonts w:asciiTheme="minorHAnsi" w:hAnsiTheme="minorHAnsi" w:cstheme="minorHAnsi"/>
        </w:rPr>
        <w:t xml:space="preserve">doświadczenie w prowadzeniu warsztatów z zakresu technik relaksacji </w:t>
      </w:r>
      <w:r w:rsidR="00264A8B">
        <w:rPr>
          <w:rFonts w:asciiTheme="minorHAnsi" w:hAnsiTheme="minorHAnsi" w:cstheme="minorHAnsi"/>
        </w:rPr>
        <w:t>i/</w:t>
      </w:r>
      <w:r w:rsidR="00AD0CE9" w:rsidRPr="00CC3EA2">
        <w:rPr>
          <w:rFonts w:asciiTheme="minorHAnsi" w:hAnsiTheme="minorHAnsi" w:cstheme="minorHAnsi"/>
        </w:rPr>
        <w:t xml:space="preserve">lub radzenia sobie ze stresem w wymiarze minimum 100 godzin (udokumentowane świadectwem pracy/referencjami/zaświadczeniami lub innymi dokumentami) – </w:t>
      </w:r>
      <w:r w:rsidRPr="00CC3EA2">
        <w:rPr>
          <w:rStyle w:val="markedcontent"/>
          <w:rFonts w:asciiTheme="minorHAnsi" w:hAnsiTheme="minorHAnsi" w:cstheme="minorHAnsi"/>
        </w:rPr>
        <w:t xml:space="preserve"> 0-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4B75B4" w:rsidRPr="00CC3EA2">
        <w:rPr>
          <w:rStyle w:val="markedcontent"/>
          <w:rFonts w:asciiTheme="minorHAnsi" w:hAnsiTheme="minorHAnsi" w:cstheme="minorHAnsi"/>
        </w:rPr>
        <w:t>0</w:t>
      </w:r>
      <w:r w:rsidRPr="00CC3EA2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CC3EA2" w:rsidRDefault="00590E1D" w:rsidP="00291B78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CC3EA2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7C9E3103" w:rsidR="007D4B1C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 </w:t>
      </w:r>
      <w:r w:rsidR="00AD0CE9" w:rsidRPr="00CC3EA2">
        <w:rPr>
          <w:rStyle w:val="markedcontent"/>
          <w:rFonts w:asciiTheme="minorHAnsi" w:hAnsiTheme="minorHAnsi" w:cstheme="minorHAnsi"/>
        </w:rPr>
        <w:t>99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</w:t>
      </w:r>
      <w:r w:rsidR="00AD0CE9" w:rsidRPr="00CC3EA2">
        <w:rPr>
          <w:rStyle w:val="markedcontent"/>
          <w:rFonts w:asciiTheme="minorHAnsi" w:hAnsiTheme="minorHAnsi" w:cstheme="minorHAnsi"/>
        </w:rPr>
        <w:t>oferta nie spełniająca wymogów formalnych nie będzie brana pod uwagę,</w:t>
      </w:r>
    </w:p>
    <w:p w14:paraId="4A30C0B7" w14:textId="269B4BE3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100 do </w:t>
      </w:r>
      <w:r w:rsidR="00AD0CE9" w:rsidRPr="00CC3EA2">
        <w:rPr>
          <w:rStyle w:val="markedcontent"/>
          <w:rFonts w:asciiTheme="minorHAnsi" w:hAnsiTheme="minorHAnsi" w:cstheme="minorHAnsi"/>
        </w:rPr>
        <w:t>150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10 pkt,</w:t>
      </w:r>
    </w:p>
    <w:p w14:paraId="76D63996" w14:textId="31AFA5E1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151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do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>00 godzin – 20 pkt,</w:t>
      </w:r>
    </w:p>
    <w:p w14:paraId="2DF5BE18" w14:textId="1B296BD9" w:rsidR="00590E1D" w:rsidRPr="00CC3EA2" w:rsidRDefault="008823CD" w:rsidP="00BD0407">
      <w:pPr>
        <w:pStyle w:val="Akapitzlist"/>
        <w:spacing w:line="276" w:lineRule="auto"/>
        <w:ind w:left="567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01 do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30 pkt,</w:t>
      </w:r>
    </w:p>
    <w:p w14:paraId="459713CC" w14:textId="4EA5B97E" w:rsidR="007E70B8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lastRenderedPageBreak/>
        <w:t>p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owyżej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40 pkt. </w:t>
      </w:r>
    </w:p>
    <w:p w14:paraId="49110C38" w14:textId="77777777" w:rsidR="00291B78" w:rsidRPr="00CC3EA2" w:rsidRDefault="00291B78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</w:p>
    <w:p w14:paraId="77AA3256" w14:textId="4097E3F8" w:rsidR="00AD0CE9" w:rsidRDefault="00291B78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Uwaga!</w:t>
      </w:r>
      <w:r w:rsidR="00AD0CE9" w:rsidRPr="00433197">
        <w:rPr>
          <w:rStyle w:val="markedcontent"/>
          <w:rFonts w:asciiTheme="minorHAnsi" w:hAnsiTheme="minorHAnsi" w:cstheme="minorHAnsi"/>
          <w:color w:val="000000" w:themeColor="text1"/>
        </w:rPr>
        <w:t xml:space="preserve"> W przypadku wskazania więcej niż jednej osoby do przeprowadzenia warsztatów, każda z osób musi spełniać kryterium doświadczenia. </w:t>
      </w:r>
      <w:r w:rsidR="00F6216A">
        <w:rPr>
          <w:rStyle w:val="markedcontent"/>
          <w:rFonts w:asciiTheme="minorHAnsi" w:hAnsiTheme="minorHAnsi" w:cstheme="minorHAnsi"/>
          <w:color w:val="000000" w:themeColor="text1"/>
        </w:rPr>
        <w:t xml:space="preserve">W takim przypadku należy również wskazać dokładną liczbę godzin doświadczenia każdej osoby. </w:t>
      </w:r>
      <w:r w:rsidR="001D585A">
        <w:rPr>
          <w:rStyle w:val="markedcontent"/>
          <w:rFonts w:asciiTheme="minorHAnsi" w:hAnsiTheme="minorHAnsi" w:cstheme="minorHAnsi"/>
          <w:color w:val="000000" w:themeColor="text1"/>
        </w:rPr>
        <w:t>Punktacja zostanie przyznana na zasadzie:</w:t>
      </w:r>
    </w:p>
    <w:p w14:paraId="5016263F" w14:textId="77777777" w:rsidR="001D585A" w:rsidRDefault="001D585A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</w:p>
    <w:p w14:paraId="478B8108" w14:textId="10C75A46" w:rsidR="001D585A" w:rsidRP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D1 + D2 + D3</w:t>
      </w:r>
      <w:r>
        <w:rPr>
          <w:rStyle w:val="markedcontent"/>
          <w:rFonts w:asciiTheme="minorHAnsi" w:hAnsiTheme="minorHAnsi" w:cstheme="minorHAnsi"/>
          <w:color w:val="000000" w:themeColor="text1"/>
        </w:rPr>
        <w:br/>
      </w:r>
      <w:r>
        <w:rPr>
          <w:rStyle w:val="markedcontent"/>
          <w:rFonts w:asciiTheme="minorHAnsi" w:hAnsiTheme="minorHAnsi" w:cstheme="minorHAnsi"/>
        </w:rPr>
        <w:t xml:space="preserve">__________       =     </w:t>
      </w:r>
      <w:proofErr w:type="spellStart"/>
      <w:r>
        <w:rPr>
          <w:rStyle w:val="markedcontent"/>
          <w:rFonts w:asciiTheme="minorHAnsi" w:hAnsiTheme="minorHAnsi" w:cstheme="minorHAnsi"/>
        </w:rPr>
        <w:t>Dś</w:t>
      </w:r>
      <w:proofErr w:type="spellEnd"/>
    </w:p>
    <w:p w14:paraId="53E9EE7C" w14:textId="6CC6B8E3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      3</w:t>
      </w:r>
    </w:p>
    <w:p w14:paraId="6FFC6E5C" w14:textId="77777777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47219146" w14:textId="3B29D84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gdzie:</w:t>
      </w:r>
    </w:p>
    <w:p w14:paraId="0D22D975" w14:textId="4F86AAD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D1, D2, D3 = oznaczają doświadczenie danej osoby</w:t>
      </w:r>
    </w:p>
    <w:p w14:paraId="3ACA7055" w14:textId="03443C9B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proofErr w:type="spellStart"/>
      <w:r>
        <w:rPr>
          <w:rStyle w:val="markedcontent"/>
          <w:rFonts w:asciiTheme="minorHAnsi" w:hAnsiTheme="minorHAnsi" w:cstheme="minorHAnsi"/>
        </w:rPr>
        <w:t>Dś</w:t>
      </w:r>
      <w:proofErr w:type="spellEnd"/>
      <w:r>
        <w:rPr>
          <w:rStyle w:val="markedcontent"/>
          <w:rFonts w:asciiTheme="minorHAnsi" w:hAnsiTheme="minorHAnsi" w:cstheme="minorHAnsi"/>
        </w:rPr>
        <w:t xml:space="preserve"> – oznacza uśrednioną liczbę godzin doświadczenia</w:t>
      </w:r>
    </w:p>
    <w:p w14:paraId="02CC141C" w14:textId="77777777" w:rsidR="001D585A" w:rsidRPr="00CC3EA2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29E8E452" w14:textId="3341B195" w:rsidR="00E91A3A" w:rsidRPr="00CC3EA2" w:rsidRDefault="00E91A3A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2E0E6E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677C94B" w14:textId="3700F6A5" w:rsidR="00126666" w:rsidRPr="00CC3EA2" w:rsidRDefault="00E91A3A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Uzupełniony formularz ofer</w:t>
      </w:r>
      <w:r w:rsidR="00126666" w:rsidRPr="00CC3EA2">
        <w:rPr>
          <w:rFonts w:asciiTheme="minorHAnsi" w:hAnsiTheme="minorHAnsi" w:cstheme="minorHAnsi"/>
        </w:rPr>
        <w:t>to</w:t>
      </w:r>
      <w:r w:rsidR="006D71A9" w:rsidRPr="00CC3EA2">
        <w:rPr>
          <w:rFonts w:asciiTheme="minorHAnsi" w:hAnsiTheme="minorHAnsi" w:cstheme="minorHAnsi"/>
        </w:rPr>
        <w:t xml:space="preserve">wy (Załącznik nr 1 do </w:t>
      </w:r>
      <w:r w:rsidR="00A36610" w:rsidRPr="00CC3EA2">
        <w:rPr>
          <w:rFonts w:asciiTheme="minorHAnsi" w:hAnsiTheme="minorHAnsi" w:cstheme="minorHAnsi"/>
        </w:rPr>
        <w:t>Z</w:t>
      </w:r>
      <w:r w:rsidR="006D71A9" w:rsidRPr="00CC3EA2">
        <w:rPr>
          <w:rFonts w:asciiTheme="minorHAnsi" w:hAnsiTheme="minorHAnsi" w:cstheme="minorHAnsi"/>
        </w:rPr>
        <w:t xml:space="preserve">apytania </w:t>
      </w:r>
      <w:r w:rsidR="00A36610" w:rsidRPr="00CC3EA2">
        <w:rPr>
          <w:rFonts w:asciiTheme="minorHAnsi" w:hAnsiTheme="minorHAnsi" w:cstheme="minorHAnsi"/>
        </w:rPr>
        <w:t>O</w:t>
      </w:r>
      <w:r w:rsidR="006D71A9" w:rsidRPr="00CC3EA2">
        <w:rPr>
          <w:rFonts w:asciiTheme="minorHAnsi" w:hAnsiTheme="minorHAnsi" w:cstheme="minorHAnsi"/>
        </w:rPr>
        <w:t>fertowego)</w:t>
      </w:r>
    </w:p>
    <w:p w14:paraId="595B0415" w14:textId="49E54EBC" w:rsidR="00952F0D" w:rsidRPr="00CC3EA2" w:rsidRDefault="00952F0D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Informacje o osobie</w:t>
      </w:r>
      <w:r w:rsidR="00B7022B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>któr</w:t>
      </w:r>
      <w:r w:rsidR="00AD0CE9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będzie uczestniczyć w wykonywaniu zamówienia, zgodnie z warunkami udziału w postępowaniu, określonymi w pkt</w:t>
      </w:r>
      <w:r w:rsidR="00F6216A">
        <w:rPr>
          <w:rFonts w:asciiTheme="minorHAnsi" w:hAnsiTheme="minorHAnsi" w:cstheme="minorHAnsi"/>
        </w:rPr>
        <w:t>.</w:t>
      </w:r>
      <w:r w:rsidRPr="00CC3EA2">
        <w:rPr>
          <w:rFonts w:asciiTheme="minorHAnsi" w:hAnsiTheme="minorHAnsi" w:cstheme="minorHAnsi"/>
        </w:rPr>
        <w:t xml:space="preserve"> V zapytania ofertowego – załącznik nr 2</w:t>
      </w:r>
      <w:r w:rsidR="00B7022B">
        <w:rPr>
          <w:rFonts w:asciiTheme="minorHAnsi" w:hAnsiTheme="minorHAnsi" w:cstheme="minorHAnsi"/>
        </w:rPr>
        <w:t>. W przypadku, gdy do wykonania przedmiotu zamówienia zostanie wskazana więcej niż jedna osoba, załącznik nr 2 musi zostać wypełniony osobno dla każdej z tych osób</w:t>
      </w:r>
      <w:r w:rsidR="00F6216A">
        <w:rPr>
          <w:rFonts w:asciiTheme="minorHAnsi" w:hAnsiTheme="minorHAnsi" w:cstheme="minorHAnsi"/>
        </w:rPr>
        <w:t>, wraz ze wskazaniem dokładnej liczby godzin doświadczenia.</w:t>
      </w:r>
    </w:p>
    <w:p w14:paraId="5855D73A" w14:textId="0981AEAD" w:rsidR="007E70B8" w:rsidRPr="00CC3EA2" w:rsidRDefault="007E70B8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>.</w:t>
      </w:r>
    </w:p>
    <w:p w14:paraId="7D97D16E" w14:textId="5C3E92EB" w:rsidR="00CC3EA2" w:rsidRPr="00CC3EA2" w:rsidRDefault="006D71A9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Kserokopie dokumentów potwierdzających doświadczenie zawodowe</w:t>
      </w:r>
      <w:r w:rsidR="00952F0D" w:rsidRPr="00CC3EA2">
        <w:rPr>
          <w:rFonts w:asciiTheme="minorHAnsi" w:hAnsiTheme="minorHAnsi" w:cstheme="minorHAnsi"/>
        </w:rPr>
        <w:t xml:space="preserve">, w tym </w:t>
      </w:r>
      <w:r w:rsidR="00A36610" w:rsidRPr="00CC3EA2">
        <w:rPr>
          <w:rFonts w:asciiTheme="minorHAnsi" w:hAnsiTheme="minorHAnsi" w:cstheme="minorHAnsi"/>
        </w:rPr>
        <w:t xml:space="preserve"> </w:t>
      </w:r>
      <w:r w:rsidR="00AD0CE9" w:rsidRPr="00CC3EA2">
        <w:rPr>
          <w:rFonts w:asciiTheme="minorHAnsi" w:hAnsiTheme="minorHAnsi" w:cstheme="minorHAnsi"/>
        </w:rPr>
        <w:t xml:space="preserve">doświadczenie w prowadzeniu warsztatów z zakresu technik relaksacji </w:t>
      </w:r>
      <w:r w:rsidR="00835C08">
        <w:rPr>
          <w:rFonts w:asciiTheme="minorHAnsi" w:hAnsiTheme="minorHAnsi" w:cstheme="minorHAnsi"/>
        </w:rPr>
        <w:t>i/</w:t>
      </w:r>
      <w:r w:rsidR="00AD0CE9" w:rsidRPr="00CC3EA2">
        <w:rPr>
          <w:rFonts w:asciiTheme="minorHAnsi" w:hAnsiTheme="minorHAnsi" w:cstheme="minorHAnsi"/>
        </w:rPr>
        <w:t>lub radzenia sobie ze stresem w wymiarze minimum 100 godzin</w:t>
      </w:r>
      <w:r w:rsidR="00CC3EA2" w:rsidRPr="00CC3EA2">
        <w:rPr>
          <w:rFonts w:asciiTheme="minorHAnsi" w:hAnsiTheme="minorHAnsi" w:cstheme="minorHAnsi"/>
        </w:rPr>
        <w:t>, poświadczonych przez Wykonawcę za zgodność z oryginałem.</w:t>
      </w:r>
    </w:p>
    <w:p w14:paraId="47EEA4D9" w14:textId="444A7381" w:rsidR="00E62244" w:rsidRPr="00CC3EA2" w:rsidRDefault="00E62244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C3EA2">
        <w:rPr>
          <w:rFonts w:asciiTheme="minorHAnsi" w:hAnsiTheme="minorHAnsi" w:cstheme="minorHAnsi"/>
        </w:rPr>
        <w:t>4</w:t>
      </w:r>
      <w:r w:rsidRPr="00CC3EA2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CC3EA2" w:rsidRDefault="007E70B8" w:rsidP="00291B78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CC3EA2" w:rsidRDefault="001415D6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F4CD9FC" w14:textId="41DF8F0E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>, który:</w:t>
      </w:r>
    </w:p>
    <w:p w14:paraId="754B5F6C" w14:textId="7625C10A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</w:t>
      </w:r>
      <w:r w:rsidR="001415D6" w:rsidRPr="00CC3EA2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niespełniającą kryterium formalnych</w:t>
      </w:r>
      <w:r w:rsidR="003C0551" w:rsidRPr="00CC3EA2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>W przypadku złożenia dwóch (lub więcej ofert) najkorzystniejszych ofert (o takiej samej punktacji) Zmawiający wybiera ofertę o niższej cenie. Jeżeli cena będzie identyczna,</w:t>
      </w:r>
      <w:r w:rsidR="006D71A9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987A2C9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CC3EA2">
        <w:rPr>
          <w:rFonts w:asciiTheme="minorHAnsi" w:hAnsiTheme="minorHAnsi" w:cstheme="minorHAnsi"/>
        </w:rPr>
        <w:t xml:space="preserve">Wzór umowy stanowi załącznik nr </w:t>
      </w:r>
      <w:r w:rsidR="00F6216A">
        <w:rPr>
          <w:rFonts w:asciiTheme="minorHAnsi" w:hAnsiTheme="minorHAnsi" w:cstheme="minorHAnsi"/>
        </w:rPr>
        <w:t>5</w:t>
      </w:r>
      <w:r w:rsidR="003C0551" w:rsidRPr="00CC3EA2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Brak usprawiedliwionego stawiennictwa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CC3EA2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uchylania się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CC3EA2">
        <w:rPr>
          <w:rFonts w:asciiTheme="minorHAnsi" w:hAnsiTheme="minorHAnsi" w:cstheme="minorHAnsi"/>
        </w:rPr>
        <w:t>Oferentem.</w:t>
      </w:r>
    </w:p>
    <w:p w14:paraId="658F62DC" w14:textId="2701885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Płatność za zrealizowanie przedmiotu zamówienia może być dokonywana w częściach, któr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zostan</w:t>
      </w:r>
      <w:r w:rsidR="00CC3EA2" w:rsidRPr="00CC3EA2">
        <w:rPr>
          <w:rFonts w:asciiTheme="minorHAnsi" w:hAnsiTheme="minorHAnsi" w:cstheme="minorHAnsi"/>
        </w:rPr>
        <w:t>ą</w:t>
      </w:r>
      <w:r w:rsidRPr="00CC3EA2">
        <w:rPr>
          <w:rFonts w:asciiTheme="minorHAnsi" w:hAnsiTheme="minorHAnsi" w:cstheme="minorHAnsi"/>
        </w:rPr>
        <w:t xml:space="preserve"> uszczegółowion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CC3EA2">
        <w:rPr>
          <w:rFonts w:asciiTheme="minorHAnsi" w:hAnsiTheme="minorHAnsi" w:cstheme="minorHAnsi"/>
        </w:rPr>
        <w:t>zastrzega</w:t>
      </w:r>
      <w:r w:rsidRPr="00CC3EA2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uczestników projektu,</w:t>
      </w:r>
    </w:p>
    <w:p w14:paraId="36EA4750" w14:textId="6C502067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</w:t>
      </w:r>
      <w:r w:rsidR="00FF6E5E" w:rsidRPr="00CC3EA2">
        <w:rPr>
          <w:rFonts w:asciiTheme="minorHAnsi" w:hAnsiTheme="minorHAnsi" w:cstheme="minorHAnsi"/>
        </w:rPr>
        <w:t>iejsca realizacji umowy</w:t>
      </w:r>
      <w:r w:rsidR="00CC3EA2" w:rsidRPr="00CC3EA2">
        <w:rPr>
          <w:rFonts w:asciiTheme="minorHAnsi" w:hAnsiTheme="minorHAnsi" w:cstheme="minorHAnsi"/>
        </w:rPr>
        <w:t>.</w:t>
      </w:r>
    </w:p>
    <w:p w14:paraId="4E9B1E37" w14:textId="160D59E0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</w:t>
      </w:r>
      <w:r w:rsidR="00FF6E5E" w:rsidRPr="00CC3EA2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</w:t>
      </w:r>
      <w:r w:rsidR="00FF6E5E" w:rsidRPr="00CC3EA2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7C9EE1BE" w14:textId="691EB3A9" w:rsidR="00A36610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65C0B27D" w14:textId="77777777" w:rsidR="00F6216A" w:rsidRPr="00F6216A" w:rsidRDefault="00F6216A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CC3EA2" w:rsidRDefault="00FF6E5E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9E599F4" w14:textId="5896A534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1453A49C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Termin związania ofertą: 30 dni</w:t>
      </w:r>
      <w:r w:rsidR="00CC3EA2" w:rsidRPr="00CC3EA2">
        <w:rPr>
          <w:rFonts w:asciiTheme="minorHAnsi" w:hAnsiTheme="minorHAnsi" w:cstheme="minorHAnsi"/>
        </w:rPr>
        <w:t xml:space="preserve"> od upływu terminu składania ofert.</w:t>
      </w:r>
    </w:p>
    <w:p w14:paraId="12135E25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Oferty należy składać</w:t>
      </w:r>
      <w:r w:rsidR="00F6216A">
        <w:rPr>
          <w:rFonts w:asciiTheme="minorHAnsi" w:hAnsiTheme="minorHAnsi" w:cstheme="minorHAnsi"/>
        </w:rPr>
        <w:t>:</w:t>
      </w:r>
    </w:p>
    <w:p w14:paraId="12E8C240" w14:textId="252C57F6" w:rsidR="00D40FA1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D40FA1" w:rsidRPr="00CC3EA2">
        <w:rPr>
          <w:rFonts w:asciiTheme="minorHAnsi" w:hAnsiTheme="minorHAnsi" w:cstheme="minorHAnsi"/>
        </w:rPr>
        <w:t>Miejskim Ośrodku Pomocy Społecznej w Sopocie</w:t>
      </w:r>
      <w:r w:rsidR="00A36610" w:rsidRPr="00CC3EA2">
        <w:rPr>
          <w:rFonts w:asciiTheme="minorHAnsi" w:hAnsiTheme="minorHAnsi" w:cstheme="minorHAnsi"/>
        </w:rPr>
        <w:t>,</w:t>
      </w:r>
      <w:r w:rsidR="00D40FA1" w:rsidRPr="00CC3EA2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264A8B">
        <w:rPr>
          <w:rFonts w:asciiTheme="minorHAnsi" w:hAnsiTheme="minorHAnsi" w:cstheme="minorHAnsi"/>
        </w:rPr>
        <w:t>0</w:t>
      </w:r>
      <w:r w:rsidR="00337E2B">
        <w:rPr>
          <w:rFonts w:asciiTheme="minorHAnsi" w:hAnsiTheme="minorHAnsi" w:cstheme="minorHAnsi"/>
        </w:rPr>
        <w:t>4</w:t>
      </w:r>
      <w:r w:rsidR="00CC3EA2" w:rsidRPr="00CC3EA2">
        <w:rPr>
          <w:rFonts w:asciiTheme="minorHAnsi" w:hAnsiTheme="minorHAnsi" w:cstheme="minorHAnsi"/>
        </w:rPr>
        <w:t>.0</w:t>
      </w:r>
      <w:r w:rsidR="0025153F">
        <w:rPr>
          <w:rFonts w:asciiTheme="minorHAnsi" w:hAnsiTheme="minorHAnsi" w:cstheme="minorHAnsi"/>
        </w:rPr>
        <w:t>8</w:t>
      </w:r>
      <w:r w:rsidR="00D40FA1" w:rsidRPr="00CC3EA2">
        <w:rPr>
          <w:rFonts w:asciiTheme="minorHAnsi" w:hAnsiTheme="minorHAnsi" w:cstheme="minorHAnsi"/>
        </w:rPr>
        <w:t>.202</w:t>
      </w:r>
      <w:r w:rsidR="00CC3EA2" w:rsidRPr="00CC3EA2">
        <w:rPr>
          <w:rFonts w:asciiTheme="minorHAnsi" w:hAnsiTheme="minorHAnsi" w:cstheme="minorHAnsi"/>
        </w:rPr>
        <w:t>3</w:t>
      </w:r>
      <w:r w:rsidR="00D40FA1" w:rsidRPr="00CC3EA2">
        <w:rPr>
          <w:rFonts w:asciiTheme="minorHAnsi" w:hAnsiTheme="minorHAnsi" w:cstheme="minorHAnsi"/>
        </w:rPr>
        <w:t xml:space="preserve"> r.</w:t>
      </w:r>
      <w:r w:rsidR="0025153F">
        <w:rPr>
          <w:rFonts w:asciiTheme="minorHAnsi" w:hAnsiTheme="minorHAnsi" w:cstheme="minorHAnsi"/>
        </w:rPr>
        <w:t xml:space="preserve"> do godziny 9:00.</w:t>
      </w:r>
      <w:r w:rsidR="00D40FA1" w:rsidRPr="00CC3EA2">
        <w:rPr>
          <w:rFonts w:asciiTheme="minorHAnsi" w:hAnsiTheme="minorHAnsi" w:cstheme="minorHAnsi"/>
        </w:rPr>
        <w:t xml:space="preserve"> Liczy się data wpływu do Miejskiego Ośrodka Pomocy Społecznej w Sopocie.  Oferty prosimy składać w</w:t>
      </w:r>
      <w:r w:rsidR="00A36610" w:rsidRPr="00CC3EA2">
        <w:rPr>
          <w:rFonts w:asciiTheme="minorHAnsi" w:hAnsiTheme="minorHAnsi" w:cstheme="minorHAnsi"/>
        </w:rPr>
        <w:t xml:space="preserve"> </w:t>
      </w:r>
      <w:r w:rsidR="00D40FA1" w:rsidRPr="00CC3EA2">
        <w:rPr>
          <w:rFonts w:asciiTheme="minorHAnsi" w:hAnsiTheme="minorHAnsi" w:cstheme="minorHAnsi"/>
        </w:rPr>
        <w:t xml:space="preserve">zamkniętej kopercie z dopiskiem: </w:t>
      </w:r>
      <w:r w:rsidR="003A76B1">
        <w:rPr>
          <w:rFonts w:asciiTheme="minorHAnsi" w:hAnsiTheme="minorHAnsi" w:cstheme="minorHAnsi"/>
        </w:rPr>
        <w:t xml:space="preserve">„Warsztaty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25153F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25153F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/2023/DU)”</w:t>
      </w:r>
      <w:r>
        <w:rPr>
          <w:rStyle w:val="markedcontent"/>
          <w:rFonts w:asciiTheme="minorHAnsi" w:hAnsiTheme="minorHAnsi" w:cstheme="minorHAnsi"/>
        </w:rPr>
        <w:t>;</w:t>
      </w:r>
    </w:p>
    <w:p w14:paraId="1A3BCFF8" w14:textId="2D23DFF0" w:rsidR="00F6216A" w:rsidRPr="00CC3EA2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za pośrednictwem portalu „Baza Konkurencyjności” </w:t>
      </w:r>
      <w:r w:rsidRPr="00CC3EA2">
        <w:rPr>
          <w:rFonts w:asciiTheme="minorHAnsi" w:hAnsiTheme="minorHAnsi" w:cstheme="minorHAnsi"/>
        </w:rPr>
        <w:t xml:space="preserve">do dnia </w:t>
      </w:r>
      <w:r w:rsidR="0025153F">
        <w:rPr>
          <w:rFonts w:asciiTheme="minorHAnsi" w:hAnsiTheme="minorHAnsi" w:cstheme="minorHAnsi"/>
        </w:rPr>
        <w:t>0</w:t>
      </w:r>
      <w:r w:rsidR="00337E2B">
        <w:rPr>
          <w:rFonts w:asciiTheme="minorHAnsi" w:hAnsiTheme="minorHAnsi" w:cstheme="minorHAnsi"/>
        </w:rPr>
        <w:t>4</w:t>
      </w:r>
      <w:r w:rsidRPr="00CC3EA2">
        <w:rPr>
          <w:rFonts w:asciiTheme="minorHAnsi" w:hAnsiTheme="minorHAnsi" w:cstheme="minorHAnsi"/>
        </w:rPr>
        <w:t>.0</w:t>
      </w:r>
      <w:r w:rsidR="0025153F">
        <w:rPr>
          <w:rFonts w:asciiTheme="minorHAnsi" w:hAnsiTheme="minorHAnsi" w:cstheme="minorHAnsi"/>
        </w:rPr>
        <w:t>8</w:t>
      </w:r>
      <w:r w:rsidRPr="00CC3EA2">
        <w:rPr>
          <w:rFonts w:asciiTheme="minorHAnsi" w:hAnsiTheme="minorHAnsi" w:cstheme="minorHAnsi"/>
        </w:rPr>
        <w:t>.2023 r</w:t>
      </w:r>
      <w:r>
        <w:rPr>
          <w:rFonts w:asciiTheme="minorHAnsi" w:hAnsiTheme="minorHAnsi" w:cstheme="minorHAnsi"/>
        </w:rPr>
        <w:t>.</w:t>
      </w:r>
      <w:r w:rsidR="0025153F">
        <w:rPr>
          <w:rFonts w:asciiTheme="minorHAnsi" w:hAnsiTheme="minorHAnsi" w:cstheme="minorHAnsi"/>
        </w:rPr>
        <w:t xml:space="preserve"> do godziny 9:00.</w:t>
      </w:r>
    </w:p>
    <w:p w14:paraId="0CFC3C1D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>Oferty złożone po terminie nie będą rozpatrywane.</w:t>
      </w:r>
    </w:p>
    <w:p w14:paraId="71C8CEC4" w14:textId="0649DCFD" w:rsidR="006D71A9" w:rsidRDefault="00D40FA1" w:rsidP="0025153F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lastRenderedPageBreak/>
        <w:t xml:space="preserve">Otwarcie ofert nastąpi w siedzibie Zamawiającego w dniu </w:t>
      </w:r>
      <w:r w:rsidR="0025153F">
        <w:rPr>
          <w:rFonts w:asciiTheme="minorHAnsi" w:hAnsiTheme="minorHAnsi" w:cstheme="minorHAnsi"/>
        </w:rPr>
        <w:t>0</w:t>
      </w:r>
      <w:r w:rsidR="00337E2B">
        <w:rPr>
          <w:rFonts w:asciiTheme="minorHAnsi" w:hAnsiTheme="minorHAnsi" w:cstheme="minorHAnsi"/>
        </w:rPr>
        <w:t>4</w:t>
      </w:r>
      <w:r w:rsidR="0025153F">
        <w:rPr>
          <w:rFonts w:asciiTheme="minorHAnsi" w:hAnsiTheme="minorHAnsi" w:cstheme="minorHAnsi"/>
        </w:rPr>
        <w:t>.</w:t>
      </w:r>
      <w:r w:rsidR="00CC3EA2" w:rsidRPr="0025153F">
        <w:rPr>
          <w:rFonts w:asciiTheme="minorHAnsi" w:hAnsiTheme="minorHAnsi" w:cstheme="minorHAnsi"/>
        </w:rPr>
        <w:t>0</w:t>
      </w:r>
      <w:r w:rsidR="0025153F">
        <w:rPr>
          <w:rFonts w:asciiTheme="minorHAnsi" w:hAnsiTheme="minorHAnsi" w:cstheme="minorHAnsi"/>
        </w:rPr>
        <w:t>8</w:t>
      </w:r>
      <w:r w:rsidR="00557CDF" w:rsidRPr="0025153F">
        <w:rPr>
          <w:rFonts w:asciiTheme="minorHAnsi" w:hAnsiTheme="minorHAnsi" w:cstheme="minorHAnsi"/>
        </w:rPr>
        <w:t>.</w:t>
      </w:r>
      <w:r w:rsidRPr="0025153F">
        <w:rPr>
          <w:rFonts w:asciiTheme="minorHAnsi" w:hAnsiTheme="minorHAnsi" w:cstheme="minorHAnsi"/>
        </w:rPr>
        <w:t>202</w:t>
      </w:r>
      <w:r w:rsidR="00CC3EA2" w:rsidRPr="0025153F">
        <w:rPr>
          <w:rFonts w:asciiTheme="minorHAnsi" w:hAnsiTheme="minorHAnsi" w:cstheme="minorHAnsi"/>
        </w:rPr>
        <w:t>3</w:t>
      </w:r>
      <w:r w:rsidRPr="0025153F">
        <w:rPr>
          <w:rFonts w:asciiTheme="minorHAnsi" w:hAnsiTheme="minorHAnsi" w:cstheme="minorHAnsi"/>
        </w:rPr>
        <w:t xml:space="preserve"> r</w:t>
      </w:r>
      <w:r w:rsidR="00557CDF" w:rsidRPr="0025153F">
        <w:rPr>
          <w:rFonts w:asciiTheme="minorHAnsi" w:hAnsiTheme="minorHAnsi" w:cstheme="minorHAnsi"/>
        </w:rPr>
        <w:t>.</w:t>
      </w:r>
      <w:r w:rsidRPr="0025153F">
        <w:rPr>
          <w:rFonts w:asciiTheme="minorHAnsi" w:hAnsiTheme="minorHAnsi" w:cstheme="minorHAnsi"/>
        </w:rPr>
        <w:t xml:space="preserve">, o godzinie </w:t>
      </w:r>
      <w:r w:rsidR="00304B57" w:rsidRPr="0025153F">
        <w:rPr>
          <w:rFonts w:asciiTheme="minorHAnsi" w:hAnsiTheme="minorHAnsi" w:cstheme="minorHAnsi"/>
        </w:rPr>
        <w:t>1</w:t>
      </w:r>
      <w:r w:rsidR="00CC3EA2" w:rsidRPr="0025153F">
        <w:rPr>
          <w:rFonts w:asciiTheme="minorHAnsi" w:hAnsiTheme="minorHAnsi" w:cstheme="minorHAnsi"/>
        </w:rPr>
        <w:t>0</w:t>
      </w:r>
      <w:r w:rsidR="00304B57" w:rsidRPr="0025153F">
        <w:rPr>
          <w:rFonts w:asciiTheme="minorHAnsi" w:hAnsiTheme="minorHAnsi" w:cstheme="minorHAnsi"/>
        </w:rPr>
        <w:t>:00</w:t>
      </w:r>
      <w:r w:rsidRPr="0025153F">
        <w:rPr>
          <w:rFonts w:asciiTheme="minorHAnsi" w:hAnsiTheme="minorHAnsi" w:cstheme="minorHAnsi"/>
        </w:rPr>
        <w:t>, w pokoju nr 0-7.</w:t>
      </w:r>
    </w:p>
    <w:p w14:paraId="1C80FDC4" w14:textId="77777777" w:rsidR="00337E2B" w:rsidRPr="0025153F" w:rsidRDefault="00337E2B" w:rsidP="00337E2B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4FD2DDEE" w14:textId="1E326AAB" w:rsidR="006D71A9" w:rsidRPr="00CC3EA2" w:rsidRDefault="006D71A9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CC3EA2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CC3EA2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AD0CA51" w14:textId="49510C6A" w:rsidR="006D71A9" w:rsidRPr="00CC3EA2" w:rsidRDefault="006D71A9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CC3EA2">
        <w:rPr>
          <w:rFonts w:asciiTheme="minorHAnsi" w:hAnsiTheme="minorHAnsi" w:cstheme="minorHAnsi"/>
        </w:rPr>
        <w:t>.</w:t>
      </w:r>
    </w:p>
    <w:p w14:paraId="4DCE19BF" w14:textId="76BE9AF6" w:rsidR="00590E1D" w:rsidRDefault="00590E1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66A71E52" w14:textId="77777777" w:rsidR="00F6216A" w:rsidRPr="00F6216A" w:rsidRDefault="00F6216A" w:rsidP="00291B78"/>
    <w:p w14:paraId="3A7B5BD4" w14:textId="1A5BEE62" w:rsidR="00590E1D" w:rsidRPr="00CC3EA2" w:rsidRDefault="00590E1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8085233" w14:textId="77777777" w:rsidR="006E0FF6" w:rsidRPr="00CC3EA2" w:rsidRDefault="006E0FF6" w:rsidP="00291B78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dyrektywy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95/46/WE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(ogólne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rozporządzenie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ochronie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danych)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(Dz.</w:t>
      </w:r>
      <w:r w:rsidRPr="00CC3EA2">
        <w:rPr>
          <w:rFonts w:asciiTheme="minorHAnsi" w:eastAsia="Arial" w:hAnsiTheme="minorHAnsi" w:cstheme="minorHAnsi"/>
          <w:spacing w:val="-12"/>
        </w:rPr>
        <w:t xml:space="preserve"> </w:t>
      </w:r>
      <w:r w:rsidRPr="00CC3EA2">
        <w:rPr>
          <w:rFonts w:asciiTheme="minorHAnsi" w:eastAsia="Arial" w:hAnsiTheme="minorHAnsi" w:cstheme="minorHAnsi"/>
        </w:rPr>
        <w:t>Urz.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UE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L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119 z 04.05.2016, str. 1), dalej RODO, informuję,</w:t>
      </w:r>
      <w:r w:rsidRPr="00CC3EA2">
        <w:rPr>
          <w:rFonts w:asciiTheme="minorHAnsi" w:eastAsia="Arial" w:hAnsiTheme="minorHAnsi" w:cstheme="minorHAnsi"/>
          <w:spacing w:val="-18"/>
        </w:rPr>
        <w:t xml:space="preserve"> </w:t>
      </w:r>
      <w:r w:rsidRPr="00CC3EA2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Administratorem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7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6"/>
        </w:rPr>
        <w:t xml:space="preserve"> </w:t>
      </w:r>
      <w:r w:rsidRPr="00CC3EA2">
        <w:rPr>
          <w:rFonts w:asciiTheme="minorHAnsi" w:eastAsia="Arial" w:hAnsiTheme="minorHAnsi" w:cstheme="minorHAnsi"/>
        </w:rPr>
        <w:t>jest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CC3EA2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C3EA2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C3EA2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CC3EA2">
        <w:rPr>
          <w:rFonts w:asciiTheme="minorHAnsi" w:eastAsia="Arial" w:hAnsiTheme="minorHAnsi" w:cstheme="minorHAnsi"/>
          <w:u w:color="000000"/>
        </w:rPr>
        <w:t>iod@mopssopot.pl</w:t>
      </w:r>
      <w:r w:rsidRPr="00CC3EA2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F638527" w:rsidR="006E0FF6" w:rsidRPr="00CC3EA2" w:rsidRDefault="006E0FF6" w:rsidP="0025153F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left="1560" w:right="113" w:hanging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CC3EA2" w:rsidRDefault="006E0FF6" w:rsidP="0025153F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left="1560" w:right="113" w:hanging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left="709" w:right="108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Odbiorcami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5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osoby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lub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CC3EA2" w:rsidRDefault="006E0FF6" w:rsidP="0025153F">
      <w:pPr>
        <w:widowControl w:val="0"/>
        <w:tabs>
          <w:tab w:val="left" w:pos="-4343"/>
        </w:tabs>
        <w:autoSpaceDE w:val="0"/>
        <w:spacing w:before="3" w:line="276" w:lineRule="auto"/>
        <w:ind w:left="709" w:right="111" w:hanging="283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CC3EA2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 xml:space="preserve">Obowiązek podania przez Panią/Pana danych osobowych w związku z udziałem w postępowaniu o zamówienie publiczne nie jest obowiązkowe, ale może być warunkiem niezbędnym do wzięcia w nim udziału. Wynika to stąd, że w zależności </w:t>
      </w:r>
      <w:r w:rsidRPr="00CC3EA2">
        <w:rPr>
          <w:rFonts w:asciiTheme="minorHAnsi" w:eastAsia="Arial" w:hAnsiTheme="minorHAnsi" w:cstheme="minorHAnsi"/>
        </w:rPr>
        <w:lastRenderedPageBreak/>
        <w:t>od przedmiotu zamówienia, zamawiający może żądać ich podania na podstawie przepisów ustawy Kodeks cywilny;</w:t>
      </w:r>
    </w:p>
    <w:p w14:paraId="45CD0D81" w14:textId="77777777" w:rsidR="00EC5BD3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eastAsia="Arial" w:hAnsiTheme="minorHAnsi" w:cstheme="minorHAnsi"/>
          <w:spacing w:val="-17"/>
        </w:rPr>
      </w:pP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odniesieniu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do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decyzje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nie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podejmowane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</w:p>
    <w:p w14:paraId="2D6870E3" w14:textId="159146DD" w:rsidR="00EC5BD3" w:rsidRPr="00291B78" w:rsidRDefault="006E0FF6" w:rsidP="0025153F">
      <w:pPr>
        <w:ind w:left="709" w:hanging="283"/>
        <w:rPr>
          <w:rFonts w:asciiTheme="minorHAnsi" w:eastAsia="Arial" w:hAnsiTheme="minorHAnsi" w:cstheme="minorHAnsi"/>
          <w:spacing w:val="-17"/>
        </w:rPr>
      </w:pPr>
      <w:r w:rsidRPr="00EC5BD3">
        <w:rPr>
          <w:rFonts w:asciiTheme="minorHAnsi" w:eastAsia="Arial" w:hAnsiTheme="minorHAnsi" w:cstheme="minorHAnsi"/>
        </w:rPr>
        <w:t>sposób zautomatyzowany, stosowanie do art. 22</w:t>
      </w:r>
      <w:r w:rsidRPr="00EC5BD3">
        <w:rPr>
          <w:rFonts w:asciiTheme="minorHAnsi" w:eastAsia="Arial" w:hAnsiTheme="minorHAnsi" w:cstheme="minorHAnsi"/>
          <w:spacing w:val="-18"/>
        </w:rPr>
        <w:t xml:space="preserve"> </w:t>
      </w:r>
      <w:r w:rsidRPr="00EC5BD3">
        <w:rPr>
          <w:rFonts w:asciiTheme="minorHAnsi" w:eastAsia="Arial" w:hAnsiTheme="minorHAnsi" w:cstheme="minorHAnsi"/>
        </w:rPr>
        <w:t>RODO;</w:t>
      </w:r>
    </w:p>
    <w:p w14:paraId="7B0994FB" w14:textId="69275B8B" w:rsidR="006E0FF6" w:rsidRPr="00EC5BD3" w:rsidRDefault="006E0FF6" w:rsidP="0025153F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eastAsia="Arial" w:hAnsiTheme="minorHAnsi" w:cstheme="minorHAnsi"/>
        </w:rPr>
      </w:pPr>
      <w:r w:rsidRPr="00EC5BD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CC3EA2" w:rsidRDefault="006E0FF6" w:rsidP="0025153F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CC3EA2" w:rsidRDefault="006E0FF6" w:rsidP="0025153F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CC3EA2" w:rsidRDefault="006E0FF6" w:rsidP="0025153F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CC3EA2" w:rsidRDefault="006E0FF6" w:rsidP="0025153F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CC3EA2" w:rsidRDefault="006E0FF6" w:rsidP="0025153F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09" w:right="111" w:hanging="28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6DE24661" w14:textId="77777777" w:rsidR="00CC3EA2" w:rsidRP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196F545B" w14:textId="77777777" w:rsid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76F3D88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8A9735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D0A618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69A698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25413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46AC4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A9A285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070D31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9F8263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6B5997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350C334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BB0AC0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17D91C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15D36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16231F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7CEE3A3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0D0FB3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9A95D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895633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0EABCC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0AB88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111A4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E1610B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AA04C3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44B64DC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E40F17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705E4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4D19E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70E87F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5EF3F9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5C05A4B" w14:textId="77777777" w:rsidR="005360B4" w:rsidRDefault="005360B4" w:rsidP="00B04469">
      <w:pPr>
        <w:rPr>
          <w:rFonts w:asciiTheme="minorHAnsi" w:hAnsiTheme="minorHAnsi" w:cstheme="minorHAnsi"/>
          <w:i/>
        </w:rPr>
      </w:pPr>
    </w:p>
    <w:p w14:paraId="18F19638" w14:textId="5F03D55D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Załącznik nr 1</w:t>
      </w:r>
    </w:p>
    <w:p w14:paraId="70449898" w14:textId="4FD5CF7F" w:rsidR="00FC35ED" w:rsidRDefault="00FC35ED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iCs/>
        </w:rPr>
        <w:t>Znak sprawy</w:t>
      </w:r>
      <w:r w:rsidR="008823CD" w:rsidRPr="00CC3EA2">
        <w:rPr>
          <w:rFonts w:asciiTheme="minorHAnsi" w:hAnsiTheme="minorHAnsi" w:cstheme="minorHAnsi"/>
          <w:iCs/>
        </w:rPr>
        <w:t xml:space="preserve">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25153F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25153F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/2023/DU)</w:t>
      </w:r>
    </w:p>
    <w:p w14:paraId="1DC7ECC5" w14:textId="77777777" w:rsidR="003A76B1" w:rsidRPr="00CC3EA2" w:rsidRDefault="003A76B1" w:rsidP="00291B78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56C1569A" w14:textId="4CB17809" w:rsidR="008823CD" w:rsidRPr="00CC3EA2" w:rsidRDefault="008823C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5266BBBC" w14:textId="27248F6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firmy/Imię i nazwisko: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Adres siedziby/adres zamieszkania: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</w:t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CC3EA2" w:rsidRDefault="008A7A08" w:rsidP="00291B78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2A362FC7" w14:textId="4669F1AB" w:rsidR="00FC35ED" w:rsidRPr="00291B78" w:rsidRDefault="00291B78" w:rsidP="00291B78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ofertowy</w:t>
      </w:r>
    </w:p>
    <w:p w14:paraId="5178DF0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5DCCA3BA" w14:textId="4CD53096" w:rsidR="00FC35ED" w:rsidRPr="00CC3EA2" w:rsidRDefault="00FC35ED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C92842">
        <w:rPr>
          <w:rFonts w:asciiTheme="minorHAnsi" w:hAnsiTheme="minorHAnsi" w:cstheme="minorHAnsi"/>
        </w:rPr>
        <w:t>„</w:t>
      </w:r>
      <w:r w:rsidR="003A76B1"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="003A76B1" w:rsidRPr="00CC3EA2">
        <w:rPr>
          <w:rStyle w:val="markedcontent"/>
          <w:rFonts w:asciiTheme="minorHAnsi" w:hAnsiTheme="minorHAnsi" w:cstheme="minorHAnsi"/>
        </w:rPr>
        <w:t>(etap 2)</w:t>
      </w:r>
      <w:r w:rsidRPr="00CC3EA2">
        <w:rPr>
          <w:rStyle w:val="markedcontent"/>
          <w:rFonts w:asciiTheme="minorHAnsi" w:hAnsiTheme="minorHAnsi" w:cstheme="minorHAnsi"/>
        </w:rPr>
        <w:t>”</w:t>
      </w:r>
      <w:r w:rsidRPr="00CC3EA2">
        <w:rPr>
          <w:rFonts w:asciiTheme="minorHAnsi" w:hAnsiTheme="minorHAnsi" w:cstheme="minorHAnsi"/>
          <w:i/>
        </w:rPr>
        <w:t xml:space="preserve">, </w:t>
      </w:r>
      <w:r w:rsidRPr="00CC3EA2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CC3EA2" w:rsidRDefault="00F84C9B" w:rsidP="00291B78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CC3EA2" w:rsidRDefault="008A7A08" w:rsidP="00291B78">
      <w:pPr>
        <w:rPr>
          <w:rFonts w:asciiTheme="minorHAnsi" w:hAnsiTheme="minorHAnsi" w:cstheme="minorHAnsi"/>
          <w:i/>
        </w:rPr>
      </w:pPr>
    </w:p>
    <w:p w14:paraId="0C323324" w14:textId="77777777" w:rsidR="00BA1F83" w:rsidRPr="00CC3EA2" w:rsidRDefault="00BA1F83" w:rsidP="00291B78">
      <w:pPr>
        <w:rPr>
          <w:rFonts w:asciiTheme="minorHAnsi" w:hAnsiTheme="minorHAnsi" w:cstheme="minorHAnsi"/>
          <w:i/>
        </w:rPr>
      </w:pPr>
    </w:p>
    <w:p w14:paraId="2C7FC7D9" w14:textId="409E227B" w:rsidR="00FC35ED" w:rsidRPr="00CC3EA2" w:rsidRDefault="00FC35ED" w:rsidP="00291B78">
      <w:pPr>
        <w:rPr>
          <w:rFonts w:asciiTheme="minorHAnsi" w:hAnsiTheme="minorHAnsi" w:cstheme="minorHAnsi"/>
          <w:iCs/>
          <w:lang w:val="en-US"/>
        </w:rPr>
      </w:pPr>
      <w:proofErr w:type="spellStart"/>
      <w:r w:rsidRPr="00CC3EA2">
        <w:rPr>
          <w:rFonts w:asciiTheme="minorHAnsi" w:hAnsiTheme="minorHAnsi" w:cstheme="minorHAnsi"/>
          <w:iCs/>
          <w:lang w:val="en-US"/>
        </w:rPr>
        <w:t>Oświadcza</w:t>
      </w:r>
      <w:r w:rsidR="008823CD" w:rsidRPr="00CC3EA2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CC3EA2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CC3EA2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CC3EA2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CC3EA2" w:rsidRDefault="00BA1F83" w:rsidP="00291B78">
      <w:pPr>
        <w:rPr>
          <w:rFonts w:asciiTheme="minorHAnsi" w:hAnsiTheme="minorHAnsi" w:cstheme="minorHAnsi"/>
          <w:iCs/>
        </w:rPr>
      </w:pPr>
    </w:p>
    <w:p w14:paraId="4D20963A" w14:textId="45515A6C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25153F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25153F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>/2023/DU)</w:t>
      </w:r>
      <w:r w:rsidR="00C92842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CC3EA2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7B72A2AC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akceptuję wszystkie zapisy zapytania ofertowego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25153F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25153F">
        <w:rPr>
          <w:rStyle w:val="markedcontent"/>
          <w:rFonts w:asciiTheme="minorHAnsi" w:hAnsiTheme="minorHAnsi" w:cstheme="minorHAnsi"/>
        </w:rPr>
        <w:t>6</w:t>
      </w:r>
      <w:r w:rsidR="003A76B1">
        <w:rPr>
          <w:rStyle w:val="markedcontent"/>
          <w:rFonts w:asciiTheme="minorHAnsi" w:hAnsiTheme="minorHAnsi" w:cstheme="minorHAnsi"/>
        </w:rPr>
        <w:t xml:space="preserve">/2023/DU) </w:t>
      </w:r>
      <w:r w:rsidRPr="00CC3EA2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zobowiązuję się w przypadku wyboru mojej oferty do zawarcia umowy w miejscu i terminie wyznaczonym przez Zamawiającego.</w:t>
      </w:r>
    </w:p>
    <w:p w14:paraId="44A5B472" w14:textId="77777777" w:rsidR="008A7A08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1A356126" w:rsidR="008A7A08" w:rsidRPr="00CC3EA2" w:rsidRDefault="00FC35ED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……………………...… dn. _ _._ _.202</w:t>
      </w:r>
      <w:r w:rsidR="003A76B1">
        <w:rPr>
          <w:rFonts w:asciiTheme="minorHAnsi" w:hAnsiTheme="minorHAnsi" w:cstheme="minorHAnsi"/>
          <w:iCs/>
        </w:rPr>
        <w:t>3</w:t>
      </w:r>
      <w:r w:rsidRPr="00CC3EA2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</w:t>
      </w:r>
      <w:r w:rsidR="00FC35ED" w:rsidRPr="00CC3EA2">
        <w:rPr>
          <w:rFonts w:asciiTheme="minorHAnsi" w:hAnsiTheme="minorHAnsi" w:cstheme="minorHAnsi"/>
          <w:iCs/>
        </w:rPr>
        <w:t>Miejscowoś</w:t>
      </w:r>
      <w:r w:rsidRPr="00CC3EA2">
        <w:rPr>
          <w:rFonts w:asciiTheme="minorHAnsi" w:hAnsiTheme="minorHAnsi" w:cstheme="minorHAnsi"/>
          <w:iCs/>
        </w:rPr>
        <w:t>ć</w:t>
      </w:r>
      <w:r w:rsidR="00FC35ED" w:rsidRPr="00CC3EA2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CC3EA2" w:rsidRDefault="008823CD" w:rsidP="00291B78">
      <w:pPr>
        <w:ind w:left="708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CC3EA2">
        <w:rPr>
          <w:rFonts w:asciiTheme="minorHAnsi" w:hAnsiTheme="minorHAnsi" w:cstheme="minorHAnsi"/>
          <w:iCs/>
        </w:rPr>
        <w:t xml:space="preserve">       </w:t>
      </w:r>
      <w:r w:rsidR="00FC35ED" w:rsidRPr="00CC3EA2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</w:t>
      </w:r>
      <w:r w:rsidR="008823CD"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iCs/>
        </w:rPr>
        <w:t xml:space="preserve">        </w:t>
      </w:r>
      <w:r w:rsidRPr="00CC3EA2">
        <w:rPr>
          <w:rFonts w:asciiTheme="minorHAnsi" w:hAnsiTheme="minorHAnsi" w:cstheme="minorHAnsi"/>
          <w:iCs/>
        </w:rPr>
        <w:t xml:space="preserve">podpis </w:t>
      </w:r>
      <w:r w:rsidR="008823CD" w:rsidRPr="00CC3EA2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6B08E4B" w14:textId="7E4FB33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29BAC0F" w14:textId="39249C2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C887DA8" w14:textId="2B4973E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BF0C8B3" w14:textId="1F505C1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8E88DE7" w14:textId="3C98CAA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3A76B1" w:rsidRDefault="00FC35E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>Załącznik nr 2</w:t>
      </w:r>
    </w:p>
    <w:p w14:paraId="34A116CC" w14:textId="365557CE" w:rsidR="00D40FA1" w:rsidRPr="003A76B1" w:rsidRDefault="008823C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3A76B1">
        <w:rPr>
          <w:rStyle w:val="markedcontent"/>
          <w:rFonts w:asciiTheme="minorHAnsi" w:hAnsiTheme="minorHAnsi" w:cstheme="minorHAnsi"/>
          <w:iCs/>
        </w:rPr>
        <w:t>ZSiR.271.1</w:t>
      </w:r>
      <w:r w:rsidR="0025153F">
        <w:rPr>
          <w:rStyle w:val="markedcontent"/>
          <w:rFonts w:asciiTheme="minorHAnsi" w:hAnsiTheme="minorHAnsi" w:cstheme="minorHAnsi"/>
          <w:iCs/>
        </w:rPr>
        <w:t>5</w:t>
      </w:r>
      <w:r w:rsidR="003A76B1" w:rsidRPr="003A76B1">
        <w:rPr>
          <w:rStyle w:val="markedcontent"/>
          <w:rFonts w:asciiTheme="minorHAnsi" w:hAnsiTheme="minorHAnsi" w:cstheme="minorHAnsi"/>
          <w:iCs/>
        </w:rPr>
        <w:t>.2023 (</w:t>
      </w:r>
      <w:r w:rsidR="0025153F">
        <w:rPr>
          <w:rStyle w:val="markedcontent"/>
          <w:rFonts w:asciiTheme="minorHAnsi" w:hAnsiTheme="minorHAnsi" w:cstheme="minorHAnsi"/>
          <w:iCs/>
        </w:rPr>
        <w:t>6</w:t>
      </w:r>
      <w:r w:rsidR="003A76B1" w:rsidRPr="003A76B1">
        <w:rPr>
          <w:rStyle w:val="markedcontent"/>
          <w:rFonts w:asciiTheme="minorHAnsi" w:hAnsiTheme="minorHAnsi" w:cstheme="minorHAnsi"/>
          <w:iCs/>
        </w:rPr>
        <w:t>/2023/DU)</w:t>
      </w:r>
    </w:p>
    <w:p w14:paraId="284C08C9" w14:textId="3815BA8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CC3EA2" w:rsidRDefault="008823C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CC3EA2" w:rsidRDefault="00FC35ED" w:rsidP="00291B78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CC3EA2" w:rsidRDefault="00D40FA1" w:rsidP="00291B78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6FD9C972" w14:textId="202F1051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 xml:space="preserve">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CC3EA2" w:rsidRDefault="00FC35ED" w:rsidP="00291B78">
      <w:pPr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34BB0392" w14:textId="6CC87694" w:rsidR="00FC35ED" w:rsidRPr="003A76B1" w:rsidRDefault="00C92842" w:rsidP="00291B78">
      <w:pPr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CC3EA2" w:rsidRDefault="00F84C9B" w:rsidP="00291B78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CC3EA2" w:rsidRDefault="00FC35ED" w:rsidP="00291B78">
      <w:pPr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Do realizacji niniejszego zamówienia wskazuj</w:t>
      </w:r>
      <w:r w:rsidR="00D40FA1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>:</w:t>
      </w:r>
    </w:p>
    <w:p w14:paraId="1C1B2D86" w14:textId="5300BD9E" w:rsidR="00F84C9B" w:rsidRPr="00CC3EA2" w:rsidRDefault="00FC35ED" w:rsidP="00291B78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CC3EA2">
        <w:rPr>
          <w:rFonts w:asciiTheme="minorHAnsi" w:hAnsiTheme="minorHAnsi" w:cstheme="minorHAnsi"/>
          <w:lang w:val="en-US"/>
        </w:rPr>
        <w:t>Imię</w:t>
      </w:r>
      <w:proofErr w:type="spellEnd"/>
      <w:r w:rsidRPr="00CC3EA2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CC3EA2">
        <w:rPr>
          <w:rFonts w:asciiTheme="minorHAnsi" w:hAnsiTheme="minorHAnsi" w:cstheme="minorHAnsi"/>
          <w:lang w:val="en-US"/>
        </w:rPr>
        <w:t>nazwisko</w:t>
      </w:r>
      <w:proofErr w:type="spellEnd"/>
      <w:r w:rsidRPr="00CC3EA2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CC3EA2" w:rsidRDefault="00D40FA1" w:rsidP="00291B78">
      <w:pPr>
        <w:rPr>
          <w:rFonts w:asciiTheme="minorHAnsi" w:hAnsiTheme="minorHAnsi" w:cstheme="minorHAnsi"/>
        </w:rPr>
      </w:pPr>
    </w:p>
    <w:p w14:paraId="5E1607DE" w14:textId="0B518F5E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CC3EA2" w:rsidRDefault="00D40FA1" w:rsidP="00291B78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940" w:type="dxa"/>
        <w:tblInd w:w="-147" w:type="dxa"/>
        <w:tblLayout w:type="fixed"/>
        <w:tblLook w:val="0020" w:firstRow="1" w:lastRow="0" w:firstColumn="0" w:lastColumn="0" w:noHBand="0" w:noVBand="0"/>
      </w:tblPr>
      <w:tblGrid>
        <w:gridCol w:w="709"/>
        <w:gridCol w:w="7529"/>
        <w:gridCol w:w="1702"/>
      </w:tblGrid>
      <w:tr w:rsidR="00BA1F83" w:rsidRPr="00CC3EA2" w14:paraId="720EDA02" w14:textId="77777777" w:rsidTr="00F6216A">
        <w:trPr>
          <w:trHeight w:val="57"/>
        </w:trPr>
        <w:tc>
          <w:tcPr>
            <w:tcW w:w="709" w:type="dxa"/>
          </w:tcPr>
          <w:p w14:paraId="0E38C3B7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7529" w:type="dxa"/>
          </w:tcPr>
          <w:p w14:paraId="32B904D2" w14:textId="22CA57B1" w:rsidR="00FC35ED" w:rsidRPr="00CC3EA2" w:rsidRDefault="0025153F" w:rsidP="00291B78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  <w:lang w:val="en-US"/>
              </w:rPr>
            </w:pPr>
            <w:r w:rsidRPr="00734B67">
              <w:rPr>
                <w:rFonts w:asciiTheme="minorHAnsi" w:hAnsiTheme="minorHAnsi" w:cstheme="minorHAnsi"/>
              </w:rPr>
              <w:t xml:space="preserve">Doświadczenie w prowadzeniu warsztatów z zakresu technik relaksacji </w:t>
            </w:r>
            <w:r w:rsidR="00264A8B">
              <w:rPr>
                <w:rFonts w:asciiTheme="minorHAnsi" w:hAnsiTheme="minorHAnsi" w:cstheme="minorHAnsi"/>
              </w:rPr>
              <w:t>i/</w:t>
            </w:r>
            <w:r w:rsidRPr="00734B67">
              <w:rPr>
                <w:rFonts w:asciiTheme="minorHAnsi" w:hAnsiTheme="minorHAnsi" w:cstheme="minorHAnsi"/>
              </w:rPr>
              <w:t>lub radzenia sobie ze stresem w łącznym wymiarze obejmującym</w:t>
            </w: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702" w:type="dxa"/>
          </w:tcPr>
          <w:p w14:paraId="7EFAAEBF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CC3EA2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CC3EA2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0F3F34" w:rsidRPr="00CC3EA2" w14:paraId="58B11D0A" w14:textId="77777777" w:rsidTr="00F6216A">
        <w:trPr>
          <w:trHeight w:val="57"/>
        </w:trPr>
        <w:tc>
          <w:tcPr>
            <w:tcW w:w="709" w:type="dxa"/>
          </w:tcPr>
          <w:p w14:paraId="3ECE6C0C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4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1013E2CD" w14:textId="40ECC7D5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do 99 godzin </w:t>
            </w:r>
          </w:p>
        </w:tc>
        <w:tc>
          <w:tcPr>
            <w:tcW w:w="1702" w:type="dxa"/>
          </w:tcPr>
          <w:p w14:paraId="65F08F2A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6B29076" w14:textId="77777777" w:rsidTr="00F6216A">
        <w:trPr>
          <w:trHeight w:val="57"/>
        </w:trPr>
        <w:tc>
          <w:tcPr>
            <w:tcW w:w="709" w:type="dxa"/>
          </w:tcPr>
          <w:p w14:paraId="1DB40039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176" w:hanging="176"/>
              <w:rPr>
                <w:rFonts w:asciiTheme="minorHAnsi" w:hAnsiTheme="minorHAnsi" w:cstheme="minorHAnsi"/>
              </w:rPr>
            </w:pPr>
          </w:p>
        </w:tc>
        <w:tc>
          <w:tcPr>
            <w:tcW w:w="7529" w:type="dxa"/>
          </w:tcPr>
          <w:p w14:paraId="1D793A4A" w14:textId="56BB1B02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100 do 150 godzin </w:t>
            </w:r>
          </w:p>
        </w:tc>
        <w:tc>
          <w:tcPr>
            <w:tcW w:w="1702" w:type="dxa"/>
          </w:tcPr>
          <w:p w14:paraId="4EBDE978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516722AC" w14:textId="77777777" w:rsidTr="00F6216A">
        <w:trPr>
          <w:trHeight w:val="57"/>
        </w:trPr>
        <w:tc>
          <w:tcPr>
            <w:tcW w:w="709" w:type="dxa"/>
          </w:tcPr>
          <w:p w14:paraId="6B5CDFF9" w14:textId="14BF9A93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92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3. </w:t>
            </w:r>
          </w:p>
        </w:tc>
        <w:tc>
          <w:tcPr>
            <w:tcW w:w="7529" w:type="dxa"/>
          </w:tcPr>
          <w:p w14:paraId="65093CE1" w14:textId="6307F36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151 do 200 godzin </w:t>
            </w:r>
          </w:p>
        </w:tc>
        <w:tc>
          <w:tcPr>
            <w:tcW w:w="1702" w:type="dxa"/>
          </w:tcPr>
          <w:p w14:paraId="2E717375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04497B3" w14:textId="77777777" w:rsidTr="00F6216A">
        <w:trPr>
          <w:trHeight w:val="57"/>
        </w:trPr>
        <w:tc>
          <w:tcPr>
            <w:tcW w:w="709" w:type="dxa"/>
          </w:tcPr>
          <w:p w14:paraId="7CAA1226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23872AB3" w14:textId="43113119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201 do 250 godzin </w:t>
            </w:r>
          </w:p>
        </w:tc>
        <w:tc>
          <w:tcPr>
            <w:tcW w:w="1702" w:type="dxa"/>
          </w:tcPr>
          <w:p w14:paraId="137DE847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3A1A20C3" w14:textId="77777777" w:rsidTr="00F6216A">
        <w:trPr>
          <w:trHeight w:val="57"/>
        </w:trPr>
        <w:tc>
          <w:tcPr>
            <w:tcW w:w="709" w:type="dxa"/>
          </w:tcPr>
          <w:p w14:paraId="427C98CD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40FEC418" w14:textId="6A0933F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1702" w:type="dxa"/>
          </w:tcPr>
          <w:p w14:paraId="08B59B79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0CC06F0" w14:textId="77777777" w:rsidR="00F6216A" w:rsidRDefault="00F6216A" w:rsidP="00291B78">
      <w:pPr>
        <w:rPr>
          <w:rFonts w:asciiTheme="minorHAnsi" w:hAnsiTheme="minorHAnsi" w:cstheme="minorHAnsi"/>
        </w:rPr>
      </w:pPr>
    </w:p>
    <w:p w14:paraId="7E5D7062" w14:textId="679957D9" w:rsidR="00D40FA1" w:rsidRPr="00CC3EA2" w:rsidRDefault="00F6216A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Dokładna liczba godzin doświadczenia: ________</w:t>
      </w:r>
    </w:p>
    <w:p w14:paraId="514A2A24" w14:textId="617A060C" w:rsidR="00C92842" w:rsidRDefault="00C92842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146E4FC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CC3EA2" w:rsidRDefault="00D40FA1" w:rsidP="00291B78">
      <w:pPr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713ECB78" w14:textId="33AB40ED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3A76B1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CC3EA2">
        <w:rPr>
          <w:rFonts w:asciiTheme="minorHAnsi" w:hAnsiTheme="minorHAnsi" w:cstheme="minorHAnsi"/>
        </w:rPr>
        <w:t>……………………………………</w:t>
      </w:r>
      <w:r w:rsidR="008A7A08" w:rsidRPr="00CC3EA2">
        <w:rPr>
          <w:rFonts w:asciiTheme="minorHAnsi" w:hAnsiTheme="minorHAnsi" w:cstheme="minorHAnsi"/>
        </w:rPr>
        <w:t xml:space="preserve">  </w:t>
      </w:r>
      <w:r w:rsidR="00BA1F83" w:rsidRPr="00CC3EA2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CC3EA2" w:rsidRDefault="00BA1F83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CC3EA2" w:rsidRDefault="00E62244" w:rsidP="00291B78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CC3EA2" w:rsidRDefault="00D40FA1" w:rsidP="00291B78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3A76B1" w:rsidRDefault="00061DAA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3A76B1">
        <w:rPr>
          <w:rFonts w:asciiTheme="minorHAnsi" w:hAnsiTheme="minorHAnsi" w:cstheme="minorHAnsi"/>
          <w:iCs/>
        </w:rPr>
        <w:t>3</w:t>
      </w:r>
    </w:p>
    <w:p w14:paraId="7FB2CD0C" w14:textId="2D400381" w:rsidR="00985E6F" w:rsidRPr="003A76B1" w:rsidRDefault="00985E6F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BD0407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BD0407">
        <w:rPr>
          <w:rStyle w:val="markedcontent"/>
          <w:rFonts w:asciiTheme="minorHAnsi" w:hAnsiTheme="minorHAnsi" w:cstheme="minorHAnsi"/>
        </w:rPr>
        <w:t>6</w:t>
      </w:r>
      <w:r w:rsidR="005360B4">
        <w:rPr>
          <w:rStyle w:val="markedcontent"/>
          <w:rFonts w:asciiTheme="minorHAnsi" w:hAnsiTheme="minorHAnsi" w:cstheme="minorHAnsi"/>
        </w:rPr>
        <w:t>/</w:t>
      </w:r>
      <w:r w:rsidR="003A76B1">
        <w:rPr>
          <w:rStyle w:val="markedcontent"/>
          <w:rFonts w:asciiTheme="minorHAnsi" w:hAnsiTheme="minorHAnsi" w:cstheme="minorHAnsi"/>
        </w:rPr>
        <w:t>2023/DU)</w:t>
      </w:r>
    </w:p>
    <w:p w14:paraId="31DD827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19E2CF5F" w14:textId="22AA9847" w:rsidR="00061DAA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061DAA" w:rsidRPr="00CC3EA2">
        <w:rPr>
          <w:rFonts w:asciiTheme="minorHAnsi" w:hAnsiTheme="minorHAnsi" w:cstheme="minorHAnsi"/>
        </w:rPr>
        <w:br/>
        <w:t>Miejski Ośrodek Pomocy Społecznej w Sopocie</w:t>
      </w:r>
      <w:r w:rsidR="00061DAA" w:rsidRPr="00CC3EA2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2D25F583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081A44D5" w14:textId="5625EBB8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 xml:space="preserve">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  <w:t xml:space="preserve">         </w:t>
      </w:r>
      <w:r w:rsidR="00E62244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   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Pr="00CC3EA2" w:rsidRDefault="00061DAA" w:rsidP="00291B78">
      <w:pPr>
        <w:rPr>
          <w:rFonts w:asciiTheme="minorHAnsi" w:hAnsiTheme="minorHAnsi" w:cstheme="minorHAnsi"/>
        </w:rPr>
      </w:pPr>
    </w:p>
    <w:p w14:paraId="6F06370C" w14:textId="5C7AB919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B1BEA17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6EB9ECF" w14:textId="7F2483FC" w:rsidR="00061DAA" w:rsidRPr="00CC3EA2" w:rsidRDefault="00C92842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061DAA" w:rsidRPr="00CC3EA2">
        <w:rPr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CC3EA2" w:rsidRDefault="00061DAA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854769F" w14:textId="226FEF22" w:rsidR="00061DAA" w:rsidRDefault="00BD0407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Pr="00CC3EA2">
        <w:rPr>
          <w:rStyle w:val="markedcontent"/>
          <w:rFonts w:asciiTheme="minorHAnsi" w:hAnsiTheme="minorHAnsi" w:cstheme="minorHAnsi"/>
        </w:rPr>
        <w:t>(etap 2)”</w:t>
      </w:r>
    </w:p>
    <w:p w14:paraId="1628D984" w14:textId="77777777" w:rsidR="00BD0407" w:rsidRPr="00CC3EA2" w:rsidRDefault="00BD0407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14708497" w:rsidR="00061DAA" w:rsidRPr="00CC3EA2" w:rsidRDefault="00FA02A6" w:rsidP="00291B78">
      <w:pPr>
        <w:tabs>
          <w:tab w:val="left" w:pos="1752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061DAA" w:rsidRPr="00CC3EA2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CC3EA2">
        <w:rPr>
          <w:rFonts w:asciiTheme="minorHAnsi" w:hAnsiTheme="minorHAnsi" w:cstheme="minorHAnsi"/>
        </w:rPr>
        <w:t>ppkt</w:t>
      </w:r>
      <w:proofErr w:type="spellEnd"/>
      <w:r w:rsidR="00061DAA" w:rsidRPr="00CC3EA2">
        <w:rPr>
          <w:rFonts w:asciiTheme="minorHAnsi" w:hAnsiTheme="minorHAnsi" w:cstheme="minorHAnsi"/>
        </w:rPr>
        <w:t xml:space="preserve"> </w:t>
      </w:r>
      <w:r w:rsidR="001D585A">
        <w:rPr>
          <w:rFonts w:asciiTheme="minorHAnsi" w:hAnsiTheme="minorHAnsi" w:cstheme="minorHAnsi"/>
        </w:rPr>
        <w:t>5</w:t>
      </w:r>
      <w:r w:rsidR="00061DAA" w:rsidRPr="00CC3EA2">
        <w:rPr>
          <w:rFonts w:asciiTheme="minorHAnsi" w:hAnsiTheme="minorHAnsi" w:cstheme="minorHAnsi"/>
        </w:rPr>
        <w:t xml:space="preserve"> zapytania ofertowego)</w:t>
      </w:r>
      <w:r w:rsidRPr="00CC3EA2">
        <w:rPr>
          <w:rFonts w:asciiTheme="minorHAnsi" w:hAnsiTheme="minorHAnsi" w:cstheme="minorHAnsi"/>
        </w:rPr>
        <w:t>, tj.:</w:t>
      </w:r>
    </w:p>
    <w:p w14:paraId="58B2DFA2" w14:textId="77777777" w:rsidR="00061DAA" w:rsidRPr="00CC3EA2" w:rsidRDefault="00061DAA" w:rsidP="00291B7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CC3EA2" w:rsidRDefault="00061DAA" w:rsidP="00291B78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1.  </w:t>
      </w:r>
      <w:r w:rsidRPr="00CC3EA2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CC3EA2" w:rsidRDefault="00061DAA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2B106216" w14:textId="62E2B5B1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                        </w:t>
      </w:r>
      <w:r w:rsidRPr="00CC3EA2">
        <w:rPr>
          <w:rFonts w:asciiTheme="minorHAnsi" w:hAnsiTheme="minorHAnsi" w:cstheme="minorHAnsi"/>
        </w:rPr>
        <w:t xml:space="preserve"> </w:t>
      </w:r>
      <w:r w:rsidR="00BA1F83" w:rsidRPr="00CC3EA2">
        <w:rPr>
          <w:rFonts w:asciiTheme="minorHAnsi" w:hAnsiTheme="minorHAnsi" w:cstheme="minorHAnsi"/>
        </w:rPr>
        <w:t xml:space="preserve">                         </w:t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C3EA2" w:rsidRDefault="00FA02A6" w:rsidP="00291B78">
      <w:pPr>
        <w:ind w:left="708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podpis </w:t>
      </w:r>
      <w:r w:rsidR="00985E6F" w:rsidRPr="00CC3EA2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CC3EA2" w:rsidRDefault="00985E6F" w:rsidP="00291B78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CC3EA2" w:rsidRDefault="008A7A08" w:rsidP="00291B78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251F071" w14:textId="77777777" w:rsidR="00741BFC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250488A9" w14:textId="77777777" w:rsidR="00741BFC" w:rsidRPr="00CC3EA2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741BFC" w:rsidRDefault="00E62244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741BFC">
        <w:rPr>
          <w:rFonts w:asciiTheme="minorHAnsi" w:hAnsiTheme="minorHAnsi" w:cstheme="minorHAnsi"/>
          <w:iCs/>
        </w:rPr>
        <w:t>4</w:t>
      </w:r>
    </w:p>
    <w:p w14:paraId="63732ADA" w14:textId="4362C5D2" w:rsidR="00985E6F" w:rsidRPr="00741BFC" w:rsidRDefault="00985E6F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t xml:space="preserve">Znak sprawy: </w:t>
      </w:r>
      <w:r w:rsidR="000F3F34" w:rsidRPr="00CC3EA2">
        <w:rPr>
          <w:rStyle w:val="markedcontent"/>
          <w:rFonts w:asciiTheme="minorHAnsi" w:hAnsiTheme="minorHAnsi" w:cstheme="minorHAnsi"/>
        </w:rPr>
        <w:t>ZSiR.271</w:t>
      </w:r>
      <w:r w:rsidR="000F3F34">
        <w:rPr>
          <w:rStyle w:val="markedcontent"/>
          <w:rFonts w:asciiTheme="minorHAnsi" w:hAnsiTheme="minorHAnsi" w:cstheme="minorHAnsi"/>
        </w:rPr>
        <w:t>.1</w:t>
      </w:r>
      <w:r w:rsidR="00BD0407">
        <w:rPr>
          <w:rStyle w:val="markedcontent"/>
          <w:rFonts w:asciiTheme="minorHAnsi" w:hAnsiTheme="minorHAnsi" w:cstheme="minorHAnsi"/>
        </w:rPr>
        <w:t>5</w:t>
      </w:r>
      <w:r w:rsidR="000F3F34">
        <w:rPr>
          <w:rStyle w:val="markedcontent"/>
          <w:rFonts w:asciiTheme="minorHAnsi" w:hAnsiTheme="minorHAnsi" w:cstheme="minorHAnsi"/>
        </w:rPr>
        <w:t>.2023</w:t>
      </w:r>
      <w:r w:rsidR="000F3F34" w:rsidRPr="00CC3EA2">
        <w:rPr>
          <w:rStyle w:val="markedcontent"/>
          <w:rFonts w:asciiTheme="minorHAnsi" w:hAnsiTheme="minorHAnsi" w:cstheme="minorHAnsi"/>
        </w:rPr>
        <w:t xml:space="preserve"> </w:t>
      </w:r>
      <w:r w:rsidR="000F3F34">
        <w:rPr>
          <w:rStyle w:val="markedcontent"/>
          <w:rFonts w:asciiTheme="minorHAnsi" w:hAnsiTheme="minorHAnsi" w:cstheme="minorHAnsi"/>
        </w:rPr>
        <w:t>(</w:t>
      </w:r>
      <w:r w:rsidR="00BD0407">
        <w:rPr>
          <w:rStyle w:val="markedcontent"/>
          <w:rFonts w:asciiTheme="minorHAnsi" w:hAnsiTheme="minorHAnsi" w:cstheme="minorHAnsi"/>
        </w:rPr>
        <w:t>6</w:t>
      </w:r>
      <w:r w:rsidR="000F3F34">
        <w:rPr>
          <w:rStyle w:val="markedcontent"/>
          <w:rFonts w:asciiTheme="minorHAnsi" w:hAnsiTheme="minorHAnsi" w:cstheme="minorHAnsi"/>
        </w:rPr>
        <w:t>/2023/DU)</w:t>
      </w:r>
    </w:p>
    <w:p w14:paraId="724ACAA7" w14:textId="77777777" w:rsidR="00E62244" w:rsidRPr="00CC3EA2" w:rsidRDefault="00E62244" w:rsidP="00291B78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7B098623" w14:textId="01B21E71" w:rsidR="00E62244" w:rsidRPr="00CC3EA2" w:rsidRDefault="00985E6F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E62244" w:rsidRPr="00CC3EA2">
        <w:rPr>
          <w:rFonts w:asciiTheme="minorHAnsi" w:hAnsiTheme="minorHAnsi" w:cstheme="minorHAnsi"/>
        </w:rPr>
        <w:br/>
        <w:t>Miejski Ośrodek Pomocy Społecznej w Sopocie</w:t>
      </w:r>
      <w:r w:rsidR="00E62244" w:rsidRPr="00CC3EA2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7BC2540E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WYKONAWCA:</w:t>
      </w:r>
    </w:p>
    <w:p w14:paraId="1AA40ED4" w14:textId="74380074" w:rsidR="00E62244" w:rsidRPr="00CC3EA2" w:rsidRDefault="00E62244" w:rsidP="00291B78">
      <w:pPr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Nazwa firmy/Imię i nazwisko: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Adres siedziby/adres zamieszkania: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Tel./fax.: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kern w:val="1"/>
        </w:rPr>
        <w:t>Adres e-mail: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REGON: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F0D1830" w:rsidR="00E62244" w:rsidRPr="00CC3EA2" w:rsidRDefault="00291B78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CC3EA2" w:rsidRDefault="00E62244" w:rsidP="00291B78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2F0F993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CC3EA2" w:rsidRDefault="008A7A08" w:rsidP="00291B78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CC3EA2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kern w:val="1"/>
        </w:rPr>
        <w:t xml:space="preserve">      </w:t>
      </w:r>
      <w:r w:rsidR="00A36610" w:rsidRPr="00CC3EA2">
        <w:rPr>
          <w:rFonts w:asciiTheme="minorHAnsi" w:hAnsiTheme="minorHAnsi" w:cstheme="minorHAnsi"/>
          <w:kern w:val="1"/>
        </w:rPr>
        <w:t xml:space="preserve"> </w:t>
      </w:r>
      <w:r w:rsidRPr="00CC3EA2">
        <w:rPr>
          <w:rFonts w:asciiTheme="minorHAnsi" w:hAnsiTheme="minorHAnsi" w:cstheme="minorHAnsi"/>
          <w:kern w:val="1"/>
        </w:rPr>
        <w:t xml:space="preserve">podpis </w:t>
      </w:r>
      <w:r w:rsidR="00A36610" w:rsidRPr="00CC3EA2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10F2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lang w:val="en-US"/>
        </w:rPr>
      </w:pPr>
      <w:r w:rsidRPr="00C10F22">
        <w:rPr>
          <w:rFonts w:asciiTheme="minorHAnsi" w:hAnsiTheme="minorHAnsi" w:cstheme="minorHAnsi"/>
        </w:rPr>
        <w:t>*</w:t>
      </w:r>
      <w:r w:rsidRPr="00C10F22">
        <w:rPr>
          <w:rFonts w:asciiTheme="minorHAnsi" w:hAnsiTheme="minorHAnsi" w:cstheme="minorHAnsi"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CC3EA2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0BAAB02" w14:textId="77777777" w:rsidR="00741BFC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CC3EA2">
        <w:rPr>
          <w:rFonts w:asciiTheme="minorHAnsi" w:hAnsiTheme="minorHAnsi" w:cstheme="minorHAnsi"/>
        </w:rPr>
        <w:t xml:space="preserve">       </w:t>
      </w:r>
      <w:r w:rsidR="00021EC8" w:rsidRPr="00CC3EA2">
        <w:rPr>
          <w:rFonts w:asciiTheme="minorHAnsi" w:hAnsiTheme="minorHAnsi" w:cstheme="minorHAnsi"/>
        </w:rPr>
        <w:t xml:space="preserve">    </w:t>
      </w:r>
      <w:r w:rsidR="008A7A08" w:rsidRPr="00CC3EA2">
        <w:rPr>
          <w:rFonts w:asciiTheme="minorHAnsi" w:hAnsiTheme="minorHAnsi" w:cstheme="minorHAnsi"/>
        </w:rPr>
        <w:t xml:space="preserve">  </w:t>
      </w:r>
    </w:p>
    <w:p w14:paraId="64D4EEA3" w14:textId="61A34C80" w:rsidR="00E62244" w:rsidRDefault="008A7A08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lastRenderedPageBreak/>
        <w:t xml:space="preserve"> </w:t>
      </w:r>
      <w:r w:rsidR="00E62244" w:rsidRPr="00741BFC">
        <w:rPr>
          <w:rFonts w:asciiTheme="minorHAnsi" w:hAnsiTheme="minorHAnsi" w:cstheme="minorHAnsi"/>
        </w:rPr>
        <w:t xml:space="preserve">Załącznik nr </w:t>
      </w:r>
      <w:r w:rsidRPr="00741BFC">
        <w:rPr>
          <w:rFonts w:asciiTheme="minorHAnsi" w:hAnsiTheme="minorHAnsi" w:cstheme="minorHAnsi"/>
        </w:rPr>
        <w:t>5</w:t>
      </w:r>
    </w:p>
    <w:p w14:paraId="1853C1D0" w14:textId="6F8AECEF" w:rsidR="00BD0407" w:rsidRPr="00741BFC" w:rsidRDefault="00BD040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Pr="00CC3EA2">
        <w:rPr>
          <w:rStyle w:val="markedcontent"/>
          <w:rFonts w:asciiTheme="minorHAnsi" w:hAnsiTheme="minorHAnsi" w:cstheme="minorHAnsi"/>
        </w:rPr>
        <w:t>ZSiR.271</w:t>
      </w:r>
      <w:r>
        <w:rPr>
          <w:rStyle w:val="markedcontent"/>
          <w:rFonts w:asciiTheme="minorHAnsi" w:hAnsiTheme="minorHAnsi" w:cstheme="minorHAnsi"/>
        </w:rPr>
        <w:t>.15.2023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>
        <w:rPr>
          <w:rStyle w:val="markedcontent"/>
          <w:rFonts w:asciiTheme="minorHAnsi" w:hAnsiTheme="minorHAnsi" w:cstheme="minorHAnsi"/>
        </w:rPr>
        <w:t>(6/2023/DU)</w:t>
      </w:r>
    </w:p>
    <w:p w14:paraId="30CCFBF9" w14:textId="42EB3F85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5F0B6C5" w14:textId="0B703503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t>WZÓR UMOWY</w:t>
      </w:r>
    </w:p>
    <w:p w14:paraId="42A350B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303E7203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69B26FA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2A17A07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741BFC">
        <w:rPr>
          <w:rFonts w:asciiTheme="minorHAnsi" w:hAnsiTheme="minorHAnsi" w:cstheme="minorHAnsi"/>
          <w:color w:val="auto"/>
        </w:rPr>
        <w:t>3</w:t>
      </w:r>
      <w:r w:rsidRPr="00CC3EA2">
        <w:rPr>
          <w:rFonts w:asciiTheme="minorHAnsi" w:hAnsiTheme="minorHAnsi" w:cstheme="minorHAnsi"/>
          <w:color w:val="auto"/>
        </w:rPr>
        <w:t xml:space="preserve"> roku w Sopocie pomiędzy:</w:t>
      </w:r>
    </w:p>
    <w:p w14:paraId="283C02A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CC3EA2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zwaną/</w:t>
      </w:r>
      <w:proofErr w:type="spellStart"/>
      <w:r w:rsidRPr="00CC3EA2">
        <w:rPr>
          <w:rFonts w:asciiTheme="minorHAnsi" w:hAnsiTheme="minorHAnsi" w:cstheme="minorHAnsi"/>
          <w:color w:val="auto"/>
        </w:rPr>
        <w:t>ym</w:t>
      </w:r>
      <w:proofErr w:type="spellEnd"/>
      <w:r w:rsidRPr="00CC3EA2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Przedmiot umowy</w:t>
      </w:r>
    </w:p>
    <w:p w14:paraId="6EA17942" w14:textId="77777777" w:rsidR="00741BFC" w:rsidRPr="00CC3EA2" w:rsidRDefault="00741BFC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6CB4C8CB" w14:textId="73115A8F" w:rsidR="002B4DA0" w:rsidRDefault="002B4DA0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Na podstawie niniejszej umowy Zamawiający zleca Wykonawcy  </w:t>
      </w:r>
      <w:r w:rsidR="00741BFC" w:rsidRPr="00820253">
        <w:rPr>
          <w:rFonts w:asciiTheme="minorHAnsi" w:hAnsiTheme="minorHAnsi" w:cstheme="minorHAnsi"/>
        </w:rPr>
        <w:t xml:space="preserve">przeprowadzenie warsztatów z zakresu technik relaksacji i radzenia sobie ze stresem dla uczestników projektu </w:t>
      </w:r>
      <w:r w:rsidR="00393BB7">
        <w:rPr>
          <w:rFonts w:asciiTheme="minorHAnsi" w:hAnsiTheme="minorHAnsi" w:cstheme="minorHAnsi"/>
        </w:rPr>
        <w:t>„</w:t>
      </w:r>
      <w:r w:rsidR="00741BFC" w:rsidRPr="00820253">
        <w:rPr>
          <w:rFonts w:asciiTheme="minorHAnsi" w:hAnsiTheme="minorHAnsi" w:cstheme="minorHAnsi"/>
        </w:rPr>
        <w:t xml:space="preserve">Sopot – Dostępne Usługi </w:t>
      </w:r>
      <w:r w:rsidR="00741BFC" w:rsidRPr="00820253">
        <w:rPr>
          <w:rStyle w:val="markedcontent"/>
          <w:rFonts w:asciiTheme="minorHAnsi" w:hAnsiTheme="minorHAnsi" w:cstheme="minorHAnsi"/>
        </w:rPr>
        <w:t>(etap 2)”</w:t>
      </w:r>
      <w:r w:rsidR="00741BFC" w:rsidRPr="00820253">
        <w:rPr>
          <w:rFonts w:asciiTheme="minorHAnsi" w:hAnsiTheme="minorHAnsi" w:cstheme="minorHAnsi"/>
        </w:rPr>
        <w:t xml:space="preserve">, </w:t>
      </w:r>
      <w:r w:rsidRPr="0082025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82025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820253">
        <w:rPr>
          <w:rFonts w:asciiTheme="minorHAnsi" w:hAnsiTheme="minorHAnsi" w:cstheme="minorHAnsi"/>
        </w:rPr>
        <w:t>.</w:t>
      </w:r>
    </w:p>
    <w:p w14:paraId="5C2BFB76" w14:textId="34EDF69B" w:rsidR="00820253" w:rsidRPr="00820253" w:rsidRDefault="00820253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Umowa zwarta jest na czas określony, od dnia jej podpisania do 15 września 2023 r. </w:t>
      </w:r>
    </w:p>
    <w:p w14:paraId="2F3BFE7C" w14:textId="3C881B96" w:rsidR="002B4DA0" w:rsidRPr="00CC3EA2" w:rsidRDefault="002B4DA0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CC3EA2" w:rsidRDefault="002B4DA0" w:rsidP="00291B78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CC3EA2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45370025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Godzinie – rozumie się przez to godzinę zegarową, tj. 60 minut </w:t>
      </w:r>
      <w:r w:rsidR="00820253">
        <w:rPr>
          <w:rFonts w:asciiTheme="minorHAnsi" w:hAnsiTheme="minorHAnsi" w:cstheme="minorHAnsi"/>
        </w:rPr>
        <w:t>warsztatów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w ramach niniejszej umowy;</w:t>
      </w:r>
    </w:p>
    <w:p w14:paraId="61B151BC" w14:textId="0D1456AD" w:rsidR="002B4DA0" w:rsidRPr="00CC3EA2" w:rsidRDefault="00820253" w:rsidP="00291B78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Warsztatach </w:t>
      </w:r>
      <w:r w:rsidR="00985E6F" w:rsidRPr="00CC3EA2">
        <w:rPr>
          <w:rFonts w:asciiTheme="minorHAnsi" w:hAnsiTheme="minorHAnsi" w:cstheme="minorHAnsi"/>
        </w:rPr>
        <w:t xml:space="preserve">– rozumie się przez to spotkania, w których będą brać udział uczestnicy projektu „Sopot – Dostępne Usługi (etap 2)” – opiekunowie osób niesamodzielnych/z niepełnosprawnościami. </w:t>
      </w:r>
      <w:r>
        <w:rPr>
          <w:rFonts w:asciiTheme="minorHAnsi" w:hAnsiTheme="minorHAnsi" w:cstheme="minorHAnsi"/>
        </w:rPr>
        <w:t xml:space="preserve"> Zakres warsztatów obejmować będzie techniki relaksacji i radzenia sobie ze stresem.</w:t>
      </w:r>
    </w:p>
    <w:p w14:paraId="1E8EF89C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CC3EA2" w:rsidRDefault="002B4DA0" w:rsidP="00291B78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5058072E" w14:textId="239D9415" w:rsidR="00741BFC" w:rsidRPr="00CC3EA2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zobowiązuje się do </w:t>
      </w:r>
      <w:r w:rsidR="00741BFC" w:rsidRPr="00CC3EA2">
        <w:rPr>
          <w:rFonts w:asciiTheme="minorHAnsi" w:hAnsiTheme="minorHAnsi" w:cstheme="minorHAnsi"/>
        </w:rPr>
        <w:t>przeprowadzeni</w:t>
      </w:r>
      <w:r>
        <w:rPr>
          <w:rFonts w:asciiTheme="minorHAnsi" w:hAnsiTheme="minorHAnsi" w:cstheme="minorHAnsi"/>
        </w:rPr>
        <w:t>a</w:t>
      </w:r>
      <w:r w:rsidR="00741BFC" w:rsidRPr="00CC3EA2">
        <w:rPr>
          <w:rFonts w:asciiTheme="minorHAnsi" w:hAnsiTheme="minorHAnsi" w:cstheme="minorHAnsi"/>
        </w:rPr>
        <w:t xml:space="preserve"> warsztatów z zakresu technik relaksacji i radzenia sobie ze stresem dla uczestników projektu </w:t>
      </w:r>
      <w:r>
        <w:rPr>
          <w:rFonts w:asciiTheme="minorHAnsi" w:hAnsiTheme="minorHAnsi" w:cstheme="minorHAnsi"/>
        </w:rPr>
        <w:t>„</w:t>
      </w:r>
      <w:r w:rsidR="00741BFC" w:rsidRPr="00CC3EA2">
        <w:rPr>
          <w:rFonts w:asciiTheme="minorHAnsi" w:hAnsiTheme="minorHAnsi" w:cstheme="minorHAnsi"/>
        </w:rPr>
        <w:t xml:space="preserve">Sopot – Dostępne Usługi </w:t>
      </w:r>
      <w:r w:rsidR="00741BFC" w:rsidRPr="00CC3EA2">
        <w:rPr>
          <w:rStyle w:val="markedcontent"/>
          <w:rFonts w:asciiTheme="minorHAnsi" w:hAnsiTheme="minorHAnsi" w:cstheme="minorHAnsi"/>
        </w:rPr>
        <w:t>(etap 2)”</w:t>
      </w:r>
      <w:r w:rsidR="00741BFC" w:rsidRPr="00CC3EA2">
        <w:rPr>
          <w:rFonts w:asciiTheme="minorHAnsi" w:hAnsiTheme="minorHAnsi" w:cstheme="minorHAnsi"/>
        </w:rPr>
        <w:t xml:space="preserve">. </w:t>
      </w:r>
    </w:p>
    <w:p w14:paraId="4944F728" w14:textId="77777777" w:rsidR="00820253" w:rsidRDefault="00741BFC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123EE99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Warsztaty będą prowadzone w 2 grupach. </w:t>
      </w:r>
    </w:p>
    <w:p w14:paraId="178CB1C9" w14:textId="22437673" w:rsidR="00820253" w:rsidRP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Wymiar godzinowy warsztatów dla każdej grupy wynosi:</w:t>
      </w:r>
    </w:p>
    <w:p w14:paraId="2708A5F4" w14:textId="77777777" w:rsid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74AFF799" w14:textId="6CB641D6" w:rsidR="00820253" w:rsidRP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3 godziny zajęć z zakresu radzenia sobie ze stresem.</w:t>
      </w:r>
    </w:p>
    <w:p w14:paraId="6AE3CE58" w14:textId="0D348CB2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13850FAF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820253">
        <w:rPr>
          <w:rFonts w:asciiTheme="minorHAnsi" w:hAnsiTheme="minorHAnsi" w:cstheme="minorHAnsi"/>
        </w:rPr>
        <w:br/>
        <w:t>w Sopocie</w:t>
      </w:r>
      <w:r>
        <w:rPr>
          <w:rFonts w:asciiTheme="minorHAnsi" w:hAnsiTheme="minorHAnsi" w:cstheme="minorHAnsi"/>
        </w:rPr>
        <w:t xml:space="preserve"> lub w innym miejscu na terenie Miasta Sopotu, wskazanym przez Zamawiającego.</w:t>
      </w:r>
    </w:p>
    <w:p w14:paraId="2CEC6649" w14:textId="77777777" w:rsidR="00820253" w:rsidRPr="00CC3EA2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 odbywać się będą w dni robocze, w terminach szczegółowo określonych z Zamawiającym.</w:t>
      </w:r>
    </w:p>
    <w:p w14:paraId="60571E28" w14:textId="75A77CBB" w:rsidR="00820253" w:rsidRPr="00820253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realizacji warsztatów przed 15 września 2023 r., po zrealizowaniu założonych godzin, przekazaniu dokumentacji z realizacji </w:t>
      </w:r>
      <w:r>
        <w:rPr>
          <w:rFonts w:asciiTheme="minorHAnsi" w:hAnsiTheme="minorHAnsi" w:cstheme="minorHAnsi"/>
        </w:rPr>
        <w:t xml:space="preserve">warsztatów </w:t>
      </w:r>
      <w:r w:rsidRPr="00CC3EA2">
        <w:rPr>
          <w:rFonts w:asciiTheme="minorHAnsi" w:hAnsiTheme="minorHAnsi" w:cstheme="minorHAnsi"/>
        </w:rPr>
        <w:t xml:space="preserve">oraz uprzednim ustaleniu terminu odbioru zlecenia z Zamawiającym. </w:t>
      </w:r>
    </w:p>
    <w:p w14:paraId="69A9F0F2" w14:textId="3A4C4A0D" w:rsidR="000E3741" w:rsidRPr="00CC3EA2" w:rsidRDefault="000E3741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Osobą</w:t>
      </w:r>
      <w:r w:rsidR="00820253">
        <w:rPr>
          <w:rFonts w:asciiTheme="minorHAnsi" w:hAnsiTheme="minorHAnsi" w:cstheme="minorHAnsi"/>
        </w:rPr>
        <w:t>/osobami</w:t>
      </w:r>
      <w:r w:rsidRPr="00CC3EA2">
        <w:rPr>
          <w:rFonts w:asciiTheme="minorHAnsi" w:hAnsiTheme="minorHAnsi" w:cstheme="minorHAnsi"/>
        </w:rPr>
        <w:t xml:space="preserve">, która </w:t>
      </w:r>
      <w:r w:rsidR="00820253">
        <w:rPr>
          <w:rFonts w:asciiTheme="minorHAnsi" w:hAnsiTheme="minorHAnsi" w:cstheme="minorHAnsi"/>
        </w:rPr>
        <w:t xml:space="preserve">/które </w:t>
      </w:r>
      <w:r w:rsidRPr="00CC3EA2">
        <w:rPr>
          <w:rFonts w:asciiTheme="minorHAnsi" w:hAnsiTheme="minorHAnsi" w:cstheme="minorHAnsi"/>
        </w:rPr>
        <w:t>będzie</w:t>
      </w:r>
      <w:r w:rsidR="00820253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</w:t>
      </w:r>
      <w:r w:rsidR="00BD6237" w:rsidRPr="00CC3EA2">
        <w:rPr>
          <w:rFonts w:asciiTheme="minorHAnsi" w:hAnsiTheme="minorHAnsi" w:cstheme="minorHAnsi"/>
        </w:rPr>
        <w:t>prowadziła</w:t>
      </w:r>
      <w:r w:rsidR="00820253">
        <w:rPr>
          <w:rFonts w:asciiTheme="minorHAnsi" w:hAnsiTheme="minorHAnsi" w:cstheme="minorHAnsi"/>
        </w:rPr>
        <w:t>/prowadziły</w:t>
      </w:r>
      <w:r w:rsidR="00BD6237" w:rsidRPr="00CC3EA2">
        <w:rPr>
          <w:rFonts w:asciiTheme="minorHAnsi" w:hAnsiTheme="minorHAnsi" w:cstheme="minorHAnsi"/>
        </w:rPr>
        <w:t xml:space="preserve"> </w:t>
      </w:r>
      <w:r w:rsidR="00820253">
        <w:rPr>
          <w:rFonts w:asciiTheme="minorHAnsi" w:hAnsiTheme="minorHAnsi" w:cstheme="minorHAnsi"/>
        </w:rPr>
        <w:t>warsztaty</w:t>
      </w:r>
      <w:r w:rsidR="00F84C9B" w:rsidRPr="00CC3EA2">
        <w:rPr>
          <w:rFonts w:asciiTheme="minorHAnsi" w:hAnsiTheme="minorHAnsi" w:cstheme="minorHAnsi"/>
        </w:rPr>
        <w:t>, zgodnie ze złożoną Ofertą,</w:t>
      </w:r>
      <w:r w:rsidRPr="00CC3EA2">
        <w:rPr>
          <w:rFonts w:asciiTheme="minorHAnsi" w:hAnsiTheme="minorHAnsi" w:cstheme="minorHAnsi"/>
        </w:rPr>
        <w:t xml:space="preserve"> będzie</w:t>
      </w:r>
      <w:r w:rsidR="00623A98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Pan/Pani……………………………………………….</w:t>
      </w:r>
    </w:p>
    <w:p w14:paraId="0DB0B3B2" w14:textId="5469E410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Wykonawca zobowiązuje się do:</w:t>
      </w:r>
    </w:p>
    <w:p w14:paraId="7CD0E794" w14:textId="6142261A" w:rsidR="000E3741" w:rsidRPr="00CC3EA2" w:rsidRDefault="00820253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</w:t>
      </w:r>
      <w:r w:rsidR="000E3741" w:rsidRPr="00CC3EA2">
        <w:rPr>
          <w:rFonts w:asciiTheme="minorHAnsi" w:hAnsiTheme="minorHAnsi" w:cstheme="minorHAnsi"/>
        </w:rPr>
        <w:t xml:space="preserve">prowadzenia </w:t>
      </w:r>
      <w:r>
        <w:rPr>
          <w:rFonts w:asciiTheme="minorHAnsi" w:hAnsiTheme="minorHAnsi" w:cstheme="minorHAnsi"/>
        </w:rPr>
        <w:t>warsztatów</w:t>
      </w:r>
      <w:r w:rsidR="000E3741" w:rsidRPr="00CC3EA2">
        <w:rPr>
          <w:rFonts w:asciiTheme="minorHAnsi" w:hAnsiTheme="minorHAnsi" w:cstheme="minorHAnsi"/>
        </w:rPr>
        <w:t xml:space="preserve"> dla uczestników projektu – opiekunów osób niesamodzielnych/z niepełnosprawnością</w:t>
      </w:r>
      <w:r w:rsidR="00F84C9B" w:rsidRPr="00CC3EA2">
        <w:rPr>
          <w:rFonts w:asciiTheme="minorHAnsi" w:hAnsiTheme="minorHAnsi" w:cstheme="minorHAnsi"/>
        </w:rPr>
        <w:t>;</w:t>
      </w:r>
    </w:p>
    <w:p w14:paraId="1FE128AE" w14:textId="069A0748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przygotowywania materiałów dla uczestników projektu</w:t>
      </w:r>
      <w:r w:rsidR="00F84C9B" w:rsidRPr="00CC3EA2">
        <w:rPr>
          <w:rFonts w:asciiTheme="minorHAnsi" w:hAnsiTheme="minorHAnsi" w:cstheme="minorHAnsi"/>
        </w:rPr>
        <w:t>;</w:t>
      </w:r>
    </w:p>
    <w:p w14:paraId="160F8DA9" w14:textId="547F5D37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prowadzeni</w:t>
      </w:r>
      <w:r w:rsidR="00A36610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dokumentacji z przebiegu </w:t>
      </w:r>
      <w:r w:rsidR="00623A98">
        <w:rPr>
          <w:rFonts w:asciiTheme="minorHAnsi" w:hAnsiTheme="minorHAnsi" w:cstheme="minorHAnsi"/>
        </w:rPr>
        <w:t>warsztatów:</w:t>
      </w:r>
    </w:p>
    <w:p w14:paraId="277D3870" w14:textId="77777777" w:rsid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C3EA2">
        <w:rPr>
          <w:rFonts w:asciiTheme="minorHAnsi" w:hAnsiTheme="minorHAnsi" w:cstheme="minorHAnsi"/>
        </w:rPr>
        <w:t xml:space="preserve">karty czasu pracy osoby prowadzącej </w:t>
      </w:r>
      <w:r w:rsidR="00623A98">
        <w:rPr>
          <w:rFonts w:asciiTheme="minorHAnsi" w:hAnsiTheme="minorHAnsi" w:cstheme="minorHAnsi"/>
        </w:rPr>
        <w:t>warsztaty</w:t>
      </w:r>
      <w:r w:rsidR="00A36610" w:rsidRPr="00CC3EA2">
        <w:rPr>
          <w:rFonts w:asciiTheme="minorHAnsi" w:hAnsiTheme="minorHAnsi" w:cstheme="minorHAnsi"/>
        </w:rPr>
        <w:t>, zawierające: datę, tematykę zajęć, wymiar godzin oraz podpis prowadzącego,</w:t>
      </w:r>
      <w:r w:rsidR="00D313D7" w:rsidRPr="00CC3EA2">
        <w:rPr>
          <w:rFonts w:asciiTheme="minorHAnsi" w:hAnsiTheme="minorHAnsi" w:cstheme="minorHAnsi"/>
        </w:rPr>
        <w:t xml:space="preserve"> której wzór stanowi Załącznik nr 2 do niniejszej umowy,</w:t>
      </w:r>
    </w:p>
    <w:p w14:paraId="08A9A47B" w14:textId="11A07802" w:rsidR="00A36610" w:rsidRP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92842">
        <w:rPr>
          <w:rFonts w:asciiTheme="minorHAnsi" w:hAnsiTheme="minorHAnsi" w:cstheme="minorHAnsi"/>
        </w:rPr>
        <w:t xml:space="preserve">listę obecności uczestników biorących udział w </w:t>
      </w:r>
      <w:r w:rsidR="00623A98" w:rsidRPr="00C92842">
        <w:rPr>
          <w:rFonts w:asciiTheme="minorHAnsi" w:hAnsiTheme="minorHAnsi" w:cstheme="minorHAnsi"/>
        </w:rPr>
        <w:t>warsztatach;</w:t>
      </w:r>
    </w:p>
    <w:p w14:paraId="08923D9E" w14:textId="3432A2D5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aktywnej współpracy</w:t>
      </w:r>
      <w:r w:rsidR="00F84C9B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z personelem projektu.</w:t>
      </w:r>
    </w:p>
    <w:p w14:paraId="7FBEE59A" w14:textId="3B9B56DE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51605D76" w14:textId="77777777" w:rsidR="000E3741" w:rsidRPr="00CC3EA2" w:rsidRDefault="000E3741" w:rsidP="00291B78">
      <w:pPr>
        <w:pStyle w:val="Default"/>
        <w:ind w:left="1440"/>
        <w:rPr>
          <w:rFonts w:asciiTheme="minorHAnsi" w:hAnsiTheme="minorHAnsi" w:cstheme="minorHAnsi"/>
          <w:color w:val="auto"/>
        </w:rPr>
      </w:pPr>
    </w:p>
    <w:p w14:paraId="30614820" w14:textId="150F7BF5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033E0EC5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przedstawiania dokumentów rozliczeniowych do </w:t>
      </w:r>
      <w:r w:rsidR="00623A98">
        <w:rPr>
          <w:rStyle w:val="markedcontent"/>
          <w:rFonts w:asciiTheme="minorHAnsi" w:hAnsiTheme="minorHAnsi" w:cstheme="minorHAnsi"/>
        </w:rPr>
        <w:t>10</w:t>
      </w:r>
      <w:r w:rsidRPr="00CC3EA2">
        <w:rPr>
          <w:rStyle w:val="markedcontent"/>
          <w:rFonts w:asciiTheme="minorHAnsi" w:hAnsiTheme="minorHAnsi" w:cstheme="minorHAnsi"/>
        </w:rPr>
        <w:t xml:space="preserve"> dnia po zakończeniu miesiąca rozliczanego</w:t>
      </w:r>
      <w:r w:rsidR="00623A98">
        <w:rPr>
          <w:rStyle w:val="markedcontent"/>
          <w:rFonts w:asciiTheme="minorHAnsi" w:hAnsiTheme="minorHAnsi" w:cstheme="minorHAnsi"/>
        </w:rPr>
        <w:t>;</w:t>
      </w:r>
    </w:p>
    <w:p w14:paraId="333E6644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05E5D636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niemożności wykonania przedmiotu umowy w terminach </w:t>
      </w:r>
      <w:r w:rsidR="00623A98">
        <w:rPr>
          <w:rFonts w:asciiTheme="minorHAnsi" w:hAnsiTheme="minorHAnsi" w:cstheme="minorHAnsi"/>
        </w:rPr>
        <w:t xml:space="preserve">ustalonych z Zamawiającym </w:t>
      </w:r>
      <w:r w:rsidRPr="00CC3EA2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3A8D1068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braku możliwości realizacji </w:t>
      </w:r>
      <w:r w:rsidR="00820253">
        <w:rPr>
          <w:rFonts w:asciiTheme="minorHAnsi" w:hAnsiTheme="minorHAnsi" w:cstheme="minorHAnsi"/>
        </w:rPr>
        <w:t xml:space="preserve">w ustalonym terminie </w:t>
      </w:r>
      <w:r w:rsidRPr="00CC3EA2">
        <w:rPr>
          <w:rFonts w:asciiTheme="minorHAnsi" w:hAnsiTheme="minorHAnsi" w:cstheme="minorHAnsi"/>
        </w:rPr>
        <w:t>czynności, o których mowa w ust</w:t>
      </w:r>
      <w:r w:rsidR="00623A98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</w:t>
      </w:r>
      <w:r w:rsidR="00623A98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>. z przyczyn niezależnych od Wykonawcy, czynności niezrealizowane mogą być także przeprowadzone przez Wykonawcę w innym terminie, uzgodnionym z Zamawiającym.</w:t>
      </w:r>
    </w:p>
    <w:p w14:paraId="25936317" w14:textId="77777777" w:rsidR="00623A98" w:rsidRDefault="00623A98" w:rsidP="00291B78">
      <w:pPr>
        <w:rPr>
          <w:rFonts w:asciiTheme="minorHAnsi" w:hAnsiTheme="minorHAnsi" w:cstheme="minorHAnsi"/>
        </w:rPr>
      </w:pPr>
    </w:p>
    <w:p w14:paraId="7F1D634A" w14:textId="7DEA6E38" w:rsidR="002B4DA0" w:rsidRPr="00CC3EA2" w:rsidRDefault="002B4DA0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§ 4.</w:t>
      </w:r>
    </w:p>
    <w:p w14:paraId="2576FEA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CC3EA2" w:rsidRDefault="002B4DA0" w:rsidP="00291B78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CC3EA2">
        <w:rPr>
          <w:rFonts w:asciiTheme="minorHAnsi" w:hAnsiTheme="minorHAnsi" w:cstheme="minorHAnsi"/>
          <w:color w:val="auto"/>
        </w:rPr>
        <w:t xml:space="preserve"> maksymalne</w:t>
      </w:r>
      <w:r w:rsidRPr="00CC3EA2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CC3EA2" w:rsidRDefault="002B4DA0" w:rsidP="00291B78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CC88A02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na podstawie rachunku/faktury VAT, wystawionego przez Wykonawcę. </w:t>
      </w:r>
    </w:p>
    <w:p w14:paraId="270CAB3A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453AAEF9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CC3EA2">
        <w:rPr>
          <w:rFonts w:asciiTheme="minorHAnsi" w:hAnsiTheme="minorHAnsi" w:cstheme="minorHAnsi"/>
          <w:color w:val="auto"/>
        </w:rPr>
        <w:t>, której wzór stanowi załącznik nr 2 do niniejszej umowy.</w:t>
      </w:r>
    </w:p>
    <w:p w14:paraId="385A933D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05CF5006" w14:textId="78EE5766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6A9BD49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CC3EA2" w:rsidRDefault="002B4DA0" w:rsidP="00291B78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CC3EA2" w:rsidRDefault="002B4DA0" w:rsidP="00291B78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CC3EA2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CC3EA2" w:rsidRDefault="002B4DA0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CC3EA2" w:rsidRDefault="002B4DA0" w:rsidP="00291B78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14469C5F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75C44B0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DA1CFBC" w14:textId="73E9B1F0" w:rsidR="002B4DA0" w:rsidRPr="000F3F34" w:rsidRDefault="002B4DA0" w:rsidP="00291B78">
      <w:pPr>
        <w:rPr>
          <w:rFonts w:asciiTheme="minorHAnsi" w:eastAsia="Calibri" w:hAnsiTheme="minorHAnsi" w:cstheme="minorHAnsi"/>
          <w:lang w:eastAsia="en-US"/>
        </w:rPr>
      </w:pPr>
      <w:r w:rsidRPr="00CC3EA2">
        <w:rPr>
          <w:rFonts w:asciiTheme="minorHAnsi" w:hAnsiTheme="minorHAnsi" w:cstheme="minorHAnsi"/>
        </w:rPr>
        <w:t>§ 7.</w:t>
      </w:r>
    </w:p>
    <w:p w14:paraId="73AB609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3713DEF6" w:rsidR="002B4DA0" w:rsidRPr="00CC3EA2" w:rsidRDefault="002B4DA0" w:rsidP="00291B78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820253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roku, poz. </w:t>
      </w:r>
      <w:r w:rsidR="00820253">
        <w:rPr>
          <w:rFonts w:asciiTheme="minorHAnsi" w:hAnsiTheme="minorHAnsi" w:cstheme="minorHAnsi"/>
        </w:rPr>
        <w:t>326</w:t>
      </w:r>
      <w:r w:rsidRPr="00CC3EA2">
        <w:rPr>
          <w:rFonts w:asciiTheme="minorHAnsi" w:hAnsiTheme="minorHAnsi" w:cstheme="minorHAnsi"/>
        </w:rPr>
        <w:t xml:space="preserve">).  </w:t>
      </w:r>
    </w:p>
    <w:p w14:paraId="3FAA7FCB" w14:textId="77777777" w:rsidR="002B4DA0" w:rsidRPr="00CC3EA2" w:rsidRDefault="002B4DA0" w:rsidP="00291B78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4A672419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Wykonawca                                                                             </w:t>
      </w:r>
      <w:r w:rsidR="00291B78" w:rsidRPr="00CC3EA2">
        <w:rPr>
          <w:rFonts w:asciiTheme="minorHAnsi" w:hAnsiTheme="minorHAnsi" w:cstheme="minorHAnsi"/>
        </w:rPr>
        <w:t>Zamawiający</w:t>
      </w:r>
      <w:r w:rsidRPr="00CC3EA2">
        <w:rPr>
          <w:rFonts w:asciiTheme="minorHAnsi" w:hAnsiTheme="minorHAnsi" w:cstheme="minorHAnsi"/>
        </w:rPr>
        <w:t xml:space="preserve">                                </w:t>
      </w:r>
    </w:p>
    <w:p w14:paraId="6AAE5E6C" w14:textId="775757FA" w:rsidR="002B4DA0" w:rsidRPr="00CC3EA2" w:rsidRDefault="002B4DA0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00664BEC" w14:textId="77777777" w:rsidR="00995C5D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C86868" w14:textId="77777777" w:rsidR="00820253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B1AC370" w14:textId="77777777" w:rsidR="00820253" w:rsidRPr="00CC3EA2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AF630B" w14:textId="77777777" w:rsidR="00995C5D" w:rsidRPr="00CC3EA2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720B23B4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Załącznik nr </w:t>
      </w:r>
      <w:r w:rsidR="00BD0407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 xml:space="preserve"> do umowy nr………………..</w:t>
      </w:r>
    </w:p>
    <w:p w14:paraId="4F257330" w14:textId="77777777" w:rsidR="001F588E" w:rsidRPr="00CC3EA2" w:rsidRDefault="001F588E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KARTA CZASU PRACY</w:t>
      </w:r>
    </w:p>
    <w:p w14:paraId="106CCF17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Okresowa miesięczna ewidencja wykonanych czynności w projekcie „</w:t>
      </w:r>
      <w:r w:rsidRPr="00CC3EA2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CC3EA2">
        <w:rPr>
          <w:rFonts w:asciiTheme="minorHAnsi" w:hAnsiTheme="minorHAnsi" w:cstheme="minorHAnsi"/>
        </w:rPr>
        <w:t>.</w:t>
      </w:r>
    </w:p>
    <w:p w14:paraId="10917010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CC3EA2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CC3EA2" w:rsidRDefault="00304B57" w:rsidP="00291B78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CC3EA2" w:rsidRDefault="00304B5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Osoba </w:t>
      </w:r>
      <w:r w:rsidR="00D313D7" w:rsidRPr="00CC3EA2">
        <w:rPr>
          <w:rFonts w:asciiTheme="minorHAnsi" w:hAnsiTheme="minorHAnsi" w:cstheme="minorHAnsi"/>
        </w:rPr>
        <w:t>uczestnicząca w wykonaniu</w:t>
      </w:r>
      <w:r w:rsidRPr="00CC3EA2">
        <w:rPr>
          <w:rFonts w:asciiTheme="minorHAnsi" w:hAnsiTheme="minorHAnsi" w:cstheme="minorHAnsi"/>
        </w:rPr>
        <w:t xml:space="preserve"> zamówieni</w:t>
      </w:r>
      <w:r w:rsidR="00D313D7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CC3EA2" w:rsidRDefault="00BD6237" w:rsidP="00291B78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Wykonane zadania:</w:t>
      </w:r>
    </w:p>
    <w:p w14:paraId="1AC1BD89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CC3EA2" w14:paraId="615F58A6" w14:textId="77777777" w:rsidTr="00EE2ACD">
        <w:tc>
          <w:tcPr>
            <w:tcW w:w="2830" w:type="dxa"/>
          </w:tcPr>
          <w:p w14:paraId="1590DF4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CC3EA2" w14:paraId="3A197C4C" w14:textId="77777777" w:rsidTr="00EE2ACD">
        <w:tc>
          <w:tcPr>
            <w:tcW w:w="2830" w:type="dxa"/>
          </w:tcPr>
          <w:p w14:paraId="21D8B16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1093744A" w14:textId="77777777" w:rsidTr="00EE2ACD">
        <w:tc>
          <w:tcPr>
            <w:tcW w:w="2830" w:type="dxa"/>
          </w:tcPr>
          <w:p w14:paraId="7EC2383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F962BE4" w14:textId="77777777" w:rsidTr="00EE2ACD">
        <w:tc>
          <w:tcPr>
            <w:tcW w:w="2830" w:type="dxa"/>
          </w:tcPr>
          <w:p w14:paraId="03E0EB9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023DD474" w14:textId="77777777" w:rsidTr="00EE2ACD">
        <w:tc>
          <w:tcPr>
            <w:tcW w:w="2830" w:type="dxa"/>
          </w:tcPr>
          <w:p w14:paraId="6F1ECB2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BBC956B" w14:textId="77777777" w:rsidTr="00EE2ACD">
        <w:tc>
          <w:tcPr>
            <w:tcW w:w="2830" w:type="dxa"/>
          </w:tcPr>
          <w:p w14:paraId="190C20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3C21A91A" w14:textId="77777777" w:rsidTr="00EE2ACD">
        <w:tc>
          <w:tcPr>
            <w:tcW w:w="2830" w:type="dxa"/>
          </w:tcPr>
          <w:p w14:paraId="3CBD2C5C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CC3EA2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CC3EA2">
        <w:rPr>
          <w:rFonts w:asciiTheme="minorHAnsi" w:hAnsiTheme="minorHAnsi" w:cstheme="minorHAnsi"/>
        </w:rPr>
        <w:t>………….</w:t>
      </w:r>
      <w:r w:rsidRPr="00CC3EA2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53370CD4" w14:textId="77777777" w:rsidR="00291B78" w:rsidRPr="00CC3EA2" w:rsidRDefault="00291B78" w:rsidP="00291B78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 w:rsidRPr="00CC3EA2">
        <w:rPr>
          <w:rFonts w:asciiTheme="minorHAnsi" w:hAnsiTheme="minorHAnsi" w:cstheme="minorHAnsi"/>
        </w:rPr>
        <w:t xml:space="preserve">                </w:t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5A6E14C2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 xml:space="preserve"> (Data i podpis Zamawiającego)</w:t>
      </w:r>
    </w:p>
    <w:sectPr w:rsidR="00BD6237" w:rsidRPr="00CC3EA2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3ABBD" w14:textId="77777777" w:rsidR="00A962BD" w:rsidRDefault="00A962BD">
      <w:r>
        <w:separator/>
      </w:r>
    </w:p>
  </w:endnote>
  <w:endnote w:type="continuationSeparator" w:id="0">
    <w:p w14:paraId="4ED2A7E5" w14:textId="77777777" w:rsidR="00A962BD" w:rsidRDefault="00A9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448D5" w14:textId="77777777" w:rsidR="00A962BD" w:rsidRDefault="00A962BD">
      <w:r>
        <w:separator/>
      </w:r>
    </w:p>
  </w:footnote>
  <w:footnote w:type="continuationSeparator" w:id="0">
    <w:p w14:paraId="1581702F" w14:textId="77777777" w:rsidR="00A962BD" w:rsidRDefault="00A96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B72AFD"/>
    <w:multiLevelType w:val="hybridMultilevel"/>
    <w:tmpl w:val="D252164C"/>
    <w:lvl w:ilvl="0" w:tplc="B8DA1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E07EBE6E"/>
    <w:lvl w:ilvl="0" w:tplc="FAAE86C6">
      <w:start w:val="1"/>
      <w:numFmt w:val="lowerLetter"/>
      <w:lvlText w:val="%1)"/>
      <w:lvlJc w:val="left"/>
      <w:pPr>
        <w:ind w:left="1440" w:hanging="360"/>
      </w:pPr>
      <w:rPr>
        <w:rFonts w:asciiTheme="minorHAnsi" w:eastAsia="Arial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3A26C5B"/>
    <w:multiLevelType w:val="hybridMultilevel"/>
    <w:tmpl w:val="C2141F06"/>
    <w:lvl w:ilvl="0" w:tplc="A35EBA0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DF31B2F"/>
    <w:multiLevelType w:val="hybridMultilevel"/>
    <w:tmpl w:val="67DAB228"/>
    <w:lvl w:ilvl="0" w:tplc="E702C1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0B5738"/>
    <w:multiLevelType w:val="hybridMultilevel"/>
    <w:tmpl w:val="7494D14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8271457">
    <w:abstractNumId w:val="30"/>
  </w:num>
  <w:num w:numId="2" w16cid:durableId="2082211939">
    <w:abstractNumId w:val="49"/>
  </w:num>
  <w:num w:numId="3" w16cid:durableId="1945334636">
    <w:abstractNumId w:val="23"/>
  </w:num>
  <w:num w:numId="4" w16cid:durableId="825633459">
    <w:abstractNumId w:val="27"/>
  </w:num>
  <w:num w:numId="5" w16cid:durableId="1783912506">
    <w:abstractNumId w:val="33"/>
  </w:num>
  <w:num w:numId="6" w16cid:durableId="1026716240">
    <w:abstractNumId w:val="25"/>
  </w:num>
  <w:num w:numId="7" w16cid:durableId="25176643">
    <w:abstractNumId w:val="15"/>
  </w:num>
  <w:num w:numId="8" w16cid:durableId="271516597">
    <w:abstractNumId w:val="9"/>
  </w:num>
  <w:num w:numId="9" w16cid:durableId="396973813">
    <w:abstractNumId w:val="28"/>
  </w:num>
  <w:num w:numId="10" w16cid:durableId="70125063">
    <w:abstractNumId w:val="46"/>
  </w:num>
  <w:num w:numId="11" w16cid:durableId="1710911444">
    <w:abstractNumId w:val="37"/>
  </w:num>
  <w:num w:numId="12" w16cid:durableId="1940677271">
    <w:abstractNumId w:val="11"/>
  </w:num>
  <w:num w:numId="13" w16cid:durableId="422529930">
    <w:abstractNumId w:val="14"/>
  </w:num>
  <w:num w:numId="14" w16cid:durableId="1916933497">
    <w:abstractNumId w:val="26"/>
  </w:num>
  <w:num w:numId="15" w16cid:durableId="1266888156">
    <w:abstractNumId w:val="31"/>
  </w:num>
  <w:num w:numId="16" w16cid:durableId="1784183471">
    <w:abstractNumId w:val="44"/>
  </w:num>
  <w:num w:numId="17" w16cid:durableId="66610603">
    <w:abstractNumId w:val="20"/>
  </w:num>
  <w:num w:numId="18" w16cid:durableId="1958292843">
    <w:abstractNumId w:val="10"/>
  </w:num>
  <w:num w:numId="19" w16cid:durableId="2042124385">
    <w:abstractNumId w:val="41"/>
  </w:num>
  <w:num w:numId="20" w16cid:durableId="797141227">
    <w:abstractNumId w:val="29"/>
  </w:num>
  <w:num w:numId="21" w16cid:durableId="90853747">
    <w:abstractNumId w:val="39"/>
  </w:num>
  <w:num w:numId="22" w16cid:durableId="1420172431">
    <w:abstractNumId w:val="1"/>
  </w:num>
  <w:num w:numId="23" w16cid:durableId="2078240715">
    <w:abstractNumId w:val="2"/>
  </w:num>
  <w:num w:numId="24" w16cid:durableId="1972126829">
    <w:abstractNumId w:val="3"/>
  </w:num>
  <w:num w:numId="25" w16cid:durableId="822503765">
    <w:abstractNumId w:val="0"/>
  </w:num>
  <w:num w:numId="26" w16cid:durableId="238835732">
    <w:abstractNumId w:val="5"/>
  </w:num>
  <w:num w:numId="27" w16cid:durableId="913274136">
    <w:abstractNumId w:val="13"/>
  </w:num>
  <w:num w:numId="28" w16cid:durableId="2132280348">
    <w:abstractNumId w:val="7"/>
  </w:num>
  <w:num w:numId="29" w16cid:durableId="1132089126">
    <w:abstractNumId w:val="36"/>
  </w:num>
  <w:num w:numId="30" w16cid:durableId="1245803948">
    <w:abstractNumId w:val="42"/>
  </w:num>
  <w:num w:numId="31" w16cid:durableId="1583030581">
    <w:abstractNumId w:val="16"/>
  </w:num>
  <w:num w:numId="32" w16cid:durableId="769161664">
    <w:abstractNumId w:val="4"/>
  </w:num>
  <w:num w:numId="33" w16cid:durableId="942492880">
    <w:abstractNumId w:val="40"/>
  </w:num>
  <w:num w:numId="34" w16cid:durableId="1880239128">
    <w:abstractNumId w:val="45"/>
  </w:num>
  <w:num w:numId="35" w16cid:durableId="699479264">
    <w:abstractNumId w:val="24"/>
  </w:num>
  <w:num w:numId="36" w16cid:durableId="1470393265">
    <w:abstractNumId w:val="22"/>
  </w:num>
  <w:num w:numId="37" w16cid:durableId="1733893346">
    <w:abstractNumId w:val="48"/>
  </w:num>
  <w:num w:numId="38" w16cid:durableId="1061975555">
    <w:abstractNumId w:val="35"/>
  </w:num>
  <w:num w:numId="39" w16cid:durableId="849443267">
    <w:abstractNumId w:val="8"/>
  </w:num>
  <w:num w:numId="40" w16cid:durableId="1152795143">
    <w:abstractNumId w:val="32"/>
  </w:num>
  <w:num w:numId="41" w16cid:durableId="1046221150">
    <w:abstractNumId w:val="47"/>
  </w:num>
  <w:num w:numId="42" w16cid:durableId="2026663270">
    <w:abstractNumId w:val="12"/>
  </w:num>
  <w:num w:numId="43" w16cid:durableId="2001887473">
    <w:abstractNumId w:val="18"/>
  </w:num>
  <w:num w:numId="44" w16cid:durableId="1994677153">
    <w:abstractNumId w:val="19"/>
  </w:num>
  <w:num w:numId="45" w16cid:durableId="788936727">
    <w:abstractNumId w:val="17"/>
  </w:num>
  <w:num w:numId="46" w16cid:durableId="1566141891">
    <w:abstractNumId w:val="21"/>
  </w:num>
  <w:num w:numId="47" w16cid:durableId="731393515">
    <w:abstractNumId w:val="6"/>
  </w:num>
  <w:num w:numId="48" w16cid:durableId="1107887608">
    <w:abstractNumId w:val="43"/>
  </w:num>
  <w:num w:numId="49" w16cid:durableId="989023375">
    <w:abstractNumId w:val="34"/>
  </w:num>
  <w:num w:numId="50" w16cid:durableId="62335341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3867"/>
    <w:rsid w:val="00076DE3"/>
    <w:rsid w:val="00080D83"/>
    <w:rsid w:val="00085D1E"/>
    <w:rsid w:val="00087F1E"/>
    <w:rsid w:val="000C1AEF"/>
    <w:rsid w:val="000C3ED9"/>
    <w:rsid w:val="000D1A25"/>
    <w:rsid w:val="000D283E"/>
    <w:rsid w:val="000E3741"/>
    <w:rsid w:val="000F3F34"/>
    <w:rsid w:val="00124D4A"/>
    <w:rsid w:val="00126666"/>
    <w:rsid w:val="001304E7"/>
    <w:rsid w:val="00130B23"/>
    <w:rsid w:val="001415D6"/>
    <w:rsid w:val="001540A3"/>
    <w:rsid w:val="001B210F"/>
    <w:rsid w:val="001D585A"/>
    <w:rsid w:val="001F381C"/>
    <w:rsid w:val="001F588E"/>
    <w:rsid w:val="00227E0A"/>
    <w:rsid w:val="00241C1F"/>
    <w:rsid w:val="00242333"/>
    <w:rsid w:val="002425AE"/>
    <w:rsid w:val="002505F3"/>
    <w:rsid w:val="0025153F"/>
    <w:rsid w:val="002552F7"/>
    <w:rsid w:val="00264A8B"/>
    <w:rsid w:val="00291B78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E0CC1"/>
    <w:rsid w:val="002F5457"/>
    <w:rsid w:val="00304B57"/>
    <w:rsid w:val="00315901"/>
    <w:rsid w:val="00320AAC"/>
    <w:rsid w:val="00325198"/>
    <w:rsid w:val="00337E2B"/>
    <w:rsid w:val="0035482A"/>
    <w:rsid w:val="003619F2"/>
    <w:rsid w:val="00365820"/>
    <w:rsid w:val="00371661"/>
    <w:rsid w:val="00374725"/>
    <w:rsid w:val="00393BB7"/>
    <w:rsid w:val="003A4696"/>
    <w:rsid w:val="003A76B1"/>
    <w:rsid w:val="003C0551"/>
    <w:rsid w:val="003C554F"/>
    <w:rsid w:val="003E4BFB"/>
    <w:rsid w:val="0040149C"/>
    <w:rsid w:val="00412687"/>
    <w:rsid w:val="00414478"/>
    <w:rsid w:val="00433197"/>
    <w:rsid w:val="004542FD"/>
    <w:rsid w:val="00462FB3"/>
    <w:rsid w:val="0047084C"/>
    <w:rsid w:val="00492BD3"/>
    <w:rsid w:val="004A56E5"/>
    <w:rsid w:val="004B271D"/>
    <w:rsid w:val="004B70BD"/>
    <w:rsid w:val="004B75B4"/>
    <w:rsid w:val="004C1635"/>
    <w:rsid w:val="0052111D"/>
    <w:rsid w:val="00521F6F"/>
    <w:rsid w:val="005351F2"/>
    <w:rsid w:val="005360B4"/>
    <w:rsid w:val="005402C9"/>
    <w:rsid w:val="00557CDF"/>
    <w:rsid w:val="00565088"/>
    <w:rsid w:val="005760A9"/>
    <w:rsid w:val="00590E1D"/>
    <w:rsid w:val="00594464"/>
    <w:rsid w:val="005C0CFE"/>
    <w:rsid w:val="005C4F12"/>
    <w:rsid w:val="005D00D3"/>
    <w:rsid w:val="005F3917"/>
    <w:rsid w:val="0060242E"/>
    <w:rsid w:val="00611C1D"/>
    <w:rsid w:val="00616D10"/>
    <w:rsid w:val="00622781"/>
    <w:rsid w:val="00623A98"/>
    <w:rsid w:val="00640BFF"/>
    <w:rsid w:val="006910F2"/>
    <w:rsid w:val="0069621B"/>
    <w:rsid w:val="006B4267"/>
    <w:rsid w:val="006D4735"/>
    <w:rsid w:val="006D71A9"/>
    <w:rsid w:val="006E0FF6"/>
    <w:rsid w:val="006E75A2"/>
    <w:rsid w:val="006F209E"/>
    <w:rsid w:val="00715EEF"/>
    <w:rsid w:val="00727F94"/>
    <w:rsid w:val="007337EB"/>
    <w:rsid w:val="00741BFC"/>
    <w:rsid w:val="00745D18"/>
    <w:rsid w:val="007462F1"/>
    <w:rsid w:val="007514D1"/>
    <w:rsid w:val="00751D69"/>
    <w:rsid w:val="007705A7"/>
    <w:rsid w:val="00776530"/>
    <w:rsid w:val="00791E8E"/>
    <w:rsid w:val="007A0109"/>
    <w:rsid w:val="007B2500"/>
    <w:rsid w:val="007B2B60"/>
    <w:rsid w:val="007D4B1C"/>
    <w:rsid w:val="007D61D6"/>
    <w:rsid w:val="007E1B19"/>
    <w:rsid w:val="007E70B8"/>
    <w:rsid w:val="007F2ADB"/>
    <w:rsid w:val="007F3623"/>
    <w:rsid w:val="0080549A"/>
    <w:rsid w:val="00820253"/>
    <w:rsid w:val="00827311"/>
    <w:rsid w:val="00834BB4"/>
    <w:rsid w:val="00835187"/>
    <w:rsid w:val="00835C08"/>
    <w:rsid w:val="008365AC"/>
    <w:rsid w:val="008507FD"/>
    <w:rsid w:val="00861DA8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12A8C"/>
    <w:rsid w:val="00926C39"/>
    <w:rsid w:val="00952F0D"/>
    <w:rsid w:val="00954D9D"/>
    <w:rsid w:val="00985E6F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962BD"/>
    <w:rsid w:val="00AA5D5F"/>
    <w:rsid w:val="00AD0CE9"/>
    <w:rsid w:val="00AD1EFE"/>
    <w:rsid w:val="00B00C65"/>
    <w:rsid w:val="00B01F08"/>
    <w:rsid w:val="00B04469"/>
    <w:rsid w:val="00B11FBD"/>
    <w:rsid w:val="00B16E8F"/>
    <w:rsid w:val="00B30401"/>
    <w:rsid w:val="00B34779"/>
    <w:rsid w:val="00B4201B"/>
    <w:rsid w:val="00B60019"/>
    <w:rsid w:val="00B61DD7"/>
    <w:rsid w:val="00B6637D"/>
    <w:rsid w:val="00B7022B"/>
    <w:rsid w:val="00B712D3"/>
    <w:rsid w:val="00BA1F83"/>
    <w:rsid w:val="00BA7C5E"/>
    <w:rsid w:val="00BB017E"/>
    <w:rsid w:val="00BB76D0"/>
    <w:rsid w:val="00BC363C"/>
    <w:rsid w:val="00BD0407"/>
    <w:rsid w:val="00BD6237"/>
    <w:rsid w:val="00BF2B3D"/>
    <w:rsid w:val="00C019F8"/>
    <w:rsid w:val="00C04C7E"/>
    <w:rsid w:val="00C04F08"/>
    <w:rsid w:val="00C10F22"/>
    <w:rsid w:val="00C165B9"/>
    <w:rsid w:val="00C24322"/>
    <w:rsid w:val="00C47DC1"/>
    <w:rsid w:val="00C55121"/>
    <w:rsid w:val="00C62C24"/>
    <w:rsid w:val="00C635B6"/>
    <w:rsid w:val="00C645F2"/>
    <w:rsid w:val="00C70D60"/>
    <w:rsid w:val="00C92842"/>
    <w:rsid w:val="00CC3EA2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53290"/>
    <w:rsid w:val="00E57060"/>
    <w:rsid w:val="00E62244"/>
    <w:rsid w:val="00E64247"/>
    <w:rsid w:val="00E87616"/>
    <w:rsid w:val="00E91A3A"/>
    <w:rsid w:val="00EA5C16"/>
    <w:rsid w:val="00EB5B93"/>
    <w:rsid w:val="00EC1206"/>
    <w:rsid w:val="00EC5BD3"/>
    <w:rsid w:val="00ED5173"/>
    <w:rsid w:val="00EF000D"/>
    <w:rsid w:val="00EF10AB"/>
    <w:rsid w:val="00F31910"/>
    <w:rsid w:val="00F32693"/>
    <w:rsid w:val="00F41FFC"/>
    <w:rsid w:val="00F47361"/>
    <w:rsid w:val="00F545A3"/>
    <w:rsid w:val="00F6216A"/>
    <w:rsid w:val="00F72ED9"/>
    <w:rsid w:val="00F84C9B"/>
    <w:rsid w:val="00F91B35"/>
    <w:rsid w:val="00FA02A6"/>
    <w:rsid w:val="00FB02F4"/>
    <w:rsid w:val="00FB0F02"/>
    <w:rsid w:val="00FB2083"/>
    <w:rsid w:val="00FB31D6"/>
    <w:rsid w:val="00FB4B1A"/>
    <w:rsid w:val="00FB5706"/>
    <w:rsid w:val="00FC35ED"/>
    <w:rsid w:val="00FF138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1B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91B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F91B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91B35"/>
    <w:rPr>
      <w:rFonts w:ascii="Arial" w:hAnsi="Arial"/>
    </w:rPr>
  </w:style>
  <w:style w:type="character" w:styleId="Odwoanieprzypisukocowego">
    <w:name w:val="endnote reference"/>
    <w:basedOn w:val="Domylnaczcionkaakapitu"/>
    <w:rsid w:val="00F91B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51</TotalTime>
  <Pages>20</Pages>
  <Words>4570</Words>
  <Characters>27421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warsztaty</vt:lpstr>
    </vt:vector>
  </TitlesOfParts>
  <Company>UMWP</Company>
  <LinksUpToDate>false</LinksUpToDate>
  <CharactersWithSpaces>31928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warsztaty</dc:title>
  <dc:subject/>
  <dc:creator>DEFS - Cygert Piotr</dc:creator>
  <cp:keywords/>
  <cp:lastModifiedBy>Karolina Jędrzejczak</cp:lastModifiedBy>
  <cp:revision>6</cp:revision>
  <cp:lastPrinted>2023-07-26T10:10:00Z</cp:lastPrinted>
  <dcterms:created xsi:type="dcterms:W3CDTF">2023-07-26T09:25:00Z</dcterms:created>
  <dcterms:modified xsi:type="dcterms:W3CDTF">2023-07-27T11:48:00Z</dcterms:modified>
</cp:coreProperties>
</file>