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NIP: </w:t>
      </w:r>
      <w:r w:rsidR="00D313D7" w:rsidRPr="00CC3EA2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2DF3DA5C" w14:textId="0390B4DC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ZAPYTANIE OFERTOWE Nr 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92204A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92204A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 xml:space="preserve">/2023/DU) </w:t>
      </w:r>
      <w:r w:rsidRPr="00CC3EA2">
        <w:rPr>
          <w:rStyle w:val="markedcontent"/>
          <w:rFonts w:asciiTheme="minorHAnsi" w:hAnsiTheme="minorHAnsi" w:cstheme="minorHAnsi"/>
        </w:rPr>
        <w:t>z dnia</w:t>
      </w:r>
      <w:r w:rsidR="0092204A">
        <w:rPr>
          <w:rStyle w:val="markedcontent"/>
          <w:rFonts w:asciiTheme="minorHAnsi" w:hAnsiTheme="minorHAnsi" w:cstheme="minorHAnsi"/>
        </w:rPr>
        <w:t xml:space="preserve"> 07.08</w:t>
      </w:r>
      <w:r w:rsidR="003A76B1">
        <w:rPr>
          <w:rStyle w:val="markedcontent"/>
          <w:rFonts w:asciiTheme="minorHAnsi" w:hAnsiTheme="minorHAnsi" w:cstheme="minorHAnsi"/>
        </w:rPr>
        <w:t>.</w:t>
      </w:r>
      <w:r w:rsidR="0092204A">
        <w:rPr>
          <w:rStyle w:val="markedcontent"/>
          <w:rFonts w:asciiTheme="minorHAnsi" w:hAnsiTheme="minorHAnsi" w:cstheme="minorHAnsi"/>
        </w:rPr>
        <w:t>2023</w:t>
      </w:r>
      <w:r w:rsidR="003A76B1">
        <w:rPr>
          <w:rStyle w:val="markedcontent"/>
          <w:rFonts w:asciiTheme="minorHAnsi" w:hAnsiTheme="minorHAnsi" w:cstheme="minorHAnsi"/>
        </w:rPr>
        <w:t xml:space="preserve"> </w:t>
      </w:r>
    </w:p>
    <w:p w14:paraId="7F0CC599" w14:textId="03D8066D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CC3EA2" w:rsidRDefault="00A4441C" w:rsidP="00291B78">
      <w:pPr>
        <w:rPr>
          <w:rFonts w:asciiTheme="minorHAnsi" w:hAnsiTheme="minorHAnsi" w:cstheme="minorHAnsi"/>
        </w:rPr>
      </w:pPr>
    </w:p>
    <w:p w14:paraId="18E76EE2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438E97D5" w14:textId="7F884374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433197">
        <w:rPr>
          <w:rStyle w:val="markedcontent"/>
          <w:rFonts w:asciiTheme="minorHAnsi" w:hAnsiTheme="minorHAnsi" w:cstheme="minorHAnsi"/>
        </w:rPr>
        <w:t>2</w:t>
      </w:r>
      <w:r w:rsidRPr="00CC3EA2">
        <w:rPr>
          <w:rStyle w:val="markedcontent"/>
          <w:rFonts w:asciiTheme="minorHAnsi" w:hAnsiTheme="minorHAnsi" w:cstheme="minorHAnsi"/>
        </w:rPr>
        <w:t xml:space="preserve"> r., poz. 1</w:t>
      </w:r>
      <w:r w:rsidR="00433197">
        <w:rPr>
          <w:rStyle w:val="markedcontent"/>
          <w:rFonts w:asciiTheme="minorHAnsi" w:hAnsiTheme="minorHAnsi" w:cstheme="minorHAnsi"/>
        </w:rPr>
        <w:t>710</w:t>
      </w:r>
      <w:r w:rsidR="0092204A">
        <w:rPr>
          <w:rStyle w:val="markedcontent"/>
          <w:rFonts w:asciiTheme="minorHAnsi" w:hAnsiTheme="minorHAnsi" w:cstheme="minorHAnsi"/>
        </w:rPr>
        <w:t xml:space="preserve"> z </w:t>
      </w:r>
      <w:proofErr w:type="spellStart"/>
      <w:r w:rsidR="0092204A">
        <w:rPr>
          <w:rStyle w:val="markedcontent"/>
          <w:rFonts w:asciiTheme="minorHAnsi" w:hAnsiTheme="minorHAnsi" w:cstheme="minorHAnsi"/>
        </w:rPr>
        <w:t>późń</w:t>
      </w:r>
      <w:proofErr w:type="spellEnd"/>
      <w:r w:rsidR="0092204A">
        <w:rPr>
          <w:rStyle w:val="markedcontent"/>
          <w:rFonts w:asciiTheme="minorHAnsi" w:hAnsiTheme="minorHAnsi" w:cstheme="minorHAnsi"/>
        </w:rPr>
        <w:t>. zm.</w:t>
      </w:r>
      <w:r w:rsidR="00433197">
        <w:rPr>
          <w:rStyle w:val="markedcontent"/>
          <w:rFonts w:asciiTheme="minorHAnsi" w:hAnsiTheme="minorHAnsi" w:cstheme="minorHAnsi"/>
        </w:rPr>
        <w:t>)</w:t>
      </w:r>
      <w:r w:rsidRPr="00CC3EA2">
        <w:rPr>
          <w:rStyle w:val="markedcontent"/>
          <w:rFonts w:asciiTheme="minorHAnsi" w:hAnsiTheme="minorHAnsi" w:cstheme="minorHAnsi"/>
        </w:rPr>
        <w:t xml:space="preserve"> na:</w:t>
      </w:r>
    </w:p>
    <w:p w14:paraId="35B6DA71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28802DA1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="0092204A">
        <w:rPr>
          <w:rFonts w:asciiTheme="minorHAnsi" w:hAnsiTheme="minorHAnsi" w:cstheme="minorHAnsi"/>
        </w:rPr>
        <w:t>Indywidualny instruktaż opieki nad osobą zależną”</w:t>
      </w:r>
    </w:p>
    <w:p w14:paraId="73C5B7CF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CC3EA2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CC3EA2" w:rsidRDefault="00A4441C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CC3EA2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CC3EA2">
        <w:rPr>
          <w:rFonts w:asciiTheme="minorHAnsi" w:hAnsiTheme="minorHAnsi" w:cstheme="minorHAnsi"/>
        </w:rPr>
        <w:t>.</w:t>
      </w:r>
    </w:p>
    <w:p w14:paraId="76F7D94A" w14:textId="77777777" w:rsidR="00CC3EA2" w:rsidRPr="00CC3EA2" w:rsidRDefault="00CC3EA2" w:rsidP="00291B78">
      <w:pPr>
        <w:pStyle w:val="Nagwek3"/>
        <w:rPr>
          <w:rFonts w:asciiTheme="minorHAnsi" w:hAnsiTheme="minorHAnsi" w:cstheme="minorHAnsi"/>
          <w:color w:val="000000" w:themeColor="text1"/>
        </w:rPr>
      </w:pPr>
    </w:p>
    <w:p w14:paraId="7B4B8742" w14:textId="63ACCB15" w:rsidR="00F91B35" w:rsidRPr="00CC3EA2" w:rsidRDefault="00A4441C" w:rsidP="00291B78">
      <w:pPr>
        <w:pStyle w:val="Nagwek3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CC3EA2">
        <w:rPr>
          <w:rFonts w:asciiTheme="minorHAnsi" w:hAnsiTheme="minorHAnsi" w:cstheme="minorHAnsi"/>
          <w:color w:val="000000" w:themeColor="text1"/>
        </w:rPr>
        <w:t xml:space="preserve">Kod CPV: </w:t>
      </w:r>
      <w:r w:rsidR="00F91B35" w:rsidRPr="00CC3EA2">
        <w:rPr>
          <w:rFonts w:asciiTheme="minorHAnsi" w:hAnsiTheme="minorHAnsi" w:cstheme="minorHAnsi"/>
          <w:color w:val="000000" w:themeColor="text1"/>
        </w:rPr>
        <w:t>80570000-0</w:t>
      </w:r>
    </w:p>
    <w:p w14:paraId="628F8E34" w14:textId="486EBCFC" w:rsidR="00CC3EA2" w:rsidRPr="00CC3EA2" w:rsidRDefault="00CC3EA2" w:rsidP="00291B78">
      <w:pPr>
        <w:rPr>
          <w:rFonts w:asciiTheme="minorHAnsi" w:eastAsiaTheme="majorEastAsia" w:hAnsiTheme="minorHAnsi" w:cstheme="minorHAnsi"/>
        </w:rPr>
      </w:pPr>
      <w:r w:rsidRPr="00CC3EA2">
        <w:rPr>
          <w:rFonts w:asciiTheme="minorHAnsi" w:hAnsiTheme="minorHAnsi" w:cstheme="minorHAnsi"/>
        </w:rPr>
        <w:br w:type="page"/>
      </w:r>
    </w:p>
    <w:p w14:paraId="5B54EA49" w14:textId="77777777" w:rsidR="00BF2B3D" w:rsidRPr="00CC3EA2" w:rsidRDefault="00BF2B3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DF05837" w14:textId="48751DE8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81-704 Sopot, NIP: 5851411941</w:t>
      </w:r>
    </w:p>
    <w:p w14:paraId="092E28C5" w14:textId="489685D3" w:rsidR="00954D9D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imieniu której działa: </w:t>
      </w:r>
      <w:r w:rsidR="00BF2B3D" w:rsidRPr="00CC3EA2">
        <w:rPr>
          <w:rFonts w:asciiTheme="minorHAnsi" w:hAnsiTheme="minorHAnsi" w:cstheme="minorHAnsi"/>
        </w:rPr>
        <w:t xml:space="preserve">Miejski Ośrodek Pomocy Społecznej w Sopocie, ul. Kolejowa 14, </w:t>
      </w:r>
      <w:r w:rsidR="00433197">
        <w:rPr>
          <w:rFonts w:asciiTheme="minorHAnsi" w:hAnsiTheme="minorHAnsi" w:cstheme="minorHAnsi"/>
        </w:rPr>
        <w:br/>
      </w:r>
      <w:r w:rsidR="00BF2B3D" w:rsidRPr="00CC3EA2">
        <w:rPr>
          <w:rFonts w:asciiTheme="minorHAnsi" w:hAnsiTheme="minorHAnsi" w:cstheme="minorHAnsi"/>
        </w:rPr>
        <w:t>81-835 Sopot</w:t>
      </w:r>
      <w:r w:rsidR="00954D9D" w:rsidRPr="00CC3EA2">
        <w:rPr>
          <w:rFonts w:asciiTheme="minorHAnsi" w:hAnsiTheme="minorHAnsi" w:cstheme="minorHAnsi"/>
        </w:rPr>
        <w:t>.</w:t>
      </w:r>
    </w:p>
    <w:p w14:paraId="661A3EEC" w14:textId="77777777" w:rsidR="004A56E5" w:rsidRPr="00CC3EA2" w:rsidRDefault="004A56E5" w:rsidP="00291B7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1989BBA9" w14:textId="57696E71" w:rsidR="00F91B35" w:rsidRDefault="004A56E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Przedmiotem zapytania jest p</w:t>
      </w:r>
      <w:r w:rsidR="00F91B35" w:rsidRPr="00CC3EA2">
        <w:rPr>
          <w:rFonts w:asciiTheme="minorHAnsi" w:hAnsiTheme="minorHAnsi" w:cstheme="minorHAnsi"/>
        </w:rPr>
        <w:t>rzep</w:t>
      </w:r>
      <w:r w:rsidRPr="00CC3EA2">
        <w:rPr>
          <w:rFonts w:asciiTheme="minorHAnsi" w:hAnsiTheme="minorHAnsi" w:cstheme="minorHAnsi"/>
        </w:rPr>
        <w:t xml:space="preserve">rowadzenie </w:t>
      </w:r>
      <w:r w:rsidR="0092204A">
        <w:rPr>
          <w:rFonts w:asciiTheme="minorHAnsi" w:hAnsiTheme="minorHAnsi" w:cstheme="minorHAnsi"/>
        </w:rPr>
        <w:t>indywidualnego instruktażu opieki</w:t>
      </w:r>
      <w:r w:rsidR="00F91B35" w:rsidRPr="00CC3EA2">
        <w:rPr>
          <w:rFonts w:asciiTheme="minorHAnsi" w:hAnsiTheme="minorHAnsi" w:cstheme="minorHAnsi"/>
        </w:rPr>
        <w:t xml:space="preserve"> </w:t>
      </w:r>
      <w:r w:rsidR="0092204A">
        <w:rPr>
          <w:rFonts w:asciiTheme="minorHAnsi" w:hAnsiTheme="minorHAnsi" w:cstheme="minorHAnsi"/>
        </w:rPr>
        <w:t xml:space="preserve">nad osobą zależną </w:t>
      </w:r>
      <w:r w:rsidR="00F91B35" w:rsidRPr="00CC3EA2">
        <w:rPr>
          <w:rFonts w:asciiTheme="minorHAnsi" w:hAnsiTheme="minorHAnsi" w:cstheme="minorHAnsi"/>
        </w:rPr>
        <w:t xml:space="preserve">dla uczestników projektu Sopot – Dostępne Usługi </w:t>
      </w:r>
      <w:r w:rsidR="00F91B35" w:rsidRPr="00CC3EA2">
        <w:rPr>
          <w:rStyle w:val="markedcontent"/>
          <w:rFonts w:asciiTheme="minorHAnsi" w:hAnsiTheme="minorHAnsi" w:cstheme="minorHAnsi"/>
        </w:rPr>
        <w:t>(etap 2)”</w:t>
      </w:r>
      <w:r w:rsidR="002B531B" w:rsidRPr="00CC3EA2">
        <w:rPr>
          <w:rFonts w:asciiTheme="minorHAnsi" w:hAnsiTheme="minorHAnsi" w:cstheme="minorHAnsi"/>
        </w:rPr>
        <w:t>.</w:t>
      </w:r>
      <w:r w:rsidR="004C1635" w:rsidRPr="00CC3EA2">
        <w:rPr>
          <w:rFonts w:asciiTheme="minorHAnsi" w:hAnsiTheme="minorHAnsi" w:cstheme="minorHAnsi"/>
        </w:rPr>
        <w:t xml:space="preserve"> </w:t>
      </w:r>
    </w:p>
    <w:p w14:paraId="06BAA2B9" w14:textId="15D01891" w:rsidR="00E27221" w:rsidRDefault="00E27221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Indywidualny instruktaż opieki powinien obejmować zagadnienia związane z ułatwieniem opiekunowi wykonywania codziennych czynności przy osobie znajdującej się pod jego opieką, w zależności od rodzaju jej niepełnosprawności, tj. np.:</w:t>
      </w:r>
    </w:p>
    <w:p w14:paraId="23A3BDC5" w14:textId="2EF13D3D" w:rsidR="00E27221" w:rsidRDefault="00E27221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efektywne podnoszenie osoby zależnej bez nadmiernego obciążania organizmu opiekuna,</w:t>
      </w:r>
    </w:p>
    <w:p w14:paraId="59F34EE3" w14:textId="40FBAF6A" w:rsidR="00E27221" w:rsidRDefault="00E27221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sadzanie osoby zależnej,</w:t>
      </w:r>
    </w:p>
    <w:p w14:paraId="0AC204E4" w14:textId="29A06A39" w:rsidR="00B20FEE" w:rsidRDefault="00B20FEE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mycie osoby zależnej,</w:t>
      </w:r>
    </w:p>
    <w:p w14:paraId="2C3EB30C" w14:textId="01C18284" w:rsidR="00E27221" w:rsidRDefault="00E27221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czynności </w:t>
      </w:r>
      <w:proofErr w:type="spellStart"/>
      <w:r>
        <w:rPr>
          <w:rFonts w:asciiTheme="minorHAnsi" w:hAnsiTheme="minorHAnsi" w:cstheme="minorHAnsi"/>
        </w:rPr>
        <w:t>antyodleżynowe</w:t>
      </w:r>
      <w:proofErr w:type="spellEnd"/>
      <w:r>
        <w:rPr>
          <w:rFonts w:asciiTheme="minorHAnsi" w:hAnsiTheme="minorHAnsi" w:cstheme="minorHAnsi"/>
        </w:rPr>
        <w:t>,</w:t>
      </w:r>
    </w:p>
    <w:p w14:paraId="7EB0D71C" w14:textId="0642B58D" w:rsidR="00E27221" w:rsidRDefault="00E27221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wykonywanie z osobą zależną prostych ćwiczeń rehabilitacyjnych,</w:t>
      </w:r>
    </w:p>
    <w:p w14:paraId="1611B268" w14:textId="5C0E2415" w:rsidR="00E27221" w:rsidRDefault="00E27221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wykonywanie prostych ćwiczeń ruchowych z osobą chodzącą,</w:t>
      </w:r>
    </w:p>
    <w:p w14:paraId="208DBD89" w14:textId="36345727" w:rsidR="00E27221" w:rsidRDefault="00B20FEE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ćwiczenia odciążające ciało dla opiekuna,</w:t>
      </w:r>
    </w:p>
    <w:p w14:paraId="4FAEC467" w14:textId="5D43D7A2" w:rsidR="00B20FEE" w:rsidRDefault="00B20FEE" w:rsidP="00B20FEE">
      <w:pPr>
        <w:pStyle w:val="Akapitzlist"/>
        <w:numPr>
          <w:ilvl w:val="0"/>
          <w:numId w:val="53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inne.</w:t>
      </w:r>
    </w:p>
    <w:p w14:paraId="37313B22" w14:textId="55B7596A" w:rsidR="00B20FEE" w:rsidRPr="00B20FEE" w:rsidRDefault="00B20FEE" w:rsidP="00B20FEE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Oferent załączy do oferty propozycję programu instruktażu wraz z tematyką zajęć. </w:t>
      </w:r>
    </w:p>
    <w:p w14:paraId="7AEF3CCE" w14:textId="37A291BA" w:rsidR="004C1635" w:rsidRPr="00CC3EA2" w:rsidRDefault="0092204A" w:rsidP="00B20FEE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Instruktaż będzie realizowany dla maksymalnie</w:t>
      </w:r>
      <w:r w:rsidR="004C1635" w:rsidRPr="00CC3EA2">
        <w:rPr>
          <w:rFonts w:asciiTheme="minorHAnsi" w:hAnsiTheme="minorHAnsi" w:cstheme="minorHAnsi"/>
        </w:rPr>
        <w:t xml:space="preserve"> 18 osób.</w:t>
      </w:r>
    </w:p>
    <w:p w14:paraId="1C216876" w14:textId="4F612ECA" w:rsidR="00565088" w:rsidRDefault="0092204A" w:rsidP="00B20FEE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Instruktaż będzie prowadzony indywidualnie dla każdego uczestnika.</w:t>
      </w:r>
    </w:p>
    <w:p w14:paraId="14C07797" w14:textId="38547679" w:rsidR="0092204A" w:rsidRPr="00CC3EA2" w:rsidRDefault="0092204A" w:rsidP="00B20FEE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Liczba godzin instruktażu przypadająca na jednego uczestnika: 10 godzin. Maksymalna liczba godzin instruktażu do zrealizowania: 180 godzin. </w:t>
      </w:r>
    </w:p>
    <w:p w14:paraId="70E61E4F" w14:textId="6037488E" w:rsidR="00F91B35" w:rsidRPr="0092204A" w:rsidRDefault="004B271D" w:rsidP="00B20FEE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2204A">
        <w:rPr>
          <w:rFonts w:asciiTheme="minorHAnsi" w:hAnsiTheme="minorHAnsi" w:cstheme="minorHAnsi"/>
        </w:rPr>
        <w:t xml:space="preserve">Usługa </w:t>
      </w:r>
      <w:r w:rsidR="007705A7" w:rsidRPr="0092204A">
        <w:rPr>
          <w:rFonts w:asciiTheme="minorHAnsi" w:hAnsiTheme="minorHAnsi" w:cstheme="minorHAnsi"/>
        </w:rPr>
        <w:t>będzie wykonywan</w:t>
      </w:r>
      <w:r w:rsidRPr="0092204A">
        <w:rPr>
          <w:rFonts w:asciiTheme="minorHAnsi" w:hAnsiTheme="minorHAnsi" w:cstheme="minorHAnsi"/>
        </w:rPr>
        <w:t>a</w:t>
      </w:r>
      <w:r w:rsidR="007705A7" w:rsidRPr="0092204A">
        <w:rPr>
          <w:rFonts w:asciiTheme="minorHAnsi" w:hAnsiTheme="minorHAnsi" w:cstheme="minorHAnsi"/>
        </w:rPr>
        <w:t xml:space="preserve"> w </w:t>
      </w:r>
      <w:r w:rsidR="0092204A">
        <w:rPr>
          <w:rFonts w:asciiTheme="minorHAnsi" w:hAnsiTheme="minorHAnsi" w:cstheme="minorHAnsi"/>
        </w:rPr>
        <w:t xml:space="preserve">granicach administracyjnych miasta Sopotu. </w:t>
      </w:r>
    </w:p>
    <w:p w14:paraId="5FA34907" w14:textId="4DBF193F" w:rsidR="00954D9D" w:rsidRPr="00CC3EA2" w:rsidRDefault="00E91A3A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Przewidywana forma realizacji:</w:t>
      </w:r>
      <w:r w:rsidR="00BF2B3D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F381C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zakup usługi. </w:t>
      </w:r>
    </w:p>
    <w:p w14:paraId="58975542" w14:textId="77777777" w:rsidR="007D4B1C" w:rsidRPr="00985BC4" w:rsidRDefault="007D4B1C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Pr="00E3204F" w:rsidRDefault="007705A7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E3204F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985BC4" w:rsidRDefault="00BA1F83" w:rsidP="00291B78">
      <w:pPr>
        <w:rPr>
          <w:rFonts w:asciiTheme="minorHAnsi" w:hAnsiTheme="minorHAnsi" w:cstheme="minorHAnsi"/>
        </w:rPr>
      </w:pPr>
    </w:p>
    <w:p w14:paraId="06DAE7C8" w14:textId="09DA0096" w:rsidR="00F91B35" w:rsidRPr="00985BC4" w:rsidRDefault="00590E1D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985BC4">
        <w:rPr>
          <w:rFonts w:asciiTheme="minorHAnsi" w:hAnsiTheme="minorHAnsi" w:cstheme="minorHAnsi"/>
        </w:rPr>
        <w:t>Realizacja</w:t>
      </w:r>
      <w:r w:rsidR="005D00D3" w:rsidRPr="00985BC4">
        <w:rPr>
          <w:rFonts w:asciiTheme="minorHAnsi" w:hAnsiTheme="minorHAnsi" w:cstheme="minorHAnsi"/>
        </w:rPr>
        <w:t xml:space="preserve"> </w:t>
      </w:r>
      <w:r w:rsidR="0092204A" w:rsidRPr="00985BC4">
        <w:rPr>
          <w:rFonts w:asciiTheme="minorHAnsi" w:hAnsiTheme="minorHAnsi" w:cstheme="minorHAnsi"/>
        </w:rPr>
        <w:t xml:space="preserve">instruktażu </w:t>
      </w:r>
      <w:r w:rsidR="005D00D3" w:rsidRPr="00985BC4">
        <w:rPr>
          <w:rFonts w:asciiTheme="minorHAnsi" w:hAnsiTheme="minorHAnsi" w:cstheme="minorHAnsi"/>
        </w:rPr>
        <w:t>p</w:t>
      </w:r>
      <w:r w:rsidR="00242333" w:rsidRPr="00985BC4">
        <w:rPr>
          <w:rFonts w:asciiTheme="minorHAnsi" w:hAnsiTheme="minorHAnsi" w:cstheme="minorHAnsi"/>
        </w:rPr>
        <w:t>rzewidywana</w:t>
      </w:r>
      <w:r w:rsidR="005D00D3" w:rsidRPr="00985BC4">
        <w:rPr>
          <w:rFonts w:asciiTheme="minorHAnsi" w:hAnsiTheme="minorHAnsi" w:cstheme="minorHAnsi"/>
        </w:rPr>
        <w:t xml:space="preserve"> jest </w:t>
      </w:r>
      <w:r w:rsidR="007705A7" w:rsidRPr="00985BC4">
        <w:rPr>
          <w:rFonts w:asciiTheme="minorHAnsi" w:hAnsiTheme="minorHAnsi" w:cstheme="minorHAnsi"/>
        </w:rPr>
        <w:t xml:space="preserve">od </w:t>
      </w:r>
      <w:r w:rsidR="0025153F" w:rsidRPr="00985BC4">
        <w:rPr>
          <w:rFonts w:asciiTheme="minorHAnsi" w:hAnsiTheme="minorHAnsi" w:cstheme="minorHAnsi"/>
        </w:rPr>
        <w:t xml:space="preserve">sierpnia </w:t>
      </w:r>
      <w:r w:rsidR="007705A7" w:rsidRPr="00985BC4">
        <w:rPr>
          <w:rFonts w:asciiTheme="minorHAnsi" w:hAnsiTheme="minorHAnsi" w:cstheme="minorHAnsi"/>
        </w:rPr>
        <w:t>202</w:t>
      </w:r>
      <w:r w:rsidR="00F91B35" w:rsidRPr="00985BC4">
        <w:rPr>
          <w:rFonts w:asciiTheme="minorHAnsi" w:hAnsiTheme="minorHAnsi" w:cstheme="minorHAnsi"/>
        </w:rPr>
        <w:t>3</w:t>
      </w:r>
      <w:r w:rsidR="00B34779" w:rsidRPr="00985BC4">
        <w:rPr>
          <w:rFonts w:asciiTheme="minorHAnsi" w:hAnsiTheme="minorHAnsi" w:cstheme="minorHAnsi"/>
        </w:rPr>
        <w:t xml:space="preserve"> r. </w:t>
      </w:r>
      <w:r w:rsidR="007705A7" w:rsidRPr="00985BC4">
        <w:rPr>
          <w:rFonts w:asciiTheme="minorHAnsi" w:hAnsiTheme="minorHAnsi" w:cstheme="minorHAnsi"/>
        </w:rPr>
        <w:t xml:space="preserve"> </w:t>
      </w:r>
      <w:r w:rsidR="002B531B" w:rsidRPr="00985BC4">
        <w:rPr>
          <w:rFonts w:asciiTheme="minorHAnsi" w:hAnsiTheme="minorHAnsi" w:cstheme="minorHAnsi"/>
        </w:rPr>
        <w:t xml:space="preserve">do </w:t>
      </w:r>
      <w:r w:rsidR="00F91B35" w:rsidRPr="00985BC4">
        <w:rPr>
          <w:rFonts w:asciiTheme="minorHAnsi" w:hAnsiTheme="minorHAnsi" w:cstheme="minorHAnsi"/>
        </w:rPr>
        <w:t xml:space="preserve">maksymalnie </w:t>
      </w:r>
      <w:r w:rsidR="0092204A" w:rsidRPr="00985BC4">
        <w:rPr>
          <w:rFonts w:asciiTheme="minorHAnsi" w:hAnsiTheme="minorHAnsi" w:cstheme="minorHAnsi"/>
        </w:rPr>
        <w:t xml:space="preserve">25 </w:t>
      </w:r>
      <w:r w:rsidR="00F91B35" w:rsidRPr="00985BC4">
        <w:rPr>
          <w:rFonts w:asciiTheme="minorHAnsi" w:hAnsiTheme="minorHAnsi" w:cstheme="minorHAnsi"/>
        </w:rPr>
        <w:t>września</w:t>
      </w:r>
      <w:r w:rsidR="002B531B" w:rsidRPr="00985BC4">
        <w:rPr>
          <w:rFonts w:asciiTheme="minorHAnsi" w:hAnsiTheme="minorHAnsi" w:cstheme="minorHAnsi"/>
        </w:rPr>
        <w:t xml:space="preserve"> 202</w:t>
      </w:r>
      <w:r w:rsidR="00F91B35" w:rsidRPr="00985BC4">
        <w:rPr>
          <w:rFonts w:asciiTheme="minorHAnsi" w:hAnsiTheme="minorHAnsi" w:cstheme="minorHAnsi"/>
        </w:rPr>
        <w:t>3</w:t>
      </w:r>
      <w:r w:rsidR="002B531B" w:rsidRPr="00985BC4">
        <w:rPr>
          <w:rFonts w:asciiTheme="minorHAnsi" w:hAnsiTheme="minorHAnsi" w:cstheme="minorHAnsi"/>
        </w:rPr>
        <w:t xml:space="preserve"> roku</w:t>
      </w:r>
      <w:r w:rsidR="00F91B35" w:rsidRPr="00985BC4">
        <w:rPr>
          <w:rFonts w:asciiTheme="minorHAnsi" w:hAnsiTheme="minorHAnsi" w:cstheme="minorHAnsi"/>
        </w:rPr>
        <w:t>.</w:t>
      </w:r>
    </w:p>
    <w:p w14:paraId="2E16B128" w14:textId="0BCA6A45" w:rsidR="00FB2083" w:rsidRPr="00985BC4" w:rsidRDefault="00FB208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985BC4">
        <w:rPr>
          <w:rFonts w:asciiTheme="minorHAnsi" w:hAnsiTheme="minorHAnsi" w:cstheme="minorHAnsi"/>
        </w:rPr>
        <w:t xml:space="preserve">Dopuszcza się ukończenie </w:t>
      </w:r>
      <w:r w:rsidR="00565088" w:rsidRPr="00985BC4">
        <w:rPr>
          <w:rFonts w:asciiTheme="minorHAnsi" w:hAnsiTheme="minorHAnsi" w:cstheme="minorHAnsi"/>
        </w:rPr>
        <w:t xml:space="preserve">realizacji </w:t>
      </w:r>
      <w:r w:rsidR="0092204A" w:rsidRPr="00985BC4">
        <w:rPr>
          <w:rFonts w:asciiTheme="minorHAnsi" w:hAnsiTheme="minorHAnsi" w:cstheme="minorHAnsi"/>
        </w:rPr>
        <w:t xml:space="preserve">instruktażu </w:t>
      </w:r>
      <w:r w:rsidRPr="00985BC4">
        <w:rPr>
          <w:rFonts w:asciiTheme="minorHAnsi" w:hAnsiTheme="minorHAnsi" w:cstheme="minorHAnsi"/>
        </w:rPr>
        <w:t>przed</w:t>
      </w:r>
      <w:r w:rsidR="00F91B35" w:rsidRPr="00985BC4">
        <w:rPr>
          <w:rFonts w:asciiTheme="minorHAnsi" w:hAnsiTheme="minorHAnsi" w:cstheme="minorHAnsi"/>
        </w:rPr>
        <w:t xml:space="preserve"> </w:t>
      </w:r>
      <w:r w:rsidR="0092204A" w:rsidRPr="00985BC4">
        <w:rPr>
          <w:rFonts w:asciiTheme="minorHAnsi" w:hAnsiTheme="minorHAnsi" w:cstheme="minorHAnsi"/>
        </w:rPr>
        <w:t>25</w:t>
      </w:r>
      <w:r w:rsidR="00F91B35" w:rsidRPr="00985BC4">
        <w:rPr>
          <w:rFonts w:asciiTheme="minorHAnsi" w:hAnsiTheme="minorHAnsi" w:cstheme="minorHAnsi"/>
        </w:rPr>
        <w:t xml:space="preserve"> września 2</w:t>
      </w:r>
      <w:r w:rsidRPr="00985BC4">
        <w:rPr>
          <w:rFonts w:asciiTheme="minorHAnsi" w:hAnsiTheme="minorHAnsi" w:cstheme="minorHAnsi"/>
        </w:rPr>
        <w:t>02</w:t>
      </w:r>
      <w:r w:rsidR="00F91B35" w:rsidRPr="00985BC4">
        <w:rPr>
          <w:rFonts w:asciiTheme="minorHAnsi" w:hAnsiTheme="minorHAnsi" w:cstheme="minorHAnsi"/>
        </w:rPr>
        <w:t>3</w:t>
      </w:r>
      <w:r w:rsidRPr="00985BC4">
        <w:rPr>
          <w:rFonts w:asciiTheme="minorHAnsi" w:hAnsiTheme="minorHAnsi" w:cstheme="minorHAnsi"/>
        </w:rPr>
        <w:t xml:space="preserve"> r.</w:t>
      </w:r>
      <w:r w:rsidR="00565088" w:rsidRPr="00985BC4">
        <w:rPr>
          <w:rFonts w:asciiTheme="minorHAnsi" w:hAnsiTheme="minorHAnsi" w:cstheme="minorHAnsi"/>
        </w:rPr>
        <w:t xml:space="preserve">, </w:t>
      </w:r>
      <w:r w:rsidR="0092204A" w:rsidRPr="00985BC4">
        <w:rPr>
          <w:rFonts w:asciiTheme="minorHAnsi" w:hAnsiTheme="minorHAnsi" w:cstheme="minorHAnsi"/>
        </w:rPr>
        <w:t xml:space="preserve">po </w:t>
      </w:r>
      <w:r w:rsidRPr="00985BC4">
        <w:rPr>
          <w:rFonts w:asciiTheme="minorHAnsi" w:hAnsiTheme="minorHAnsi" w:cstheme="minorHAnsi"/>
        </w:rPr>
        <w:t xml:space="preserve">przekazaniu dokumentacji z </w:t>
      </w:r>
      <w:r w:rsidR="002B531B" w:rsidRPr="00985BC4">
        <w:rPr>
          <w:rFonts w:asciiTheme="minorHAnsi" w:hAnsiTheme="minorHAnsi" w:cstheme="minorHAnsi"/>
        </w:rPr>
        <w:t xml:space="preserve">realizacji </w:t>
      </w:r>
      <w:r w:rsidR="001540A3" w:rsidRPr="00985BC4">
        <w:rPr>
          <w:rFonts w:asciiTheme="minorHAnsi" w:hAnsiTheme="minorHAnsi" w:cstheme="minorHAnsi"/>
        </w:rPr>
        <w:t>warsztatów</w:t>
      </w:r>
      <w:r w:rsidRPr="00985BC4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985BC4" w:rsidRDefault="00F32693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Pr="00985BC4" w:rsidRDefault="00521F6F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985BC4">
        <w:rPr>
          <w:rFonts w:asciiTheme="minorHAnsi" w:hAnsiTheme="minorHAnsi" w:cstheme="minorHAnsi"/>
          <w:color w:val="auto"/>
          <w:sz w:val="24"/>
          <w:szCs w:val="24"/>
        </w:rPr>
        <w:lastRenderedPageBreak/>
        <w:t>Warunki udziału w postępowaniu:</w:t>
      </w:r>
    </w:p>
    <w:p w14:paraId="776C2933" w14:textId="77777777" w:rsidR="00BA1F83" w:rsidRPr="00985BC4" w:rsidRDefault="00BA1F83" w:rsidP="00291B78">
      <w:pPr>
        <w:rPr>
          <w:rFonts w:asciiTheme="minorHAnsi" w:hAnsiTheme="minorHAnsi" w:cstheme="minorHAnsi"/>
        </w:rPr>
      </w:pPr>
    </w:p>
    <w:p w14:paraId="48A2B09D" w14:textId="50520580" w:rsidR="00521F6F" w:rsidRPr="00985BC4" w:rsidRDefault="00521F6F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85BC4">
        <w:rPr>
          <w:rFonts w:asciiTheme="minorHAnsi" w:hAnsiTheme="minorHAnsi" w:cstheme="minorHAnsi"/>
        </w:rPr>
        <w:t>Wykonawca powinien wskazać osob</w:t>
      </w:r>
      <w:r w:rsidR="00F91B35" w:rsidRPr="00985BC4">
        <w:rPr>
          <w:rFonts w:asciiTheme="minorHAnsi" w:hAnsiTheme="minorHAnsi" w:cstheme="minorHAnsi"/>
        </w:rPr>
        <w:t>ę</w:t>
      </w:r>
      <w:r w:rsidRPr="00985BC4">
        <w:rPr>
          <w:rFonts w:asciiTheme="minorHAnsi" w:hAnsiTheme="minorHAnsi" w:cstheme="minorHAnsi"/>
        </w:rPr>
        <w:t xml:space="preserve">, która </w:t>
      </w:r>
      <w:r w:rsidR="00F91B35" w:rsidRPr="00985BC4">
        <w:rPr>
          <w:rFonts w:asciiTheme="minorHAnsi" w:hAnsiTheme="minorHAnsi" w:cstheme="minorHAnsi"/>
        </w:rPr>
        <w:t>będzie</w:t>
      </w:r>
      <w:r w:rsidRPr="00985BC4">
        <w:rPr>
          <w:rFonts w:asciiTheme="minorHAnsi" w:hAnsiTheme="minorHAnsi" w:cstheme="minorHAnsi"/>
        </w:rPr>
        <w:t xml:space="preserve"> prowadzić </w:t>
      </w:r>
      <w:r w:rsidR="0092204A" w:rsidRPr="00985BC4">
        <w:rPr>
          <w:rFonts w:asciiTheme="minorHAnsi" w:hAnsiTheme="minorHAnsi" w:cstheme="minorHAnsi"/>
        </w:rPr>
        <w:t xml:space="preserve">instruktaż </w:t>
      </w:r>
      <w:r w:rsidRPr="00985BC4">
        <w:rPr>
          <w:rFonts w:asciiTheme="minorHAnsi" w:hAnsiTheme="minorHAnsi" w:cstheme="minorHAnsi"/>
        </w:rPr>
        <w:t>dla uczestników projektu „Sopot – Dostępne Usługi (etap 2)”. Osoba ta musi spełniać następujące warunki:</w:t>
      </w:r>
    </w:p>
    <w:p w14:paraId="4355E025" w14:textId="1AD6C93F" w:rsidR="00483A8F" w:rsidRPr="00985BC4" w:rsidRDefault="00985BC4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92204A" w:rsidRPr="00985BC4">
        <w:rPr>
          <w:rFonts w:asciiTheme="minorHAnsi" w:hAnsiTheme="minorHAnsi" w:cstheme="minorHAnsi"/>
        </w:rPr>
        <w:t>osiadać wykształcenie</w:t>
      </w:r>
      <w:r w:rsidRPr="00985BC4">
        <w:rPr>
          <w:rFonts w:asciiTheme="minorHAnsi" w:hAnsiTheme="minorHAnsi" w:cstheme="minorHAnsi"/>
        </w:rPr>
        <w:t xml:space="preserve"> oraz doświadczenie w zawodzie fizjoterapeuty, określone w art. 4 ust. 4 pkt 1-4 ustawy z dnia 25 września 2015 roku o zawodzie fizjoterapeuty;</w:t>
      </w:r>
    </w:p>
    <w:p w14:paraId="5D574DCA" w14:textId="661D15BE" w:rsidR="00483A8F" w:rsidRPr="00985BC4" w:rsidRDefault="00BB041F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83A8F" w:rsidRPr="00985BC4">
        <w:rPr>
          <w:rFonts w:asciiTheme="minorHAnsi" w:hAnsiTheme="minorHAnsi" w:cstheme="minorHAnsi"/>
        </w:rPr>
        <w:t>osiada</w:t>
      </w:r>
      <w:r w:rsidR="003F2204">
        <w:rPr>
          <w:rFonts w:asciiTheme="minorHAnsi" w:hAnsiTheme="minorHAnsi" w:cstheme="minorHAnsi"/>
        </w:rPr>
        <w:t>ć</w:t>
      </w:r>
      <w:r w:rsidR="00483A8F" w:rsidRPr="00985BC4">
        <w:rPr>
          <w:rFonts w:asciiTheme="minorHAnsi" w:hAnsiTheme="minorHAnsi" w:cstheme="minorHAnsi"/>
        </w:rPr>
        <w:t xml:space="preserve"> prawo do wykonywania zawodu fizjoterapeuty</w:t>
      </w:r>
      <w:r w:rsidR="00985BC4" w:rsidRPr="00985BC4">
        <w:rPr>
          <w:rFonts w:asciiTheme="minorHAnsi" w:hAnsiTheme="minorHAnsi" w:cstheme="minorHAnsi"/>
        </w:rPr>
        <w:t>, określone w art.24 ust.1 ustawy z dnia 25 września 2015 r o zawodzie fizjoterapeuty,</w:t>
      </w:r>
    </w:p>
    <w:p w14:paraId="292C40A2" w14:textId="58FAE9AF" w:rsidR="00BF2B3D" w:rsidRDefault="00521F6F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posiadać </w:t>
      </w:r>
      <w:bookmarkStart w:id="0" w:name="_Hlk79661505"/>
      <w:r w:rsidRPr="00CC3EA2">
        <w:rPr>
          <w:rFonts w:asciiTheme="minorHAnsi" w:hAnsiTheme="minorHAnsi" w:cstheme="minorHAnsi"/>
        </w:rPr>
        <w:t>d</w:t>
      </w:r>
      <w:r w:rsidR="00954D9D" w:rsidRPr="00CC3EA2">
        <w:rPr>
          <w:rFonts w:asciiTheme="minorHAnsi" w:hAnsiTheme="minorHAnsi" w:cstheme="minorHAnsi"/>
        </w:rPr>
        <w:t xml:space="preserve">oświadczenie w </w:t>
      </w:r>
      <w:r w:rsidR="00483A8F">
        <w:rPr>
          <w:rFonts w:asciiTheme="minorHAnsi" w:hAnsiTheme="minorHAnsi" w:cstheme="minorHAnsi"/>
        </w:rPr>
        <w:t>prowadzeniu rehabilitacj</w:t>
      </w:r>
      <w:r w:rsidR="00985BC4">
        <w:rPr>
          <w:rFonts w:asciiTheme="minorHAnsi" w:hAnsiTheme="minorHAnsi" w:cstheme="minorHAnsi"/>
        </w:rPr>
        <w:t>i</w:t>
      </w:r>
      <w:r w:rsidR="00483A8F">
        <w:rPr>
          <w:rFonts w:asciiTheme="minorHAnsi" w:hAnsiTheme="minorHAnsi" w:cstheme="minorHAnsi"/>
        </w:rPr>
        <w:t xml:space="preserve"> dla osób z niepełnosprawności</w:t>
      </w:r>
      <w:r w:rsidR="00985BC4">
        <w:rPr>
          <w:rFonts w:asciiTheme="minorHAnsi" w:hAnsiTheme="minorHAnsi" w:cstheme="minorHAnsi"/>
        </w:rPr>
        <w:t>ami w wymiarze</w:t>
      </w:r>
      <w:r w:rsidR="002C4D02" w:rsidRPr="00CC3EA2">
        <w:rPr>
          <w:rFonts w:asciiTheme="minorHAnsi" w:hAnsiTheme="minorHAnsi" w:cstheme="minorHAnsi"/>
        </w:rPr>
        <w:t xml:space="preserve"> minimum 100 godzin</w:t>
      </w:r>
      <w:r w:rsidR="005D00D3" w:rsidRPr="00CC3EA2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CC3EA2">
        <w:rPr>
          <w:rFonts w:asciiTheme="minorHAnsi" w:hAnsiTheme="minorHAnsi" w:cstheme="minorHAnsi"/>
        </w:rPr>
        <w:t xml:space="preserve"> lub innymi dokumentami</w:t>
      </w:r>
      <w:r w:rsidR="005D00D3" w:rsidRPr="00CC3EA2">
        <w:rPr>
          <w:rFonts w:asciiTheme="minorHAnsi" w:hAnsiTheme="minorHAnsi" w:cstheme="minorHAnsi"/>
        </w:rPr>
        <w:t>)</w:t>
      </w:r>
      <w:r w:rsidR="00952F0D" w:rsidRPr="00CC3EA2">
        <w:rPr>
          <w:rFonts w:asciiTheme="minorHAnsi" w:hAnsiTheme="minorHAnsi" w:cstheme="minorHAnsi"/>
        </w:rPr>
        <w:t>.</w:t>
      </w:r>
      <w:bookmarkEnd w:id="0"/>
    </w:p>
    <w:p w14:paraId="744DA81F" w14:textId="7F3310A4" w:rsidR="00952F0D" w:rsidRPr="00CC3EA2" w:rsidRDefault="00952F0D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warunków udziału w postępowaniu, Wykonawca musi załączyć do oferty zestawienie informacji o osobie, która bę</w:t>
      </w:r>
      <w:r w:rsidR="004C1635" w:rsidRPr="00CC3EA2">
        <w:rPr>
          <w:rFonts w:asciiTheme="minorHAnsi" w:hAnsiTheme="minorHAnsi" w:cstheme="minorHAnsi"/>
        </w:rPr>
        <w:t>dzie</w:t>
      </w:r>
      <w:r w:rsidRPr="00CC3EA2">
        <w:rPr>
          <w:rFonts w:asciiTheme="minorHAnsi" w:hAnsiTheme="minorHAnsi" w:cstheme="minorHAnsi"/>
        </w:rPr>
        <w:t xml:space="preserve"> uczestniczyć w wykonywaniu zamówienia wraz z informacją na temat jej</w:t>
      </w:r>
      <w:r w:rsidR="004C1635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doświadczenia zawodowego</w:t>
      </w:r>
      <w:r w:rsidR="006D47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6F5C4CCB" w:rsidR="006D4735" w:rsidRDefault="006D4735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doświadczenia osoby</w:t>
      </w:r>
      <w:r w:rsidR="004C16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ujętej w ww. informacji, Wykonawca zobowiązany jest do złożenia kserokopii dyplomów, świadectw</w:t>
      </w:r>
      <w:r w:rsidR="00BB041F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pracy/zaświadcze</w:t>
      </w:r>
      <w:r w:rsidR="00A4441C" w:rsidRPr="00CC3EA2">
        <w:rPr>
          <w:rFonts w:asciiTheme="minorHAnsi" w:hAnsiTheme="minorHAnsi" w:cstheme="minorHAnsi"/>
        </w:rPr>
        <w:t>ń/</w:t>
      </w:r>
      <w:r w:rsidRPr="00CC3EA2">
        <w:rPr>
          <w:rFonts w:asciiTheme="minorHAnsi" w:hAnsiTheme="minorHAnsi" w:cstheme="minorHAnsi"/>
        </w:rPr>
        <w:t xml:space="preserve">referencji </w:t>
      </w:r>
      <w:r w:rsidR="00A4441C" w:rsidRPr="00CC3EA2">
        <w:rPr>
          <w:rFonts w:asciiTheme="minorHAnsi" w:hAnsiTheme="minorHAnsi" w:cstheme="minorHAnsi"/>
        </w:rPr>
        <w:t xml:space="preserve">lub innych dokumentów, </w:t>
      </w:r>
      <w:r w:rsidRPr="00CC3EA2">
        <w:rPr>
          <w:rFonts w:asciiTheme="minorHAnsi" w:hAnsiTheme="minorHAnsi" w:cstheme="minorHAnsi"/>
        </w:rPr>
        <w:t xml:space="preserve">poświadczonych </w:t>
      </w:r>
      <w:r w:rsidR="00FA02A6" w:rsidRPr="00CC3EA2">
        <w:rPr>
          <w:rFonts w:asciiTheme="minorHAnsi" w:hAnsiTheme="minorHAnsi" w:cstheme="minorHAnsi"/>
        </w:rPr>
        <w:t xml:space="preserve">przez Wykonawcę </w:t>
      </w:r>
      <w:r w:rsidRPr="00CC3EA2">
        <w:rPr>
          <w:rFonts w:asciiTheme="minorHAnsi" w:hAnsiTheme="minorHAnsi" w:cstheme="minorHAnsi"/>
        </w:rPr>
        <w:t>za zgodność z oryginałem</w:t>
      </w:r>
      <w:r w:rsidR="00FA02A6" w:rsidRPr="00CC3EA2">
        <w:rPr>
          <w:rFonts w:asciiTheme="minorHAnsi" w:hAnsiTheme="minorHAnsi" w:cstheme="minorHAnsi"/>
        </w:rPr>
        <w:t>.</w:t>
      </w:r>
    </w:p>
    <w:p w14:paraId="67D04D70" w14:textId="06388C6E" w:rsidR="00433197" w:rsidRDefault="00433197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Dopuszcza się możliwość prowadzenia </w:t>
      </w:r>
      <w:r w:rsidR="00985BC4">
        <w:rPr>
          <w:rFonts w:asciiTheme="minorHAnsi" w:hAnsiTheme="minorHAnsi" w:cstheme="minorHAnsi"/>
        </w:rPr>
        <w:t>instruktażu</w:t>
      </w:r>
      <w:r>
        <w:rPr>
          <w:rFonts w:asciiTheme="minorHAnsi" w:hAnsiTheme="minorHAnsi" w:cstheme="minorHAnsi"/>
        </w:rPr>
        <w:t xml:space="preserve"> przez więcej niż jedną osobę. W takim przypadku każda z tych osób musi spełniać warunki, zawarte w punkcie V. zapytania ofertowego.</w:t>
      </w:r>
    </w:p>
    <w:p w14:paraId="612885B3" w14:textId="1E794CBF" w:rsidR="00985BC4" w:rsidRPr="00433197" w:rsidRDefault="00985BC4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zapewni odpowiednio przygotowane miejsce do prowadzenia instruktażu</w:t>
      </w:r>
      <w:r w:rsidR="003F2204">
        <w:rPr>
          <w:rFonts w:asciiTheme="minorHAnsi" w:hAnsiTheme="minorHAnsi" w:cstheme="minorHAnsi"/>
        </w:rPr>
        <w:t xml:space="preserve"> wraz</w:t>
      </w:r>
      <w:r>
        <w:rPr>
          <w:rFonts w:asciiTheme="minorHAnsi" w:hAnsiTheme="minorHAnsi" w:cstheme="minorHAnsi"/>
        </w:rPr>
        <w:t xml:space="preserve"> z niezbędnym wyposażeniem. </w:t>
      </w:r>
    </w:p>
    <w:p w14:paraId="09B48A1A" w14:textId="41C3580E" w:rsidR="00F32693" w:rsidRPr="00CC3EA2" w:rsidRDefault="00E91A3A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</w:t>
      </w:r>
      <w:r w:rsidR="00521F6F" w:rsidRPr="00CC3EA2">
        <w:rPr>
          <w:rFonts w:asciiTheme="minorHAnsi" w:hAnsiTheme="minorHAnsi" w:cstheme="minorHAnsi"/>
        </w:rPr>
        <w:t>a nie może być powiązany</w:t>
      </w:r>
      <w:r w:rsidRPr="00CC3EA2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CC3EA2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CC3EA2" w:rsidRDefault="00FA02A6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CC3EA2" w:rsidRDefault="00954D9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lastRenderedPageBreak/>
        <w:t>Zakres obowiązków:</w:t>
      </w:r>
    </w:p>
    <w:p w14:paraId="3C158BD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8CE0794" w14:textId="52C243CE" w:rsidR="00954D9D" w:rsidRPr="00CC3EA2" w:rsidRDefault="003F2204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CC3EA2">
        <w:rPr>
          <w:rFonts w:asciiTheme="minorHAnsi" w:hAnsiTheme="minorHAnsi" w:cstheme="minorHAnsi"/>
        </w:rPr>
        <w:t xml:space="preserve">rzeprowadzenie </w:t>
      </w:r>
      <w:r>
        <w:rPr>
          <w:rFonts w:asciiTheme="minorHAnsi" w:hAnsiTheme="minorHAnsi" w:cstheme="minorHAnsi"/>
        </w:rPr>
        <w:t>indywidualnego instruktażu opieki</w:t>
      </w:r>
      <w:r w:rsidRPr="00CC3EA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nad osobą zależną dla </w:t>
      </w:r>
      <w:r w:rsidR="00A9327B" w:rsidRPr="00CC3EA2">
        <w:rPr>
          <w:rFonts w:asciiTheme="minorHAnsi" w:hAnsiTheme="minorHAnsi" w:cstheme="minorHAnsi"/>
        </w:rPr>
        <w:t>uczestnik</w:t>
      </w:r>
      <w:r w:rsidR="005D00D3"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projektu </w:t>
      </w:r>
      <w:r w:rsidR="00A4441C" w:rsidRPr="00CC3EA2">
        <w:rPr>
          <w:rFonts w:asciiTheme="minorHAnsi" w:hAnsiTheme="minorHAnsi" w:cstheme="minorHAnsi"/>
        </w:rPr>
        <w:t xml:space="preserve">„Sopot – Dostępne Usługi (etap 2)” </w:t>
      </w:r>
      <w:r w:rsidR="00A9327B" w:rsidRPr="00CC3EA2">
        <w:rPr>
          <w:rFonts w:asciiTheme="minorHAnsi" w:hAnsiTheme="minorHAnsi" w:cstheme="minorHAnsi"/>
        </w:rPr>
        <w:t>– opiekun</w:t>
      </w:r>
      <w:r w:rsidR="005D00D3"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osób niesamodzielnych/z niepełnosprawności</w:t>
      </w:r>
      <w:r w:rsidR="00D40FA1" w:rsidRPr="00CC3EA2">
        <w:rPr>
          <w:rFonts w:asciiTheme="minorHAnsi" w:hAnsiTheme="minorHAnsi" w:cstheme="minorHAnsi"/>
        </w:rPr>
        <w:t>ami.</w:t>
      </w:r>
    </w:p>
    <w:p w14:paraId="4F08D7AB" w14:textId="1833EEF9" w:rsidR="00A9327B" w:rsidRPr="00CC3EA2" w:rsidRDefault="00A9327B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Przygotowywanie materiałów dla uczestników projektu</w:t>
      </w:r>
      <w:r w:rsidR="002C6DC4" w:rsidRPr="00CC3EA2">
        <w:rPr>
          <w:rFonts w:asciiTheme="minorHAnsi" w:hAnsiTheme="minorHAnsi" w:cstheme="minorHAnsi"/>
        </w:rPr>
        <w:t>.</w:t>
      </w:r>
    </w:p>
    <w:p w14:paraId="41ED38BC" w14:textId="1D5A2AF6" w:rsidR="00616D10" w:rsidRPr="00CC3EA2" w:rsidRDefault="00616D10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dokumentacji z przebiegu </w:t>
      </w:r>
      <w:r w:rsidR="003F2204">
        <w:rPr>
          <w:rFonts w:asciiTheme="minorHAnsi" w:hAnsiTheme="minorHAnsi" w:cstheme="minorHAnsi"/>
        </w:rPr>
        <w:t>instruktażu</w:t>
      </w:r>
      <w:r w:rsidR="004C1635" w:rsidRPr="00CC3EA2">
        <w:rPr>
          <w:rFonts w:asciiTheme="minorHAnsi" w:hAnsiTheme="minorHAnsi" w:cstheme="minorHAnsi"/>
        </w:rPr>
        <w:t>:</w:t>
      </w:r>
    </w:p>
    <w:p w14:paraId="1FAC4664" w14:textId="40241C43" w:rsidR="00616D10" w:rsidRPr="00CC3EA2" w:rsidRDefault="00433197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BD6237" w:rsidRPr="00CC3EA2">
        <w:rPr>
          <w:rFonts w:asciiTheme="minorHAnsi" w:hAnsiTheme="minorHAnsi" w:cstheme="minorHAnsi"/>
        </w:rPr>
        <w:t>arty czasu pracy</w:t>
      </w:r>
      <w:r w:rsidR="00616D10" w:rsidRPr="00CC3EA2">
        <w:rPr>
          <w:rFonts w:asciiTheme="minorHAnsi" w:hAnsiTheme="minorHAnsi" w:cstheme="minorHAnsi"/>
        </w:rPr>
        <w:t xml:space="preserve"> osoby prowadzącej </w:t>
      </w:r>
      <w:r w:rsidR="003F2204">
        <w:rPr>
          <w:rFonts w:asciiTheme="minorHAnsi" w:hAnsiTheme="minorHAnsi" w:cstheme="minorHAnsi"/>
        </w:rPr>
        <w:t>instruktaż</w:t>
      </w:r>
      <w:r w:rsidR="00616D10" w:rsidRPr="00CC3EA2">
        <w:rPr>
          <w:rFonts w:asciiTheme="minorHAnsi" w:hAnsiTheme="minorHAnsi" w:cstheme="minorHAnsi"/>
        </w:rPr>
        <w:t>, zawierające: datę, tematykę zajęć</w:t>
      </w:r>
      <w:r w:rsidR="00BD6237" w:rsidRPr="00CC3EA2">
        <w:rPr>
          <w:rFonts w:asciiTheme="minorHAnsi" w:hAnsiTheme="minorHAnsi" w:cstheme="minorHAnsi"/>
        </w:rPr>
        <w:t>, wymiar godzin</w:t>
      </w:r>
      <w:r w:rsidR="00616D10" w:rsidRPr="00CC3EA2">
        <w:rPr>
          <w:rFonts w:asciiTheme="minorHAnsi" w:hAnsiTheme="minorHAnsi" w:cstheme="minorHAnsi"/>
        </w:rPr>
        <w:t xml:space="preserve"> oraz podpis prowadzącego,</w:t>
      </w:r>
    </w:p>
    <w:p w14:paraId="139D5BA2" w14:textId="5749361B" w:rsidR="00616D10" w:rsidRPr="00CC3EA2" w:rsidRDefault="00F41FFC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l</w:t>
      </w:r>
      <w:r w:rsidR="00616D10" w:rsidRPr="00CC3EA2">
        <w:rPr>
          <w:rFonts w:asciiTheme="minorHAnsi" w:hAnsiTheme="minorHAnsi" w:cstheme="minorHAnsi"/>
        </w:rPr>
        <w:t xml:space="preserve">istę obecności uczestników </w:t>
      </w:r>
      <w:r w:rsidR="003F2204">
        <w:rPr>
          <w:rFonts w:asciiTheme="minorHAnsi" w:hAnsiTheme="minorHAnsi" w:cstheme="minorHAnsi"/>
        </w:rPr>
        <w:t>biorących udział w instruktażu.</w:t>
      </w:r>
    </w:p>
    <w:p w14:paraId="49A728F8" w14:textId="77777777" w:rsidR="00B20FEE" w:rsidRPr="00B20FEE" w:rsidRDefault="00926C39" w:rsidP="00B20FEE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Aktywna współpraca z personelem projektu.</w:t>
      </w:r>
    </w:p>
    <w:p w14:paraId="084354CE" w14:textId="77777777" w:rsidR="00B20FEE" w:rsidRDefault="00B20FEE" w:rsidP="00B20FEE">
      <w:pPr>
        <w:pStyle w:val="Akapitzlist"/>
        <w:spacing w:line="276" w:lineRule="auto"/>
        <w:ind w:left="426"/>
        <w:rPr>
          <w:rFonts w:asciiTheme="minorHAnsi" w:hAnsiTheme="minorHAnsi" w:cstheme="minorHAnsi"/>
          <w:sz w:val="28"/>
          <w:szCs w:val="28"/>
        </w:rPr>
      </w:pPr>
    </w:p>
    <w:p w14:paraId="210D195B" w14:textId="7B469EA1" w:rsidR="007D4B1C" w:rsidRPr="00B20FEE" w:rsidRDefault="007D4B1C" w:rsidP="00B20FEE">
      <w:pPr>
        <w:pStyle w:val="Akapitzlist"/>
        <w:numPr>
          <w:ilvl w:val="0"/>
          <w:numId w:val="4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20FEE">
        <w:rPr>
          <w:rFonts w:asciiTheme="minorHAnsi" w:hAnsiTheme="minorHAnsi" w:cstheme="minorHAnsi"/>
          <w:color w:val="000000" w:themeColor="text1"/>
          <w:sz w:val="28"/>
          <w:szCs w:val="28"/>
        </w:rPr>
        <w:t>Kryterium wyboru oferty:</w:t>
      </w:r>
    </w:p>
    <w:p w14:paraId="0835B08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A47C33F" w14:textId="3D652429" w:rsidR="007D4B1C" w:rsidRPr="00CC3EA2" w:rsidRDefault="007D4B1C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Po spełnieniu przez wykonawców wszystkich wyże</w:t>
      </w:r>
      <w:r w:rsidR="00901BB7" w:rsidRPr="00CC3EA2">
        <w:rPr>
          <w:rFonts w:asciiTheme="minorHAnsi" w:hAnsiTheme="minorHAnsi" w:cstheme="minorHAnsi"/>
        </w:rPr>
        <w:t>j</w:t>
      </w:r>
      <w:r w:rsidRPr="00CC3EA2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CC3EA2" w:rsidRDefault="004B75B4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Fonts w:asciiTheme="minorHAnsi" w:hAnsiTheme="minorHAnsi" w:cstheme="minorHAnsi"/>
        </w:rPr>
        <w:t xml:space="preserve">1. </w:t>
      </w:r>
      <w:r w:rsidR="004B75B4" w:rsidRPr="00CC3EA2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Style w:val="markedcontent"/>
          <w:rFonts w:asciiTheme="minorHAnsi" w:hAnsiTheme="minorHAnsi" w:cstheme="minorHAnsi"/>
        </w:rPr>
        <w:t xml:space="preserve">a) </w:t>
      </w:r>
      <w:r w:rsidRPr="00CC3EA2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CC3EA2" w:rsidRDefault="004B75B4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b) 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CC3EA2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CC3EA2" w:rsidRDefault="00D40FA1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CC3EA2" w:rsidRDefault="007D4B1C" w:rsidP="00291B78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CC3EA2" w:rsidRDefault="00BA1F83" w:rsidP="00291B78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291B78" w:rsidRDefault="007D4B1C" w:rsidP="00291B78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291B78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CC3EA2" w:rsidRDefault="00BA1F83" w:rsidP="00291B78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536E066A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CC3EA2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CC3EA2">
        <w:rPr>
          <w:rStyle w:val="markedcontent"/>
          <w:rFonts w:asciiTheme="minorHAnsi" w:hAnsiTheme="minorHAnsi" w:cstheme="minorHAnsi"/>
        </w:rPr>
        <w:t xml:space="preserve">usługi </w:t>
      </w:r>
      <w:r w:rsidRPr="00CC3EA2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CC3EA2">
        <w:rPr>
          <w:rStyle w:val="markedcontent"/>
          <w:rFonts w:asciiTheme="minorHAnsi" w:hAnsiTheme="minorHAnsi" w:cstheme="minorHAnsi"/>
        </w:rPr>
        <w:t>,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CC3EA2">
        <w:rPr>
          <w:rStyle w:val="markedcontent"/>
          <w:rFonts w:asciiTheme="minorHAnsi" w:hAnsiTheme="minorHAnsi" w:cstheme="minorHAnsi"/>
        </w:rPr>
        <w:t xml:space="preserve">. </w:t>
      </w:r>
      <w:r w:rsidR="006D71A9" w:rsidRPr="00CC3EA2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="006D71A9" w:rsidRPr="00CC3EA2">
        <w:rPr>
          <w:rStyle w:val="markedcontent"/>
          <w:rFonts w:asciiTheme="minorHAnsi" w:hAnsiTheme="minorHAnsi" w:cstheme="minorHAnsi"/>
        </w:rPr>
        <w:t xml:space="preserve">z wykonaniem zamówienia, w tym dojazd we własnym zakresie, </w:t>
      </w:r>
      <w:r w:rsidR="003F2204">
        <w:rPr>
          <w:rStyle w:val="markedcontent"/>
          <w:rFonts w:asciiTheme="minorHAnsi" w:hAnsiTheme="minorHAnsi" w:cstheme="minorHAnsi"/>
        </w:rPr>
        <w:t xml:space="preserve">zapewnienie odpowiednio przygotowanego pomieszczenia, </w:t>
      </w:r>
      <w:r w:rsidR="006D71A9" w:rsidRPr="00CC3EA2">
        <w:rPr>
          <w:rStyle w:val="markedcontent"/>
          <w:rFonts w:asciiTheme="minorHAnsi" w:hAnsiTheme="minorHAnsi" w:cstheme="minorHAnsi"/>
        </w:rPr>
        <w:t xml:space="preserve">podatki, ubezpieczenie ZUS, itp. </w:t>
      </w:r>
    </w:p>
    <w:p w14:paraId="7E122DA6" w14:textId="77777777" w:rsidR="00A4441C" w:rsidRPr="00CC3EA2" w:rsidRDefault="00A444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CC3EA2" w:rsidRDefault="00A4441C" w:rsidP="00291B78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291B78" w:rsidRDefault="007D4B1C" w:rsidP="00291B78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br/>
      </w:r>
      <w:r w:rsidR="004B75B4" w:rsidRPr="00291B78">
        <w:rPr>
          <w:rStyle w:val="markedcontent"/>
          <w:rFonts w:asciiTheme="minorHAnsi" w:hAnsiTheme="minorHAnsi" w:cstheme="minorHAnsi"/>
        </w:rPr>
        <w:t xml:space="preserve">b) </w:t>
      </w:r>
      <w:r w:rsidRPr="00291B78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4EB8C84E" w:rsidR="00590E1D" w:rsidRPr="00CC3EA2" w:rsidRDefault="007D4B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3F2204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3F2204">
        <w:rPr>
          <w:rStyle w:val="markedcontent"/>
          <w:rFonts w:asciiTheme="minorHAnsi" w:hAnsiTheme="minorHAnsi" w:cstheme="minorHAnsi"/>
        </w:rPr>
        <w:t xml:space="preserve"> </w:t>
      </w:r>
      <w:r w:rsidR="00AD0CE9" w:rsidRPr="003F2204">
        <w:rPr>
          <w:rStyle w:val="markedcontent"/>
          <w:rFonts w:asciiTheme="minorHAnsi" w:hAnsiTheme="minorHAnsi" w:cstheme="minorHAnsi"/>
        </w:rPr>
        <w:t xml:space="preserve">będzie posiadane </w:t>
      </w:r>
      <w:r w:rsidR="00AD0CE9" w:rsidRPr="003F2204">
        <w:rPr>
          <w:rFonts w:asciiTheme="minorHAnsi" w:hAnsiTheme="minorHAnsi" w:cstheme="minorHAnsi"/>
        </w:rPr>
        <w:t xml:space="preserve">doświadczenie w </w:t>
      </w:r>
      <w:r w:rsidR="003F2204">
        <w:rPr>
          <w:rFonts w:asciiTheme="minorHAnsi" w:hAnsiTheme="minorHAnsi" w:cstheme="minorHAnsi"/>
        </w:rPr>
        <w:t xml:space="preserve"> </w:t>
      </w:r>
      <w:r w:rsidR="003F2204" w:rsidRPr="003F2204">
        <w:rPr>
          <w:rFonts w:asciiTheme="minorHAnsi" w:hAnsiTheme="minorHAnsi" w:cstheme="minorHAnsi"/>
        </w:rPr>
        <w:t>prowadzeniu rehabilitacji dla osób z niepełnosprawnościami w wymiarze minimum 100 godzin (udokumentowane świadectwem pracy/referencjami/zaświadczeniami lub innymi dokumentami)</w:t>
      </w:r>
      <w:r w:rsidR="003F2204">
        <w:rPr>
          <w:rFonts w:asciiTheme="minorHAnsi" w:hAnsiTheme="minorHAnsi" w:cstheme="minorHAnsi"/>
        </w:rPr>
        <w:t xml:space="preserve"> </w:t>
      </w:r>
      <w:r w:rsidR="00AD0CE9" w:rsidRPr="00CC3EA2">
        <w:rPr>
          <w:rFonts w:asciiTheme="minorHAnsi" w:hAnsiTheme="minorHAnsi" w:cstheme="minorHAnsi"/>
        </w:rPr>
        <w:t xml:space="preserve">– </w:t>
      </w:r>
      <w:r w:rsidRPr="00CC3EA2">
        <w:rPr>
          <w:rStyle w:val="markedcontent"/>
          <w:rFonts w:asciiTheme="minorHAnsi" w:hAnsiTheme="minorHAnsi" w:cstheme="minorHAnsi"/>
        </w:rPr>
        <w:t xml:space="preserve"> 0-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4B75B4" w:rsidRPr="00CC3EA2">
        <w:rPr>
          <w:rStyle w:val="markedcontent"/>
          <w:rFonts w:asciiTheme="minorHAnsi" w:hAnsiTheme="minorHAnsi" w:cstheme="minorHAnsi"/>
        </w:rPr>
        <w:t>0</w:t>
      </w:r>
      <w:r w:rsidRPr="00CC3EA2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CC3EA2" w:rsidRDefault="00590E1D" w:rsidP="00291B78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CC3EA2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7C9E3103" w:rsidR="007D4B1C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 </w:t>
      </w:r>
      <w:r w:rsidR="00AD0CE9" w:rsidRPr="00CC3EA2">
        <w:rPr>
          <w:rStyle w:val="markedcontent"/>
          <w:rFonts w:asciiTheme="minorHAnsi" w:hAnsiTheme="minorHAnsi" w:cstheme="minorHAnsi"/>
        </w:rPr>
        <w:t>99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</w:t>
      </w:r>
      <w:r w:rsidR="00AD0CE9" w:rsidRPr="00CC3EA2">
        <w:rPr>
          <w:rStyle w:val="markedcontent"/>
          <w:rFonts w:asciiTheme="minorHAnsi" w:hAnsiTheme="minorHAnsi" w:cstheme="minorHAnsi"/>
        </w:rPr>
        <w:t>oferta nie spełniająca wymogów formalnych nie będzie brana pod uwagę,</w:t>
      </w:r>
    </w:p>
    <w:p w14:paraId="4A30C0B7" w14:textId="269B4BE3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100 do </w:t>
      </w:r>
      <w:r w:rsidR="00AD0CE9" w:rsidRPr="00CC3EA2">
        <w:rPr>
          <w:rStyle w:val="markedcontent"/>
          <w:rFonts w:asciiTheme="minorHAnsi" w:hAnsiTheme="minorHAnsi" w:cstheme="minorHAnsi"/>
        </w:rPr>
        <w:t>150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10 pkt,</w:t>
      </w:r>
    </w:p>
    <w:p w14:paraId="76D63996" w14:textId="31AFA5E1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151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do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>00 godzin – 20 pkt,</w:t>
      </w:r>
    </w:p>
    <w:p w14:paraId="2DF5BE18" w14:textId="1B296BD9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01 do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30 pkt,</w:t>
      </w:r>
    </w:p>
    <w:p w14:paraId="459713CC" w14:textId="4EA5B97E" w:rsidR="007E70B8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owyżej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40 pkt. </w:t>
      </w:r>
    </w:p>
    <w:p w14:paraId="49110C38" w14:textId="77777777" w:rsidR="00291B78" w:rsidRPr="00CC3EA2" w:rsidRDefault="00291B78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</w:p>
    <w:p w14:paraId="77AA3256" w14:textId="2FF93EFB" w:rsidR="00AD0CE9" w:rsidRDefault="00291B78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Uwaga!</w:t>
      </w:r>
      <w:r w:rsidR="00AD0CE9" w:rsidRPr="00433197">
        <w:rPr>
          <w:rStyle w:val="markedcontent"/>
          <w:rFonts w:asciiTheme="minorHAnsi" w:hAnsiTheme="minorHAnsi" w:cstheme="minorHAnsi"/>
          <w:color w:val="000000" w:themeColor="text1"/>
        </w:rPr>
        <w:t xml:space="preserve"> W przypadku wskazania więcej niż jednej osoby do przeprowadzenia </w:t>
      </w:r>
      <w:r w:rsidR="003F2204">
        <w:rPr>
          <w:rStyle w:val="markedcontent"/>
          <w:rFonts w:asciiTheme="minorHAnsi" w:hAnsiTheme="minorHAnsi" w:cstheme="minorHAnsi"/>
          <w:color w:val="000000" w:themeColor="text1"/>
        </w:rPr>
        <w:t>instruktażu</w:t>
      </w:r>
      <w:r w:rsidR="00AD0CE9" w:rsidRPr="00433197">
        <w:rPr>
          <w:rStyle w:val="markedcontent"/>
          <w:rFonts w:asciiTheme="minorHAnsi" w:hAnsiTheme="minorHAnsi" w:cstheme="minorHAnsi"/>
          <w:color w:val="000000" w:themeColor="text1"/>
        </w:rPr>
        <w:t xml:space="preserve"> każda z osób musi spełniać kryterium doświadczenia. </w:t>
      </w:r>
      <w:r w:rsidR="00F6216A">
        <w:rPr>
          <w:rStyle w:val="markedcontent"/>
          <w:rFonts w:asciiTheme="minorHAnsi" w:hAnsiTheme="minorHAnsi" w:cstheme="minorHAnsi"/>
          <w:color w:val="000000" w:themeColor="text1"/>
        </w:rPr>
        <w:t xml:space="preserve">W takim przypadku należy również wskazać dokładną liczbę godzin doświadczenia każdej osoby. </w:t>
      </w:r>
      <w:r w:rsidR="001D585A">
        <w:rPr>
          <w:rStyle w:val="markedcontent"/>
          <w:rFonts w:asciiTheme="minorHAnsi" w:hAnsiTheme="minorHAnsi" w:cstheme="minorHAnsi"/>
          <w:color w:val="000000" w:themeColor="text1"/>
        </w:rPr>
        <w:t>Punktacja zostanie przyznana na zasadzie:</w:t>
      </w:r>
    </w:p>
    <w:p w14:paraId="5016263F" w14:textId="77777777" w:rsidR="001D585A" w:rsidRDefault="001D585A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</w:p>
    <w:p w14:paraId="478B8108" w14:textId="10C75A46" w:rsidR="001D585A" w:rsidRP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D1 + D2 + D3</w:t>
      </w:r>
      <w:r>
        <w:rPr>
          <w:rStyle w:val="markedcontent"/>
          <w:rFonts w:asciiTheme="minorHAnsi" w:hAnsiTheme="minorHAnsi" w:cstheme="minorHAnsi"/>
          <w:color w:val="000000" w:themeColor="text1"/>
        </w:rPr>
        <w:br/>
      </w:r>
      <w:r>
        <w:rPr>
          <w:rStyle w:val="markedcontent"/>
          <w:rFonts w:asciiTheme="minorHAnsi" w:hAnsiTheme="minorHAnsi" w:cstheme="minorHAnsi"/>
        </w:rPr>
        <w:t xml:space="preserve">__________       =     </w:t>
      </w:r>
      <w:proofErr w:type="spellStart"/>
      <w:r>
        <w:rPr>
          <w:rStyle w:val="markedcontent"/>
          <w:rFonts w:asciiTheme="minorHAnsi" w:hAnsiTheme="minorHAnsi" w:cstheme="minorHAnsi"/>
        </w:rPr>
        <w:t>Dś</w:t>
      </w:r>
      <w:proofErr w:type="spellEnd"/>
    </w:p>
    <w:p w14:paraId="53E9EE7C" w14:textId="6CC6B8E3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      3</w:t>
      </w:r>
    </w:p>
    <w:p w14:paraId="6FFC6E5C" w14:textId="77777777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47219146" w14:textId="3B29D84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gdzie:</w:t>
      </w:r>
    </w:p>
    <w:p w14:paraId="0D22D975" w14:textId="4F86AAD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D1, D2, D3 = oznaczają doświadczenie danej osoby</w:t>
      </w:r>
    </w:p>
    <w:p w14:paraId="3ACA7055" w14:textId="03443C9B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proofErr w:type="spellStart"/>
      <w:r>
        <w:rPr>
          <w:rStyle w:val="markedcontent"/>
          <w:rFonts w:asciiTheme="minorHAnsi" w:hAnsiTheme="minorHAnsi" w:cstheme="minorHAnsi"/>
        </w:rPr>
        <w:t>Dś</w:t>
      </w:r>
      <w:proofErr w:type="spellEnd"/>
      <w:r>
        <w:rPr>
          <w:rStyle w:val="markedcontent"/>
          <w:rFonts w:asciiTheme="minorHAnsi" w:hAnsiTheme="minorHAnsi" w:cstheme="minorHAnsi"/>
        </w:rPr>
        <w:t xml:space="preserve"> – oznacza uśrednioną liczbę godzin doświadczenia</w:t>
      </w:r>
    </w:p>
    <w:p w14:paraId="02CC141C" w14:textId="77777777" w:rsidR="001D585A" w:rsidRPr="00CC3EA2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29E8E452" w14:textId="3341B195" w:rsidR="00E91A3A" w:rsidRPr="00CC3EA2" w:rsidRDefault="00E91A3A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2E0E6E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677C94B" w14:textId="3700F6A5" w:rsidR="00126666" w:rsidRPr="00CC3EA2" w:rsidRDefault="00E91A3A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Uzupełniony formularz ofer</w:t>
      </w:r>
      <w:r w:rsidR="00126666" w:rsidRPr="00CC3EA2">
        <w:rPr>
          <w:rFonts w:asciiTheme="minorHAnsi" w:hAnsiTheme="minorHAnsi" w:cstheme="minorHAnsi"/>
        </w:rPr>
        <w:t>to</w:t>
      </w:r>
      <w:r w:rsidR="006D71A9" w:rsidRPr="00CC3EA2">
        <w:rPr>
          <w:rFonts w:asciiTheme="minorHAnsi" w:hAnsiTheme="minorHAnsi" w:cstheme="minorHAnsi"/>
        </w:rPr>
        <w:t xml:space="preserve">wy (Załącznik nr 1 do </w:t>
      </w:r>
      <w:r w:rsidR="00A36610" w:rsidRPr="00CC3EA2">
        <w:rPr>
          <w:rFonts w:asciiTheme="minorHAnsi" w:hAnsiTheme="minorHAnsi" w:cstheme="minorHAnsi"/>
        </w:rPr>
        <w:t>Z</w:t>
      </w:r>
      <w:r w:rsidR="006D71A9" w:rsidRPr="00CC3EA2">
        <w:rPr>
          <w:rFonts w:asciiTheme="minorHAnsi" w:hAnsiTheme="minorHAnsi" w:cstheme="minorHAnsi"/>
        </w:rPr>
        <w:t xml:space="preserve">apytania </w:t>
      </w:r>
      <w:r w:rsidR="00A36610" w:rsidRPr="00CC3EA2">
        <w:rPr>
          <w:rFonts w:asciiTheme="minorHAnsi" w:hAnsiTheme="minorHAnsi" w:cstheme="minorHAnsi"/>
        </w:rPr>
        <w:t>O</w:t>
      </w:r>
      <w:r w:rsidR="006D71A9" w:rsidRPr="00CC3EA2">
        <w:rPr>
          <w:rFonts w:asciiTheme="minorHAnsi" w:hAnsiTheme="minorHAnsi" w:cstheme="minorHAnsi"/>
        </w:rPr>
        <w:t>fertowego)</w:t>
      </w:r>
    </w:p>
    <w:p w14:paraId="595B0415" w14:textId="49E54EBC" w:rsidR="00952F0D" w:rsidRPr="00CC3EA2" w:rsidRDefault="00952F0D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Informacje o osobie</w:t>
      </w:r>
      <w:r w:rsidR="00B7022B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>któr</w:t>
      </w:r>
      <w:r w:rsidR="00AD0CE9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będzie uczestniczyć w wykonywaniu zamówienia, zgodnie z warunkami udziału w postępowaniu, określonymi w pkt</w:t>
      </w:r>
      <w:r w:rsidR="00F6216A">
        <w:rPr>
          <w:rFonts w:asciiTheme="minorHAnsi" w:hAnsiTheme="minorHAnsi" w:cstheme="minorHAnsi"/>
        </w:rPr>
        <w:t>.</w:t>
      </w:r>
      <w:r w:rsidRPr="00CC3EA2">
        <w:rPr>
          <w:rFonts w:asciiTheme="minorHAnsi" w:hAnsiTheme="minorHAnsi" w:cstheme="minorHAnsi"/>
        </w:rPr>
        <w:t xml:space="preserve"> V zapytania ofertowego – załącznik nr 2</w:t>
      </w:r>
      <w:r w:rsidR="00B7022B">
        <w:rPr>
          <w:rFonts w:asciiTheme="minorHAnsi" w:hAnsiTheme="minorHAnsi" w:cstheme="minorHAnsi"/>
        </w:rPr>
        <w:t>. W przypadku, gdy do wykonania przedmiotu zamówienia zostanie wskazana więcej niż jedna osoba, załącznik nr 2 musi zostać wypełniony osobno dla każdej z tych osób</w:t>
      </w:r>
      <w:r w:rsidR="00F6216A">
        <w:rPr>
          <w:rFonts w:asciiTheme="minorHAnsi" w:hAnsiTheme="minorHAnsi" w:cstheme="minorHAnsi"/>
        </w:rPr>
        <w:t>, wraz ze wskazaniem dokładnej liczby godzin doświadczenia.</w:t>
      </w:r>
    </w:p>
    <w:p w14:paraId="3BF7438D" w14:textId="77777777" w:rsidR="003F2204" w:rsidRDefault="007E70B8" w:rsidP="003F220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>.</w:t>
      </w:r>
    </w:p>
    <w:p w14:paraId="7D97D16E" w14:textId="5F933019" w:rsidR="00CC3EA2" w:rsidRPr="003F2204" w:rsidRDefault="006D71A9" w:rsidP="003F220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3F2204">
        <w:rPr>
          <w:rFonts w:asciiTheme="minorHAnsi" w:hAnsiTheme="minorHAnsi" w:cstheme="minorHAnsi"/>
        </w:rPr>
        <w:t>Kserokopie dokumentów potwierdzających doświadczenie zawodowe</w:t>
      </w:r>
      <w:r w:rsidR="003F2204">
        <w:rPr>
          <w:rFonts w:asciiTheme="minorHAnsi" w:hAnsiTheme="minorHAnsi" w:cstheme="minorHAnsi"/>
        </w:rPr>
        <w:t xml:space="preserve"> </w:t>
      </w:r>
      <w:r w:rsidR="003F2204" w:rsidRPr="003F2204">
        <w:rPr>
          <w:rFonts w:asciiTheme="minorHAnsi" w:hAnsiTheme="minorHAnsi" w:cstheme="minorHAnsi"/>
        </w:rPr>
        <w:t xml:space="preserve">w prowadzeniu rehabilitacji dla osób z niepełnosprawnościami w wymiarze minimum 100 godzin </w:t>
      </w:r>
      <w:r w:rsidR="003F2204" w:rsidRPr="003F2204">
        <w:rPr>
          <w:rFonts w:asciiTheme="minorHAnsi" w:hAnsiTheme="minorHAnsi" w:cstheme="minorHAnsi"/>
        </w:rPr>
        <w:lastRenderedPageBreak/>
        <w:t>(udokumentowane świadectwem pracy/referencjami/zaświadczeniami lub innymi dokumentami)</w:t>
      </w:r>
      <w:r w:rsidR="003F2204">
        <w:rPr>
          <w:rFonts w:asciiTheme="minorHAnsi" w:hAnsiTheme="minorHAnsi" w:cstheme="minorHAnsi"/>
        </w:rPr>
        <w:t>.</w:t>
      </w:r>
    </w:p>
    <w:p w14:paraId="47EEA4D9" w14:textId="444A7381" w:rsidR="00E62244" w:rsidRDefault="00E62244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C3EA2">
        <w:rPr>
          <w:rFonts w:asciiTheme="minorHAnsi" w:hAnsiTheme="minorHAnsi" w:cstheme="minorHAnsi"/>
        </w:rPr>
        <w:t>4</w:t>
      </w:r>
      <w:r w:rsidRPr="00CC3EA2">
        <w:rPr>
          <w:rFonts w:asciiTheme="minorHAnsi" w:hAnsiTheme="minorHAnsi" w:cstheme="minorHAnsi"/>
        </w:rPr>
        <w:t xml:space="preserve"> (jeśli dotyczy).</w:t>
      </w:r>
    </w:p>
    <w:p w14:paraId="6E3B52B9" w14:textId="61A2B7E2" w:rsidR="00B20FEE" w:rsidRPr="00CC3EA2" w:rsidRDefault="00B20FEE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Propozycja programu instruktażu wraz z tematyką zajęć.</w:t>
      </w:r>
    </w:p>
    <w:p w14:paraId="5B7C5F20" w14:textId="77777777" w:rsidR="007E70B8" w:rsidRPr="00CC3EA2" w:rsidRDefault="007E70B8" w:rsidP="00291B78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CC3EA2" w:rsidRDefault="001415D6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F4CD9FC" w14:textId="41DF8F0E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>, który:</w:t>
      </w:r>
    </w:p>
    <w:p w14:paraId="754B5F6C" w14:textId="7625C10A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</w:t>
      </w:r>
      <w:r w:rsidR="001415D6" w:rsidRPr="00CC3EA2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niespełniającą kryterium formalnych</w:t>
      </w:r>
      <w:r w:rsidR="003C0551" w:rsidRPr="00CC3EA2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987A2C9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CC3EA2">
        <w:rPr>
          <w:rFonts w:asciiTheme="minorHAnsi" w:hAnsiTheme="minorHAnsi" w:cstheme="minorHAnsi"/>
        </w:rPr>
        <w:t xml:space="preserve">Wzór umowy stanowi załącznik nr </w:t>
      </w:r>
      <w:r w:rsidR="00F6216A">
        <w:rPr>
          <w:rFonts w:asciiTheme="minorHAnsi" w:hAnsiTheme="minorHAnsi" w:cstheme="minorHAnsi"/>
        </w:rPr>
        <w:t>5</w:t>
      </w:r>
      <w:r w:rsidR="003C0551" w:rsidRPr="00CC3EA2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Brak usprawiedliwionego stawiennictwa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CC3EA2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uchylania się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CC3EA2">
        <w:rPr>
          <w:rFonts w:asciiTheme="minorHAnsi" w:hAnsiTheme="minorHAnsi" w:cstheme="minorHAnsi"/>
        </w:rPr>
        <w:t>Oferentem.</w:t>
      </w:r>
    </w:p>
    <w:p w14:paraId="658F62DC" w14:textId="2701885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Płatność za zrealizowanie przedmiotu zamówienia może być dokonywana w częściach, któr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zostan</w:t>
      </w:r>
      <w:r w:rsidR="00CC3EA2" w:rsidRPr="00CC3EA2">
        <w:rPr>
          <w:rFonts w:asciiTheme="minorHAnsi" w:hAnsiTheme="minorHAnsi" w:cstheme="minorHAnsi"/>
        </w:rPr>
        <w:t>ą</w:t>
      </w:r>
      <w:r w:rsidRPr="00CC3EA2">
        <w:rPr>
          <w:rFonts w:asciiTheme="minorHAnsi" w:hAnsiTheme="minorHAnsi" w:cstheme="minorHAnsi"/>
        </w:rPr>
        <w:t xml:space="preserve"> uszczegółowion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CC3EA2">
        <w:rPr>
          <w:rFonts w:asciiTheme="minorHAnsi" w:hAnsiTheme="minorHAnsi" w:cstheme="minorHAnsi"/>
        </w:rPr>
        <w:t>zastrzega</w:t>
      </w:r>
      <w:r w:rsidRPr="00CC3EA2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uczestników projektu,</w:t>
      </w:r>
    </w:p>
    <w:p w14:paraId="36EA4750" w14:textId="6C502067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</w:t>
      </w:r>
      <w:r w:rsidR="00FF6E5E" w:rsidRPr="00CC3EA2">
        <w:rPr>
          <w:rFonts w:asciiTheme="minorHAnsi" w:hAnsiTheme="minorHAnsi" w:cstheme="minorHAnsi"/>
        </w:rPr>
        <w:t>iejsca realizacji umowy</w:t>
      </w:r>
      <w:r w:rsidR="00CC3EA2" w:rsidRPr="00CC3EA2">
        <w:rPr>
          <w:rFonts w:asciiTheme="minorHAnsi" w:hAnsiTheme="minorHAnsi" w:cstheme="minorHAnsi"/>
        </w:rPr>
        <w:t>.</w:t>
      </w:r>
    </w:p>
    <w:p w14:paraId="4E9B1E37" w14:textId="160D59E0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</w:t>
      </w:r>
      <w:r w:rsidR="00FF6E5E" w:rsidRPr="00CC3EA2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</w:t>
      </w:r>
      <w:r w:rsidR="00FF6E5E" w:rsidRPr="00CC3EA2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7C9EE1BE" w14:textId="691EB3A9" w:rsidR="00A36610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65C0B27D" w14:textId="77777777" w:rsidR="00F6216A" w:rsidRPr="00F6216A" w:rsidRDefault="00F6216A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CC3EA2" w:rsidRDefault="00FF6E5E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9E599F4" w14:textId="5896A534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1453A49C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Termin związania ofertą: 30 dni</w:t>
      </w:r>
      <w:r w:rsidR="00CC3EA2" w:rsidRPr="00CC3EA2">
        <w:rPr>
          <w:rFonts w:asciiTheme="minorHAnsi" w:hAnsiTheme="minorHAnsi" w:cstheme="minorHAnsi"/>
        </w:rPr>
        <w:t xml:space="preserve"> od upływu terminu składania ofert.</w:t>
      </w:r>
    </w:p>
    <w:p w14:paraId="12135E25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Oferty należy składać</w:t>
      </w:r>
      <w:r w:rsidR="00F6216A">
        <w:rPr>
          <w:rFonts w:asciiTheme="minorHAnsi" w:hAnsiTheme="minorHAnsi" w:cstheme="minorHAnsi"/>
        </w:rPr>
        <w:t>:</w:t>
      </w:r>
    </w:p>
    <w:p w14:paraId="30C03C9D" w14:textId="77777777" w:rsidR="00BB041F" w:rsidRDefault="00F6216A" w:rsidP="00BB041F">
      <w:pPr>
        <w:pStyle w:val="Akapitzlist"/>
        <w:numPr>
          <w:ilvl w:val="0"/>
          <w:numId w:val="50"/>
        </w:numPr>
        <w:spacing w:line="276" w:lineRule="auto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D40FA1" w:rsidRPr="00CC3EA2">
        <w:rPr>
          <w:rFonts w:asciiTheme="minorHAnsi" w:hAnsiTheme="minorHAnsi" w:cstheme="minorHAnsi"/>
        </w:rPr>
        <w:t>Miejskim Ośrodku Pomocy Społecznej w Sopocie</w:t>
      </w:r>
      <w:r w:rsidR="00A36610" w:rsidRPr="00CC3EA2">
        <w:rPr>
          <w:rFonts w:asciiTheme="minorHAnsi" w:hAnsiTheme="minorHAnsi" w:cstheme="minorHAnsi"/>
        </w:rPr>
        <w:t>,</w:t>
      </w:r>
      <w:r w:rsidR="00D40FA1" w:rsidRPr="00CC3EA2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3F2204">
        <w:rPr>
          <w:rFonts w:asciiTheme="minorHAnsi" w:hAnsiTheme="minorHAnsi" w:cstheme="minorHAnsi"/>
        </w:rPr>
        <w:t>1</w:t>
      </w:r>
      <w:r w:rsidR="00337E2B">
        <w:rPr>
          <w:rFonts w:asciiTheme="minorHAnsi" w:hAnsiTheme="minorHAnsi" w:cstheme="minorHAnsi"/>
        </w:rPr>
        <w:t>4</w:t>
      </w:r>
      <w:r w:rsidR="00CC3EA2" w:rsidRPr="00CC3EA2">
        <w:rPr>
          <w:rFonts w:asciiTheme="minorHAnsi" w:hAnsiTheme="minorHAnsi" w:cstheme="minorHAnsi"/>
        </w:rPr>
        <w:t>.0</w:t>
      </w:r>
      <w:r w:rsidR="0025153F">
        <w:rPr>
          <w:rFonts w:asciiTheme="minorHAnsi" w:hAnsiTheme="minorHAnsi" w:cstheme="minorHAnsi"/>
        </w:rPr>
        <w:t>8</w:t>
      </w:r>
      <w:r w:rsidR="00D40FA1" w:rsidRPr="00CC3EA2">
        <w:rPr>
          <w:rFonts w:asciiTheme="minorHAnsi" w:hAnsiTheme="minorHAnsi" w:cstheme="minorHAnsi"/>
        </w:rPr>
        <w:t>.202</w:t>
      </w:r>
      <w:r w:rsidR="00CC3EA2" w:rsidRPr="00CC3EA2">
        <w:rPr>
          <w:rFonts w:asciiTheme="minorHAnsi" w:hAnsiTheme="minorHAnsi" w:cstheme="minorHAnsi"/>
        </w:rPr>
        <w:t>3</w:t>
      </w:r>
      <w:r w:rsidR="00D40FA1" w:rsidRPr="00CC3EA2">
        <w:rPr>
          <w:rFonts w:asciiTheme="minorHAnsi" w:hAnsiTheme="minorHAnsi" w:cstheme="minorHAnsi"/>
        </w:rPr>
        <w:t xml:space="preserve"> r.</w:t>
      </w:r>
      <w:r w:rsidR="0025153F">
        <w:rPr>
          <w:rFonts w:asciiTheme="minorHAnsi" w:hAnsiTheme="minorHAnsi" w:cstheme="minorHAnsi"/>
        </w:rPr>
        <w:t xml:space="preserve"> </w:t>
      </w:r>
      <w:r w:rsidR="00D40FA1" w:rsidRPr="00CC3EA2">
        <w:rPr>
          <w:rFonts w:asciiTheme="minorHAnsi" w:hAnsiTheme="minorHAnsi" w:cstheme="minorHAnsi"/>
        </w:rPr>
        <w:t>Liczy się data wpływu do Miejskiego Ośrodka Pomocy Społecznej w Sopocie.  Oferty prosimy składać w</w:t>
      </w:r>
      <w:r w:rsidR="00A36610" w:rsidRPr="00CC3EA2">
        <w:rPr>
          <w:rFonts w:asciiTheme="minorHAnsi" w:hAnsiTheme="minorHAnsi" w:cstheme="minorHAnsi"/>
        </w:rPr>
        <w:t xml:space="preserve"> </w:t>
      </w:r>
      <w:r w:rsidR="00D40FA1" w:rsidRPr="00CC3EA2">
        <w:rPr>
          <w:rFonts w:asciiTheme="minorHAnsi" w:hAnsiTheme="minorHAnsi" w:cstheme="minorHAnsi"/>
        </w:rPr>
        <w:t xml:space="preserve">zamkniętej kopercie z dopiskiem: </w:t>
      </w:r>
      <w:r w:rsidR="003A76B1">
        <w:rPr>
          <w:rFonts w:asciiTheme="minorHAnsi" w:hAnsiTheme="minorHAnsi" w:cstheme="minorHAnsi"/>
        </w:rPr>
        <w:t>„</w:t>
      </w:r>
      <w:r w:rsidR="00BB041F">
        <w:rPr>
          <w:rFonts w:asciiTheme="minorHAnsi" w:hAnsiTheme="minorHAnsi" w:cstheme="minorHAnsi"/>
        </w:rPr>
        <w:t>Instruktaż</w:t>
      </w:r>
      <w:r w:rsidR="003A76B1">
        <w:rPr>
          <w:rFonts w:asciiTheme="minorHAnsi" w:hAnsiTheme="minorHAnsi" w:cstheme="minorHAnsi"/>
        </w:rPr>
        <w:t xml:space="preserve">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3F2204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3F2204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>/2023/DU)”</w:t>
      </w:r>
      <w:r w:rsidR="00BB041F">
        <w:rPr>
          <w:rStyle w:val="markedcontent"/>
          <w:rFonts w:asciiTheme="minorHAnsi" w:hAnsiTheme="minorHAnsi" w:cstheme="minorHAnsi"/>
        </w:rPr>
        <w:t xml:space="preserve"> </w:t>
      </w:r>
    </w:p>
    <w:p w14:paraId="7E348DF4" w14:textId="4326560E" w:rsidR="003F2204" w:rsidRPr="00BB041F" w:rsidRDefault="00F6216A" w:rsidP="00BB041F">
      <w:pPr>
        <w:pStyle w:val="Akapitzlist"/>
        <w:numPr>
          <w:ilvl w:val="0"/>
          <w:numId w:val="50"/>
        </w:numPr>
        <w:spacing w:line="276" w:lineRule="auto"/>
        <w:rPr>
          <w:rFonts w:asciiTheme="minorHAnsi" w:hAnsiTheme="minorHAnsi" w:cstheme="minorHAnsi"/>
        </w:rPr>
      </w:pPr>
      <w:r w:rsidRPr="00BB041F">
        <w:rPr>
          <w:rStyle w:val="markedcontent"/>
          <w:rFonts w:asciiTheme="minorHAnsi" w:hAnsiTheme="minorHAnsi" w:cstheme="minorHAnsi"/>
        </w:rPr>
        <w:t xml:space="preserve">za pośrednictwem portalu „Baza Konkurencyjności” </w:t>
      </w:r>
      <w:r w:rsidRPr="00BB041F">
        <w:rPr>
          <w:rFonts w:asciiTheme="minorHAnsi" w:hAnsiTheme="minorHAnsi" w:cstheme="minorHAnsi"/>
        </w:rPr>
        <w:t xml:space="preserve">do dnia </w:t>
      </w:r>
      <w:r w:rsidR="003F2204" w:rsidRPr="00BB041F">
        <w:rPr>
          <w:rFonts w:asciiTheme="minorHAnsi" w:hAnsiTheme="minorHAnsi" w:cstheme="minorHAnsi"/>
        </w:rPr>
        <w:t>1</w:t>
      </w:r>
      <w:r w:rsidR="00337E2B" w:rsidRPr="00BB041F">
        <w:rPr>
          <w:rFonts w:asciiTheme="minorHAnsi" w:hAnsiTheme="minorHAnsi" w:cstheme="minorHAnsi"/>
        </w:rPr>
        <w:t>4</w:t>
      </w:r>
      <w:r w:rsidRPr="00BB041F">
        <w:rPr>
          <w:rFonts w:asciiTheme="minorHAnsi" w:hAnsiTheme="minorHAnsi" w:cstheme="minorHAnsi"/>
        </w:rPr>
        <w:t>.0</w:t>
      </w:r>
      <w:r w:rsidR="0025153F" w:rsidRPr="00BB041F">
        <w:rPr>
          <w:rFonts w:asciiTheme="minorHAnsi" w:hAnsiTheme="minorHAnsi" w:cstheme="minorHAnsi"/>
        </w:rPr>
        <w:t>8</w:t>
      </w:r>
      <w:r w:rsidRPr="00BB041F">
        <w:rPr>
          <w:rFonts w:asciiTheme="minorHAnsi" w:hAnsiTheme="minorHAnsi" w:cstheme="minorHAnsi"/>
        </w:rPr>
        <w:t>.2023 r.</w:t>
      </w:r>
      <w:r w:rsidR="0025153F" w:rsidRPr="00BB041F">
        <w:rPr>
          <w:rFonts w:asciiTheme="minorHAnsi" w:hAnsiTheme="minorHAnsi" w:cstheme="minorHAnsi"/>
        </w:rPr>
        <w:t xml:space="preserve"> </w:t>
      </w:r>
    </w:p>
    <w:p w14:paraId="0CFC3C1D" w14:textId="706C1A29" w:rsidR="00F6216A" w:rsidRPr="003F2204" w:rsidRDefault="00D40FA1" w:rsidP="00633909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3F2204">
        <w:rPr>
          <w:rFonts w:asciiTheme="minorHAnsi" w:hAnsiTheme="minorHAnsi" w:cstheme="minorHAnsi"/>
        </w:rPr>
        <w:t>Oferty złożone po terminie nie będą rozpatrywane.</w:t>
      </w:r>
    </w:p>
    <w:p w14:paraId="71C8CEC4" w14:textId="629AD02F" w:rsidR="006D71A9" w:rsidRDefault="00D40FA1" w:rsidP="0025153F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 xml:space="preserve">Otwarcie ofert nastąpi w siedzibie Zamawiającego w dniu </w:t>
      </w:r>
      <w:r w:rsidR="003F2204">
        <w:rPr>
          <w:rFonts w:asciiTheme="minorHAnsi" w:hAnsiTheme="minorHAnsi" w:cstheme="minorHAnsi"/>
        </w:rPr>
        <w:t>16</w:t>
      </w:r>
      <w:r w:rsidR="0025153F">
        <w:rPr>
          <w:rFonts w:asciiTheme="minorHAnsi" w:hAnsiTheme="minorHAnsi" w:cstheme="minorHAnsi"/>
        </w:rPr>
        <w:t>.</w:t>
      </w:r>
      <w:r w:rsidR="00CC3EA2" w:rsidRPr="0025153F">
        <w:rPr>
          <w:rFonts w:asciiTheme="minorHAnsi" w:hAnsiTheme="minorHAnsi" w:cstheme="minorHAnsi"/>
        </w:rPr>
        <w:t>0</w:t>
      </w:r>
      <w:r w:rsidR="0025153F">
        <w:rPr>
          <w:rFonts w:asciiTheme="minorHAnsi" w:hAnsiTheme="minorHAnsi" w:cstheme="minorHAnsi"/>
        </w:rPr>
        <w:t>8</w:t>
      </w:r>
      <w:r w:rsidR="00557CDF" w:rsidRPr="0025153F">
        <w:rPr>
          <w:rFonts w:asciiTheme="minorHAnsi" w:hAnsiTheme="minorHAnsi" w:cstheme="minorHAnsi"/>
        </w:rPr>
        <w:t>.</w:t>
      </w:r>
      <w:r w:rsidRPr="0025153F">
        <w:rPr>
          <w:rFonts w:asciiTheme="minorHAnsi" w:hAnsiTheme="minorHAnsi" w:cstheme="minorHAnsi"/>
        </w:rPr>
        <w:t>202</w:t>
      </w:r>
      <w:r w:rsidR="00CC3EA2" w:rsidRPr="0025153F">
        <w:rPr>
          <w:rFonts w:asciiTheme="minorHAnsi" w:hAnsiTheme="minorHAnsi" w:cstheme="minorHAnsi"/>
        </w:rPr>
        <w:t>3</w:t>
      </w:r>
      <w:r w:rsidRPr="0025153F">
        <w:rPr>
          <w:rFonts w:asciiTheme="minorHAnsi" w:hAnsiTheme="minorHAnsi" w:cstheme="minorHAnsi"/>
        </w:rPr>
        <w:t xml:space="preserve"> r</w:t>
      </w:r>
      <w:r w:rsidR="00557CDF" w:rsidRPr="0025153F">
        <w:rPr>
          <w:rFonts w:asciiTheme="minorHAnsi" w:hAnsiTheme="minorHAnsi" w:cstheme="minorHAnsi"/>
        </w:rPr>
        <w:t>.</w:t>
      </w:r>
      <w:r w:rsidRPr="0025153F">
        <w:rPr>
          <w:rFonts w:asciiTheme="minorHAnsi" w:hAnsiTheme="minorHAnsi" w:cstheme="minorHAnsi"/>
        </w:rPr>
        <w:t xml:space="preserve">, o godzinie </w:t>
      </w:r>
      <w:r w:rsidR="00304B57" w:rsidRPr="0025153F">
        <w:rPr>
          <w:rFonts w:asciiTheme="minorHAnsi" w:hAnsiTheme="minorHAnsi" w:cstheme="minorHAnsi"/>
        </w:rPr>
        <w:t>1</w:t>
      </w:r>
      <w:r w:rsidR="00CC3EA2" w:rsidRPr="0025153F">
        <w:rPr>
          <w:rFonts w:asciiTheme="minorHAnsi" w:hAnsiTheme="minorHAnsi" w:cstheme="minorHAnsi"/>
        </w:rPr>
        <w:t>0</w:t>
      </w:r>
      <w:r w:rsidR="00304B57" w:rsidRPr="0025153F">
        <w:rPr>
          <w:rFonts w:asciiTheme="minorHAnsi" w:hAnsiTheme="minorHAnsi" w:cstheme="minorHAnsi"/>
        </w:rPr>
        <w:t>:00</w:t>
      </w:r>
      <w:r w:rsidRPr="0025153F">
        <w:rPr>
          <w:rFonts w:asciiTheme="minorHAnsi" w:hAnsiTheme="minorHAnsi" w:cstheme="minorHAnsi"/>
        </w:rPr>
        <w:t>, w pokoju nr 0-7.</w:t>
      </w:r>
    </w:p>
    <w:p w14:paraId="1C80FDC4" w14:textId="77777777" w:rsidR="00337E2B" w:rsidRPr="0025153F" w:rsidRDefault="00337E2B" w:rsidP="00337E2B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4FD2DDEE" w14:textId="1E326AAB" w:rsidR="006D71A9" w:rsidRPr="00CC3EA2" w:rsidRDefault="006D71A9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CC3EA2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CC3EA2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AD0CA51" w14:textId="49510C6A" w:rsidR="006D71A9" w:rsidRPr="00CC3EA2" w:rsidRDefault="006D71A9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CC3EA2">
        <w:rPr>
          <w:rFonts w:asciiTheme="minorHAnsi" w:hAnsiTheme="minorHAnsi" w:cstheme="minorHAnsi"/>
        </w:rPr>
        <w:t>.</w:t>
      </w:r>
    </w:p>
    <w:p w14:paraId="4DCE19BF" w14:textId="76BE9AF6" w:rsidR="00590E1D" w:rsidRDefault="00590E1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66A71E52" w14:textId="77777777" w:rsidR="00F6216A" w:rsidRPr="00F6216A" w:rsidRDefault="00F6216A" w:rsidP="00291B78"/>
    <w:p w14:paraId="3A7B5BD4" w14:textId="1A5BEE62" w:rsidR="00590E1D" w:rsidRPr="00CC3EA2" w:rsidRDefault="00590E1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8085233" w14:textId="77777777" w:rsidR="006E0FF6" w:rsidRPr="00CC3EA2" w:rsidRDefault="006E0FF6" w:rsidP="00291B78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dyrektywy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95/46/WE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(ogólne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rozporządzenie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ochronie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danych)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(Dz.</w:t>
      </w:r>
      <w:r w:rsidRPr="00CC3EA2">
        <w:rPr>
          <w:rFonts w:asciiTheme="minorHAnsi" w:eastAsia="Arial" w:hAnsiTheme="minorHAnsi" w:cstheme="minorHAnsi"/>
          <w:spacing w:val="-12"/>
        </w:rPr>
        <w:t xml:space="preserve"> </w:t>
      </w:r>
      <w:r w:rsidRPr="00CC3EA2">
        <w:rPr>
          <w:rFonts w:asciiTheme="minorHAnsi" w:eastAsia="Arial" w:hAnsiTheme="minorHAnsi" w:cstheme="minorHAnsi"/>
        </w:rPr>
        <w:t>Urz.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UE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L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119 z 04.05.2016, str. 1), dalej RODO, informuję,</w:t>
      </w:r>
      <w:r w:rsidRPr="00CC3EA2">
        <w:rPr>
          <w:rFonts w:asciiTheme="minorHAnsi" w:eastAsia="Arial" w:hAnsiTheme="minorHAnsi" w:cstheme="minorHAnsi"/>
          <w:spacing w:val="-18"/>
        </w:rPr>
        <w:t xml:space="preserve"> </w:t>
      </w:r>
      <w:r w:rsidRPr="00CC3EA2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Administratorem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7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6"/>
        </w:rPr>
        <w:t xml:space="preserve"> </w:t>
      </w:r>
      <w:r w:rsidRPr="00CC3EA2">
        <w:rPr>
          <w:rFonts w:asciiTheme="minorHAnsi" w:eastAsia="Arial" w:hAnsiTheme="minorHAnsi" w:cstheme="minorHAnsi"/>
        </w:rPr>
        <w:t>jest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CC3EA2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C3EA2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C3EA2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CC3EA2">
        <w:rPr>
          <w:rFonts w:asciiTheme="minorHAnsi" w:eastAsia="Arial" w:hAnsiTheme="minorHAnsi" w:cstheme="minorHAnsi"/>
          <w:u w:color="000000"/>
        </w:rPr>
        <w:t>iod@mopssopot.pl</w:t>
      </w:r>
      <w:r w:rsidRPr="00CC3EA2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F638527" w:rsidR="006E0FF6" w:rsidRPr="00CC3EA2" w:rsidRDefault="006E0FF6" w:rsidP="0025153F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left="1560" w:right="113" w:hanging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CC3EA2" w:rsidRDefault="006E0FF6" w:rsidP="0025153F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left="1560" w:right="113" w:hanging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lastRenderedPageBreak/>
        <w:t>ustawa z dnia 14 lipca 1983 r. o narodowym zasobie archiwalnym i archiwach,</w:t>
      </w:r>
    </w:p>
    <w:p w14:paraId="3FFC2274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left="709" w:right="108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Odbiorcami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5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osoby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lub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CC3EA2" w:rsidRDefault="006E0FF6" w:rsidP="0025153F">
      <w:pPr>
        <w:widowControl w:val="0"/>
        <w:tabs>
          <w:tab w:val="left" w:pos="-4343"/>
        </w:tabs>
        <w:autoSpaceDE w:val="0"/>
        <w:spacing w:before="3" w:line="276" w:lineRule="auto"/>
        <w:ind w:left="709" w:right="111" w:hanging="283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5CD0D81" w14:textId="77777777" w:rsidR="00EC5BD3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eastAsia="Arial" w:hAnsiTheme="minorHAnsi" w:cstheme="minorHAnsi"/>
          <w:spacing w:val="-17"/>
        </w:rPr>
      </w:pP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odniesieniu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do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decyzje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nie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podejmowane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</w:p>
    <w:p w14:paraId="2D6870E3" w14:textId="159146DD" w:rsidR="00EC5BD3" w:rsidRPr="00291B78" w:rsidRDefault="006E0FF6" w:rsidP="0025153F">
      <w:pPr>
        <w:ind w:left="709" w:hanging="283"/>
        <w:rPr>
          <w:rFonts w:asciiTheme="minorHAnsi" w:eastAsia="Arial" w:hAnsiTheme="minorHAnsi" w:cstheme="minorHAnsi"/>
          <w:spacing w:val="-17"/>
        </w:rPr>
      </w:pPr>
      <w:r w:rsidRPr="00EC5BD3">
        <w:rPr>
          <w:rFonts w:asciiTheme="minorHAnsi" w:eastAsia="Arial" w:hAnsiTheme="minorHAnsi" w:cstheme="minorHAnsi"/>
        </w:rPr>
        <w:t>sposób zautomatyzowany, stosowanie do art. 22</w:t>
      </w:r>
      <w:r w:rsidRPr="00EC5BD3">
        <w:rPr>
          <w:rFonts w:asciiTheme="minorHAnsi" w:eastAsia="Arial" w:hAnsiTheme="minorHAnsi" w:cstheme="minorHAnsi"/>
          <w:spacing w:val="-18"/>
        </w:rPr>
        <w:t xml:space="preserve"> </w:t>
      </w:r>
      <w:r w:rsidRPr="00EC5BD3">
        <w:rPr>
          <w:rFonts w:asciiTheme="minorHAnsi" w:eastAsia="Arial" w:hAnsiTheme="minorHAnsi" w:cstheme="minorHAnsi"/>
        </w:rPr>
        <w:t>RODO;</w:t>
      </w:r>
    </w:p>
    <w:p w14:paraId="7B0994FB" w14:textId="69275B8B" w:rsidR="006E0FF6" w:rsidRPr="00EC5BD3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eastAsia="Arial" w:hAnsiTheme="minorHAnsi" w:cstheme="minorHAnsi"/>
        </w:rPr>
      </w:pPr>
      <w:r w:rsidRPr="00EC5BD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CC3EA2" w:rsidRDefault="006E0FF6" w:rsidP="003F2204">
      <w:pPr>
        <w:pStyle w:val="Akapitzlist"/>
        <w:widowControl w:val="0"/>
        <w:numPr>
          <w:ilvl w:val="0"/>
          <w:numId w:val="5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CC3EA2" w:rsidRDefault="006E0FF6" w:rsidP="003F2204">
      <w:pPr>
        <w:pStyle w:val="Akapitzlist"/>
        <w:widowControl w:val="0"/>
        <w:numPr>
          <w:ilvl w:val="0"/>
          <w:numId w:val="5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CC3EA2" w:rsidRDefault="006E0FF6" w:rsidP="003F2204">
      <w:pPr>
        <w:pStyle w:val="Akapitzlist"/>
        <w:widowControl w:val="0"/>
        <w:numPr>
          <w:ilvl w:val="0"/>
          <w:numId w:val="5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CC3EA2" w:rsidRDefault="006E0FF6" w:rsidP="003F2204">
      <w:pPr>
        <w:pStyle w:val="Akapitzlist"/>
        <w:widowControl w:val="0"/>
        <w:numPr>
          <w:ilvl w:val="0"/>
          <w:numId w:val="5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CC3EA2" w:rsidRDefault="006E0FF6" w:rsidP="003F2204">
      <w:pPr>
        <w:pStyle w:val="Akapitzlist"/>
        <w:widowControl w:val="0"/>
        <w:numPr>
          <w:ilvl w:val="0"/>
          <w:numId w:val="5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6DE24661" w14:textId="77777777" w:rsidR="00CC3EA2" w:rsidRP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196F545B" w14:textId="77777777" w:rsid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76F3D88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4C6E242" w14:textId="77777777" w:rsidR="00884148" w:rsidRPr="00785C77" w:rsidRDefault="00884148" w:rsidP="008841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DYREKTOR</w:t>
      </w:r>
    </w:p>
    <w:p w14:paraId="2CE2B341" w14:textId="77777777" w:rsidR="00884148" w:rsidRPr="00785C77" w:rsidRDefault="00884148" w:rsidP="008841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Miejskiego Ośrodka Pomocy Społecznej w Sopocie</w:t>
      </w:r>
    </w:p>
    <w:p w14:paraId="10037DB6" w14:textId="77777777" w:rsidR="00884148" w:rsidRPr="00785C77" w:rsidRDefault="00884148" w:rsidP="008841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/-/ Andrzej Czekaj</w:t>
      </w:r>
    </w:p>
    <w:p w14:paraId="08A9735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D0A618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69A698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25413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46AC4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A9A285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070D31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9F8263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6B5997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350C334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BB0AC0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17D91C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EFB01C5" w14:textId="77777777" w:rsidR="003F2204" w:rsidRDefault="003F2204" w:rsidP="00B04469">
      <w:pPr>
        <w:rPr>
          <w:rFonts w:asciiTheme="minorHAnsi" w:hAnsiTheme="minorHAnsi" w:cstheme="minorHAnsi"/>
          <w:i/>
        </w:rPr>
      </w:pPr>
    </w:p>
    <w:p w14:paraId="7A56BAE1" w14:textId="77777777" w:rsidR="003F2204" w:rsidRDefault="003F2204" w:rsidP="00B04469">
      <w:pPr>
        <w:rPr>
          <w:rFonts w:asciiTheme="minorHAnsi" w:hAnsiTheme="minorHAnsi" w:cstheme="minorHAnsi"/>
          <w:i/>
        </w:rPr>
      </w:pPr>
    </w:p>
    <w:p w14:paraId="18F19638" w14:textId="5F03D55D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Załącznik nr 1</w:t>
      </w:r>
    </w:p>
    <w:p w14:paraId="70449898" w14:textId="1443F18D" w:rsidR="00FC35ED" w:rsidRDefault="00FC35ED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iCs/>
        </w:rPr>
        <w:t>Znak sprawy</w:t>
      </w:r>
      <w:r w:rsidR="008823CD" w:rsidRPr="00CC3EA2">
        <w:rPr>
          <w:rFonts w:asciiTheme="minorHAnsi" w:hAnsiTheme="minorHAnsi" w:cstheme="minorHAnsi"/>
          <w:iCs/>
        </w:rPr>
        <w:t xml:space="preserve">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3F2204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3F2204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>/2023/DU)</w:t>
      </w:r>
    </w:p>
    <w:p w14:paraId="1DC7ECC5" w14:textId="77777777" w:rsidR="003A76B1" w:rsidRPr="00CC3EA2" w:rsidRDefault="003A76B1" w:rsidP="00291B78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56C1569A" w14:textId="4CB17809" w:rsidR="008823CD" w:rsidRPr="00CC3EA2" w:rsidRDefault="008823C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5266BBBC" w14:textId="27248F6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firmy/Imię i nazwisko: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Adres siedziby/adres zamieszkania: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</w:t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CC3EA2" w:rsidRDefault="008A7A08" w:rsidP="00291B78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2A362FC7" w14:textId="4669F1AB" w:rsidR="00FC35ED" w:rsidRPr="00291B78" w:rsidRDefault="00291B78" w:rsidP="00291B78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ofertowy</w:t>
      </w:r>
    </w:p>
    <w:p w14:paraId="5178DF0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5DCCA3BA" w14:textId="34153026" w:rsidR="00FC35ED" w:rsidRPr="00CC3EA2" w:rsidRDefault="00FC35ED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3F2204" w:rsidRPr="00CC3EA2">
        <w:rPr>
          <w:rStyle w:val="markedcontent"/>
          <w:rFonts w:asciiTheme="minorHAnsi" w:hAnsiTheme="minorHAnsi" w:cstheme="minorHAnsi"/>
        </w:rPr>
        <w:t>„</w:t>
      </w:r>
      <w:r w:rsidR="003F2204">
        <w:rPr>
          <w:rFonts w:asciiTheme="minorHAnsi" w:hAnsiTheme="minorHAnsi" w:cstheme="minorHAnsi"/>
        </w:rPr>
        <w:t>Indywidualny instruktaż opieki nad osobą zależną”</w:t>
      </w:r>
      <w:r w:rsidRPr="00CC3EA2">
        <w:rPr>
          <w:rFonts w:asciiTheme="minorHAnsi" w:hAnsiTheme="minorHAnsi" w:cstheme="minorHAnsi"/>
          <w:i/>
        </w:rPr>
        <w:t xml:space="preserve">, </w:t>
      </w:r>
      <w:r w:rsidRPr="00CC3EA2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CC3EA2" w:rsidRDefault="00F84C9B" w:rsidP="00291B78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CC3EA2" w:rsidRDefault="008A7A08" w:rsidP="00291B78">
      <w:pPr>
        <w:rPr>
          <w:rFonts w:asciiTheme="minorHAnsi" w:hAnsiTheme="minorHAnsi" w:cstheme="minorHAnsi"/>
          <w:i/>
        </w:rPr>
      </w:pPr>
    </w:p>
    <w:p w14:paraId="0C323324" w14:textId="77777777" w:rsidR="00BA1F83" w:rsidRPr="00CC3EA2" w:rsidRDefault="00BA1F83" w:rsidP="00291B78">
      <w:pPr>
        <w:rPr>
          <w:rFonts w:asciiTheme="minorHAnsi" w:hAnsiTheme="minorHAnsi" w:cstheme="minorHAnsi"/>
          <w:i/>
        </w:rPr>
      </w:pPr>
    </w:p>
    <w:p w14:paraId="2C7FC7D9" w14:textId="409E227B" w:rsidR="00FC35ED" w:rsidRPr="00CC3EA2" w:rsidRDefault="00FC35ED" w:rsidP="00291B78">
      <w:pPr>
        <w:rPr>
          <w:rFonts w:asciiTheme="minorHAnsi" w:hAnsiTheme="minorHAnsi" w:cstheme="minorHAnsi"/>
          <w:iCs/>
          <w:lang w:val="en-US"/>
        </w:rPr>
      </w:pPr>
      <w:proofErr w:type="spellStart"/>
      <w:r w:rsidRPr="00CC3EA2">
        <w:rPr>
          <w:rFonts w:asciiTheme="minorHAnsi" w:hAnsiTheme="minorHAnsi" w:cstheme="minorHAnsi"/>
          <w:iCs/>
          <w:lang w:val="en-US"/>
        </w:rPr>
        <w:t>Oświadcza</w:t>
      </w:r>
      <w:r w:rsidR="008823CD" w:rsidRPr="00CC3EA2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CC3EA2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CC3EA2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CC3EA2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CC3EA2" w:rsidRDefault="00BA1F83" w:rsidP="00291B78">
      <w:pPr>
        <w:rPr>
          <w:rFonts w:asciiTheme="minorHAnsi" w:hAnsiTheme="minorHAnsi" w:cstheme="minorHAnsi"/>
          <w:iCs/>
        </w:rPr>
      </w:pPr>
    </w:p>
    <w:p w14:paraId="4D20963A" w14:textId="0C21B193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>(7/2023/DU)</w:t>
      </w:r>
      <w:r w:rsidR="00C92842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CC3EA2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7CCFED45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 xml:space="preserve">akceptuję wszystkie zapisy zapytania ofertowego nr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 xml:space="preserve">(7/2023/DU) </w:t>
      </w:r>
      <w:r w:rsidRPr="00CC3EA2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44A5B472" w14:textId="77777777" w:rsidR="008A7A08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1A356126" w:rsidR="008A7A08" w:rsidRPr="00CC3EA2" w:rsidRDefault="00FC35ED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……………………...… dn. _ _._ _.202</w:t>
      </w:r>
      <w:r w:rsidR="003A76B1">
        <w:rPr>
          <w:rFonts w:asciiTheme="minorHAnsi" w:hAnsiTheme="minorHAnsi" w:cstheme="minorHAnsi"/>
          <w:iCs/>
        </w:rPr>
        <w:t>3</w:t>
      </w:r>
      <w:r w:rsidRPr="00CC3EA2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</w:t>
      </w:r>
      <w:r w:rsidR="00FC35ED" w:rsidRPr="00CC3EA2">
        <w:rPr>
          <w:rFonts w:asciiTheme="minorHAnsi" w:hAnsiTheme="minorHAnsi" w:cstheme="minorHAnsi"/>
          <w:iCs/>
        </w:rPr>
        <w:t>Miejscowoś</w:t>
      </w:r>
      <w:r w:rsidRPr="00CC3EA2">
        <w:rPr>
          <w:rFonts w:asciiTheme="minorHAnsi" w:hAnsiTheme="minorHAnsi" w:cstheme="minorHAnsi"/>
          <w:iCs/>
        </w:rPr>
        <w:t>ć</w:t>
      </w:r>
      <w:r w:rsidR="00FC35ED" w:rsidRPr="00CC3EA2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CC3EA2" w:rsidRDefault="008823CD" w:rsidP="00291B78">
      <w:pPr>
        <w:ind w:left="708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CC3EA2">
        <w:rPr>
          <w:rFonts w:asciiTheme="minorHAnsi" w:hAnsiTheme="minorHAnsi" w:cstheme="minorHAnsi"/>
          <w:iCs/>
        </w:rPr>
        <w:t xml:space="preserve">       </w:t>
      </w:r>
      <w:r w:rsidR="00FC35ED" w:rsidRPr="00CC3EA2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</w:t>
      </w:r>
      <w:r w:rsidR="008823CD"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iCs/>
        </w:rPr>
        <w:t xml:space="preserve">        </w:t>
      </w:r>
      <w:r w:rsidRPr="00CC3EA2">
        <w:rPr>
          <w:rFonts w:asciiTheme="minorHAnsi" w:hAnsiTheme="minorHAnsi" w:cstheme="minorHAnsi"/>
          <w:iCs/>
        </w:rPr>
        <w:t xml:space="preserve">podpis </w:t>
      </w:r>
      <w:r w:rsidR="008823CD" w:rsidRPr="00CC3EA2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1EC76FB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47135889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2A95D30B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0AAA0B7C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3A1482BD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50D3B821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23571C7D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1706B9B6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7BEB12D3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5DDAC083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3D332884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75E09676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4731F515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6283F188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7980A740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451CC422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54C6AEE1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77866DB9" w14:textId="77777777" w:rsidR="00E3204F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6F314E94" w14:textId="77777777" w:rsidR="00E3204F" w:rsidRPr="00CC3EA2" w:rsidRDefault="00E3204F" w:rsidP="00291B78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Pr="00CC3EA2" w:rsidRDefault="00BA1F83" w:rsidP="00C30925">
      <w:pPr>
        <w:rPr>
          <w:rFonts w:asciiTheme="minorHAnsi" w:hAnsiTheme="minorHAnsi" w:cstheme="minorHAnsi"/>
          <w:i/>
        </w:rPr>
      </w:pPr>
    </w:p>
    <w:p w14:paraId="1FAE613B" w14:textId="3E3634A2" w:rsidR="008823CD" w:rsidRPr="003A76B1" w:rsidRDefault="00FC35E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>Załącznik nr 2</w:t>
      </w:r>
    </w:p>
    <w:p w14:paraId="34A116CC" w14:textId="3F98C316" w:rsidR="00D40FA1" w:rsidRPr="003A76B1" w:rsidRDefault="008823C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>(7/2023/DU)</w:t>
      </w:r>
    </w:p>
    <w:p w14:paraId="284C08C9" w14:textId="3815BA8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CC3EA2" w:rsidRDefault="008823C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CC3EA2" w:rsidRDefault="00FC35ED" w:rsidP="00291B78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CC3EA2" w:rsidRDefault="00D40FA1" w:rsidP="00291B78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6FD9C972" w14:textId="202F1051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 xml:space="preserve">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CC3EA2" w:rsidRDefault="00FC35ED" w:rsidP="00291B78">
      <w:pPr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34BB0392" w14:textId="6CC87694" w:rsidR="00FC35ED" w:rsidRPr="003A76B1" w:rsidRDefault="00C92842" w:rsidP="00291B78">
      <w:pPr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CC3EA2" w:rsidRDefault="00F84C9B" w:rsidP="00291B78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CC3EA2" w:rsidRDefault="00FC35ED" w:rsidP="00291B78">
      <w:pPr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Do realizacji niniejszego zamówienia wskazuj</w:t>
      </w:r>
      <w:r w:rsidR="00D40FA1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>:</w:t>
      </w:r>
    </w:p>
    <w:p w14:paraId="1C1B2D86" w14:textId="5300BD9E" w:rsidR="00F84C9B" w:rsidRPr="00CC3EA2" w:rsidRDefault="00FC35ED" w:rsidP="00291B78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CC3EA2">
        <w:rPr>
          <w:rFonts w:asciiTheme="minorHAnsi" w:hAnsiTheme="minorHAnsi" w:cstheme="minorHAnsi"/>
          <w:lang w:val="en-US"/>
        </w:rPr>
        <w:t>Imię</w:t>
      </w:r>
      <w:proofErr w:type="spellEnd"/>
      <w:r w:rsidRPr="00CC3EA2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CC3EA2">
        <w:rPr>
          <w:rFonts w:asciiTheme="minorHAnsi" w:hAnsiTheme="minorHAnsi" w:cstheme="minorHAnsi"/>
          <w:lang w:val="en-US"/>
        </w:rPr>
        <w:t>nazwisko</w:t>
      </w:r>
      <w:proofErr w:type="spellEnd"/>
      <w:r w:rsidRPr="00CC3EA2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CC3EA2" w:rsidRDefault="00D40FA1" w:rsidP="00291B78">
      <w:pPr>
        <w:rPr>
          <w:rFonts w:asciiTheme="minorHAnsi" w:hAnsiTheme="minorHAnsi" w:cstheme="minorHAnsi"/>
        </w:rPr>
      </w:pPr>
    </w:p>
    <w:p w14:paraId="5E1607DE" w14:textId="0B518F5E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CC3EA2" w:rsidRDefault="00D40FA1" w:rsidP="00291B78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940" w:type="dxa"/>
        <w:tblInd w:w="-147" w:type="dxa"/>
        <w:tblLayout w:type="fixed"/>
        <w:tblLook w:val="0020" w:firstRow="1" w:lastRow="0" w:firstColumn="0" w:lastColumn="0" w:noHBand="0" w:noVBand="0"/>
      </w:tblPr>
      <w:tblGrid>
        <w:gridCol w:w="568"/>
        <w:gridCol w:w="7938"/>
        <w:gridCol w:w="1434"/>
      </w:tblGrid>
      <w:tr w:rsidR="00BA1F83" w:rsidRPr="00CC3EA2" w14:paraId="720EDA02" w14:textId="77777777" w:rsidTr="00E27221">
        <w:trPr>
          <w:trHeight w:val="636"/>
        </w:trPr>
        <w:tc>
          <w:tcPr>
            <w:tcW w:w="568" w:type="dxa"/>
          </w:tcPr>
          <w:p w14:paraId="0E38C3B7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7938" w:type="dxa"/>
          </w:tcPr>
          <w:p w14:paraId="32B904D2" w14:textId="287A1FBC" w:rsidR="00FC35ED" w:rsidRPr="00CC3EA2" w:rsidRDefault="00E27221" w:rsidP="00E27221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CC3EA2">
              <w:rPr>
                <w:rFonts w:asciiTheme="minorHAnsi" w:hAnsiTheme="minorHAnsi" w:cstheme="minorHAnsi"/>
              </w:rPr>
              <w:t xml:space="preserve">oświadczenie w </w:t>
            </w:r>
            <w:r>
              <w:rPr>
                <w:rFonts w:asciiTheme="minorHAnsi" w:hAnsiTheme="minorHAnsi" w:cstheme="minorHAnsi"/>
              </w:rPr>
              <w:t>prowadzeniu rehabilitacji dla osób z niepełnosprawnościami w wymiarze</w:t>
            </w:r>
            <w:r w:rsidRPr="00CC3EA2">
              <w:rPr>
                <w:rFonts w:asciiTheme="minorHAnsi" w:hAnsiTheme="minorHAnsi" w:cstheme="minorHAnsi"/>
              </w:rPr>
              <w:t xml:space="preserve"> minimum 100 godzin </w:t>
            </w:r>
            <w:r w:rsidR="0025153F" w:rsidRPr="00734B67">
              <w:rPr>
                <w:rFonts w:asciiTheme="minorHAnsi" w:hAnsiTheme="minorHAnsi" w:cstheme="minorHAnsi"/>
              </w:rPr>
              <w:t>w łącznym wymiarze obejmującym</w:t>
            </w:r>
            <w:r w:rsidR="0025153F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434" w:type="dxa"/>
          </w:tcPr>
          <w:p w14:paraId="7EFAAEBF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0F3F34" w:rsidRPr="00CC3EA2" w14:paraId="58B11D0A" w14:textId="77777777" w:rsidTr="00E27221">
        <w:trPr>
          <w:trHeight w:val="57"/>
        </w:trPr>
        <w:tc>
          <w:tcPr>
            <w:tcW w:w="568" w:type="dxa"/>
          </w:tcPr>
          <w:p w14:paraId="3ECE6C0C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4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938" w:type="dxa"/>
          </w:tcPr>
          <w:p w14:paraId="1013E2CD" w14:textId="40ECC7D5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do 99 godzin </w:t>
            </w:r>
          </w:p>
        </w:tc>
        <w:tc>
          <w:tcPr>
            <w:tcW w:w="1434" w:type="dxa"/>
          </w:tcPr>
          <w:p w14:paraId="65F08F2A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6B29076" w14:textId="77777777" w:rsidTr="00E27221">
        <w:trPr>
          <w:trHeight w:val="57"/>
        </w:trPr>
        <w:tc>
          <w:tcPr>
            <w:tcW w:w="568" w:type="dxa"/>
          </w:tcPr>
          <w:p w14:paraId="1DB40039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176" w:hanging="176"/>
              <w:rPr>
                <w:rFonts w:asciiTheme="minorHAnsi" w:hAnsiTheme="minorHAnsi" w:cstheme="minorHAnsi"/>
              </w:rPr>
            </w:pPr>
          </w:p>
        </w:tc>
        <w:tc>
          <w:tcPr>
            <w:tcW w:w="7938" w:type="dxa"/>
          </w:tcPr>
          <w:p w14:paraId="1D793A4A" w14:textId="56BB1B02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100 do 150 godzin </w:t>
            </w:r>
          </w:p>
        </w:tc>
        <w:tc>
          <w:tcPr>
            <w:tcW w:w="1434" w:type="dxa"/>
          </w:tcPr>
          <w:p w14:paraId="4EBDE978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516722AC" w14:textId="77777777" w:rsidTr="00E27221">
        <w:trPr>
          <w:trHeight w:val="57"/>
        </w:trPr>
        <w:tc>
          <w:tcPr>
            <w:tcW w:w="568" w:type="dxa"/>
          </w:tcPr>
          <w:p w14:paraId="6B5CDFF9" w14:textId="14BF9A93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92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3. </w:t>
            </w:r>
          </w:p>
        </w:tc>
        <w:tc>
          <w:tcPr>
            <w:tcW w:w="7938" w:type="dxa"/>
          </w:tcPr>
          <w:p w14:paraId="65093CE1" w14:textId="6307F36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151 do 200 godzin </w:t>
            </w:r>
          </w:p>
        </w:tc>
        <w:tc>
          <w:tcPr>
            <w:tcW w:w="1434" w:type="dxa"/>
          </w:tcPr>
          <w:p w14:paraId="2E717375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04497B3" w14:textId="77777777" w:rsidTr="00E27221">
        <w:trPr>
          <w:trHeight w:val="57"/>
        </w:trPr>
        <w:tc>
          <w:tcPr>
            <w:tcW w:w="568" w:type="dxa"/>
          </w:tcPr>
          <w:p w14:paraId="7CAA1226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938" w:type="dxa"/>
          </w:tcPr>
          <w:p w14:paraId="23872AB3" w14:textId="43113119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201 do 250 godzin </w:t>
            </w:r>
          </w:p>
        </w:tc>
        <w:tc>
          <w:tcPr>
            <w:tcW w:w="1434" w:type="dxa"/>
          </w:tcPr>
          <w:p w14:paraId="137DE847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3A1A20C3" w14:textId="77777777" w:rsidTr="00E27221">
        <w:trPr>
          <w:trHeight w:val="57"/>
        </w:trPr>
        <w:tc>
          <w:tcPr>
            <w:tcW w:w="568" w:type="dxa"/>
          </w:tcPr>
          <w:p w14:paraId="427C98CD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938" w:type="dxa"/>
          </w:tcPr>
          <w:p w14:paraId="40FEC418" w14:textId="6A0933F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1434" w:type="dxa"/>
          </w:tcPr>
          <w:p w14:paraId="08B59B79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0CC06F0" w14:textId="77777777" w:rsidR="00F6216A" w:rsidRDefault="00F6216A" w:rsidP="00291B78">
      <w:pPr>
        <w:rPr>
          <w:rFonts w:asciiTheme="minorHAnsi" w:hAnsiTheme="minorHAnsi" w:cstheme="minorHAnsi"/>
        </w:rPr>
      </w:pPr>
    </w:p>
    <w:p w14:paraId="7E5D7062" w14:textId="679957D9" w:rsidR="00D40FA1" w:rsidRPr="00CC3EA2" w:rsidRDefault="00F6216A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Dokładna liczba godzin doświadczenia: ________</w:t>
      </w:r>
    </w:p>
    <w:p w14:paraId="514A2A24" w14:textId="617A060C" w:rsidR="00C92842" w:rsidRDefault="00C92842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146E4FC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CC3EA2" w:rsidRDefault="00D40FA1" w:rsidP="00291B78">
      <w:pPr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713ECB78" w14:textId="33AB40ED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3A76B1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CC3EA2">
        <w:rPr>
          <w:rFonts w:asciiTheme="minorHAnsi" w:hAnsiTheme="minorHAnsi" w:cstheme="minorHAnsi"/>
        </w:rPr>
        <w:t>……………………………………</w:t>
      </w:r>
      <w:r w:rsidR="008A7A08" w:rsidRPr="00CC3EA2">
        <w:rPr>
          <w:rFonts w:asciiTheme="minorHAnsi" w:hAnsiTheme="minorHAnsi" w:cstheme="minorHAnsi"/>
        </w:rPr>
        <w:t xml:space="preserve">  </w:t>
      </w:r>
      <w:r w:rsidR="00BA1F83" w:rsidRPr="00CC3EA2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CC3EA2" w:rsidRDefault="00BA1F83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CC3EA2" w:rsidRDefault="00E62244" w:rsidP="00291B78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CC3EA2" w:rsidRDefault="00D40FA1" w:rsidP="00291B78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3A76B1" w:rsidRDefault="00061DAA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3A76B1">
        <w:rPr>
          <w:rFonts w:asciiTheme="minorHAnsi" w:hAnsiTheme="minorHAnsi" w:cstheme="minorHAnsi"/>
          <w:iCs/>
        </w:rPr>
        <w:t>3</w:t>
      </w:r>
    </w:p>
    <w:p w14:paraId="7FB2CD0C" w14:textId="0A2560E8" w:rsidR="00985E6F" w:rsidRPr="003A76B1" w:rsidRDefault="00985E6F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>(7/2023/DU)</w:t>
      </w:r>
    </w:p>
    <w:p w14:paraId="31DD827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19E2CF5F" w14:textId="22AA9847" w:rsidR="00061DAA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061DAA" w:rsidRPr="00CC3EA2">
        <w:rPr>
          <w:rFonts w:asciiTheme="minorHAnsi" w:hAnsiTheme="minorHAnsi" w:cstheme="minorHAnsi"/>
        </w:rPr>
        <w:br/>
        <w:t>Miejski Ośrodek Pomocy Społecznej w Sopocie</w:t>
      </w:r>
      <w:r w:rsidR="00061DAA" w:rsidRPr="00CC3EA2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2D25F583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081A44D5" w14:textId="5625EBB8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 xml:space="preserve">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  <w:t xml:space="preserve">         </w:t>
      </w:r>
      <w:r w:rsidR="00E62244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   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Pr="00CC3EA2" w:rsidRDefault="00061DAA" w:rsidP="00291B78">
      <w:pPr>
        <w:rPr>
          <w:rFonts w:asciiTheme="minorHAnsi" w:hAnsiTheme="minorHAnsi" w:cstheme="minorHAnsi"/>
        </w:rPr>
      </w:pPr>
    </w:p>
    <w:p w14:paraId="6F06370C" w14:textId="5C7AB919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B1BEA17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6EB9ECF" w14:textId="7F2483FC" w:rsidR="00061DAA" w:rsidRPr="00CC3EA2" w:rsidRDefault="00C92842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061DAA" w:rsidRPr="00CC3EA2">
        <w:rPr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CC3EA2" w:rsidRDefault="00061DAA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628D984" w14:textId="4F579E27" w:rsidR="00BD0407" w:rsidRDefault="00E27221" w:rsidP="00291B78">
      <w:pPr>
        <w:spacing w:line="276" w:lineRule="auto"/>
        <w:rPr>
          <w:rFonts w:asciiTheme="minorHAnsi" w:hAnsiTheme="minorHAnsi" w:cstheme="minorHAnsi"/>
          <w:i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>
        <w:rPr>
          <w:rFonts w:asciiTheme="minorHAnsi" w:hAnsiTheme="minorHAnsi" w:cstheme="minorHAnsi"/>
        </w:rPr>
        <w:t>Indywidualny instruktaż opieki nad osobą zależną”</w:t>
      </w:r>
      <w:r w:rsidRPr="00CC3EA2">
        <w:rPr>
          <w:rFonts w:asciiTheme="minorHAnsi" w:hAnsiTheme="minorHAnsi" w:cstheme="minorHAnsi"/>
          <w:i/>
        </w:rPr>
        <w:t>,</w:t>
      </w:r>
    </w:p>
    <w:p w14:paraId="158C6CB4" w14:textId="77777777" w:rsidR="00E27221" w:rsidRPr="00CC3EA2" w:rsidRDefault="00E27221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378F5089" w:rsidR="00061DAA" w:rsidRPr="00CC3EA2" w:rsidRDefault="00FA02A6" w:rsidP="00291B78">
      <w:pPr>
        <w:tabs>
          <w:tab w:val="left" w:pos="1752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061DAA" w:rsidRPr="00CC3EA2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CC3EA2">
        <w:rPr>
          <w:rFonts w:asciiTheme="minorHAnsi" w:hAnsiTheme="minorHAnsi" w:cstheme="minorHAnsi"/>
        </w:rPr>
        <w:t>ppkt</w:t>
      </w:r>
      <w:proofErr w:type="spellEnd"/>
      <w:r w:rsidR="00061DAA" w:rsidRPr="00CC3EA2">
        <w:rPr>
          <w:rFonts w:asciiTheme="minorHAnsi" w:hAnsiTheme="minorHAnsi" w:cstheme="minorHAnsi"/>
        </w:rPr>
        <w:t xml:space="preserve"> </w:t>
      </w:r>
      <w:r w:rsidR="003F2204">
        <w:rPr>
          <w:rFonts w:asciiTheme="minorHAnsi" w:hAnsiTheme="minorHAnsi" w:cstheme="minorHAnsi"/>
        </w:rPr>
        <w:t>6</w:t>
      </w:r>
      <w:r w:rsidR="00061DAA" w:rsidRPr="00CC3EA2">
        <w:rPr>
          <w:rFonts w:asciiTheme="minorHAnsi" w:hAnsiTheme="minorHAnsi" w:cstheme="minorHAnsi"/>
        </w:rPr>
        <w:t xml:space="preserve"> zapytania ofertowego)</w:t>
      </w:r>
      <w:r w:rsidRPr="00CC3EA2">
        <w:rPr>
          <w:rFonts w:asciiTheme="minorHAnsi" w:hAnsiTheme="minorHAnsi" w:cstheme="minorHAnsi"/>
        </w:rPr>
        <w:t>, tj.:</w:t>
      </w:r>
    </w:p>
    <w:p w14:paraId="58B2DFA2" w14:textId="77777777" w:rsidR="00061DAA" w:rsidRPr="00CC3EA2" w:rsidRDefault="00061DAA" w:rsidP="00291B7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CC3EA2" w:rsidRDefault="00061DAA" w:rsidP="00291B78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1.  </w:t>
      </w:r>
      <w:r w:rsidRPr="00CC3EA2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CC3EA2" w:rsidRDefault="00061DAA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2B106216" w14:textId="62E2B5B1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                        </w:t>
      </w:r>
      <w:r w:rsidRPr="00CC3EA2">
        <w:rPr>
          <w:rFonts w:asciiTheme="minorHAnsi" w:hAnsiTheme="minorHAnsi" w:cstheme="minorHAnsi"/>
        </w:rPr>
        <w:t xml:space="preserve"> </w:t>
      </w:r>
      <w:r w:rsidR="00BA1F83" w:rsidRPr="00CC3EA2">
        <w:rPr>
          <w:rFonts w:asciiTheme="minorHAnsi" w:hAnsiTheme="minorHAnsi" w:cstheme="minorHAnsi"/>
        </w:rPr>
        <w:t xml:space="preserve">                         </w:t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C3EA2" w:rsidRDefault="00FA02A6" w:rsidP="00291B78">
      <w:pPr>
        <w:ind w:left="708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podpis </w:t>
      </w:r>
      <w:r w:rsidR="00985E6F" w:rsidRPr="00CC3EA2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CC3EA2" w:rsidRDefault="00985E6F" w:rsidP="00291B78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CC3EA2" w:rsidRDefault="008A7A08" w:rsidP="00291B78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251F071" w14:textId="77777777" w:rsidR="00741BFC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250488A9" w14:textId="77777777" w:rsidR="00741BFC" w:rsidRPr="00CC3EA2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741BFC" w:rsidRDefault="00E62244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741BFC">
        <w:rPr>
          <w:rFonts w:asciiTheme="minorHAnsi" w:hAnsiTheme="minorHAnsi" w:cstheme="minorHAnsi"/>
          <w:iCs/>
        </w:rPr>
        <w:t>4</w:t>
      </w:r>
    </w:p>
    <w:p w14:paraId="63732ADA" w14:textId="0762E94E" w:rsidR="00985E6F" w:rsidRPr="00741BFC" w:rsidRDefault="00985E6F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t xml:space="preserve">Znak sprawy: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>(7/2023/DU)</w:t>
      </w:r>
    </w:p>
    <w:p w14:paraId="724ACAA7" w14:textId="77777777" w:rsidR="00E62244" w:rsidRPr="00CC3EA2" w:rsidRDefault="00E62244" w:rsidP="00291B78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7B098623" w14:textId="01B21E71" w:rsidR="00E62244" w:rsidRPr="00CC3EA2" w:rsidRDefault="00985E6F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E62244" w:rsidRPr="00CC3EA2">
        <w:rPr>
          <w:rFonts w:asciiTheme="minorHAnsi" w:hAnsiTheme="minorHAnsi" w:cstheme="minorHAnsi"/>
        </w:rPr>
        <w:br/>
        <w:t>Miejski Ośrodek Pomocy Społecznej w Sopocie</w:t>
      </w:r>
      <w:r w:rsidR="00E62244" w:rsidRPr="00CC3EA2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7BC2540E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WYKONAWCA:</w:t>
      </w:r>
    </w:p>
    <w:p w14:paraId="1AA40ED4" w14:textId="74380074" w:rsidR="00E62244" w:rsidRPr="00CC3EA2" w:rsidRDefault="00E62244" w:rsidP="00291B78">
      <w:pPr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Nazwa firmy/Imię i nazwisko: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Adres siedziby/adres zamieszkania: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Tel./fax.: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kern w:val="1"/>
        </w:rPr>
        <w:t>Adres e-mail: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REGON: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F0D1830" w:rsidR="00E62244" w:rsidRPr="00CC3EA2" w:rsidRDefault="00291B78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CC3EA2" w:rsidRDefault="00E62244" w:rsidP="00291B78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2F0F993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CC3EA2" w:rsidRDefault="008A7A08" w:rsidP="00291B78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CC3EA2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kern w:val="1"/>
        </w:rPr>
        <w:t xml:space="preserve">      </w:t>
      </w:r>
      <w:r w:rsidR="00A36610" w:rsidRPr="00CC3EA2">
        <w:rPr>
          <w:rFonts w:asciiTheme="minorHAnsi" w:hAnsiTheme="minorHAnsi" w:cstheme="minorHAnsi"/>
          <w:kern w:val="1"/>
        </w:rPr>
        <w:t xml:space="preserve"> </w:t>
      </w:r>
      <w:r w:rsidRPr="00CC3EA2">
        <w:rPr>
          <w:rFonts w:asciiTheme="minorHAnsi" w:hAnsiTheme="minorHAnsi" w:cstheme="minorHAnsi"/>
          <w:kern w:val="1"/>
        </w:rPr>
        <w:t xml:space="preserve">podpis </w:t>
      </w:r>
      <w:r w:rsidR="00A36610" w:rsidRPr="00CC3EA2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10F2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lang w:val="en-US"/>
        </w:rPr>
      </w:pPr>
      <w:r w:rsidRPr="00C10F22">
        <w:rPr>
          <w:rFonts w:asciiTheme="minorHAnsi" w:hAnsiTheme="minorHAnsi" w:cstheme="minorHAnsi"/>
        </w:rPr>
        <w:t>*</w:t>
      </w:r>
      <w:r w:rsidRPr="00C10F22">
        <w:rPr>
          <w:rFonts w:asciiTheme="minorHAnsi" w:hAnsiTheme="minorHAnsi" w:cstheme="minorHAnsi"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CC3EA2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0BAAB02" w14:textId="77777777" w:rsidR="00741BFC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CC3EA2">
        <w:rPr>
          <w:rFonts w:asciiTheme="minorHAnsi" w:hAnsiTheme="minorHAnsi" w:cstheme="minorHAnsi"/>
        </w:rPr>
        <w:t xml:space="preserve">       </w:t>
      </w:r>
      <w:r w:rsidR="00021EC8" w:rsidRPr="00CC3EA2">
        <w:rPr>
          <w:rFonts w:asciiTheme="minorHAnsi" w:hAnsiTheme="minorHAnsi" w:cstheme="minorHAnsi"/>
        </w:rPr>
        <w:t xml:space="preserve">    </w:t>
      </w:r>
      <w:r w:rsidR="008A7A08" w:rsidRPr="00CC3EA2">
        <w:rPr>
          <w:rFonts w:asciiTheme="minorHAnsi" w:hAnsiTheme="minorHAnsi" w:cstheme="minorHAnsi"/>
        </w:rPr>
        <w:t xml:space="preserve">  </w:t>
      </w:r>
    </w:p>
    <w:p w14:paraId="64D4EEA3" w14:textId="61A34C80" w:rsidR="00E62244" w:rsidRDefault="008A7A08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lastRenderedPageBreak/>
        <w:t xml:space="preserve"> </w:t>
      </w:r>
      <w:r w:rsidR="00E62244" w:rsidRPr="00741BFC">
        <w:rPr>
          <w:rFonts w:asciiTheme="minorHAnsi" w:hAnsiTheme="minorHAnsi" w:cstheme="minorHAnsi"/>
        </w:rPr>
        <w:t xml:space="preserve">Załącznik nr </w:t>
      </w:r>
      <w:r w:rsidRPr="00741BFC">
        <w:rPr>
          <w:rFonts w:asciiTheme="minorHAnsi" w:hAnsiTheme="minorHAnsi" w:cstheme="minorHAnsi"/>
        </w:rPr>
        <w:t>5</w:t>
      </w:r>
    </w:p>
    <w:p w14:paraId="1853C1D0" w14:textId="3CE63409" w:rsidR="00BD0407" w:rsidRPr="00741BFC" w:rsidRDefault="00BD040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F2204" w:rsidRPr="00CC3EA2">
        <w:rPr>
          <w:rStyle w:val="markedcontent"/>
          <w:rFonts w:asciiTheme="minorHAnsi" w:hAnsiTheme="minorHAnsi" w:cstheme="minorHAnsi"/>
        </w:rPr>
        <w:t>ZSiR.271</w:t>
      </w:r>
      <w:r w:rsidR="003F2204">
        <w:rPr>
          <w:rStyle w:val="markedcontent"/>
          <w:rFonts w:asciiTheme="minorHAnsi" w:hAnsiTheme="minorHAnsi" w:cstheme="minorHAnsi"/>
        </w:rPr>
        <w:t>.16.2023</w:t>
      </w:r>
      <w:r w:rsidR="003F2204" w:rsidRPr="00CC3EA2">
        <w:rPr>
          <w:rStyle w:val="markedcontent"/>
          <w:rFonts w:asciiTheme="minorHAnsi" w:hAnsiTheme="minorHAnsi" w:cstheme="minorHAnsi"/>
        </w:rPr>
        <w:t xml:space="preserve"> </w:t>
      </w:r>
      <w:r w:rsidR="003F2204">
        <w:rPr>
          <w:rStyle w:val="markedcontent"/>
          <w:rFonts w:asciiTheme="minorHAnsi" w:hAnsiTheme="minorHAnsi" w:cstheme="minorHAnsi"/>
        </w:rPr>
        <w:t>(7/2023/DU)</w:t>
      </w:r>
    </w:p>
    <w:p w14:paraId="30CCFBF9" w14:textId="42EB3F85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5F0B6C5" w14:textId="0B703503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t>WZÓR UMOWY</w:t>
      </w:r>
    </w:p>
    <w:p w14:paraId="42A350B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303E7203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69B26FA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2A17A07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741BFC">
        <w:rPr>
          <w:rFonts w:asciiTheme="minorHAnsi" w:hAnsiTheme="minorHAnsi" w:cstheme="minorHAnsi"/>
          <w:color w:val="auto"/>
        </w:rPr>
        <w:t>3</w:t>
      </w:r>
      <w:r w:rsidRPr="00CC3EA2">
        <w:rPr>
          <w:rFonts w:asciiTheme="minorHAnsi" w:hAnsiTheme="minorHAnsi" w:cstheme="minorHAnsi"/>
          <w:color w:val="auto"/>
        </w:rPr>
        <w:t xml:space="preserve"> roku w Sopocie pomiędzy:</w:t>
      </w:r>
    </w:p>
    <w:p w14:paraId="283C02A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CC3EA2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zwaną/</w:t>
      </w:r>
      <w:proofErr w:type="spellStart"/>
      <w:r w:rsidRPr="00CC3EA2">
        <w:rPr>
          <w:rFonts w:asciiTheme="minorHAnsi" w:hAnsiTheme="minorHAnsi" w:cstheme="minorHAnsi"/>
          <w:color w:val="auto"/>
        </w:rPr>
        <w:t>ym</w:t>
      </w:r>
      <w:proofErr w:type="spellEnd"/>
      <w:r w:rsidRPr="00CC3EA2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Przedmiot umowy</w:t>
      </w:r>
    </w:p>
    <w:p w14:paraId="6EA17942" w14:textId="77777777" w:rsidR="00741BFC" w:rsidRPr="00CC3EA2" w:rsidRDefault="00741BFC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6CB4C8CB" w14:textId="7B1A6813" w:rsidR="002B4DA0" w:rsidRPr="00C30925" w:rsidRDefault="002B4DA0" w:rsidP="00C30925">
      <w:pPr>
        <w:pStyle w:val="Akapitzlist"/>
        <w:numPr>
          <w:ilvl w:val="1"/>
          <w:numId w:val="22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 xml:space="preserve">Na podstawie niniejszej umowy Zamawiający zleca Wykonawcy  </w:t>
      </w:r>
      <w:r w:rsidR="00741BFC" w:rsidRPr="00C30925">
        <w:rPr>
          <w:rFonts w:asciiTheme="minorHAnsi" w:hAnsiTheme="minorHAnsi" w:cstheme="minorHAnsi"/>
        </w:rPr>
        <w:t xml:space="preserve">przeprowadzenie </w:t>
      </w:r>
      <w:r w:rsidR="00C30925" w:rsidRPr="00C30925">
        <w:rPr>
          <w:rFonts w:asciiTheme="minorHAnsi" w:hAnsiTheme="minorHAnsi" w:cstheme="minorHAnsi"/>
        </w:rPr>
        <w:t xml:space="preserve">indywidualnego instruktażu opieki nad osobą zależną dla uczestników projektu </w:t>
      </w:r>
      <w:r w:rsidR="00EF030B">
        <w:rPr>
          <w:rFonts w:asciiTheme="minorHAnsi" w:hAnsiTheme="minorHAnsi" w:cstheme="minorHAnsi"/>
        </w:rPr>
        <w:t>„</w:t>
      </w:r>
      <w:r w:rsidR="00C30925" w:rsidRPr="00C30925">
        <w:rPr>
          <w:rFonts w:asciiTheme="minorHAnsi" w:hAnsiTheme="minorHAnsi" w:cstheme="minorHAnsi"/>
        </w:rPr>
        <w:t xml:space="preserve">Sopot – Dostępne Usługi </w:t>
      </w:r>
      <w:r w:rsidR="00C30925" w:rsidRPr="00C30925">
        <w:rPr>
          <w:rStyle w:val="markedcontent"/>
          <w:rFonts w:asciiTheme="minorHAnsi" w:hAnsiTheme="minorHAnsi" w:cstheme="minorHAnsi"/>
        </w:rPr>
        <w:t>(etap 2)”</w:t>
      </w:r>
      <w:r w:rsidR="00741BFC" w:rsidRPr="00C30925">
        <w:rPr>
          <w:rFonts w:asciiTheme="minorHAnsi" w:hAnsiTheme="minorHAnsi" w:cstheme="minorHAnsi"/>
        </w:rPr>
        <w:t xml:space="preserve">, </w:t>
      </w:r>
      <w:r w:rsidRPr="00C30925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C30925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C30925">
        <w:rPr>
          <w:rFonts w:asciiTheme="minorHAnsi" w:hAnsiTheme="minorHAnsi" w:cstheme="minorHAnsi"/>
        </w:rPr>
        <w:t>.</w:t>
      </w:r>
    </w:p>
    <w:p w14:paraId="0D035417" w14:textId="77777777" w:rsidR="00C30925" w:rsidRDefault="00820253" w:rsidP="00EF030B">
      <w:pPr>
        <w:pStyle w:val="Akapitzlist"/>
        <w:numPr>
          <w:ilvl w:val="1"/>
          <w:numId w:val="22"/>
        </w:numPr>
        <w:tabs>
          <w:tab w:val="clear" w:pos="0"/>
          <w:tab w:val="num" w:pos="142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Umowa zwarta jest na czas określony, od dnia jej podpisania do </w:t>
      </w:r>
      <w:r w:rsidR="00C30925">
        <w:rPr>
          <w:rFonts w:asciiTheme="minorHAnsi" w:hAnsiTheme="minorHAnsi" w:cstheme="minorHAnsi"/>
        </w:rPr>
        <w:t>25</w:t>
      </w:r>
      <w:r>
        <w:rPr>
          <w:rFonts w:asciiTheme="minorHAnsi" w:hAnsiTheme="minorHAnsi" w:cstheme="minorHAnsi"/>
        </w:rPr>
        <w:t xml:space="preserve"> września 2023 r. </w:t>
      </w:r>
    </w:p>
    <w:p w14:paraId="1CFC37F3" w14:textId="196C224B" w:rsidR="00C30925" w:rsidRPr="00C30925" w:rsidRDefault="00C30925" w:rsidP="00EF030B">
      <w:pPr>
        <w:pStyle w:val="Akapitzlist"/>
        <w:numPr>
          <w:ilvl w:val="1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 xml:space="preserve">Usługa będzie wykonywana w granicach administracyjnych miasta Sopotu. </w:t>
      </w:r>
    </w:p>
    <w:p w14:paraId="45E03690" w14:textId="77777777" w:rsidR="00C30925" w:rsidRPr="00985BC4" w:rsidRDefault="00C30925" w:rsidP="00C30925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3FB49E27" w14:textId="77777777" w:rsidR="00C30925" w:rsidRPr="00985BC4" w:rsidRDefault="00C30925" w:rsidP="00C30925">
      <w:pPr>
        <w:rPr>
          <w:rFonts w:asciiTheme="minorHAnsi" w:hAnsiTheme="minorHAnsi" w:cstheme="minorHAnsi"/>
        </w:rPr>
      </w:pPr>
    </w:p>
    <w:p w14:paraId="6F8CDD7C" w14:textId="77777777" w:rsidR="00C30925" w:rsidRPr="00CC3EA2" w:rsidRDefault="00C30925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CC3EA2" w:rsidRDefault="002B4DA0" w:rsidP="00291B78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CC3EA2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</w:t>
      </w:r>
      <w:r w:rsidRPr="00CC3EA2">
        <w:rPr>
          <w:rStyle w:val="markedcontent"/>
          <w:rFonts w:asciiTheme="minorHAnsi" w:hAnsiTheme="minorHAnsi" w:cstheme="minorHAnsi"/>
        </w:rPr>
        <w:lastRenderedPageBreak/>
        <w:t xml:space="preserve">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45370025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Godzinie – rozumie się przez to godzinę zegarową, tj. 60 minut </w:t>
      </w:r>
      <w:r w:rsidR="00820253">
        <w:rPr>
          <w:rFonts w:asciiTheme="minorHAnsi" w:hAnsiTheme="minorHAnsi" w:cstheme="minorHAnsi"/>
        </w:rPr>
        <w:t>warsztatów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w ramach niniejszej umowy;</w:t>
      </w:r>
    </w:p>
    <w:p w14:paraId="61B151BC" w14:textId="2E271252" w:rsidR="002B4DA0" w:rsidRPr="00CC3EA2" w:rsidRDefault="00EF030B" w:rsidP="00291B78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Instruktażu opieki</w:t>
      </w:r>
      <w:r w:rsidR="00820253">
        <w:rPr>
          <w:rFonts w:asciiTheme="minorHAnsi" w:hAnsiTheme="minorHAnsi" w:cstheme="minorHAnsi"/>
        </w:rPr>
        <w:t xml:space="preserve"> </w:t>
      </w:r>
      <w:r w:rsidR="00985E6F" w:rsidRPr="00CC3EA2">
        <w:rPr>
          <w:rFonts w:asciiTheme="minorHAnsi" w:hAnsiTheme="minorHAnsi" w:cstheme="minorHAnsi"/>
        </w:rPr>
        <w:t>– rozumie się przez to spotkania</w:t>
      </w:r>
      <w:r>
        <w:rPr>
          <w:rFonts w:asciiTheme="minorHAnsi" w:hAnsiTheme="minorHAnsi" w:cstheme="minorHAnsi"/>
        </w:rPr>
        <w:t xml:space="preserve"> szkoleniowe</w:t>
      </w:r>
      <w:r w:rsidR="00985E6F" w:rsidRPr="00CC3EA2">
        <w:rPr>
          <w:rFonts w:asciiTheme="minorHAnsi" w:hAnsiTheme="minorHAnsi" w:cstheme="minorHAnsi"/>
        </w:rPr>
        <w:t xml:space="preserve">, w których będą brać udział uczestnicy projektu „Sopot – Dostępne Usługi (etap 2)” – opiekunowie osób niesamodzielnych/z niepełnosprawnościami. </w:t>
      </w:r>
      <w:r w:rsidR="00820253">
        <w:rPr>
          <w:rFonts w:asciiTheme="minorHAnsi" w:hAnsiTheme="minorHAnsi" w:cstheme="minorHAnsi"/>
        </w:rPr>
        <w:t xml:space="preserve"> Zakres </w:t>
      </w:r>
      <w:r>
        <w:rPr>
          <w:rFonts w:asciiTheme="minorHAnsi" w:hAnsiTheme="minorHAnsi" w:cstheme="minorHAnsi"/>
        </w:rPr>
        <w:t>instruktażu obejmować będzie zagadnienia</w:t>
      </w:r>
      <w:r w:rsidRPr="00C30925">
        <w:rPr>
          <w:rFonts w:asciiTheme="minorHAnsi" w:hAnsiTheme="minorHAnsi" w:cstheme="minorHAnsi"/>
        </w:rPr>
        <w:t xml:space="preserve"> związane z ułatwieniem opiekunowi wykonywania codziennych czynności przy osobie znajdującej się pod jego opieką, w zależności od rodzaju jej niepełnosprawności</w:t>
      </w:r>
      <w:r>
        <w:rPr>
          <w:rFonts w:asciiTheme="minorHAnsi" w:hAnsiTheme="minorHAnsi" w:cstheme="minorHAnsi"/>
        </w:rPr>
        <w:t>;</w:t>
      </w:r>
    </w:p>
    <w:p w14:paraId="1E8EF89C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CC3EA2" w:rsidRDefault="002B4DA0" w:rsidP="00291B78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15A46543" w14:textId="59E23198" w:rsidR="00C30925" w:rsidRPr="00C30925" w:rsidRDefault="00C30925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 xml:space="preserve">Indywidualny instruktaż opieki obejmować </w:t>
      </w:r>
      <w:r>
        <w:rPr>
          <w:rFonts w:asciiTheme="minorHAnsi" w:hAnsiTheme="minorHAnsi" w:cstheme="minorHAnsi"/>
        </w:rPr>
        <w:t xml:space="preserve">będzie </w:t>
      </w:r>
      <w:r w:rsidR="00EF030B">
        <w:rPr>
          <w:rFonts w:asciiTheme="minorHAnsi" w:hAnsiTheme="minorHAnsi" w:cstheme="minorHAnsi"/>
        </w:rPr>
        <w:t>zagadnienia</w:t>
      </w:r>
      <w:r w:rsidRPr="00C30925">
        <w:rPr>
          <w:rFonts w:asciiTheme="minorHAnsi" w:hAnsiTheme="minorHAnsi" w:cstheme="minorHAnsi"/>
        </w:rPr>
        <w:t xml:space="preserve"> związane z ułatwieniem opiekunowi wykonywania codziennych czynności przy osobie znajdującej się pod jego opieką, w zależności od rodzaju jej niepełnosprawności, tj. np.:</w:t>
      </w:r>
    </w:p>
    <w:p w14:paraId="5ECD8525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efektywne podnoszenie osoby zależnej bez nadmiernego obciążania organizmu opiekuna,</w:t>
      </w:r>
    </w:p>
    <w:p w14:paraId="0D79B310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sadzanie osoby zależnej,</w:t>
      </w:r>
    </w:p>
    <w:p w14:paraId="10D71F64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mycie osoby zależnej,</w:t>
      </w:r>
    </w:p>
    <w:p w14:paraId="27DC0A1C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 xml:space="preserve">czynności </w:t>
      </w:r>
      <w:proofErr w:type="spellStart"/>
      <w:r w:rsidRPr="00C30925">
        <w:rPr>
          <w:rFonts w:asciiTheme="minorHAnsi" w:hAnsiTheme="minorHAnsi" w:cstheme="minorHAnsi"/>
        </w:rPr>
        <w:t>antyodleżynowe</w:t>
      </w:r>
      <w:proofErr w:type="spellEnd"/>
      <w:r w:rsidRPr="00C30925">
        <w:rPr>
          <w:rFonts w:asciiTheme="minorHAnsi" w:hAnsiTheme="minorHAnsi" w:cstheme="minorHAnsi"/>
        </w:rPr>
        <w:t>,</w:t>
      </w:r>
    </w:p>
    <w:p w14:paraId="3F7C924A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wykonywanie z osobą zależną prostych ćwiczeń rehabilitacyjnych,</w:t>
      </w:r>
    </w:p>
    <w:p w14:paraId="2904EA9D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wykonywanie prostych ćwiczeń ruchowych z osobą chodzącą,</w:t>
      </w:r>
    </w:p>
    <w:p w14:paraId="3CA958AF" w14:textId="77777777" w:rsid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ćwiczenia odciążające ciało dla opiekuna,</w:t>
      </w:r>
    </w:p>
    <w:p w14:paraId="47BC0EA3" w14:textId="77777777" w:rsidR="00C30925" w:rsidRPr="00C30925" w:rsidRDefault="00C30925" w:rsidP="00C30925">
      <w:pPr>
        <w:pStyle w:val="Akapitzlist"/>
        <w:numPr>
          <w:ilvl w:val="0"/>
          <w:numId w:val="5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inne.</w:t>
      </w:r>
    </w:p>
    <w:p w14:paraId="148A4D9F" w14:textId="563FD25F" w:rsidR="00C30925" w:rsidRPr="00C30925" w:rsidRDefault="00C30925" w:rsidP="00BB041F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30925">
        <w:rPr>
          <w:rFonts w:asciiTheme="minorHAnsi" w:hAnsiTheme="minorHAnsi" w:cstheme="minorHAnsi"/>
        </w:rPr>
        <w:t>Program instruktażu wraz z tematyką zajęć stanowi załącznik nr 2 do niniejszej umowy.</w:t>
      </w:r>
    </w:p>
    <w:p w14:paraId="18D08E67" w14:textId="77777777" w:rsidR="00C30925" w:rsidRPr="00CC3EA2" w:rsidRDefault="00C30925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Instruktaż będzie realizowany dla maksymalnie</w:t>
      </w:r>
      <w:r w:rsidRPr="00CC3EA2">
        <w:rPr>
          <w:rFonts w:asciiTheme="minorHAnsi" w:hAnsiTheme="minorHAnsi" w:cstheme="minorHAnsi"/>
        </w:rPr>
        <w:t xml:space="preserve"> 18 osób.</w:t>
      </w:r>
    </w:p>
    <w:p w14:paraId="13F3BD64" w14:textId="77777777" w:rsidR="00C30925" w:rsidRDefault="00C30925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Instruktaż będzie prowadzony indywidualnie dla każdego uczestnika.</w:t>
      </w:r>
    </w:p>
    <w:p w14:paraId="08B5731B" w14:textId="77777777" w:rsidR="00C30925" w:rsidRDefault="00C30925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Liczba godzin instruktażu przypadająca na jednego uczestnika: 10 godzin. Maksymalna liczba godzin instruktażu do zrealizowania: 180 godzin. </w:t>
      </w:r>
    </w:p>
    <w:p w14:paraId="27A3FD6D" w14:textId="77777777" w:rsidR="00EF030B" w:rsidRPr="00985BC4" w:rsidRDefault="00EF030B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85BC4">
        <w:rPr>
          <w:rFonts w:asciiTheme="minorHAnsi" w:hAnsiTheme="minorHAnsi" w:cstheme="minorHAnsi"/>
        </w:rPr>
        <w:t>Realizacja instruktażu przewidywana jest od sierpnia 2023 r.  do maksymalnie 25 września 2023 roku.</w:t>
      </w:r>
    </w:p>
    <w:p w14:paraId="5E2EE7CC" w14:textId="77777777" w:rsidR="00EF030B" w:rsidRDefault="00EF030B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85BC4">
        <w:rPr>
          <w:rFonts w:asciiTheme="minorHAnsi" w:hAnsiTheme="minorHAnsi" w:cstheme="minorHAnsi"/>
        </w:rPr>
        <w:t xml:space="preserve">Dopuszcza się ukończenie realizacji instruktażu przed 25 września 2023 r., po przekazaniu dokumentacji z realizacji warsztatów oraz uprzednim ustaleniu terminu odbioru zlecenia z Zamawiającym. </w:t>
      </w:r>
    </w:p>
    <w:p w14:paraId="15FA17E8" w14:textId="6D9C8BC5" w:rsidR="00EF030B" w:rsidRDefault="000E3741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EF030B">
        <w:rPr>
          <w:rFonts w:asciiTheme="minorHAnsi" w:hAnsiTheme="minorHAnsi" w:cstheme="minorHAnsi"/>
        </w:rPr>
        <w:t>Osobą</w:t>
      </w:r>
      <w:r w:rsidR="00820253" w:rsidRPr="00EF030B">
        <w:rPr>
          <w:rFonts w:asciiTheme="minorHAnsi" w:hAnsiTheme="minorHAnsi" w:cstheme="minorHAnsi"/>
        </w:rPr>
        <w:t>/osobami</w:t>
      </w:r>
      <w:r w:rsidRPr="00EF030B">
        <w:rPr>
          <w:rFonts w:asciiTheme="minorHAnsi" w:hAnsiTheme="minorHAnsi" w:cstheme="minorHAnsi"/>
        </w:rPr>
        <w:t xml:space="preserve">, która </w:t>
      </w:r>
      <w:r w:rsidR="00820253" w:rsidRPr="00EF030B">
        <w:rPr>
          <w:rFonts w:asciiTheme="minorHAnsi" w:hAnsiTheme="minorHAnsi" w:cstheme="minorHAnsi"/>
        </w:rPr>
        <w:t xml:space="preserve">/które </w:t>
      </w:r>
      <w:r w:rsidRPr="00EF030B">
        <w:rPr>
          <w:rFonts w:asciiTheme="minorHAnsi" w:hAnsiTheme="minorHAnsi" w:cstheme="minorHAnsi"/>
        </w:rPr>
        <w:t>będzie</w:t>
      </w:r>
      <w:r w:rsidR="00820253" w:rsidRPr="00EF030B">
        <w:rPr>
          <w:rFonts w:asciiTheme="minorHAnsi" w:hAnsiTheme="minorHAnsi" w:cstheme="minorHAnsi"/>
        </w:rPr>
        <w:t>/będą</w:t>
      </w:r>
      <w:r w:rsidRPr="00EF030B">
        <w:rPr>
          <w:rFonts w:asciiTheme="minorHAnsi" w:hAnsiTheme="minorHAnsi" w:cstheme="minorHAnsi"/>
        </w:rPr>
        <w:t xml:space="preserve"> </w:t>
      </w:r>
      <w:r w:rsidR="00BD6237" w:rsidRPr="00EF030B">
        <w:rPr>
          <w:rFonts w:asciiTheme="minorHAnsi" w:hAnsiTheme="minorHAnsi" w:cstheme="minorHAnsi"/>
        </w:rPr>
        <w:t>prowadziła</w:t>
      </w:r>
      <w:r w:rsidR="00820253" w:rsidRPr="00EF030B">
        <w:rPr>
          <w:rFonts w:asciiTheme="minorHAnsi" w:hAnsiTheme="minorHAnsi" w:cstheme="minorHAnsi"/>
        </w:rPr>
        <w:t>/prowadziły</w:t>
      </w:r>
      <w:r w:rsidR="00BD6237" w:rsidRPr="00EF030B">
        <w:rPr>
          <w:rFonts w:asciiTheme="minorHAnsi" w:hAnsiTheme="minorHAnsi" w:cstheme="minorHAnsi"/>
        </w:rPr>
        <w:t xml:space="preserve"> </w:t>
      </w:r>
      <w:r w:rsidR="00E3204F">
        <w:rPr>
          <w:rFonts w:asciiTheme="minorHAnsi" w:hAnsiTheme="minorHAnsi" w:cstheme="minorHAnsi"/>
        </w:rPr>
        <w:t>instruktaż,</w:t>
      </w:r>
      <w:r w:rsidR="00F84C9B" w:rsidRPr="00EF030B">
        <w:rPr>
          <w:rFonts w:asciiTheme="minorHAnsi" w:hAnsiTheme="minorHAnsi" w:cstheme="minorHAnsi"/>
        </w:rPr>
        <w:t xml:space="preserve"> zgodnie ze złożoną Ofertą,</w:t>
      </w:r>
      <w:r w:rsidRPr="00EF030B">
        <w:rPr>
          <w:rFonts w:asciiTheme="minorHAnsi" w:hAnsiTheme="minorHAnsi" w:cstheme="minorHAnsi"/>
        </w:rPr>
        <w:t xml:space="preserve"> będzie</w:t>
      </w:r>
      <w:r w:rsidR="00623A98" w:rsidRPr="00EF030B">
        <w:rPr>
          <w:rFonts w:asciiTheme="minorHAnsi" w:hAnsiTheme="minorHAnsi" w:cstheme="minorHAnsi"/>
        </w:rPr>
        <w:t>/będą</w:t>
      </w:r>
      <w:r w:rsidRPr="00EF030B">
        <w:rPr>
          <w:rFonts w:asciiTheme="minorHAnsi" w:hAnsiTheme="minorHAnsi" w:cstheme="minorHAnsi"/>
        </w:rPr>
        <w:t xml:space="preserve"> Pan/Pani……………………………………………….</w:t>
      </w:r>
    </w:p>
    <w:p w14:paraId="7C658519" w14:textId="6A9FF800" w:rsidR="00C30925" w:rsidRPr="00EF030B" w:rsidRDefault="00C30925" w:rsidP="00EF030B">
      <w:pPr>
        <w:pStyle w:val="Akapitzlist"/>
        <w:numPr>
          <w:ilvl w:val="0"/>
          <w:numId w:val="5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EF030B">
        <w:rPr>
          <w:rFonts w:asciiTheme="minorHAnsi" w:hAnsiTheme="minorHAnsi" w:cstheme="minorHAnsi"/>
        </w:rPr>
        <w:t>Wykonawca zobowiązuje się do:</w:t>
      </w:r>
    </w:p>
    <w:p w14:paraId="7DC41801" w14:textId="5767321E" w:rsidR="00C30925" w:rsidRPr="00CC3EA2" w:rsidRDefault="00EF030B" w:rsidP="00EF030B">
      <w:pPr>
        <w:pStyle w:val="Akapitzlist"/>
        <w:numPr>
          <w:ilvl w:val="0"/>
          <w:numId w:val="57"/>
        </w:numPr>
        <w:spacing w:line="276" w:lineRule="auto"/>
        <w:ind w:left="993" w:hanging="29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</w:t>
      </w:r>
      <w:r w:rsidR="00C30925" w:rsidRPr="00CC3EA2">
        <w:rPr>
          <w:rFonts w:asciiTheme="minorHAnsi" w:hAnsiTheme="minorHAnsi" w:cstheme="minorHAnsi"/>
        </w:rPr>
        <w:t xml:space="preserve">rzeprowadzenie </w:t>
      </w:r>
      <w:r w:rsidR="00C30925">
        <w:rPr>
          <w:rFonts w:asciiTheme="minorHAnsi" w:hAnsiTheme="minorHAnsi" w:cstheme="minorHAnsi"/>
        </w:rPr>
        <w:t>indywidualnego instruktażu opieki</w:t>
      </w:r>
      <w:r w:rsidR="00C30925" w:rsidRPr="00CC3EA2">
        <w:rPr>
          <w:rFonts w:asciiTheme="minorHAnsi" w:hAnsiTheme="minorHAnsi" w:cstheme="minorHAnsi"/>
        </w:rPr>
        <w:t xml:space="preserve"> </w:t>
      </w:r>
      <w:r w:rsidR="00C30925">
        <w:rPr>
          <w:rFonts w:asciiTheme="minorHAnsi" w:hAnsiTheme="minorHAnsi" w:cstheme="minorHAnsi"/>
        </w:rPr>
        <w:t xml:space="preserve">nad osobą zależną dla </w:t>
      </w:r>
      <w:r w:rsidR="00C30925" w:rsidRPr="00CC3EA2">
        <w:rPr>
          <w:rFonts w:asciiTheme="minorHAnsi" w:hAnsiTheme="minorHAnsi" w:cstheme="minorHAnsi"/>
        </w:rPr>
        <w:t>uczestników projektu „Sopot – Dostępne Usługi (etap 2)” – opiekunów osób niesamodzielnych/z niepełnosprawnościami</w:t>
      </w:r>
      <w:r w:rsidR="00BB041F">
        <w:rPr>
          <w:rFonts w:asciiTheme="minorHAnsi" w:hAnsiTheme="minorHAnsi" w:cstheme="minorHAnsi"/>
        </w:rPr>
        <w:t>;</w:t>
      </w:r>
    </w:p>
    <w:p w14:paraId="66D9DD4A" w14:textId="2264F39A" w:rsidR="00C30925" w:rsidRPr="00CC3EA2" w:rsidRDefault="00EF030B" w:rsidP="00EF030B">
      <w:pPr>
        <w:pStyle w:val="Akapitzlist"/>
        <w:numPr>
          <w:ilvl w:val="0"/>
          <w:numId w:val="57"/>
        </w:numPr>
        <w:spacing w:line="276" w:lineRule="auto"/>
        <w:ind w:left="993" w:hanging="29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C30925" w:rsidRPr="00CC3EA2">
        <w:rPr>
          <w:rFonts w:asciiTheme="minorHAnsi" w:hAnsiTheme="minorHAnsi" w:cstheme="minorHAnsi"/>
        </w:rPr>
        <w:t>rzygotowywanie materiałów dla uczestników projektu</w:t>
      </w:r>
      <w:r w:rsidR="00BB041F">
        <w:rPr>
          <w:rFonts w:asciiTheme="minorHAnsi" w:hAnsiTheme="minorHAnsi" w:cstheme="minorHAnsi"/>
        </w:rPr>
        <w:t>;</w:t>
      </w:r>
    </w:p>
    <w:p w14:paraId="4F0B54B2" w14:textId="7B8AFF3A" w:rsidR="00C30925" w:rsidRPr="00CC3EA2" w:rsidRDefault="00EF030B" w:rsidP="00EF030B">
      <w:pPr>
        <w:pStyle w:val="Akapitzlist"/>
        <w:numPr>
          <w:ilvl w:val="0"/>
          <w:numId w:val="57"/>
        </w:numPr>
        <w:spacing w:line="276" w:lineRule="auto"/>
        <w:ind w:left="993" w:hanging="29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C30925" w:rsidRPr="00CC3EA2">
        <w:rPr>
          <w:rFonts w:asciiTheme="minorHAnsi" w:hAnsiTheme="minorHAnsi" w:cstheme="minorHAnsi"/>
        </w:rPr>
        <w:t xml:space="preserve">rowadzenie dokumentacji z przebiegu </w:t>
      </w:r>
      <w:r w:rsidR="00C30925">
        <w:rPr>
          <w:rFonts w:asciiTheme="minorHAnsi" w:hAnsiTheme="minorHAnsi" w:cstheme="minorHAnsi"/>
        </w:rPr>
        <w:t>instruktażu</w:t>
      </w:r>
      <w:r w:rsidR="00C30925" w:rsidRPr="00CC3EA2">
        <w:rPr>
          <w:rFonts w:asciiTheme="minorHAnsi" w:hAnsiTheme="minorHAnsi" w:cstheme="minorHAnsi"/>
        </w:rPr>
        <w:t>:</w:t>
      </w:r>
    </w:p>
    <w:p w14:paraId="00BD1153" w14:textId="6223E2DF" w:rsidR="00C30925" w:rsidRPr="00CC3EA2" w:rsidRDefault="00EF030B" w:rsidP="00EF030B">
      <w:pPr>
        <w:pStyle w:val="Akapitzlist"/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C30925">
        <w:rPr>
          <w:rFonts w:asciiTheme="minorHAnsi" w:hAnsiTheme="minorHAnsi" w:cstheme="minorHAnsi"/>
        </w:rPr>
        <w:t>k</w:t>
      </w:r>
      <w:r w:rsidR="00C30925" w:rsidRPr="00CC3EA2">
        <w:rPr>
          <w:rFonts w:asciiTheme="minorHAnsi" w:hAnsiTheme="minorHAnsi" w:cstheme="minorHAnsi"/>
        </w:rPr>
        <w:t xml:space="preserve">arty czasu pracy osoby prowadzącej </w:t>
      </w:r>
      <w:r w:rsidR="00C30925">
        <w:rPr>
          <w:rFonts w:asciiTheme="minorHAnsi" w:hAnsiTheme="minorHAnsi" w:cstheme="minorHAnsi"/>
        </w:rPr>
        <w:t>instruktaż</w:t>
      </w:r>
      <w:r w:rsidR="00C30925" w:rsidRPr="00CC3EA2">
        <w:rPr>
          <w:rFonts w:asciiTheme="minorHAnsi" w:hAnsiTheme="minorHAnsi" w:cstheme="minorHAnsi"/>
        </w:rPr>
        <w:t>, zawierające: datę, tematykę zajęć, wymiar godzin oraz podpis prowadzącego,</w:t>
      </w:r>
    </w:p>
    <w:p w14:paraId="704E5CC4" w14:textId="5F7A4590" w:rsidR="00C30925" w:rsidRPr="00CC3EA2" w:rsidRDefault="00EF030B" w:rsidP="00EF030B">
      <w:pPr>
        <w:pStyle w:val="Akapitzlist"/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C30925" w:rsidRPr="00CC3EA2">
        <w:rPr>
          <w:rFonts w:asciiTheme="minorHAnsi" w:hAnsiTheme="minorHAnsi" w:cstheme="minorHAnsi"/>
        </w:rPr>
        <w:t>list</w:t>
      </w:r>
      <w:r>
        <w:rPr>
          <w:rFonts w:asciiTheme="minorHAnsi" w:hAnsiTheme="minorHAnsi" w:cstheme="minorHAnsi"/>
        </w:rPr>
        <w:t>y</w:t>
      </w:r>
      <w:r w:rsidR="00C30925" w:rsidRPr="00CC3EA2">
        <w:rPr>
          <w:rFonts w:asciiTheme="minorHAnsi" w:hAnsiTheme="minorHAnsi" w:cstheme="minorHAnsi"/>
        </w:rPr>
        <w:t xml:space="preserve"> obecności uczestników </w:t>
      </w:r>
      <w:r w:rsidR="00C30925">
        <w:rPr>
          <w:rFonts w:asciiTheme="minorHAnsi" w:hAnsiTheme="minorHAnsi" w:cstheme="minorHAnsi"/>
        </w:rPr>
        <w:t>biorących udział w instruktażu.</w:t>
      </w:r>
    </w:p>
    <w:p w14:paraId="0949AD37" w14:textId="0B2501DA" w:rsidR="00C30925" w:rsidRPr="00B20FEE" w:rsidRDefault="00EF030B" w:rsidP="00EF030B">
      <w:pPr>
        <w:pStyle w:val="Akapitzlist"/>
        <w:numPr>
          <w:ilvl w:val="0"/>
          <w:numId w:val="57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C30925" w:rsidRPr="00CC3EA2">
        <w:rPr>
          <w:rFonts w:asciiTheme="minorHAnsi" w:hAnsiTheme="minorHAnsi" w:cstheme="minorHAnsi"/>
        </w:rPr>
        <w:t>ktywn</w:t>
      </w:r>
      <w:r>
        <w:rPr>
          <w:rFonts w:asciiTheme="minorHAnsi" w:hAnsiTheme="minorHAnsi" w:cstheme="minorHAnsi"/>
        </w:rPr>
        <w:t>ej</w:t>
      </w:r>
      <w:r w:rsidR="00C30925" w:rsidRPr="00CC3EA2">
        <w:rPr>
          <w:rFonts w:asciiTheme="minorHAnsi" w:hAnsiTheme="minorHAnsi" w:cstheme="minorHAnsi"/>
        </w:rPr>
        <w:t xml:space="preserve"> współpraca z personelem projektu.</w:t>
      </w:r>
    </w:p>
    <w:p w14:paraId="30614820" w14:textId="23283C96" w:rsidR="002B4DA0" w:rsidRPr="00EF030B" w:rsidRDefault="002B4DA0" w:rsidP="00EF030B">
      <w:pPr>
        <w:pStyle w:val="Akapitzlist"/>
        <w:numPr>
          <w:ilvl w:val="0"/>
          <w:numId w:val="55"/>
        </w:numPr>
        <w:ind w:left="426" w:hanging="426"/>
        <w:rPr>
          <w:rFonts w:asciiTheme="minorHAnsi" w:eastAsia="Calibri" w:hAnsiTheme="minorHAnsi" w:cstheme="minorHAnsi"/>
          <w:lang w:eastAsia="en-US"/>
        </w:rPr>
      </w:pPr>
      <w:r w:rsidRPr="00EF030B">
        <w:rPr>
          <w:rFonts w:asciiTheme="minorHAnsi" w:hAnsiTheme="minorHAnsi" w:cstheme="minorHAnsi"/>
        </w:rPr>
        <w:t>Ponadto Wykonawca zobowiązuje się do:</w:t>
      </w:r>
    </w:p>
    <w:p w14:paraId="1F18B0EB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033E0EC5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przedstawiania dokumentów rozliczeniowych do </w:t>
      </w:r>
      <w:r w:rsidR="00623A98">
        <w:rPr>
          <w:rStyle w:val="markedcontent"/>
          <w:rFonts w:asciiTheme="minorHAnsi" w:hAnsiTheme="minorHAnsi" w:cstheme="minorHAnsi"/>
        </w:rPr>
        <w:t>10</w:t>
      </w:r>
      <w:r w:rsidRPr="00CC3EA2">
        <w:rPr>
          <w:rStyle w:val="markedcontent"/>
          <w:rFonts w:asciiTheme="minorHAnsi" w:hAnsiTheme="minorHAnsi" w:cstheme="minorHAnsi"/>
        </w:rPr>
        <w:t xml:space="preserve"> dnia po zakończeniu miesiąca rozliczanego</w:t>
      </w:r>
      <w:r w:rsidR="00623A98">
        <w:rPr>
          <w:rStyle w:val="markedcontent"/>
          <w:rFonts w:asciiTheme="minorHAnsi" w:hAnsiTheme="minorHAnsi" w:cstheme="minorHAnsi"/>
        </w:rPr>
        <w:t>;</w:t>
      </w:r>
    </w:p>
    <w:p w14:paraId="333E6644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64DDB02F" w:rsidR="002B4DA0" w:rsidRPr="00EF030B" w:rsidRDefault="002B4DA0" w:rsidP="00EF030B">
      <w:pPr>
        <w:pStyle w:val="Akapitzlist"/>
        <w:numPr>
          <w:ilvl w:val="0"/>
          <w:numId w:val="55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F030B">
        <w:rPr>
          <w:rFonts w:asciiTheme="minorHAnsi" w:hAnsiTheme="minorHAnsi" w:cstheme="minorHAnsi"/>
        </w:rPr>
        <w:t xml:space="preserve">W przypadku niemożności wykonania przedmiotu umowy w terminach </w:t>
      </w:r>
      <w:r w:rsidR="00623A98" w:rsidRPr="00EF030B">
        <w:rPr>
          <w:rFonts w:asciiTheme="minorHAnsi" w:hAnsiTheme="minorHAnsi" w:cstheme="minorHAnsi"/>
        </w:rPr>
        <w:t xml:space="preserve">ustalonych z Zamawiającym </w:t>
      </w:r>
      <w:r w:rsidRPr="00EF030B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3A8D1068" w:rsidR="002B4DA0" w:rsidRPr="00CC3EA2" w:rsidRDefault="002B4DA0" w:rsidP="00EF030B">
      <w:pPr>
        <w:pStyle w:val="Akapitzlist"/>
        <w:numPr>
          <w:ilvl w:val="0"/>
          <w:numId w:val="55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braku możliwości realizacji </w:t>
      </w:r>
      <w:r w:rsidR="00820253">
        <w:rPr>
          <w:rFonts w:asciiTheme="minorHAnsi" w:hAnsiTheme="minorHAnsi" w:cstheme="minorHAnsi"/>
        </w:rPr>
        <w:t xml:space="preserve">w ustalonym terminie </w:t>
      </w:r>
      <w:r w:rsidRPr="00CC3EA2">
        <w:rPr>
          <w:rFonts w:asciiTheme="minorHAnsi" w:hAnsiTheme="minorHAnsi" w:cstheme="minorHAnsi"/>
        </w:rPr>
        <w:t>czynności, o których mowa w ust</w:t>
      </w:r>
      <w:r w:rsidR="00623A98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</w:t>
      </w:r>
      <w:r w:rsidR="00623A98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>. z przyczyn niezależnych od Wykonawcy, czynności niezrealizowane mogą być także przeprowadzone przez Wykonawcę w innym terminie, uzgodnionym z Zamawiającym.</w:t>
      </w:r>
    </w:p>
    <w:p w14:paraId="25936317" w14:textId="77777777" w:rsidR="00623A98" w:rsidRDefault="00623A98" w:rsidP="00291B78">
      <w:pPr>
        <w:rPr>
          <w:rFonts w:asciiTheme="minorHAnsi" w:hAnsiTheme="minorHAnsi" w:cstheme="minorHAnsi"/>
        </w:rPr>
      </w:pPr>
    </w:p>
    <w:p w14:paraId="7F1D634A" w14:textId="7DEA6E38" w:rsidR="002B4DA0" w:rsidRPr="00CC3EA2" w:rsidRDefault="002B4DA0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§ 4.</w:t>
      </w:r>
    </w:p>
    <w:p w14:paraId="2576FEA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CC3EA2" w:rsidRDefault="002B4DA0" w:rsidP="00291B78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CC3EA2">
        <w:rPr>
          <w:rFonts w:asciiTheme="minorHAnsi" w:hAnsiTheme="minorHAnsi" w:cstheme="minorHAnsi"/>
          <w:color w:val="auto"/>
        </w:rPr>
        <w:t xml:space="preserve"> maksymalne</w:t>
      </w:r>
      <w:r w:rsidRPr="00CC3EA2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336E09B6" w:rsidR="002B4DA0" w:rsidRPr="00CC3EA2" w:rsidRDefault="002B4DA0" w:rsidP="00291B78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</w:t>
      </w:r>
      <w:r w:rsidR="00EF030B">
        <w:rPr>
          <w:rStyle w:val="markedcontent"/>
          <w:rFonts w:asciiTheme="minorHAnsi" w:hAnsiTheme="minorHAnsi" w:cstheme="minorHAnsi"/>
        </w:rPr>
        <w:t xml:space="preserve">zapewnienie pomieszczenia, </w:t>
      </w:r>
      <w:r w:rsidRPr="00CC3EA2">
        <w:rPr>
          <w:rStyle w:val="markedcontent"/>
          <w:rFonts w:asciiTheme="minorHAnsi" w:hAnsiTheme="minorHAnsi" w:cstheme="minorHAnsi"/>
        </w:rPr>
        <w:t xml:space="preserve">podatki, ubezpieczenie ZUS, itp. </w:t>
      </w:r>
    </w:p>
    <w:p w14:paraId="68372829" w14:textId="7CC88A02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na podstawie rachunku/faktury VAT, wystawionego przez Wykonawcę. </w:t>
      </w:r>
    </w:p>
    <w:p w14:paraId="270CAB3A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3F32C1AA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CC3EA2">
        <w:rPr>
          <w:rFonts w:asciiTheme="minorHAnsi" w:hAnsiTheme="minorHAnsi" w:cstheme="minorHAnsi"/>
          <w:color w:val="auto"/>
        </w:rPr>
        <w:t xml:space="preserve">, której wzór stanowi załącznik nr </w:t>
      </w:r>
      <w:r w:rsidR="00EF030B">
        <w:rPr>
          <w:rFonts w:asciiTheme="minorHAnsi" w:hAnsiTheme="minorHAnsi" w:cstheme="minorHAnsi"/>
          <w:color w:val="auto"/>
        </w:rPr>
        <w:t>1</w:t>
      </w:r>
      <w:r w:rsidR="00BD6237" w:rsidRPr="00CC3EA2">
        <w:rPr>
          <w:rFonts w:asciiTheme="minorHAnsi" w:hAnsiTheme="minorHAnsi" w:cstheme="minorHAnsi"/>
          <w:color w:val="auto"/>
        </w:rPr>
        <w:t xml:space="preserve"> do niniejszej umowy.</w:t>
      </w:r>
    </w:p>
    <w:p w14:paraId="385A933D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lastRenderedPageBreak/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1E4F9895" w14:textId="77777777" w:rsidR="00EF030B" w:rsidRDefault="00EF030B" w:rsidP="00EF030B">
      <w:pPr>
        <w:rPr>
          <w:rFonts w:asciiTheme="minorHAnsi" w:hAnsiTheme="minorHAnsi" w:cstheme="minorHAnsi"/>
        </w:rPr>
      </w:pPr>
    </w:p>
    <w:p w14:paraId="7D3DA6E1" w14:textId="03DBB230" w:rsidR="002B4DA0" w:rsidRPr="00EF030B" w:rsidRDefault="002B4DA0" w:rsidP="00EF030B">
      <w:pPr>
        <w:rPr>
          <w:rFonts w:asciiTheme="minorHAnsi" w:eastAsia="Calibri" w:hAnsiTheme="minorHAnsi" w:cstheme="minorHAnsi"/>
          <w:lang w:eastAsia="en-US"/>
        </w:rPr>
      </w:pPr>
      <w:r w:rsidRPr="00CC3EA2">
        <w:rPr>
          <w:rFonts w:asciiTheme="minorHAnsi" w:hAnsiTheme="minorHAnsi" w:cstheme="minorHAnsi"/>
        </w:rPr>
        <w:t>§ 5.</w:t>
      </w:r>
    </w:p>
    <w:p w14:paraId="4138087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CC3EA2" w:rsidRDefault="002B4DA0" w:rsidP="00291B78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CC3EA2" w:rsidRDefault="002B4DA0" w:rsidP="00291B78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CC3EA2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CC3EA2" w:rsidRDefault="002B4DA0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CC3EA2" w:rsidRDefault="002B4DA0" w:rsidP="00291B78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14469C5F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75C44B0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DA1CFBC" w14:textId="73E9B1F0" w:rsidR="002B4DA0" w:rsidRPr="000F3F34" w:rsidRDefault="002B4DA0" w:rsidP="00291B78">
      <w:pPr>
        <w:rPr>
          <w:rFonts w:asciiTheme="minorHAnsi" w:eastAsia="Calibri" w:hAnsiTheme="minorHAnsi" w:cstheme="minorHAnsi"/>
          <w:lang w:eastAsia="en-US"/>
        </w:rPr>
      </w:pPr>
      <w:r w:rsidRPr="00CC3EA2">
        <w:rPr>
          <w:rFonts w:asciiTheme="minorHAnsi" w:hAnsiTheme="minorHAnsi" w:cstheme="minorHAnsi"/>
        </w:rPr>
        <w:t>§ 7.</w:t>
      </w:r>
    </w:p>
    <w:p w14:paraId="73AB609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3713DEF6" w:rsidR="002B4DA0" w:rsidRPr="00CC3EA2" w:rsidRDefault="002B4DA0" w:rsidP="00291B78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820253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roku, poz. </w:t>
      </w:r>
      <w:r w:rsidR="00820253">
        <w:rPr>
          <w:rFonts w:asciiTheme="minorHAnsi" w:hAnsiTheme="minorHAnsi" w:cstheme="minorHAnsi"/>
        </w:rPr>
        <w:t>326</w:t>
      </w:r>
      <w:r w:rsidRPr="00CC3EA2">
        <w:rPr>
          <w:rFonts w:asciiTheme="minorHAnsi" w:hAnsiTheme="minorHAnsi" w:cstheme="minorHAnsi"/>
        </w:rPr>
        <w:t xml:space="preserve">).  </w:t>
      </w:r>
    </w:p>
    <w:p w14:paraId="3FAA7FCB" w14:textId="77777777" w:rsidR="002B4DA0" w:rsidRPr="00CC3EA2" w:rsidRDefault="002B4DA0" w:rsidP="00291B78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4A672419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Wykonawca                                                                             </w:t>
      </w:r>
      <w:r w:rsidR="00291B78" w:rsidRPr="00CC3EA2">
        <w:rPr>
          <w:rFonts w:asciiTheme="minorHAnsi" w:hAnsiTheme="minorHAnsi" w:cstheme="minorHAnsi"/>
        </w:rPr>
        <w:t>Zamawiający</w:t>
      </w:r>
      <w:r w:rsidRPr="00CC3EA2">
        <w:rPr>
          <w:rFonts w:asciiTheme="minorHAnsi" w:hAnsiTheme="minorHAnsi" w:cstheme="minorHAnsi"/>
        </w:rPr>
        <w:t xml:space="preserve">                                </w:t>
      </w:r>
    </w:p>
    <w:p w14:paraId="6AAE5E6C" w14:textId="775757FA" w:rsidR="002B4DA0" w:rsidRPr="00CC3EA2" w:rsidRDefault="002B4DA0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6AAF630B" w14:textId="77777777" w:rsidR="00995C5D" w:rsidRPr="00CC3EA2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720B23B4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 xml:space="preserve">Załącznik nr </w:t>
      </w:r>
      <w:r w:rsidR="00BD0407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 xml:space="preserve"> do umowy nr………………..</w:t>
      </w:r>
    </w:p>
    <w:p w14:paraId="4F257330" w14:textId="77777777" w:rsidR="001F588E" w:rsidRPr="00CC3EA2" w:rsidRDefault="001F588E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KARTA CZASU PRACY</w:t>
      </w:r>
    </w:p>
    <w:p w14:paraId="106CCF17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Okresowa miesięczna ewidencja wykonanych czynności w projekcie „</w:t>
      </w:r>
      <w:r w:rsidRPr="00CC3EA2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CC3EA2">
        <w:rPr>
          <w:rFonts w:asciiTheme="minorHAnsi" w:hAnsiTheme="minorHAnsi" w:cstheme="minorHAnsi"/>
        </w:rPr>
        <w:t>.</w:t>
      </w:r>
    </w:p>
    <w:p w14:paraId="10917010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CC3EA2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CC3EA2" w:rsidRDefault="00304B57" w:rsidP="00291B78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CC3EA2" w:rsidRDefault="00304B5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Osoba </w:t>
      </w:r>
      <w:r w:rsidR="00D313D7" w:rsidRPr="00CC3EA2">
        <w:rPr>
          <w:rFonts w:asciiTheme="minorHAnsi" w:hAnsiTheme="minorHAnsi" w:cstheme="minorHAnsi"/>
        </w:rPr>
        <w:t>uczestnicząca w wykonaniu</w:t>
      </w:r>
      <w:r w:rsidRPr="00CC3EA2">
        <w:rPr>
          <w:rFonts w:asciiTheme="minorHAnsi" w:hAnsiTheme="minorHAnsi" w:cstheme="minorHAnsi"/>
        </w:rPr>
        <w:t xml:space="preserve"> zamówieni</w:t>
      </w:r>
      <w:r w:rsidR="00D313D7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CC3EA2" w:rsidRDefault="00BD6237" w:rsidP="00291B78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Wykonane zadania:</w:t>
      </w:r>
    </w:p>
    <w:p w14:paraId="1AC1BD89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CC3EA2" w14:paraId="615F58A6" w14:textId="77777777" w:rsidTr="00EE2ACD">
        <w:tc>
          <w:tcPr>
            <w:tcW w:w="2830" w:type="dxa"/>
          </w:tcPr>
          <w:p w14:paraId="1590DF4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CC3EA2" w14:paraId="3A197C4C" w14:textId="77777777" w:rsidTr="00EE2ACD">
        <w:tc>
          <w:tcPr>
            <w:tcW w:w="2830" w:type="dxa"/>
          </w:tcPr>
          <w:p w14:paraId="21D8B16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1093744A" w14:textId="77777777" w:rsidTr="00EE2ACD">
        <w:tc>
          <w:tcPr>
            <w:tcW w:w="2830" w:type="dxa"/>
          </w:tcPr>
          <w:p w14:paraId="7EC2383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F962BE4" w14:textId="77777777" w:rsidTr="00EE2ACD">
        <w:tc>
          <w:tcPr>
            <w:tcW w:w="2830" w:type="dxa"/>
          </w:tcPr>
          <w:p w14:paraId="03E0EB9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023DD474" w14:textId="77777777" w:rsidTr="00EE2ACD">
        <w:tc>
          <w:tcPr>
            <w:tcW w:w="2830" w:type="dxa"/>
          </w:tcPr>
          <w:p w14:paraId="6F1ECB2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BBC956B" w14:textId="77777777" w:rsidTr="00EE2ACD">
        <w:tc>
          <w:tcPr>
            <w:tcW w:w="2830" w:type="dxa"/>
          </w:tcPr>
          <w:p w14:paraId="190C20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3C21A91A" w14:textId="77777777" w:rsidTr="00EE2ACD">
        <w:tc>
          <w:tcPr>
            <w:tcW w:w="2830" w:type="dxa"/>
          </w:tcPr>
          <w:p w14:paraId="3CBD2C5C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CC3EA2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CC3EA2">
        <w:rPr>
          <w:rFonts w:asciiTheme="minorHAnsi" w:hAnsiTheme="minorHAnsi" w:cstheme="minorHAnsi"/>
        </w:rPr>
        <w:t>………….</w:t>
      </w:r>
      <w:r w:rsidRPr="00CC3EA2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53370CD4" w14:textId="77777777" w:rsidR="00291B78" w:rsidRPr="00CC3EA2" w:rsidRDefault="00291B78" w:rsidP="00291B78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 w:rsidRPr="00CC3EA2">
        <w:rPr>
          <w:rFonts w:asciiTheme="minorHAnsi" w:hAnsiTheme="minorHAnsi" w:cstheme="minorHAnsi"/>
        </w:rPr>
        <w:t xml:space="preserve">                </w:t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5A6E14C2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 xml:space="preserve"> (Data i podpis Zamawiającego)</w:t>
      </w:r>
    </w:p>
    <w:sectPr w:rsidR="00BD6237" w:rsidRPr="00CC3EA2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8B106" w14:textId="77777777" w:rsidR="001B21F1" w:rsidRDefault="001B21F1">
      <w:r>
        <w:separator/>
      </w:r>
    </w:p>
  </w:endnote>
  <w:endnote w:type="continuationSeparator" w:id="0">
    <w:p w14:paraId="2EBA6987" w14:textId="77777777" w:rsidR="001B21F1" w:rsidRDefault="001B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B4132" w14:textId="77777777" w:rsidR="001B21F1" w:rsidRDefault="001B21F1">
      <w:r>
        <w:separator/>
      </w:r>
    </w:p>
  </w:footnote>
  <w:footnote w:type="continuationSeparator" w:id="0">
    <w:p w14:paraId="1A2625B4" w14:textId="77777777" w:rsidR="001B21F1" w:rsidRDefault="001B2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B72AFD"/>
    <w:multiLevelType w:val="hybridMultilevel"/>
    <w:tmpl w:val="D252164C"/>
    <w:lvl w:ilvl="0" w:tplc="B8DA1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F8B03D8"/>
    <w:multiLevelType w:val="hybridMultilevel"/>
    <w:tmpl w:val="7494D14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6810A01"/>
    <w:multiLevelType w:val="hybridMultilevel"/>
    <w:tmpl w:val="5BC28982"/>
    <w:lvl w:ilvl="0" w:tplc="A1ACBF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286D86"/>
    <w:multiLevelType w:val="hybridMultilevel"/>
    <w:tmpl w:val="E07EBE6E"/>
    <w:lvl w:ilvl="0" w:tplc="FAAE86C6">
      <w:start w:val="1"/>
      <w:numFmt w:val="lowerLetter"/>
      <w:lvlText w:val="%1)"/>
      <w:lvlJc w:val="left"/>
      <w:pPr>
        <w:ind w:left="1440" w:hanging="360"/>
      </w:pPr>
      <w:rPr>
        <w:rFonts w:asciiTheme="minorHAnsi" w:eastAsia="Arial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3A26C5B"/>
    <w:multiLevelType w:val="hybridMultilevel"/>
    <w:tmpl w:val="C2141F06"/>
    <w:lvl w:ilvl="0" w:tplc="A35EBA0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4A2D7067"/>
    <w:multiLevelType w:val="hybridMultilevel"/>
    <w:tmpl w:val="6D9EE6E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DF31B2F"/>
    <w:multiLevelType w:val="hybridMultilevel"/>
    <w:tmpl w:val="67DAB228"/>
    <w:lvl w:ilvl="0" w:tplc="E702C1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2611D22"/>
    <w:multiLevelType w:val="hybridMultilevel"/>
    <w:tmpl w:val="E2D233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0B5738"/>
    <w:multiLevelType w:val="hybridMultilevel"/>
    <w:tmpl w:val="7494D14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22A40F7"/>
    <w:multiLevelType w:val="hybridMultilevel"/>
    <w:tmpl w:val="5A4EEA1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668B2E7F"/>
    <w:multiLevelType w:val="hybridMultilevel"/>
    <w:tmpl w:val="C360B74C"/>
    <w:lvl w:ilvl="0" w:tplc="2B7C92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0D85027"/>
    <w:multiLevelType w:val="hybridMultilevel"/>
    <w:tmpl w:val="7C064E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8271457">
    <w:abstractNumId w:val="32"/>
  </w:num>
  <w:num w:numId="2" w16cid:durableId="2082211939">
    <w:abstractNumId w:val="56"/>
  </w:num>
  <w:num w:numId="3" w16cid:durableId="1945334636">
    <w:abstractNumId w:val="25"/>
  </w:num>
  <w:num w:numId="4" w16cid:durableId="825633459">
    <w:abstractNumId w:val="29"/>
  </w:num>
  <w:num w:numId="5" w16cid:durableId="1783912506">
    <w:abstractNumId w:val="35"/>
  </w:num>
  <w:num w:numId="6" w16cid:durableId="1026716240">
    <w:abstractNumId w:val="27"/>
  </w:num>
  <w:num w:numId="7" w16cid:durableId="25176643">
    <w:abstractNumId w:val="17"/>
  </w:num>
  <w:num w:numId="8" w16cid:durableId="271516597">
    <w:abstractNumId w:val="9"/>
  </w:num>
  <w:num w:numId="9" w16cid:durableId="396973813">
    <w:abstractNumId w:val="30"/>
  </w:num>
  <w:num w:numId="10" w16cid:durableId="70125063">
    <w:abstractNumId w:val="52"/>
  </w:num>
  <w:num w:numId="11" w16cid:durableId="1710911444">
    <w:abstractNumId w:val="40"/>
  </w:num>
  <w:num w:numId="12" w16cid:durableId="1940677271">
    <w:abstractNumId w:val="12"/>
  </w:num>
  <w:num w:numId="13" w16cid:durableId="422529930">
    <w:abstractNumId w:val="16"/>
  </w:num>
  <w:num w:numId="14" w16cid:durableId="1916933497">
    <w:abstractNumId w:val="28"/>
  </w:num>
  <w:num w:numId="15" w16cid:durableId="1266888156">
    <w:abstractNumId w:val="33"/>
  </w:num>
  <w:num w:numId="16" w16cid:durableId="1784183471">
    <w:abstractNumId w:val="48"/>
  </w:num>
  <w:num w:numId="17" w16cid:durableId="66610603">
    <w:abstractNumId w:val="22"/>
  </w:num>
  <w:num w:numId="18" w16cid:durableId="1958292843">
    <w:abstractNumId w:val="11"/>
  </w:num>
  <w:num w:numId="19" w16cid:durableId="2042124385">
    <w:abstractNumId w:val="44"/>
  </w:num>
  <w:num w:numId="20" w16cid:durableId="797141227">
    <w:abstractNumId w:val="31"/>
  </w:num>
  <w:num w:numId="21" w16cid:durableId="90853747">
    <w:abstractNumId w:val="42"/>
  </w:num>
  <w:num w:numId="22" w16cid:durableId="1420172431">
    <w:abstractNumId w:val="1"/>
  </w:num>
  <w:num w:numId="23" w16cid:durableId="2078240715">
    <w:abstractNumId w:val="2"/>
  </w:num>
  <w:num w:numId="24" w16cid:durableId="1972126829">
    <w:abstractNumId w:val="3"/>
  </w:num>
  <w:num w:numId="25" w16cid:durableId="822503765">
    <w:abstractNumId w:val="0"/>
  </w:num>
  <w:num w:numId="26" w16cid:durableId="238835732">
    <w:abstractNumId w:val="5"/>
  </w:num>
  <w:num w:numId="27" w16cid:durableId="913274136">
    <w:abstractNumId w:val="14"/>
  </w:num>
  <w:num w:numId="28" w16cid:durableId="2132280348">
    <w:abstractNumId w:val="7"/>
  </w:num>
  <w:num w:numId="29" w16cid:durableId="1132089126">
    <w:abstractNumId w:val="38"/>
  </w:num>
  <w:num w:numId="30" w16cid:durableId="1245803948">
    <w:abstractNumId w:val="46"/>
  </w:num>
  <w:num w:numId="31" w16cid:durableId="1583030581">
    <w:abstractNumId w:val="18"/>
  </w:num>
  <w:num w:numId="32" w16cid:durableId="769161664">
    <w:abstractNumId w:val="4"/>
  </w:num>
  <w:num w:numId="33" w16cid:durableId="942492880">
    <w:abstractNumId w:val="43"/>
  </w:num>
  <w:num w:numId="34" w16cid:durableId="1880239128">
    <w:abstractNumId w:val="51"/>
  </w:num>
  <w:num w:numId="35" w16cid:durableId="699479264">
    <w:abstractNumId w:val="26"/>
  </w:num>
  <w:num w:numId="36" w16cid:durableId="1470393265">
    <w:abstractNumId w:val="24"/>
  </w:num>
  <w:num w:numId="37" w16cid:durableId="1733893346">
    <w:abstractNumId w:val="55"/>
  </w:num>
  <w:num w:numId="38" w16cid:durableId="1061975555">
    <w:abstractNumId w:val="37"/>
  </w:num>
  <w:num w:numId="39" w16cid:durableId="849443267">
    <w:abstractNumId w:val="8"/>
  </w:num>
  <w:num w:numId="40" w16cid:durableId="1152795143">
    <w:abstractNumId w:val="34"/>
  </w:num>
  <w:num w:numId="41" w16cid:durableId="1046221150">
    <w:abstractNumId w:val="53"/>
  </w:num>
  <w:num w:numId="42" w16cid:durableId="2026663270">
    <w:abstractNumId w:val="13"/>
  </w:num>
  <w:num w:numId="43" w16cid:durableId="2001887473">
    <w:abstractNumId w:val="20"/>
  </w:num>
  <w:num w:numId="44" w16cid:durableId="1994677153">
    <w:abstractNumId w:val="21"/>
  </w:num>
  <w:num w:numId="45" w16cid:durableId="788936727">
    <w:abstractNumId w:val="19"/>
  </w:num>
  <w:num w:numId="46" w16cid:durableId="1566141891">
    <w:abstractNumId w:val="23"/>
  </w:num>
  <w:num w:numId="47" w16cid:durableId="731393515">
    <w:abstractNumId w:val="6"/>
  </w:num>
  <w:num w:numId="48" w16cid:durableId="1107887608">
    <w:abstractNumId w:val="47"/>
  </w:num>
  <w:num w:numId="49" w16cid:durableId="989023375">
    <w:abstractNumId w:val="36"/>
  </w:num>
  <w:num w:numId="50" w16cid:durableId="62335341">
    <w:abstractNumId w:val="41"/>
  </w:num>
  <w:num w:numId="51" w16cid:durableId="390421867">
    <w:abstractNumId w:val="10"/>
  </w:num>
  <w:num w:numId="52" w16cid:durableId="1584950056">
    <w:abstractNumId w:val="39"/>
  </w:num>
  <w:num w:numId="53" w16cid:durableId="1750887118">
    <w:abstractNumId w:val="49"/>
  </w:num>
  <w:num w:numId="54" w16cid:durableId="777483100">
    <w:abstractNumId w:val="45"/>
  </w:num>
  <w:num w:numId="55" w16cid:durableId="1690372468">
    <w:abstractNumId w:val="15"/>
  </w:num>
  <w:num w:numId="56" w16cid:durableId="1584145086">
    <w:abstractNumId w:val="50"/>
  </w:num>
  <w:num w:numId="57" w16cid:durableId="1394543695">
    <w:abstractNumId w:val="5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3867"/>
    <w:rsid w:val="00076DE3"/>
    <w:rsid w:val="00080D83"/>
    <w:rsid w:val="00085D1E"/>
    <w:rsid w:val="00087F1E"/>
    <w:rsid w:val="000C1AEF"/>
    <w:rsid w:val="000C3ED9"/>
    <w:rsid w:val="000D1A25"/>
    <w:rsid w:val="000D283E"/>
    <w:rsid w:val="000E3741"/>
    <w:rsid w:val="000F3F34"/>
    <w:rsid w:val="00102AAF"/>
    <w:rsid w:val="00124D4A"/>
    <w:rsid w:val="00126666"/>
    <w:rsid w:val="001304E7"/>
    <w:rsid w:val="00130B23"/>
    <w:rsid w:val="001415D6"/>
    <w:rsid w:val="001540A3"/>
    <w:rsid w:val="00171805"/>
    <w:rsid w:val="001B210F"/>
    <w:rsid w:val="001B21F1"/>
    <w:rsid w:val="001D585A"/>
    <w:rsid w:val="001F381C"/>
    <w:rsid w:val="001F588E"/>
    <w:rsid w:val="00227E0A"/>
    <w:rsid w:val="00241C1F"/>
    <w:rsid w:val="00242333"/>
    <w:rsid w:val="002425AE"/>
    <w:rsid w:val="002505F3"/>
    <w:rsid w:val="0025153F"/>
    <w:rsid w:val="002552F7"/>
    <w:rsid w:val="00264A8B"/>
    <w:rsid w:val="00291B78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E0CC1"/>
    <w:rsid w:val="002F5457"/>
    <w:rsid w:val="00304B57"/>
    <w:rsid w:val="00315901"/>
    <w:rsid w:val="00320AAC"/>
    <w:rsid w:val="00325198"/>
    <w:rsid w:val="00337E2B"/>
    <w:rsid w:val="0035482A"/>
    <w:rsid w:val="003619F2"/>
    <w:rsid w:val="00365820"/>
    <w:rsid w:val="00371661"/>
    <w:rsid w:val="00374725"/>
    <w:rsid w:val="00393BB7"/>
    <w:rsid w:val="003A4696"/>
    <w:rsid w:val="003A76B1"/>
    <w:rsid w:val="003C0551"/>
    <w:rsid w:val="003C554F"/>
    <w:rsid w:val="003E4BFB"/>
    <w:rsid w:val="003F2204"/>
    <w:rsid w:val="0040149C"/>
    <w:rsid w:val="00412687"/>
    <w:rsid w:val="00414478"/>
    <w:rsid w:val="00433197"/>
    <w:rsid w:val="004542FD"/>
    <w:rsid w:val="00462FB3"/>
    <w:rsid w:val="0047084C"/>
    <w:rsid w:val="00483A8F"/>
    <w:rsid w:val="00492BD3"/>
    <w:rsid w:val="004A56E5"/>
    <w:rsid w:val="004B271D"/>
    <w:rsid w:val="004B70BD"/>
    <w:rsid w:val="004B75B4"/>
    <w:rsid w:val="004C1635"/>
    <w:rsid w:val="0052111D"/>
    <w:rsid w:val="00521F6F"/>
    <w:rsid w:val="005351F2"/>
    <w:rsid w:val="005360B4"/>
    <w:rsid w:val="005402C9"/>
    <w:rsid w:val="00557CDF"/>
    <w:rsid w:val="00565088"/>
    <w:rsid w:val="005760A9"/>
    <w:rsid w:val="00590E1D"/>
    <w:rsid w:val="00594464"/>
    <w:rsid w:val="005C0CFE"/>
    <w:rsid w:val="005C4F12"/>
    <w:rsid w:val="005D00D3"/>
    <w:rsid w:val="005F3917"/>
    <w:rsid w:val="0060242E"/>
    <w:rsid w:val="00605682"/>
    <w:rsid w:val="00611C1D"/>
    <w:rsid w:val="00616D10"/>
    <w:rsid w:val="00622781"/>
    <w:rsid w:val="00623A98"/>
    <w:rsid w:val="00640BFF"/>
    <w:rsid w:val="006910F2"/>
    <w:rsid w:val="0069621B"/>
    <w:rsid w:val="006B4267"/>
    <w:rsid w:val="006D4735"/>
    <w:rsid w:val="006D71A9"/>
    <w:rsid w:val="006E0FF6"/>
    <w:rsid w:val="006E75A2"/>
    <w:rsid w:val="006F209E"/>
    <w:rsid w:val="00715EEF"/>
    <w:rsid w:val="00727F94"/>
    <w:rsid w:val="007337EB"/>
    <w:rsid w:val="00741BFC"/>
    <w:rsid w:val="00745D18"/>
    <w:rsid w:val="007462F1"/>
    <w:rsid w:val="007514D1"/>
    <w:rsid w:val="00751D69"/>
    <w:rsid w:val="007705A7"/>
    <w:rsid w:val="00776530"/>
    <w:rsid w:val="00791E8E"/>
    <w:rsid w:val="007A0109"/>
    <w:rsid w:val="007B2500"/>
    <w:rsid w:val="007B2B60"/>
    <w:rsid w:val="007D4B1C"/>
    <w:rsid w:val="007D61D6"/>
    <w:rsid w:val="007E1B19"/>
    <w:rsid w:val="007E70B8"/>
    <w:rsid w:val="007F2ADB"/>
    <w:rsid w:val="007F3623"/>
    <w:rsid w:val="0080549A"/>
    <w:rsid w:val="00820253"/>
    <w:rsid w:val="00827311"/>
    <w:rsid w:val="00834BB4"/>
    <w:rsid w:val="00835187"/>
    <w:rsid w:val="00835C08"/>
    <w:rsid w:val="008365AC"/>
    <w:rsid w:val="008507FD"/>
    <w:rsid w:val="00861DA8"/>
    <w:rsid w:val="00873501"/>
    <w:rsid w:val="00874926"/>
    <w:rsid w:val="00876326"/>
    <w:rsid w:val="008823CD"/>
    <w:rsid w:val="00884148"/>
    <w:rsid w:val="008945D9"/>
    <w:rsid w:val="008A7A08"/>
    <w:rsid w:val="008C5429"/>
    <w:rsid w:val="008E0C41"/>
    <w:rsid w:val="008E0D40"/>
    <w:rsid w:val="00901BB7"/>
    <w:rsid w:val="00912A8C"/>
    <w:rsid w:val="0092204A"/>
    <w:rsid w:val="00926C39"/>
    <w:rsid w:val="00952F0D"/>
    <w:rsid w:val="00954D9D"/>
    <w:rsid w:val="00985BC4"/>
    <w:rsid w:val="00985E6F"/>
    <w:rsid w:val="00995C5D"/>
    <w:rsid w:val="009A5CA3"/>
    <w:rsid w:val="009C1C43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962BD"/>
    <w:rsid w:val="00AA5D5F"/>
    <w:rsid w:val="00AD0CE9"/>
    <w:rsid w:val="00AD1EFE"/>
    <w:rsid w:val="00B00C65"/>
    <w:rsid w:val="00B01F08"/>
    <w:rsid w:val="00B04469"/>
    <w:rsid w:val="00B11FBD"/>
    <w:rsid w:val="00B16E8F"/>
    <w:rsid w:val="00B20FEE"/>
    <w:rsid w:val="00B30401"/>
    <w:rsid w:val="00B34779"/>
    <w:rsid w:val="00B4201B"/>
    <w:rsid w:val="00B60019"/>
    <w:rsid w:val="00B61DD7"/>
    <w:rsid w:val="00B6637D"/>
    <w:rsid w:val="00B7022B"/>
    <w:rsid w:val="00B712D3"/>
    <w:rsid w:val="00BA1F83"/>
    <w:rsid w:val="00BA7C5E"/>
    <w:rsid w:val="00BB017E"/>
    <w:rsid w:val="00BB041F"/>
    <w:rsid w:val="00BB76D0"/>
    <w:rsid w:val="00BC363C"/>
    <w:rsid w:val="00BD0407"/>
    <w:rsid w:val="00BD6237"/>
    <w:rsid w:val="00BF2B3D"/>
    <w:rsid w:val="00C019F8"/>
    <w:rsid w:val="00C04C7E"/>
    <w:rsid w:val="00C04F08"/>
    <w:rsid w:val="00C10F22"/>
    <w:rsid w:val="00C165B9"/>
    <w:rsid w:val="00C24322"/>
    <w:rsid w:val="00C30925"/>
    <w:rsid w:val="00C47DC1"/>
    <w:rsid w:val="00C55121"/>
    <w:rsid w:val="00C62C24"/>
    <w:rsid w:val="00C635B6"/>
    <w:rsid w:val="00C645F2"/>
    <w:rsid w:val="00C70D60"/>
    <w:rsid w:val="00C92842"/>
    <w:rsid w:val="00CC3EA2"/>
    <w:rsid w:val="00CE005B"/>
    <w:rsid w:val="00D0361A"/>
    <w:rsid w:val="00D30ADD"/>
    <w:rsid w:val="00D313D7"/>
    <w:rsid w:val="00D37430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27221"/>
    <w:rsid w:val="00E30E47"/>
    <w:rsid w:val="00E3204F"/>
    <w:rsid w:val="00E53290"/>
    <w:rsid w:val="00E57060"/>
    <w:rsid w:val="00E62244"/>
    <w:rsid w:val="00E64247"/>
    <w:rsid w:val="00E87616"/>
    <w:rsid w:val="00E91A3A"/>
    <w:rsid w:val="00EA5C16"/>
    <w:rsid w:val="00EB5B93"/>
    <w:rsid w:val="00EC1206"/>
    <w:rsid w:val="00EC5BD3"/>
    <w:rsid w:val="00ED5173"/>
    <w:rsid w:val="00EF000D"/>
    <w:rsid w:val="00EF030B"/>
    <w:rsid w:val="00EF10AB"/>
    <w:rsid w:val="00F31910"/>
    <w:rsid w:val="00F32693"/>
    <w:rsid w:val="00F41FFC"/>
    <w:rsid w:val="00F47361"/>
    <w:rsid w:val="00F545A3"/>
    <w:rsid w:val="00F6216A"/>
    <w:rsid w:val="00F72ED9"/>
    <w:rsid w:val="00F84C9B"/>
    <w:rsid w:val="00F91B35"/>
    <w:rsid w:val="00FA02A6"/>
    <w:rsid w:val="00FB02F4"/>
    <w:rsid w:val="00FB0F02"/>
    <w:rsid w:val="00FB2083"/>
    <w:rsid w:val="00FB31D6"/>
    <w:rsid w:val="00FB4B1A"/>
    <w:rsid w:val="00FB5706"/>
    <w:rsid w:val="00FC35ED"/>
    <w:rsid w:val="00FF138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1B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91B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F91B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91B35"/>
    <w:rPr>
      <w:rFonts w:ascii="Arial" w:hAnsi="Arial"/>
    </w:rPr>
  </w:style>
  <w:style w:type="character" w:styleId="Odwoanieprzypisukocowego">
    <w:name w:val="endnote reference"/>
    <w:basedOn w:val="Domylnaczcionkaakapitu"/>
    <w:rsid w:val="00F91B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72</TotalTime>
  <Pages>21</Pages>
  <Words>4734</Words>
  <Characters>28404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warsztaty</vt:lpstr>
    </vt:vector>
  </TitlesOfParts>
  <Company>UMWP</Company>
  <LinksUpToDate>false</LinksUpToDate>
  <CharactersWithSpaces>33072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instruktaż opieki</dc:title>
  <dc:subject/>
  <dc:creator>DEFS - Cygert Piotr</dc:creator>
  <cp:keywords/>
  <cp:lastModifiedBy>Karolina Jędrzejczak</cp:lastModifiedBy>
  <cp:revision>10</cp:revision>
  <cp:lastPrinted>2023-08-07T08:21:00Z</cp:lastPrinted>
  <dcterms:created xsi:type="dcterms:W3CDTF">2023-08-03T11:18:00Z</dcterms:created>
  <dcterms:modified xsi:type="dcterms:W3CDTF">2023-08-07T11:57:00Z</dcterms:modified>
</cp:coreProperties>
</file>