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114A4" w14:textId="77777777" w:rsidR="001468C7" w:rsidRPr="001468C7" w:rsidRDefault="001468C7" w:rsidP="001468C7">
      <w:pPr>
        <w:spacing w:after="160" w:line="360" w:lineRule="auto"/>
        <w:rPr>
          <w:rFonts w:ascii="Calibri" w:eastAsia="Calibri" w:hAnsi="Calibri" w:cs="Calibri"/>
          <w:b/>
          <w:bCs/>
          <w:lang w:eastAsia="en-US"/>
        </w:rPr>
      </w:pPr>
      <w:r w:rsidRPr="001468C7">
        <w:rPr>
          <w:rFonts w:ascii="Calibri" w:hAnsi="Calibri" w:cs="Calibri"/>
        </w:rPr>
        <w:t xml:space="preserve">Zamawiającym jest Gmina Miasta Sopotu, </w:t>
      </w:r>
      <w:r w:rsidRPr="001468C7">
        <w:rPr>
          <w:rFonts w:ascii="Calibri" w:hAnsi="Calibri" w:cs="Calibri"/>
        </w:rPr>
        <w:br/>
        <w:t xml:space="preserve">ul. Tadeusza Kościuszki 25/27, 81-704 Sopot </w:t>
      </w:r>
      <w:r w:rsidRPr="001468C7">
        <w:rPr>
          <w:rFonts w:ascii="Calibri" w:hAnsi="Calibri" w:cs="Calibri"/>
        </w:rPr>
        <w:br/>
        <w:t xml:space="preserve">NIP 585-14-11-941; REGON: 191675563; </w:t>
      </w:r>
      <w:r w:rsidRPr="001468C7">
        <w:rPr>
          <w:rFonts w:ascii="Calibri" w:hAnsi="Calibri" w:cs="Calibri"/>
        </w:rPr>
        <w:br/>
        <w:t>w imieniu której działa</w:t>
      </w:r>
      <w:r w:rsidRPr="001468C7">
        <w:rPr>
          <w:rFonts w:ascii="Calibri" w:hAnsi="Calibri" w:cs="Calibri"/>
        </w:rPr>
        <w:br/>
        <w:t xml:space="preserve">Miejski Ośrodek Pomocy Społecznej; 81 – 835 Sopot ul. Kolejowa 14, </w:t>
      </w:r>
      <w:r w:rsidRPr="001468C7">
        <w:rPr>
          <w:rFonts w:ascii="Calibri" w:hAnsi="Calibri" w:cs="Calibri"/>
        </w:rPr>
        <w:br/>
        <w:t xml:space="preserve">adres poczty elektronicznej: mops@mopssopot.pl </w:t>
      </w:r>
      <w:r w:rsidRPr="001468C7">
        <w:rPr>
          <w:rFonts w:ascii="Calibri" w:hAnsi="Calibri" w:cs="Calibri"/>
        </w:rPr>
        <w:br/>
        <w:t xml:space="preserve">strona internetowa: bip.mopssopot.pl; </w:t>
      </w:r>
      <w:r w:rsidRPr="001468C7">
        <w:rPr>
          <w:rFonts w:ascii="Calibri" w:hAnsi="Calibri" w:cs="Calibri"/>
        </w:rPr>
        <w:br/>
        <w:t xml:space="preserve">nr telefonu  58 551 44 19, nr faksu  58 555 04 07 </w:t>
      </w:r>
    </w:p>
    <w:p w14:paraId="0EF1D4B6" w14:textId="77777777" w:rsidR="001468C7" w:rsidRPr="001468C7" w:rsidRDefault="001468C7" w:rsidP="001468C7">
      <w:pPr>
        <w:spacing w:line="360" w:lineRule="auto"/>
        <w:rPr>
          <w:rFonts w:ascii="Calibri" w:eastAsia="Calibri" w:hAnsi="Calibri" w:cs="Calibri"/>
          <w:lang w:eastAsia="en-US"/>
        </w:rPr>
      </w:pPr>
      <w:r w:rsidRPr="001468C7">
        <w:rPr>
          <w:rFonts w:ascii="Calibri" w:eastAsia="Calibri" w:hAnsi="Calibri" w:cs="Calibri"/>
          <w:lang w:eastAsia="en-US"/>
        </w:rPr>
        <w:t>Adres strony internetowej prowadzonego postępowania:</w:t>
      </w:r>
      <w:bookmarkStart w:id="0" w:name="_Hlk133559829"/>
      <w:r w:rsidRPr="001468C7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1468C7">
        <w:rPr>
          <w:rFonts w:ascii="Calibri" w:eastAsia="Calibri" w:hAnsi="Calibri" w:cs="Calibri"/>
          <w:lang w:eastAsia="en-US"/>
        </w:rPr>
        <w:t>https://ezamowienia.gov.pl/pl/</w:t>
      </w:r>
      <w:bookmarkEnd w:id="0"/>
    </w:p>
    <w:p w14:paraId="6E7A0AC7" w14:textId="77777777" w:rsidR="001468C7" w:rsidRPr="001468C7" w:rsidRDefault="001468C7" w:rsidP="001468C7">
      <w:pPr>
        <w:spacing w:line="360" w:lineRule="auto"/>
        <w:rPr>
          <w:rFonts w:ascii="Calibri" w:eastAsia="Calibri" w:hAnsi="Calibri"/>
          <w:lang w:eastAsia="en-US"/>
        </w:rPr>
      </w:pPr>
      <w:r w:rsidRPr="001468C7">
        <w:rPr>
          <w:rFonts w:ascii="Calibri" w:eastAsia="Calibri" w:hAnsi="Calibri" w:cs="Calibri"/>
          <w:lang w:eastAsia="en-US"/>
        </w:rPr>
        <w:t>bezpośredni adres strony internetowej prowadzonego postępowania:</w:t>
      </w:r>
      <w:r w:rsidRPr="001468C7">
        <w:rPr>
          <w:rFonts w:ascii="Calibri" w:eastAsia="Calibri" w:hAnsi="Calibri"/>
          <w:lang w:eastAsia="en-US"/>
        </w:rPr>
        <w:t xml:space="preserve"> </w:t>
      </w:r>
    </w:p>
    <w:p w14:paraId="34CC83BB" w14:textId="5F5C0DF7" w:rsidR="001468C7" w:rsidRPr="00D22DD0" w:rsidRDefault="00225E36" w:rsidP="001468C7">
      <w:pPr>
        <w:spacing w:after="160" w:line="360" w:lineRule="auto"/>
        <w:contextualSpacing/>
        <w:rPr>
          <w:rFonts w:ascii="Calibri" w:hAnsi="Calibri" w:cs="Calibri"/>
          <w:spacing w:val="-10"/>
          <w:kern w:val="28"/>
          <w:lang w:val="en-US"/>
        </w:rPr>
      </w:pPr>
      <w:r w:rsidRPr="00D22DD0">
        <w:rPr>
          <w:lang w:val="en-US"/>
        </w:rPr>
        <w:t>ocds-148610-d24c4fa2-10b7-11ee-b70f-ae2d9e28ec7b</w:t>
      </w:r>
    </w:p>
    <w:p w14:paraId="3572D300" w14:textId="24E67BF2" w:rsidR="001468C7" w:rsidRPr="001468C7" w:rsidRDefault="001468C7" w:rsidP="001468C7">
      <w:pPr>
        <w:spacing w:after="160" w:line="360" w:lineRule="auto"/>
        <w:contextualSpacing/>
        <w:rPr>
          <w:rFonts w:ascii="Calibri" w:hAnsi="Calibri" w:cs="Calibri"/>
          <w:spacing w:val="-10"/>
          <w:kern w:val="28"/>
        </w:rPr>
      </w:pPr>
      <w:r w:rsidRPr="001468C7">
        <w:rPr>
          <w:rFonts w:ascii="Calibri" w:hAnsi="Calibri" w:cs="Calibri"/>
          <w:spacing w:val="-10"/>
          <w:kern w:val="28"/>
        </w:rPr>
        <w:t>DzPS.271.1.</w:t>
      </w:r>
      <w:r>
        <w:rPr>
          <w:rFonts w:ascii="Calibri" w:hAnsi="Calibri" w:cs="Calibri"/>
          <w:spacing w:val="-10"/>
          <w:kern w:val="28"/>
        </w:rPr>
        <w:t>3</w:t>
      </w:r>
      <w:r w:rsidRPr="001468C7">
        <w:rPr>
          <w:rFonts w:ascii="Calibri" w:hAnsi="Calibri" w:cs="Calibri"/>
          <w:spacing w:val="-10"/>
          <w:kern w:val="28"/>
        </w:rPr>
        <w:t>.2023</w:t>
      </w:r>
    </w:p>
    <w:p w14:paraId="11156485" w14:textId="1062C1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eastAsia="Calibri" w:hAnsi="Calibri" w:cs="Calibri"/>
          <w:lang w:eastAsia="en-US"/>
        </w:rPr>
      </w:pPr>
      <w:r w:rsidRPr="001468C7">
        <w:rPr>
          <w:rFonts w:ascii="Calibri" w:hAnsi="Calibri" w:cs="Calibri"/>
        </w:rPr>
        <w:t xml:space="preserve">Sopot dnia </w:t>
      </w:r>
      <w:r>
        <w:rPr>
          <w:rFonts w:ascii="Calibri" w:hAnsi="Calibri" w:cs="Calibri"/>
        </w:rPr>
        <w:t>22.06</w:t>
      </w:r>
      <w:r w:rsidRPr="001468C7">
        <w:rPr>
          <w:rFonts w:ascii="Calibri" w:hAnsi="Calibri" w:cs="Calibri"/>
        </w:rPr>
        <w:t>.2023 r.</w:t>
      </w:r>
    </w:p>
    <w:p w14:paraId="7CBDFAA9" w14:textId="777777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hAnsi="Calibri" w:cs="Calibri"/>
        </w:rPr>
      </w:pPr>
      <w:r w:rsidRPr="001468C7">
        <w:rPr>
          <w:rFonts w:ascii="Calibri" w:hAnsi="Calibri" w:cs="Calibri"/>
        </w:rPr>
        <w:t>Dyrektor</w:t>
      </w:r>
    </w:p>
    <w:p w14:paraId="1F461604" w14:textId="777777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hAnsi="Calibri" w:cs="Calibri"/>
        </w:rPr>
      </w:pPr>
      <w:r w:rsidRPr="001468C7">
        <w:rPr>
          <w:rFonts w:ascii="Calibri" w:hAnsi="Calibri" w:cs="Calibri"/>
        </w:rPr>
        <w:t>Miejskiego Ośrodka Pomocy Społecznej</w:t>
      </w:r>
    </w:p>
    <w:p w14:paraId="5EC74B3A" w14:textId="777777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hAnsi="Calibri" w:cs="Calibri"/>
        </w:rPr>
      </w:pPr>
      <w:r w:rsidRPr="001468C7">
        <w:rPr>
          <w:rFonts w:ascii="Calibri" w:hAnsi="Calibri" w:cs="Calibri"/>
        </w:rPr>
        <w:t>w Sopocie</w:t>
      </w:r>
    </w:p>
    <w:p w14:paraId="1E9DDD9E" w14:textId="777777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hAnsi="Calibri" w:cs="Calibri"/>
        </w:rPr>
      </w:pPr>
      <w:r w:rsidRPr="001468C7">
        <w:rPr>
          <w:rFonts w:ascii="Calibri" w:hAnsi="Calibri" w:cs="Calibri"/>
        </w:rPr>
        <w:t>ul. Kolejowa 14 81-835  Sopot</w:t>
      </w:r>
    </w:p>
    <w:p w14:paraId="294BBF4E" w14:textId="777777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hAnsi="Calibri" w:cs="Calibri"/>
        </w:rPr>
      </w:pPr>
    </w:p>
    <w:p w14:paraId="59F6E30F" w14:textId="777777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hAnsi="Calibri" w:cs="Calibri"/>
        </w:rPr>
      </w:pPr>
      <w:r w:rsidRPr="001468C7">
        <w:rPr>
          <w:rFonts w:ascii="Calibri" w:hAnsi="Calibri" w:cs="Calibri"/>
        </w:rPr>
        <w:t>tel.  058 551 17 10, 058 551 44 19  fax 058 555 04 07</w:t>
      </w:r>
    </w:p>
    <w:p w14:paraId="6F719A7A" w14:textId="777777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eastAsia="Calibri" w:hAnsi="Calibri" w:cs="Calibri"/>
          <w:lang w:eastAsia="en-US"/>
        </w:rPr>
      </w:pPr>
      <w:r w:rsidRPr="001468C7">
        <w:rPr>
          <w:rFonts w:ascii="Calibri" w:hAnsi="Calibri" w:cs="Calibri"/>
        </w:rPr>
        <w:t xml:space="preserve">adres strony internetowej:  </w:t>
      </w:r>
      <w:hyperlink r:id="rId8" w:tooltip="Strona Miejskiego Ośrodka Pomocy Społecznej w Sopocie" w:history="1">
        <w:r w:rsidRPr="001468C7">
          <w:rPr>
            <w:rFonts w:ascii="Calibri" w:hAnsi="Calibri" w:cs="Calibri"/>
            <w:color w:val="0000FF"/>
            <w:u w:val="single"/>
          </w:rPr>
          <w:t>www.mopssopot.pl</w:t>
        </w:r>
      </w:hyperlink>
    </w:p>
    <w:p w14:paraId="744026F7" w14:textId="77777777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hAnsi="Calibri" w:cs="Calibri"/>
        </w:rPr>
      </w:pPr>
    </w:p>
    <w:p w14:paraId="61AD3870" w14:textId="392DB2AE" w:rsidR="001468C7" w:rsidRPr="001468C7" w:rsidRDefault="001468C7" w:rsidP="001468C7">
      <w:pPr>
        <w:suppressAutoHyphens/>
        <w:autoSpaceDN w:val="0"/>
        <w:spacing w:line="360" w:lineRule="auto"/>
        <w:textAlignment w:val="baseline"/>
        <w:rPr>
          <w:rFonts w:ascii="Calibri" w:hAnsi="Calibri" w:cs="Calibri"/>
        </w:rPr>
      </w:pPr>
      <w:r w:rsidRPr="001468C7">
        <w:rPr>
          <w:rFonts w:ascii="Calibri" w:hAnsi="Calibri" w:cs="Calibri"/>
        </w:rPr>
        <w:t>w imieniu Gminy Miasta Sopotu</w:t>
      </w:r>
    </w:p>
    <w:p w14:paraId="4D5AFEF2" w14:textId="77777777" w:rsidR="001468C7" w:rsidRPr="001468C7" w:rsidRDefault="001468C7" w:rsidP="001468C7">
      <w:pPr>
        <w:spacing w:line="360" w:lineRule="auto"/>
        <w:rPr>
          <w:rFonts w:ascii="Calibri" w:hAnsi="Calibri" w:cs="Calibri"/>
        </w:rPr>
      </w:pPr>
      <w:r w:rsidRPr="001468C7">
        <w:rPr>
          <w:rFonts w:ascii="Calibri" w:hAnsi="Calibri" w:cs="Calibri"/>
          <w:lang w:eastAsia="en-US"/>
        </w:rPr>
        <w:t>ogłasza zaproszenie do złożenia oferty</w:t>
      </w:r>
      <w:r w:rsidRPr="001468C7">
        <w:rPr>
          <w:rFonts w:ascii="Calibri" w:hAnsi="Calibri" w:cs="Calibri"/>
        </w:rPr>
        <w:t xml:space="preserve"> </w:t>
      </w:r>
    </w:p>
    <w:p w14:paraId="352C536C" w14:textId="292C86CB" w:rsidR="001468C7" w:rsidRPr="001468C7" w:rsidRDefault="001468C7" w:rsidP="001468C7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  <w:r w:rsidRPr="001468C7">
        <w:rPr>
          <w:rFonts w:ascii="Calibri" w:hAnsi="Calibri" w:cs="Calibri"/>
        </w:rPr>
        <w:t xml:space="preserve">na zamówienie </w:t>
      </w:r>
      <w:bookmarkStart w:id="1" w:name="_Hlk120691444"/>
      <w:r w:rsidRPr="001468C7">
        <w:rPr>
          <w:rFonts w:ascii="Calibri" w:eastAsia="Calibri" w:hAnsi="Calibri" w:cs="Calibri"/>
          <w:lang w:eastAsia="en-US"/>
        </w:rPr>
        <w:t>w trybie podstawowym bez negocjacji na podstawie art. 275 pkt 1 ustawy</w:t>
      </w:r>
      <w:r w:rsidRPr="001468C7">
        <w:rPr>
          <w:rFonts w:ascii="Calibri" w:eastAsia="Calibri" w:hAnsi="Calibri" w:cs="Calibri"/>
          <w:lang w:eastAsia="en-US"/>
        </w:rPr>
        <w:br/>
        <w:t>z dnia 11 września 2019 r. Prawo zamówień publicznych (</w:t>
      </w:r>
      <w:proofErr w:type="spellStart"/>
      <w:r w:rsidRPr="001468C7">
        <w:rPr>
          <w:rFonts w:ascii="Calibri" w:eastAsia="Calibri" w:hAnsi="Calibri" w:cs="Calibri"/>
          <w:lang w:eastAsia="en-US"/>
        </w:rPr>
        <w:t>t.j</w:t>
      </w:r>
      <w:proofErr w:type="spellEnd"/>
      <w:r w:rsidRPr="001468C7">
        <w:rPr>
          <w:rFonts w:ascii="Calibri" w:eastAsia="Calibri" w:hAnsi="Calibri" w:cs="Calibri"/>
          <w:lang w:eastAsia="en-US"/>
        </w:rPr>
        <w:t>. Dz. U. z 2022 r. poz. 1710 ze zm.) [zwanej dalej także „</w:t>
      </w:r>
      <w:proofErr w:type="spellStart"/>
      <w:r w:rsidRPr="001468C7">
        <w:rPr>
          <w:rFonts w:ascii="Calibri" w:eastAsia="Calibri" w:hAnsi="Calibri" w:cs="Calibri"/>
          <w:lang w:eastAsia="en-US"/>
        </w:rPr>
        <w:t>pzp</w:t>
      </w:r>
      <w:proofErr w:type="spellEnd"/>
      <w:r w:rsidRPr="001468C7">
        <w:rPr>
          <w:rFonts w:ascii="Calibri" w:eastAsia="Calibri" w:hAnsi="Calibri" w:cs="Calibri"/>
          <w:lang w:eastAsia="en-US"/>
        </w:rPr>
        <w:t>.”]</w:t>
      </w:r>
      <w:bookmarkEnd w:id="1"/>
    </w:p>
    <w:p w14:paraId="2553B7DA" w14:textId="77777777" w:rsidR="001468C7" w:rsidRPr="009F3BA5" w:rsidRDefault="001468C7" w:rsidP="001468C7">
      <w:pPr>
        <w:spacing w:line="360" w:lineRule="auto"/>
        <w:rPr>
          <w:rFonts w:ascii="Calibri" w:eastAsia="Calibri" w:hAnsi="Calibri" w:cs="Calibri"/>
          <w:b/>
          <w:bCs/>
          <w:kern w:val="3"/>
          <w:lang w:eastAsia="en-US"/>
        </w:rPr>
      </w:pPr>
      <w:bookmarkStart w:id="2" w:name="_Hlk120691355"/>
      <w:r w:rsidRPr="009F3BA5">
        <w:rPr>
          <w:rFonts w:ascii="Calibri" w:eastAsia="Calibri" w:hAnsi="Calibri" w:cs="Calibri"/>
          <w:b/>
          <w:bCs/>
          <w:kern w:val="3"/>
          <w:lang w:eastAsia="en-US"/>
        </w:rPr>
        <w:t>„</w:t>
      </w:r>
      <w:bookmarkStart w:id="3" w:name="_Hlk138225708"/>
      <w:r>
        <w:rPr>
          <w:rFonts w:ascii="Calibri" w:eastAsia="Calibri" w:hAnsi="Calibri" w:cs="Calibri"/>
          <w:b/>
          <w:bCs/>
          <w:kern w:val="3"/>
          <w:lang w:eastAsia="en-US"/>
        </w:rPr>
        <w:t>Przygotowanie i uruchomienie lokalu wspomaganego przy Alei Niepodległości 784/2</w:t>
      </w:r>
      <w:r>
        <w:rPr>
          <w:rFonts w:ascii="Calibri" w:eastAsia="Calibri" w:hAnsi="Calibri" w:cs="Calibri"/>
          <w:b/>
          <w:bCs/>
          <w:kern w:val="3"/>
          <w:lang w:eastAsia="en-US"/>
        </w:rPr>
        <w:br/>
        <w:t>w Sopocie</w:t>
      </w:r>
      <w:bookmarkEnd w:id="3"/>
      <w:r>
        <w:rPr>
          <w:rFonts w:ascii="Calibri" w:eastAsia="Calibri" w:hAnsi="Calibri" w:cs="Calibri"/>
          <w:b/>
          <w:bCs/>
          <w:kern w:val="3"/>
          <w:lang w:eastAsia="en-US"/>
        </w:rPr>
        <w:t xml:space="preserve"> dla obywateli Ukrainy</w:t>
      </w:r>
      <w:r w:rsidRPr="009F3BA5">
        <w:rPr>
          <w:rFonts w:ascii="Calibri" w:eastAsia="Calibri" w:hAnsi="Calibri" w:cs="Calibri"/>
          <w:b/>
          <w:bCs/>
          <w:kern w:val="3"/>
          <w:lang w:eastAsia="en-US"/>
        </w:rPr>
        <w:t>”</w:t>
      </w:r>
    </w:p>
    <w:bookmarkEnd w:id="2"/>
    <w:p w14:paraId="08E47378" w14:textId="77777777" w:rsidR="001468C7" w:rsidRPr="001468C7" w:rsidRDefault="001468C7" w:rsidP="001468C7">
      <w:pPr>
        <w:spacing w:line="360" w:lineRule="auto"/>
        <w:rPr>
          <w:rFonts w:ascii="Calibri" w:eastAsia="Calibri" w:hAnsi="Calibri" w:cs="Calibri"/>
          <w:lang w:eastAsia="en-US"/>
        </w:rPr>
      </w:pPr>
    </w:p>
    <w:p w14:paraId="3F2E840B" w14:textId="5A2A71F0" w:rsidR="001468C7" w:rsidRPr="001468C7" w:rsidRDefault="001468C7" w:rsidP="001468C7">
      <w:pPr>
        <w:spacing w:line="360" w:lineRule="auto"/>
        <w:rPr>
          <w:rFonts w:ascii="Calibri" w:eastAsia="Calibri" w:hAnsi="Calibri" w:cs="Calibri"/>
          <w:lang w:eastAsia="en-US"/>
        </w:rPr>
      </w:pPr>
      <w:r w:rsidRPr="001468C7">
        <w:rPr>
          <w:rFonts w:ascii="Calibri" w:eastAsia="Calibri" w:hAnsi="Calibri" w:cs="Calibri"/>
          <w:lang w:eastAsia="en-US"/>
        </w:rPr>
        <w:t>Zatwierdził:</w:t>
      </w:r>
      <w:r w:rsidR="008A4726">
        <w:rPr>
          <w:rFonts w:ascii="Calibri" w:eastAsia="Calibri" w:hAnsi="Calibri" w:cs="Calibri"/>
          <w:lang w:eastAsia="en-US"/>
        </w:rPr>
        <w:t xml:space="preserve">       /-/   </w:t>
      </w:r>
      <w:r w:rsidR="008A4726" w:rsidRPr="008A4726">
        <w:rPr>
          <w:rFonts w:ascii="Calibri" w:eastAsia="Calibri" w:hAnsi="Calibri" w:cs="Calibri"/>
          <w:b/>
          <w:bCs/>
          <w:lang w:eastAsia="en-US"/>
        </w:rPr>
        <w:t>Andrzej Czekaj</w:t>
      </w:r>
      <w:r w:rsidR="008A4726">
        <w:rPr>
          <w:rFonts w:ascii="Calibri" w:eastAsia="Calibri" w:hAnsi="Calibri" w:cs="Calibri"/>
          <w:lang w:eastAsia="en-US"/>
        </w:rPr>
        <w:t xml:space="preserve"> Dyrektor Miejskiego Ośrodka Pomocy Społecznej w Sopocie</w:t>
      </w:r>
    </w:p>
    <w:p w14:paraId="110CDE04" w14:textId="77777777" w:rsidR="008558EA" w:rsidRPr="00265F98" w:rsidRDefault="008558EA" w:rsidP="001468C7">
      <w:pPr>
        <w:jc w:val="both"/>
      </w:pPr>
    </w:p>
    <w:sectPr w:rsidR="008558EA" w:rsidRPr="00265F98" w:rsidSect="00265F98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7" w:right="1417" w:bottom="1417" w:left="1417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57380" w14:textId="77777777" w:rsidR="00EB4B61" w:rsidRDefault="00EB4B61">
      <w:r>
        <w:separator/>
      </w:r>
    </w:p>
  </w:endnote>
  <w:endnote w:type="continuationSeparator" w:id="0">
    <w:p w14:paraId="39A434AC" w14:textId="77777777" w:rsidR="00EB4B61" w:rsidRDefault="00EB4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BCACD" w14:textId="77777777" w:rsidR="00EB4B61" w:rsidRDefault="00EB4B61">
      <w:r>
        <w:separator/>
      </w:r>
    </w:p>
  </w:footnote>
  <w:footnote w:type="continuationSeparator" w:id="0">
    <w:p w14:paraId="2B8E91AA" w14:textId="77777777" w:rsidR="00EB4B61" w:rsidRDefault="00EB4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14F8DC3" w:rsidR="007F2ADB" w:rsidRPr="007F2ADB" w:rsidRDefault="00F179A6" w:rsidP="007F2ADB">
    <w:pPr>
      <w:pStyle w:val="Nagwek"/>
    </w:pPr>
    <w:r w:rsidRPr="009F2DF8">
      <w:rPr>
        <w:noProof/>
      </w:rPr>
      <w:drawing>
        <wp:inline distT="0" distB="0" distL="0" distR="0" wp14:anchorId="4C0881D9" wp14:editId="43FE54D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6E9D9C5A" w:rsidR="007B2500" w:rsidRDefault="00694A91" w:rsidP="00335A85">
    <w:pPr>
      <w:pStyle w:val="Nagwek"/>
      <w:ind w:left="-142" w:firstLine="284"/>
    </w:pPr>
    <w:r>
      <w:rPr>
        <w:noProof/>
      </w:rPr>
      <w:drawing>
        <wp:inline distT="0" distB="0" distL="0" distR="0" wp14:anchorId="71FA7D6F" wp14:editId="75300D86">
          <wp:extent cx="5761355" cy="475615"/>
          <wp:effectExtent l="0" t="0" r="0" b="635"/>
          <wp:docPr id="813163875" name="Obraz 1" descr="Logotypu: Fundusze Europejskie, Rzeczpospolita Polska, Urząd Marszałkowski Województwa Pomorskiego,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3163875" name="Obraz 1" descr="Logotypu: Fundusze Europejskie, Rzeczpospolita Polska, Urząd Marszałkowski Województwa Pomorskiego,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446C83"/>
    <w:multiLevelType w:val="hybridMultilevel"/>
    <w:tmpl w:val="0202566E"/>
    <w:lvl w:ilvl="0" w:tplc="81DEC9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A6472C"/>
    <w:multiLevelType w:val="multilevel"/>
    <w:tmpl w:val="46242A5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0911713A"/>
    <w:multiLevelType w:val="multilevel"/>
    <w:tmpl w:val="031CB0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67436"/>
    <w:multiLevelType w:val="multilevel"/>
    <w:tmpl w:val="F71A3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FC6486"/>
    <w:multiLevelType w:val="multilevel"/>
    <w:tmpl w:val="88A8FC5C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FB0145F"/>
    <w:multiLevelType w:val="multilevel"/>
    <w:tmpl w:val="89700764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96448C7"/>
    <w:multiLevelType w:val="multilevel"/>
    <w:tmpl w:val="5824AE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66DDE"/>
    <w:multiLevelType w:val="hybridMultilevel"/>
    <w:tmpl w:val="63343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677334"/>
    <w:multiLevelType w:val="multilevel"/>
    <w:tmpl w:val="87E4D6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F067A"/>
    <w:multiLevelType w:val="hybridMultilevel"/>
    <w:tmpl w:val="DB446378"/>
    <w:lvl w:ilvl="0" w:tplc="7A940D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297369"/>
    <w:multiLevelType w:val="multilevel"/>
    <w:tmpl w:val="97D2C5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F0EB7"/>
    <w:multiLevelType w:val="hybridMultilevel"/>
    <w:tmpl w:val="3170F13C"/>
    <w:lvl w:ilvl="0" w:tplc="4FF85BF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A3C54"/>
    <w:multiLevelType w:val="hybridMultilevel"/>
    <w:tmpl w:val="A1E65E04"/>
    <w:lvl w:ilvl="0" w:tplc="3DDC93D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A6BB4"/>
    <w:multiLevelType w:val="hybridMultilevel"/>
    <w:tmpl w:val="B038F5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F114B0"/>
    <w:multiLevelType w:val="hybridMultilevel"/>
    <w:tmpl w:val="29B8ED0E"/>
    <w:lvl w:ilvl="0" w:tplc="BF1C30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07F47"/>
    <w:multiLevelType w:val="multilevel"/>
    <w:tmpl w:val="1888A0E8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38055146"/>
    <w:multiLevelType w:val="multilevel"/>
    <w:tmpl w:val="4A96E1EA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3AE93FFD"/>
    <w:multiLevelType w:val="hybridMultilevel"/>
    <w:tmpl w:val="3F5AB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357BD"/>
    <w:multiLevelType w:val="hybridMultilevel"/>
    <w:tmpl w:val="41BC455E"/>
    <w:lvl w:ilvl="0" w:tplc="A7EEF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736F8C"/>
    <w:multiLevelType w:val="hybridMultilevel"/>
    <w:tmpl w:val="E8E2B18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DC70519C">
      <w:start w:val="1"/>
      <w:numFmt w:val="decimal"/>
      <w:lvlText w:val="%2."/>
      <w:lvlJc w:val="left"/>
      <w:pPr>
        <w:ind w:left="1797" w:hanging="360"/>
      </w:pPr>
      <w:rPr>
        <w:rFonts w:ascii="Times New Roman" w:hAnsi="Times New Roman"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6A26B21"/>
    <w:multiLevelType w:val="hybridMultilevel"/>
    <w:tmpl w:val="1C26288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49004AC6"/>
    <w:multiLevelType w:val="hybridMultilevel"/>
    <w:tmpl w:val="7416124E"/>
    <w:lvl w:ilvl="0" w:tplc="A85C86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3119F"/>
    <w:multiLevelType w:val="multilevel"/>
    <w:tmpl w:val="4AE0D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AA119F"/>
    <w:multiLevelType w:val="multilevel"/>
    <w:tmpl w:val="80F48BA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35B03"/>
    <w:multiLevelType w:val="hybridMultilevel"/>
    <w:tmpl w:val="92A2E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C5F0B"/>
    <w:multiLevelType w:val="multilevel"/>
    <w:tmpl w:val="A41A1742"/>
    <w:lvl w:ilvl="0">
      <w:start w:val="1"/>
      <w:numFmt w:val="decimal"/>
      <w:lvlText w:val="%1.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0" w15:restartNumberingAfterBreak="0">
    <w:nsid w:val="6D4E1AD0"/>
    <w:multiLevelType w:val="multilevel"/>
    <w:tmpl w:val="A6AA66D2"/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7FD97752"/>
    <w:multiLevelType w:val="hybridMultilevel"/>
    <w:tmpl w:val="AE6AB74C"/>
    <w:lvl w:ilvl="0" w:tplc="8DCA18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08941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96376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957459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91376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72209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692377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601093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32829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67419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457488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22586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611229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21037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747840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17507541">
    <w:abstractNumId w:val="24"/>
  </w:num>
  <w:num w:numId="16" w16cid:durableId="1587766202">
    <w:abstractNumId w:val="21"/>
  </w:num>
  <w:num w:numId="17" w16cid:durableId="841973642">
    <w:abstractNumId w:val="25"/>
  </w:num>
  <w:num w:numId="18" w16cid:durableId="538931062">
    <w:abstractNumId w:val="28"/>
  </w:num>
  <w:num w:numId="19" w16cid:durableId="1111045089">
    <w:abstractNumId w:val="4"/>
  </w:num>
  <w:num w:numId="20" w16cid:durableId="52585309">
    <w:abstractNumId w:val="23"/>
  </w:num>
  <w:num w:numId="21" w16cid:durableId="1112165542">
    <w:abstractNumId w:val="31"/>
  </w:num>
  <w:num w:numId="22" w16cid:durableId="1153179941">
    <w:abstractNumId w:val="22"/>
  </w:num>
  <w:num w:numId="23" w16cid:durableId="1094012058">
    <w:abstractNumId w:val="15"/>
  </w:num>
  <w:num w:numId="24" w16cid:durableId="1823498820">
    <w:abstractNumId w:val="18"/>
  </w:num>
  <w:num w:numId="25" w16cid:durableId="335815389">
    <w:abstractNumId w:val="13"/>
  </w:num>
  <w:num w:numId="26" w16cid:durableId="803473717">
    <w:abstractNumId w:val="16"/>
  </w:num>
  <w:num w:numId="27" w16cid:durableId="1468812157">
    <w:abstractNumId w:val="17"/>
  </w:num>
  <w:num w:numId="28" w16cid:durableId="314070422">
    <w:abstractNumId w:val="11"/>
  </w:num>
  <w:num w:numId="29" w16cid:durableId="3688469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2C0C"/>
    <w:rsid w:val="00016160"/>
    <w:rsid w:val="00021EC8"/>
    <w:rsid w:val="00030D25"/>
    <w:rsid w:val="000409BF"/>
    <w:rsid w:val="000435A5"/>
    <w:rsid w:val="00046461"/>
    <w:rsid w:val="000500A1"/>
    <w:rsid w:val="00061000"/>
    <w:rsid w:val="00061DAA"/>
    <w:rsid w:val="00061F20"/>
    <w:rsid w:val="00076DE3"/>
    <w:rsid w:val="00080D83"/>
    <w:rsid w:val="00081961"/>
    <w:rsid w:val="00085D1E"/>
    <w:rsid w:val="00087F1E"/>
    <w:rsid w:val="000902B6"/>
    <w:rsid w:val="00094919"/>
    <w:rsid w:val="000A4BDD"/>
    <w:rsid w:val="000B5345"/>
    <w:rsid w:val="000B5E4C"/>
    <w:rsid w:val="000B7F56"/>
    <w:rsid w:val="000C1AEF"/>
    <w:rsid w:val="000C3ED9"/>
    <w:rsid w:val="000C57C4"/>
    <w:rsid w:val="000C6337"/>
    <w:rsid w:val="000D283E"/>
    <w:rsid w:val="000E1C64"/>
    <w:rsid w:val="000E3741"/>
    <w:rsid w:val="000F34FC"/>
    <w:rsid w:val="000F60B4"/>
    <w:rsid w:val="001062DB"/>
    <w:rsid w:val="00110398"/>
    <w:rsid w:val="00123BAA"/>
    <w:rsid w:val="00124D4A"/>
    <w:rsid w:val="00126666"/>
    <w:rsid w:val="00127B31"/>
    <w:rsid w:val="001304E7"/>
    <w:rsid w:val="0013090D"/>
    <w:rsid w:val="00130B23"/>
    <w:rsid w:val="001415D6"/>
    <w:rsid w:val="001468C7"/>
    <w:rsid w:val="00165797"/>
    <w:rsid w:val="001742E7"/>
    <w:rsid w:val="00177D72"/>
    <w:rsid w:val="00180AC9"/>
    <w:rsid w:val="00197284"/>
    <w:rsid w:val="001B210F"/>
    <w:rsid w:val="001B56B8"/>
    <w:rsid w:val="001C2D08"/>
    <w:rsid w:val="001E2CCD"/>
    <w:rsid w:val="001E62D4"/>
    <w:rsid w:val="001F381C"/>
    <w:rsid w:val="001F3ED5"/>
    <w:rsid w:val="001F588E"/>
    <w:rsid w:val="0020115A"/>
    <w:rsid w:val="00210C4F"/>
    <w:rsid w:val="00225E36"/>
    <w:rsid w:val="00227E0A"/>
    <w:rsid w:val="00232022"/>
    <w:rsid w:val="00241C1F"/>
    <w:rsid w:val="00242333"/>
    <w:rsid w:val="002425AE"/>
    <w:rsid w:val="002503F8"/>
    <w:rsid w:val="002505F3"/>
    <w:rsid w:val="002552F7"/>
    <w:rsid w:val="00265F98"/>
    <w:rsid w:val="00292B4D"/>
    <w:rsid w:val="0029780E"/>
    <w:rsid w:val="002A0427"/>
    <w:rsid w:val="002A5205"/>
    <w:rsid w:val="002B4DA0"/>
    <w:rsid w:val="002B531B"/>
    <w:rsid w:val="002C3914"/>
    <w:rsid w:val="002C48F7"/>
    <w:rsid w:val="002C4D02"/>
    <w:rsid w:val="002C6347"/>
    <w:rsid w:val="002C6DC4"/>
    <w:rsid w:val="002D112D"/>
    <w:rsid w:val="002D42B9"/>
    <w:rsid w:val="002D45A4"/>
    <w:rsid w:val="002D60AA"/>
    <w:rsid w:val="002E08DA"/>
    <w:rsid w:val="002E2D7F"/>
    <w:rsid w:val="002E4F1C"/>
    <w:rsid w:val="002E6865"/>
    <w:rsid w:val="002F1B58"/>
    <w:rsid w:val="002F5457"/>
    <w:rsid w:val="00304B57"/>
    <w:rsid w:val="00315660"/>
    <w:rsid w:val="00315901"/>
    <w:rsid w:val="003175EA"/>
    <w:rsid w:val="00320AAC"/>
    <w:rsid w:val="00325198"/>
    <w:rsid w:val="00332B03"/>
    <w:rsid w:val="00335A85"/>
    <w:rsid w:val="00335B2C"/>
    <w:rsid w:val="00353581"/>
    <w:rsid w:val="0035482A"/>
    <w:rsid w:val="003619F2"/>
    <w:rsid w:val="00365820"/>
    <w:rsid w:val="00371661"/>
    <w:rsid w:val="003745F9"/>
    <w:rsid w:val="00374725"/>
    <w:rsid w:val="00381A15"/>
    <w:rsid w:val="00394CCD"/>
    <w:rsid w:val="003A36C7"/>
    <w:rsid w:val="003A4696"/>
    <w:rsid w:val="003C0551"/>
    <w:rsid w:val="003C0FFD"/>
    <w:rsid w:val="003C554F"/>
    <w:rsid w:val="003C59E6"/>
    <w:rsid w:val="003D6136"/>
    <w:rsid w:val="003E0FEF"/>
    <w:rsid w:val="003E7980"/>
    <w:rsid w:val="003E7AFE"/>
    <w:rsid w:val="003E7F1C"/>
    <w:rsid w:val="003F1D9C"/>
    <w:rsid w:val="003F5A09"/>
    <w:rsid w:val="00400550"/>
    <w:rsid w:val="0040149C"/>
    <w:rsid w:val="00412687"/>
    <w:rsid w:val="00414478"/>
    <w:rsid w:val="00415106"/>
    <w:rsid w:val="0042564B"/>
    <w:rsid w:val="00437BA1"/>
    <w:rsid w:val="0044180C"/>
    <w:rsid w:val="00457545"/>
    <w:rsid w:val="00457567"/>
    <w:rsid w:val="0047084C"/>
    <w:rsid w:val="00492BD3"/>
    <w:rsid w:val="004A3609"/>
    <w:rsid w:val="004A3FC9"/>
    <w:rsid w:val="004A56E5"/>
    <w:rsid w:val="004B1F83"/>
    <w:rsid w:val="004B271D"/>
    <w:rsid w:val="004B70BD"/>
    <w:rsid w:val="004B75B4"/>
    <w:rsid w:val="004C668A"/>
    <w:rsid w:val="004F16C1"/>
    <w:rsid w:val="004F3F6C"/>
    <w:rsid w:val="00502705"/>
    <w:rsid w:val="00502925"/>
    <w:rsid w:val="005104C4"/>
    <w:rsid w:val="005113F5"/>
    <w:rsid w:val="005170BE"/>
    <w:rsid w:val="005178D5"/>
    <w:rsid w:val="0052111D"/>
    <w:rsid w:val="00521F6F"/>
    <w:rsid w:val="00523B7A"/>
    <w:rsid w:val="00523F73"/>
    <w:rsid w:val="005351F2"/>
    <w:rsid w:val="005402C9"/>
    <w:rsid w:val="00544167"/>
    <w:rsid w:val="00557CDF"/>
    <w:rsid w:val="00563B75"/>
    <w:rsid w:val="00565088"/>
    <w:rsid w:val="00573C5D"/>
    <w:rsid w:val="005760A9"/>
    <w:rsid w:val="00580A94"/>
    <w:rsid w:val="00580CF4"/>
    <w:rsid w:val="00590E1D"/>
    <w:rsid w:val="00594464"/>
    <w:rsid w:val="005C4F12"/>
    <w:rsid w:val="005D00D3"/>
    <w:rsid w:val="005E0026"/>
    <w:rsid w:val="005F4B11"/>
    <w:rsid w:val="00600270"/>
    <w:rsid w:val="0060242E"/>
    <w:rsid w:val="00603FD0"/>
    <w:rsid w:val="00611C1D"/>
    <w:rsid w:val="00613D5F"/>
    <w:rsid w:val="00616D10"/>
    <w:rsid w:val="00622781"/>
    <w:rsid w:val="006227D7"/>
    <w:rsid w:val="0062645C"/>
    <w:rsid w:val="0063565A"/>
    <w:rsid w:val="00636738"/>
    <w:rsid w:val="00640BFF"/>
    <w:rsid w:val="00643055"/>
    <w:rsid w:val="00684608"/>
    <w:rsid w:val="00690CE4"/>
    <w:rsid w:val="0069155C"/>
    <w:rsid w:val="00694A91"/>
    <w:rsid w:val="0069621B"/>
    <w:rsid w:val="006A3C1E"/>
    <w:rsid w:val="006B4267"/>
    <w:rsid w:val="006D4735"/>
    <w:rsid w:val="006D71A9"/>
    <w:rsid w:val="006E0FF6"/>
    <w:rsid w:val="006E75A2"/>
    <w:rsid w:val="006E76A4"/>
    <w:rsid w:val="006E77AF"/>
    <w:rsid w:val="006F209E"/>
    <w:rsid w:val="00721E9D"/>
    <w:rsid w:val="00725B65"/>
    <w:rsid w:val="00727F94"/>
    <w:rsid w:val="007337EB"/>
    <w:rsid w:val="00743197"/>
    <w:rsid w:val="00745D18"/>
    <w:rsid w:val="00751D69"/>
    <w:rsid w:val="00760739"/>
    <w:rsid w:val="007705A7"/>
    <w:rsid w:val="00776530"/>
    <w:rsid w:val="0078081B"/>
    <w:rsid w:val="00791E8E"/>
    <w:rsid w:val="00793BD5"/>
    <w:rsid w:val="007A0109"/>
    <w:rsid w:val="007B2500"/>
    <w:rsid w:val="007B7A1E"/>
    <w:rsid w:val="007C628F"/>
    <w:rsid w:val="007D4B1C"/>
    <w:rsid w:val="007D61D6"/>
    <w:rsid w:val="007E165C"/>
    <w:rsid w:val="007E1B19"/>
    <w:rsid w:val="007E70B8"/>
    <w:rsid w:val="007F2ADB"/>
    <w:rsid w:val="007F3623"/>
    <w:rsid w:val="00801C95"/>
    <w:rsid w:val="00807508"/>
    <w:rsid w:val="00824AD3"/>
    <w:rsid w:val="00827311"/>
    <w:rsid w:val="00834BB4"/>
    <w:rsid w:val="00835187"/>
    <w:rsid w:val="00835AD5"/>
    <w:rsid w:val="008365AC"/>
    <w:rsid w:val="008430AE"/>
    <w:rsid w:val="008507FD"/>
    <w:rsid w:val="00850E79"/>
    <w:rsid w:val="0085313B"/>
    <w:rsid w:val="008558EA"/>
    <w:rsid w:val="00861DA8"/>
    <w:rsid w:val="00863A79"/>
    <w:rsid w:val="008669FE"/>
    <w:rsid w:val="00873501"/>
    <w:rsid w:val="00874926"/>
    <w:rsid w:val="00876326"/>
    <w:rsid w:val="008823CD"/>
    <w:rsid w:val="00882A3B"/>
    <w:rsid w:val="00884884"/>
    <w:rsid w:val="008857D6"/>
    <w:rsid w:val="00891E32"/>
    <w:rsid w:val="0089401D"/>
    <w:rsid w:val="008945D9"/>
    <w:rsid w:val="00894D4B"/>
    <w:rsid w:val="008A4726"/>
    <w:rsid w:val="008A7A08"/>
    <w:rsid w:val="008C5429"/>
    <w:rsid w:val="008D2F59"/>
    <w:rsid w:val="008E0C41"/>
    <w:rsid w:val="008E0D40"/>
    <w:rsid w:val="008E7B57"/>
    <w:rsid w:val="008F6CD8"/>
    <w:rsid w:val="009010C2"/>
    <w:rsid w:val="00901BB7"/>
    <w:rsid w:val="00912FA4"/>
    <w:rsid w:val="00920ADA"/>
    <w:rsid w:val="009216B9"/>
    <w:rsid w:val="00926C39"/>
    <w:rsid w:val="00927F06"/>
    <w:rsid w:val="00933585"/>
    <w:rsid w:val="00952F0D"/>
    <w:rsid w:val="00954D9D"/>
    <w:rsid w:val="00985E6F"/>
    <w:rsid w:val="00992221"/>
    <w:rsid w:val="00993927"/>
    <w:rsid w:val="009951EF"/>
    <w:rsid w:val="00995C5D"/>
    <w:rsid w:val="009963B1"/>
    <w:rsid w:val="00997EF3"/>
    <w:rsid w:val="009A31E8"/>
    <w:rsid w:val="009A5CA3"/>
    <w:rsid w:val="009A73D5"/>
    <w:rsid w:val="009B2D67"/>
    <w:rsid w:val="009D71C1"/>
    <w:rsid w:val="009E2940"/>
    <w:rsid w:val="009F2CF0"/>
    <w:rsid w:val="009F2DF8"/>
    <w:rsid w:val="00A04690"/>
    <w:rsid w:val="00A3275D"/>
    <w:rsid w:val="00A32F63"/>
    <w:rsid w:val="00A36610"/>
    <w:rsid w:val="00A40DD3"/>
    <w:rsid w:val="00A4441C"/>
    <w:rsid w:val="00A477A8"/>
    <w:rsid w:val="00A61FB4"/>
    <w:rsid w:val="00A666D3"/>
    <w:rsid w:val="00A74A2D"/>
    <w:rsid w:val="00A8311B"/>
    <w:rsid w:val="00A908FD"/>
    <w:rsid w:val="00A9327B"/>
    <w:rsid w:val="00AA1918"/>
    <w:rsid w:val="00AC6172"/>
    <w:rsid w:val="00AC6ED4"/>
    <w:rsid w:val="00AD1EFE"/>
    <w:rsid w:val="00AD1FF5"/>
    <w:rsid w:val="00AE274F"/>
    <w:rsid w:val="00B00C65"/>
    <w:rsid w:val="00B01F08"/>
    <w:rsid w:val="00B03B9F"/>
    <w:rsid w:val="00B07751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76209"/>
    <w:rsid w:val="00B807C9"/>
    <w:rsid w:val="00B83CD8"/>
    <w:rsid w:val="00BA1F83"/>
    <w:rsid w:val="00BA7C5E"/>
    <w:rsid w:val="00BB017E"/>
    <w:rsid w:val="00BB3DBB"/>
    <w:rsid w:val="00BB56E1"/>
    <w:rsid w:val="00BB76D0"/>
    <w:rsid w:val="00BC363C"/>
    <w:rsid w:val="00BC6F0B"/>
    <w:rsid w:val="00BD14ED"/>
    <w:rsid w:val="00BD22A9"/>
    <w:rsid w:val="00BD6237"/>
    <w:rsid w:val="00BF14F7"/>
    <w:rsid w:val="00BF2748"/>
    <w:rsid w:val="00BF2B3D"/>
    <w:rsid w:val="00BF357A"/>
    <w:rsid w:val="00BF5BE8"/>
    <w:rsid w:val="00BF7D80"/>
    <w:rsid w:val="00C019F8"/>
    <w:rsid w:val="00C04F08"/>
    <w:rsid w:val="00C163EF"/>
    <w:rsid w:val="00C165B9"/>
    <w:rsid w:val="00C175BC"/>
    <w:rsid w:val="00C20D8C"/>
    <w:rsid w:val="00C34E09"/>
    <w:rsid w:val="00C47DC1"/>
    <w:rsid w:val="00C54472"/>
    <w:rsid w:val="00C55121"/>
    <w:rsid w:val="00C56A45"/>
    <w:rsid w:val="00C62C24"/>
    <w:rsid w:val="00C635B6"/>
    <w:rsid w:val="00C64BF4"/>
    <w:rsid w:val="00C70D60"/>
    <w:rsid w:val="00C771D2"/>
    <w:rsid w:val="00C81C5E"/>
    <w:rsid w:val="00CB13D7"/>
    <w:rsid w:val="00CB6A35"/>
    <w:rsid w:val="00CC4424"/>
    <w:rsid w:val="00CE005B"/>
    <w:rsid w:val="00D0361A"/>
    <w:rsid w:val="00D0369A"/>
    <w:rsid w:val="00D22DD0"/>
    <w:rsid w:val="00D30ADD"/>
    <w:rsid w:val="00D313D7"/>
    <w:rsid w:val="00D32875"/>
    <w:rsid w:val="00D40FA1"/>
    <w:rsid w:val="00D43A0D"/>
    <w:rsid w:val="00D452B3"/>
    <w:rsid w:val="00D455A8"/>
    <w:rsid w:val="00D46867"/>
    <w:rsid w:val="00D50734"/>
    <w:rsid w:val="00D526F3"/>
    <w:rsid w:val="00D534F3"/>
    <w:rsid w:val="00D5528F"/>
    <w:rsid w:val="00D56E7D"/>
    <w:rsid w:val="00D60C55"/>
    <w:rsid w:val="00D70316"/>
    <w:rsid w:val="00D70743"/>
    <w:rsid w:val="00DA2034"/>
    <w:rsid w:val="00DB73B0"/>
    <w:rsid w:val="00DC1BF6"/>
    <w:rsid w:val="00DC562A"/>
    <w:rsid w:val="00DC733E"/>
    <w:rsid w:val="00DD61FE"/>
    <w:rsid w:val="00DF1639"/>
    <w:rsid w:val="00DF57BE"/>
    <w:rsid w:val="00E036DA"/>
    <w:rsid w:val="00E05B17"/>
    <w:rsid w:val="00E06500"/>
    <w:rsid w:val="00E135B8"/>
    <w:rsid w:val="00E1724E"/>
    <w:rsid w:val="00E21C94"/>
    <w:rsid w:val="00E2529D"/>
    <w:rsid w:val="00E30E47"/>
    <w:rsid w:val="00E32C8C"/>
    <w:rsid w:val="00E42255"/>
    <w:rsid w:val="00E47736"/>
    <w:rsid w:val="00E50782"/>
    <w:rsid w:val="00E57060"/>
    <w:rsid w:val="00E6023A"/>
    <w:rsid w:val="00E62244"/>
    <w:rsid w:val="00E659BD"/>
    <w:rsid w:val="00E7085E"/>
    <w:rsid w:val="00E74153"/>
    <w:rsid w:val="00E80FE7"/>
    <w:rsid w:val="00E81913"/>
    <w:rsid w:val="00E82E08"/>
    <w:rsid w:val="00E85ECC"/>
    <w:rsid w:val="00E87616"/>
    <w:rsid w:val="00E90918"/>
    <w:rsid w:val="00E91A3A"/>
    <w:rsid w:val="00EA1646"/>
    <w:rsid w:val="00EA5C16"/>
    <w:rsid w:val="00EA6B00"/>
    <w:rsid w:val="00EB4B61"/>
    <w:rsid w:val="00EB5B93"/>
    <w:rsid w:val="00EB7604"/>
    <w:rsid w:val="00EC1206"/>
    <w:rsid w:val="00EC1208"/>
    <w:rsid w:val="00ED5173"/>
    <w:rsid w:val="00EE75F3"/>
    <w:rsid w:val="00EF000D"/>
    <w:rsid w:val="00EF10AB"/>
    <w:rsid w:val="00EF172D"/>
    <w:rsid w:val="00F0067D"/>
    <w:rsid w:val="00F079A9"/>
    <w:rsid w:val="00F179A6"/>
    <w:rsid w:val="00F31910"/>
    <w:rsid w:val="00F32693"/>
    <w:rsid w:val="00F41FFC"/>
    <w:rsid w:val="00F45F2A"/>
    <w:rsid w:val="00F47361"/>
    <w:rsid w:val="00F545A3"/>
    <w:rsid w:val="00F549A2"/>
    <w:rsid w:val="00F7060E"/>
    <w:rsid w:val="00F84C9B"/>
    <w:rsid w:val="00F90D30"/>
    <w:rsid w:val="00FA02A6"/>
    <w:rsid w:val="00FA227A"/>
    <w:rsid w:val="00FB0F02"/>
    <w:rsid w:val="00FB2083"/>
    <w:rsid w:val="00FB31D6"/>
    <w:rsid w:val="00FB4B1A"/>
    <w:rsid w:val="00FB5706"/>
    <w:rsid w:val="00FC35ED"/>
    <w:rsid w:val="00FF5A8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6227D7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27D7"/>
    <w:rPr>
      <w:rFonts w:ascii="Microsoft Sans Serif" w:eastAsia="Microsoft Sans Serif" w:hAnsi="Microsoft Sans Serif" w:cs="Microsoft Sans Serif"/>
      <w:lang w:eastAsia="en-US"/>
    </w:rPr>
  </w:style>
  <w:style w:type="character" w:styleId="Pogrubienie">
    <w:name w:val="Strong"/>
    <w:basedOn w:val="Domylnaczcionkaakapitu"/>
    <w:uiPriority w:val="22"/>
    <w:qFormat/>
    <w:rsid w:val="006227D7"/>
    <w:rPr>
      <w:b/>
      <w:bC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C64BF4"/>
    <w:rPr>
      <w:rFonts w:ascii="Arial" w:hAnsi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5EC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902B6"/>
    <w:pPr>
      <w:spacing w:before="100" w:beforeAutospacing="1" w:after="100" w:afterAutospacing="1"/>
    </w:pPr>
    <w:rPr>
      <w:rFonts w:ascii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523F7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523F73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03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036DA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sopot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255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oferty</vt:lpstr>
    </vt:vector>
  </TitlesOfParts>
  <Company>UMWP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DEFS - Cygert Piotr</dc:creator>
  <cp:keywords/>
  <cp:lastModifiedBy>Sebastian Rutkowski</cp:lastModifiedBy>
  <cp:revision>29</cp:revision>
  <cp:lastPrinted>2023-05-09T11:08:00Z</cp:lastPrinted>
  <dcterms:created xsi:type="dcterms:W3CDTF">2023-05-11T05:43:00Z</dcterms:created>
  <dcterms:modified xsi:type="dcterms:W3CDTF">2023-06-22T09:37:00Z</dcterms:modified>
</cp:coreProperties>
</file>