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6D1D7" w14:textId="4CC4F607" w:rsidR="00712CFB" w:rsidRPr="00712CFB" w:rsidRDefault="00196FA3" w:rsidP="00712CFB">
      <w:pPr>
        <w:keepNext/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712CFB" w:rsidRPr="00712CFB">
        <w:rPr>
          <w:rFonts w:ascii="Times New Roman" w:eastAsia="Calibri" w:hAnsi="Times New Roman" w:cs="Times New Roman"/>
          <w:b/>
          <w:bCs/>
          <w:lang w:eastAsia="pl-PL"/>
        </w:rPr>
        <w:t>Nr rej. DPSiON.271.1.</w:t>
      </w:r>
      <w:r w:rsidR="006B432A"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712CFB" w:rsidRPr="00712CFB">
        <w:rPr>
          <w:rFonts w:ascii="Times New Roman" w:eastAsia="Calibri" w:hAnsi="Times New Roman" w:cs="Times New Roman"/>
          <w:b/>
          <w:bCs/>
          <w:lang w:eastAsia="pl-PL"/>
        </w:rPr>
        <w:t>20</w:t>
      </w:r>
      <w:r w:rsidR="009F3675">
        <w:rPr>
          <w:rFonts w:ascii="Times New Roman" w:eastAsia="Calibri" w:hAnsi="Times New Roman" w:cs="Times New Roman"/>
          <w:b/>
          <w:bCs/>
          <w:lang w:eastAsia="pl-PL"/>
        </w:rPr>
        <w:t>20</w:t>
      </w:r>
    </w:p>
    <w:p w14:paraId="3E3CDF8D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058F1C6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F4012B2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81A015E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     SPECYFIKACJA ISTOTNYCH WARUNKÓW ZAMÓWIENIA</w:t>
      </w:r>
    </w:p>
    <w:p w14:paraId="28B350A9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22A3140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   usługa</w:t>
      </w:r>
    </w:p>
    <w:p w14:paraId="27B00D2A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27F5BE7B" w14:textId="77777777" w:rsidR="00712CFB" w:rsidRPr="00712CFB" w:rsidRDefault="0052241C" w:rsidP="0052241C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52241C">
        <w:rPr>
          <w:rFonts w:ascii="Times New Roman" w:eastAsia="Calibri" w:hAnsi="Times New Roman" w:cs="Times New Roman"/>
          <w:b/>
          <w:bCs/>
          <w:lang w:eastAsia="pl-PL"/>
        </w:rPr>
        <w:t xml:space="preserve"> Świadczenie  specjalistycznych usług  opiekuńczych dla  osób wymagających okresowo  całodobowej opieki w ośrodkach wsparcia</w:t>
      </w:r>
      <w:r w:rsidR="00712CFB" w:rsidRPr="00712CFB">
        <w:rPr>
          <w:rFonts w:ascii="Times New Roman" w:eastAsia="Calibri" w:hAnsi="Times New Roman" w:cs="Times New Roman"/>
          <w:b/>
          <w:bCs/>
          <w:lang w:eastAsia="pl-PL"/>
        </w:rPr>
        <w:t>”</w:t>
      </w:r>
    </w:p>
    <w:p w14:paraId="19994456" w14:textId="77777777" w:rsidR="0052241C" w:rsidRDefault="0052241C" w:rsidP="0052241C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27DF4DF1" w14:textId="77777777" w:rsidR="00712CFB" w:rsidRPr="00712CFB" w:rsidRDefault="00712CFB" w:rsidP="0052241C">
      <w:pPr>
        <w:suppressAutoHyphens/>
        <w:spacing w:after="0" w:line="360" w:lineRule="auto"/>
        <w:ind w:left="2832" w:firstLine="708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CPV 85311200-4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br/>
      </w:r>
    </w:p>
    <w:p w14:paraId="3CBDE0F5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B6BD8A4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362E9E9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14B483C9" w14:textId="68AE94B1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t>w  trybie zamówienia na usługi społeczne  na  podstawie  przepisów   ustawy z dnia 29 stycznia 2004r.        Prawo  zamówień  publicznych</w:t>
      </w:r>
      <w:r w:rsidR="00EE272B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="006B432A">
        <w:rPr>
          <w:rFonts w:ascii="Times New Roman" w:eastAsia="Calibri" w:hAnsi="Times New Roman" w:cs="Times New Roman"/>
          <w:bCs/>
          <w:lang w:eastAsia="pl-PL"/>
        </w:rPr>
        <w:t>art. 138 o</w:t>
      </w:r>
      <w:r w:rsidR="00EE272B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Cs/>
          <w:u w:val="single"/>
          <w:lang w:eastAsia="pl-PL"/>
        </w:rPr>
        <w:t>(</w:t>
      </w:r>
      <w:r w:rsidR="009F3675" w:rsidRPr="009F3675">
        <w:rPr>
          <w:rFonts w:ascii="Times New Roman" w:hAnsi="Times New Roman" w:cs="Times New Roman"/>
          <w:color w:val="000000" w:themeColor="text1"/>
          <w:shd w:val="clear" w:color="auto" w:fill="FFFFFF"/>
        </w:rPr>
        <w:t>Dz. U. z 2019 r. poz. 184</w:t>
      </w:r>
      <w:r w:rsidR="009F367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3 z póź. zm. </w:t>
      </w:r>
      <w:r w:rsidRPr="009F3675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Cs/>
          <w:lang w:eastAsia="pl-PL"/>
        </w:rPr>
        <w:t>)</w:t>
      </w:r>
    </w:p>
    <w:p w14:paraId="6C307E5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1B6B1AD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76F22231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   </w:t>
      </w:r>
    </w:p>
    <w:p w14:paraId="42169B7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7856691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260B4B50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1A550485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4A9B2E98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3E57539D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372F7212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3237F3AF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278C3D91" w14:textId="5446BDDE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i/>
          <w:iCs/>
          <w:lang w:eastAsia="pl-PL"/>
        </w:rPr>
        <w:t xml:space="preserve">Sopot, </w:t>
      </w:r>
      <w:r w:rsidR="00695C5E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eastAsia="pl-PL"/>
        </w:rPr>
        <w:t>29.04.2020</w:t>
      </w:r>
      <w:r w:rsidRPr="00712CFB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/>
          <w:bCs/>
          <w:i/>
          <w:iCs/>
          <w:lang w:eastAsia="pl-PL"/>
        </w:rPr>
        <w:t>roku</w:t>
      </w:r>
    </w:p>
    <w:p w14:paraId="4A22B7F8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30F88C32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lang w:eastAsia="pl-PL"/>
        </w:rPr>
      </w:pPr>
    </w:p>
    <w:p w14:paraId="4A27319B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712CFB">
        <w:rPr>
          <w:rFonts w:ascii="Times New Roman" w:eastAsia="Calibri" w:hAnsi="Times New Roman" w:cs="Times New Roman"/>
          <w:i/>
          <w:iCs/>
          <w:lang w:eastAsia="pl-PL"/>
        </w:rPr>
        <w:t>Zatwierdzam</w:t>
      </w:r>
      <w:r w:rsidRPr="00712CFB">
        <w:rPr>
          <w:rFonts w:ascii="Times New Roman" w:eastAsia="Calibri" w:hAnsi="Times New Roman" w:cs="Times New Roman"/>
          <w:bCs/>
          <w:i/>
          <w:iCs/>
          <w:lang w:eastAsia="pl-PL"/>
        </w:rPr>
        <w:t>:</w:t>
      </w:r>
    </w:p>
    <w:p w14:paraId="5CA6E02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lang w:eastAsia="pl-PL"/>
        </w:rPr>
      </w:pPr>
    </w:p>
    <w:p w14:paraId="08F2E229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68DB0121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34C73EB5" w14:textId="77777777" w:rsidR="00712CFB" w:rsidRPr="00712CFB" w:rsidRDefault="00712CFB" w:rsidP="00BF0AA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lang w:eastAsia="pl-PL"/>
        </w:rPr>
      </w:pPr>
    </w:p>
    <w:p w14:paraId="5ABD78E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lang w:eastAsia="pl-PL"/>
        </w:rPr>
      </w:pPr>
    </w:p>
    <w:p w14:paraId="31D4E767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4FBE22F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4C4F9786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>Zamawiający:</w:t>
      </w:r>
    </w:p>
    <w:p w14:paraId="2474C1F4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>Gmina miasta Sopotu</w:t>
      </w:r>
    </w:p>
    <w:p w14:paraId="2E41720D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 imieniu ,której działa</w:t>
      </w:r>
    </w:p>
    <w:p w14:paraId="1FC13058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Miejski Ośrodek Pomocy Społecznej </w:t>
      </w:r>
    </w:p>
    <w:p w14:paraId="51686EB8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ul. Kolejowa 14, 81 - 835 Sopot</w:t>
      </w:r>
    </w:p>
    <w:p w14:paraId="2E6C5F0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E85CB96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DDFF6A2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                                                                      reprezentowany przez:</w:t>
      </w:r>
    </w:p>
    <w:p w14:paraId="54058715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31C0F7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Dyrektora  Andrzeja Czekaja</w:t>
      </w:r>
    </w:p>
    <w:p w14:paraId="168B069B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6E8913D7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1BCB0D67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               działając w oparciu o ustawę z dnia 29 stycznia 2004r. prawo zamówień publicznych </w:t>
      </w:r>
    </w:p>
    <w:p w14:paraId="57CDEA47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(t .j. </w:t>
      </w:r>
      <w:r w:rsidR="009F3675">
        <w:rPr>
          <w:rFonts w:ascii="Times New Roman" w:eastAsia="Calibri" w:hAnsi="Times New Roman" w:cs="Times New Roman"/>
          <w:bCs/>
          <w:lang w:eastAsia="pl-PL"/>
        </w:rPr>
        <w:t xml:space="preserve">Dz. U. z 2019 </w:t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r. poz  </w:t>
      </w:r>
      <w:r w:rsidR="009F3675">
        <w:rPr>
          <w:rFonts w:ascii="Times New Roman" w:eastAsia="Calibri" w:hAnsi="Times New Roman" w:cs="Times New Roman"/>
          <w:bCs/>
          <w:lang w:eastAsia="pl-PL"/>
        </w:rPr>
        <w:t xml:space="preserve">1843 </w:t>
      </w:r>
      <w:r w:rsidRPr="00712CFB">
        <w:rPr>
          <w:rFonts w:ascii="Times New Roman" w:eastAsia="Calibri" w:hAnsi="Times New Roman" w:cs="Times New Roman"/>
          <w:bCs/>
          <w:lang w:eastAsia="pl-PL"/>
        </w:rPr>
        <w:t>z późn. zm</w:t>
      </w:r>
      <w:r w:rsidRPr="00712CFB">
        <w:rPr>
          <w:rFonts w:ascii="Times New Roman" w:eastAsia="Calibri" w:hAnsi="Times New Roman" w:cs="Times New Roman"/>
          <w:lang w:eastAsia="pl-PL"/>
        </w:rPr>
        <w:t>.</w:t>
      </w:r>
      <w:r w:rsidRPr="00712CFB">
        <w:rPr>
          <w:rFonts w:ascii="Times New Roman" w:eastAsia="Calibri" w:hAnsi="Times New Roman" w:cs="Times New Roman"/>
          <w:bCs/>
          <w:lang w:eastAsia="pl-PL"/>
        </w:rPr>
        <w:t>).</w:t>
      </w:r>
    </w:p>
    <w:p w14:paraId="11A19909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7F78AFAE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z a p r a s z a </w:t>
      </w:r>
    </w:p>
    <w:p w14:paraId="53F89601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29F7E82" w14:textId="77777777" w:rsidR="00712CFB" w:rsidRPr="00712CFB" w:rsidRDefault="00712CFB" w:rsidP="00EE272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t>do złożenia ofert w postepowaniu o udzielenie zamówienia p</w:t>
      </w:r>
      <w:r w:rsidR="00EE272B">
        <w:rPr>
          <w:rFonts w:ascii="Times New Roman" w:eastAsia="Calibri" w:hAnsi="Times New Roman" w:cs="Times New Roman"/>
          <w:bCs/>
          <w:lang w:eastAsia="pl-PL"/>
        </w:rPr>
        <w:t xml:space="preserve">ublicznego prowadzonego w trybie </w:t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zamówienia na usługi społeczne </w:t>
      </w:r>
      <w:r w:rsidR="00EE272B">
        <w:rPr>
          <w:rFonts w:ascii="Times New Roman" w:eastAsia="Calibri" w:hAnsi="Times New Roman" w:cs="Times New Roman"/>
          <w:bCs/>
          <w:lang w:eastAsia="pl-PL"/>
        </w:rPr>
        <w:t>(</w:t>
      </w:r>
      <w:r w:rsidRPr="00712CFB">
        <w:rPr>
          <w:rFonts w:ascii="Times New Roman" w:eastAsia="Calibri" w:hAnsi="Times New Roman" w:cs="Times New Roman"/>
          <w:bCs/>
          <w:lang w:eastAsia="pl-PL"/>
        </w:rPr>
        <w:t>art. 138 o Ustawy o Prawie zamówień publicznych)</w:t>
      </w:r>
    </w:p>
    <w:p w14:paraId="3BC4E20C" w14:textId="77777777" w:rsidR="00712CFB" w:rsidRPr="00712CFB" w:rsidRDefault="00712CFB" w:rsidP="00EE272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B20AF45" w14:textId="77777777" w:rsidR="00712CFB" w:rsidRPr="0052241C" w:rsidRDefault="00712CFB" w:rsidP="0052241C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t>na</w:t>
      </w:r>
      <w:r w:rsidR="0052241C">
        <w:rPr>
          <w:rFonts w:ascii="Times New Roman" w:eastAsia="Calibri" w:hAnsi="Times New Roman" w:cs="Times New Roman"/>
          <w:bCs/>
          <w:lang w:eastAsia="pl-PL"/>
        </w:rPr>
        <w:br/>
      </w:r>
      <w:r w:rsidR="0052241C" w:rsidRPr="0052241C">
        <w:rPr>
          <w:rFonts w:ascii="Times New Roman" w:eastAsia="Calibri" w:hAnsi="Times New Roman" w:cs="Times New Roman"/>
          <w:b/>
          <w:bCs/>
          <w:lang w:eastAsia="pl-PL"/>
        </w:rPr>
        <w:t>„ Świadczenie  specjalistycznych usług  opiekuńczych dla  osób wymagających okresowo  całodobowej opieki w ośrodkach wsparcia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>”</w:t>
      </w:r>
    </w:p>
    <w:p w14:paraId="7FF0AA6D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4EC718EC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4714035B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5D189EE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32A5616E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D977701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6BD2421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211FB366" w14:textId="77777777" w:rsid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8320660" w14:textId="77777777" w:rsidR="00127B34" w:rsidRPr="00712CFB" w:rsidRDefault="00127B34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122B852B" w14:textId="77777777" w:rsidR="00BF0AAB" w:rsidRDefault="00BF0AA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2AA07280" w14:textId="77777777" w:rsidR="00EE272B" w:rsidRDefault="00EE272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685574F6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lastRenderedPageBreak/>
        <w:t xml:space="preserve">I . TRYB UDZIELANIA ZAMOWIENIA </w:t>
      </w:r>
    </w:p>
    <w:p w14:paraId="3174E0C1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Niniejsze postępowanie o udzielenie zamówienia publicznego na usługę społeczną o wartości nieprzekraczającej wyrażonej w złotych równowartości 750 tys Euro, prowadzone jest w trybie publicznego zaproszenia  do składania ofert na podstawie wewnętrznych uregulowań organizacyjnych  Zamawiającego, zgodnie z art. 138o ustawy z dnia 29 stycznia 2004 r. – Prawo zamówień publicznych </w:t>
      </w:r>
      <w:r w:rsidRPr="00BF0AAB">
        <w:rPr>
          <w:rFonts w:ascii="Times New Roman" w:eastAsia="Calibri" w:hAnsi="Times New Roman" w:cs="Times New Roman"/>
          <w:u w:val="single"/>
          <w:lang w:eastAsia="pl-PL"/>
        </w:rPr>
        <w:t>(</w:t>
      </w:r>
      <w:r w:rsidR="00BF0AAB" w:rsidRPr="00BF0AAB">
        <w:rPr>
          <w:rFonts w:ascii="Times New Roman" w:eastAsia="Calibri" w:hAnsi="Times New Roman" w:cs="Times New Roman"/>
          <w:bCs/>
          <w:lang w:eastAsia="pl-PL"/>
        </w:rPr>
        <w:t>Dz. U. z 201</w:t>
      </w:r>
      <w:r w:rsidR="009F3675">
        <w:rPr>
          <w:rFonts w:ascii="Times New Roman" w:eastAsia="Calibri" w:hAnsi="Times New Roman" w:cs="Times New Roman"/>
          <w:bCs/>
          <w:lang w:eastAsia="pl-PL"/>
        </w:rPr>
        <w:t xml:space="preserve">9 r. poz  1843 </w:t>
      </w:r>
      <w:r w:rsidR="00BF0AAB" w:rsidRPr="00BF0AAB">
        <w:rPr>
          <w:rFonts w:ascii="Times New Roman" w:eastAsia="Calibri" w:hAnsi="Times New Roman" w:cs="Times New Roman"/>
          <w:bCs/>
          <w:lang w:eastAsia="pl-PL"/>
        </w:rPr>
        <w:t>z późn. zm.</w:t>
      </w:r>
      <w:r w:rsidRPr="00BF0AAB">
        <w:rPr>
          <w:rFonts w:ascii="Times New Roman" w:eastAsia="Calibri" w:hAnsi="Times New Roman" w:cs="Times New Roman"/>
          <w:lang w:eastAsia="pl-PL"/>
        </w:rPr>
        <w:t xml:space="preserve">). </w:t>
      </w:r>
      <w:r w:rsidRPr="00712CFB">
        <w:rPr>
          <w:rFonts w:ascii="Times New Roman" w:eastAsia="Calibri" w:hAnsi="Times New Roman" w:cs="Times New Roman"/>
          <w:lang w:eastAsia="pl-PL"/>
        </w:rPr>
        <w:t>Do czynności podejmowanych przez zamawiające</w:t>
      </w:r>
      <w:r w:rsidR="00127B34">
        <w:rPr>
          <w:rFonts w:ascii="Times New Roman" w:eastAsia="Calibri" w:hAnsi="Times New Roman" w:cs="Times New Roman"/>
          <w:lang w:eastAsia="pl-PL"/>
        </w:rPr>
        <w:t>go</w:t>
      </w:r>
      <w:r w:rsidR="00677E8F">
        <w:rPr>
          <w:rFonts w:ascii="Times New Roman" w:eastAsia="Calibri" w:hAnsi="Times New Roman" w:cs="Times New Roman"/>
          <w:lang w:eastAsia="pl-PL"/>
        </w:rPr>
        <w:br/>
      </w:r>
      <w:r w:rsidR="00127B34">
        <w:rPr>
          <w:rFonts w:ascii="Times New Roman" w:eastAsia="Calibri" w:hAnsi="Times New Roman" w:cs="Times New Roman"/>
          <w:lang w:eastAsia="pl-PL"/>
        </w:rPr>
        <w:t xml:space="preserve">i wykonawców w postepowaniu </w:t>
      </w:r>
      <w:r w:rsidRPr="00712CFB">
        <w:rPr>
          <w:rFonts w:ascii="Times New Roman" w:eastAsia="Calibri" w:hAnsi="Times New Roman" w:cs="Times New Roman"/>
          <w:lang w:eastAsia="pl-PL"/>
        </w:rPr>
        <w:t>o udzielnie zamówienia stosuje się również przepisy ustawy z dnia 23 kwietnia 1964 r. – Kodeks cywilny (Dz.U. 2018 r. poz. 1025 )</w:t>
      </w:r>
    </w:p>
    <w:p w14:paraId="6BDF085A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6506665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>II.</w:t>
      </w:r>
      <w:r w:rsidRPr="00712CFB">
        <w:rPr>
          <w:rFonts w:ascii="Times New Roman" w:eastAsia="Calibri" w:hAnsi="Times New Roman" w:cs="Times New Roman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>INFORMACJE OGÓLNE</w:t>
      </w:r>
    </w:p>
    <w:p w14:paraId="35751AB7" w14:textId="77777777" w:rsidR="00712CFB" w:rsidRPr="00712CFB" w:rsidRDefault="00712CFB" w:rsidP="004136F6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Wykonawca winien zapoznać się  z całością  niniejszej SIWZ.</w:t>
      </w:r>
    </w:p>
    <w:p w14:paraId="688EB924" w14:textId="77777777" w:rsidR="00712CFB" w:rsidRPr="00712CFB" w:rsidRDefault="00712CFB" w:rsidP="004136F6">
      <w:pPr>
        <w:numPr>
          <w:ilvl w:val="0"/>
          <w:numId w:val="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Koszty związane z przygotowaniem, złożeniem oferty i udziałem w postępowaniu ponosi Wykonawca.</w:t>
      </w:r>
    </w:p>
    <w:p w14:paraId="4661920A" w14:textId="77777777" w:rsidR="00712CFB" w:rsidRPr="00712CFB" w:rsidRDefault="00712CFB" w:rsidP="004136F6">
      <w:pPr>
        <w:numPr>
          <w:ilvl w:val="0"/>
          <w:numId w:val="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Wszystkie formularze zawarte w SIWZ, a w szczególności formularz oferty i załączniki powinny zostać wypełnione przez Wykonawcę ściśle wg wskazówek</w:t>
      </w:r>
    </w:p>
    <w:p w14:paraId="282C5C0E" w14:textId="77777777" w:rsidR="00712CFB" w:rsidRPr="00712CFB" w:rsidRDefault="00712CFB" w:rsidP="004136F6">
      <w:pPr>
        <w:numPr>
          <w:ilvl w:val="0"/>
          <w:numId w:val="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Wszystkie załączniki stanowią integralną część SIWZ.</w:t>
      </w:r>
    </w:p>
    <w:p w14:paraId="48D4576F" w14:textId="77777777" w:rsidR="00712CFB" w:rsidRPr="00712CFB" w:rsidRDefault="00712CFB" w:rsidP="004136F6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Złożenie oferty niezgodnej ze SIWZ spowoduje odrzucenie oferty.</w:t>
      </w:r>
    </w:p>
    <w:p w14:paraId="152B08B4" w14:textId="77777777" w:rsidR="00712CFB" w:rsidRPr="00712CFB" w:rsidRDefault="00712CFB" w:rsidP="004136F6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Zamawiający nie dopuszcza składania ofert wariantowych.</w:t>
      </w:r>
    </w:p>
    <w:p w14:paraId="2EF9B0E4" w14:textId="77777777" w:rsidR="00EE272B" w:rsidRDefault="00712CFB" w:rsidP="00712CF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Złożenie  większej liczby ofert lub  oferty wariantowej  spowoduje odrzucenie wszystkich ofert, złożonych przez danego Wykonawcę.</w:t>
      </w:r>
    </w:p>
    <w:p w14:paraId="3C03E9F4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color w:val="FF0000"/>
          <w:lang w:eastAsia="pl-PL"/>
        </w:rPr>
        <w:t xml:space="preserve"> </w:t>
      </w:r>
      <w:r w:rsidRPr="00EE272B">
        <w:rPr>
          <w:rFonts w:ascii="Times New Roman" w:eastAsia="Calibri" w:hAnsi="Times New Roman" w:cs="Times New Roman"/>
          <w:lang w:eastAsia="pl-PL"/>
        </w:rPr>
        <w:t>We wszystkich sprawach nie uregulowanych niniejszą SIWZ  zastosowanie mają przepisy Ustawy z dnia 29 stycznia 2004r. Prawo Zamówień Publicznych (t.j</w:t>
      </w:r>
      <w:r w:rsidRPr="00EE272B">
        <w:rPr>
          <w:rFonts w:ascii="Times New Roman" w:eastAsia="Calibri" w:hAnsi="Times New Roman" w:cs="Times New Roman"/>
          <w:bCs/>
          <w:lang w:eastAsia="pl-PL"/>
        </w:rPr>
        <w:t xml:space="preserve"> Dz. U. z 201</w:t>
      </w:r>
      <w:r w:rsidR="009F3675">
        <w:rPr>
          <w:rFonts w:ascii="Times New Roman" w:eastAsia="Calibri" w:hAnsi="Times New Roman" w:cs="Times New Roman"/>
          <w:bCs/>
          <w:lang w:eastAsia="pl-PL"/>
        </w:rPr>
        <w:t>9</w:t>
      </w:r>
      <w:r w:rsidR="00112564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EE272B">
        <w:rPr>
          <w:rFonts w:ascii="Times New Roman" w:eastAsia="Calibri" w:hAnsi="Times New Roman" w:cs="Times New Roman"/>
          <w:bCs/>
          <w:lang w:eastAsia="pl-PL"/>
        </w:rPr>
        <w:t xml:space="preserve">r. poz  </w:t>
      </w:r>
      <w:r w:rsidR="009F3675">
        <w:rPr>
          <w:rFonts w:ascii="Times New Roman" w:eastAsia="Calibri" w:hAnsi="Times New Roman" w:cs="Times New Roman"/>
          <w:bCs/>
          <w:lang w:eastAsia="pl-PL"/>
        </w:rPr>
        <w:t xml:space="preserve">1843 </w:t>
      </w:r>
      <w:r w:rsidRPr="00EE272B">
        <w:rPr>
          <w:rFonts w:ascii="Times New Roman" w:eastAsia="Calibri" w:hAnsi="Times New Roman" w:cs="Times New Roman"/>
          <w:bCs/>
          <w:lang w:eastAsia="pl-PL"/>
        </w:rPr>
        <w:t>z późn. zm.)</w:t>
      </w:r>
      <w:r w:rsidRPr="00EE272B">
        <w:rPr>
          <w:rFonts w:ascii="Times New Roman" w:eastAsia="Calibri" w:hAnsi="Times New Roman" w:cs="Times New Roman"/>
          <w:bCs/>
          <w:u w:val="single"/>
          <w:lang w:eastAsia="pl-PL"/>
        </w:rPr>
        <w:t xml:space="preserve"> </w:t>
      </w:r>
    </w:p>
    <w:p w14:paraId="7D330848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Times New Roman" w:hAnsi="Times New Roman" w:cs="Times New Roman"/>
          <w:lang w:eastAsia="pl-PL"/>
        </w:rPr>
        <w:t>Zamawiający nie zamierza zwołać zebrania Wykonawców.</w:t>
      </w:r>
    </w:p>
    <w:p w14:paraId="29D1BFC6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lang w:eastAsia="pl-PL"/>
        </w:rPr>
        <w:t>Wykonawca może zwrócić się do Zamawiającego o wyjaśnienie treści SIWZ. Zamawiający niezwłocznie udzieli wyjaśnień, chyba, że prośba o wyjaśnienie treści specyfikacji wpłynie do Zamawiającego na mniej niż 2 dni przed terminem składania ofert.</w:t>
      </w:r>
    </w:p>
    <w:p w14:paraId="6EB6CE17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lang w:eastAsia="pl-PL"/>
        </w:rPr>
        <w:t xml:space="preserve">Zamawiający jednocześnie przekaże treść wyjaśnienia wszystkim Wykonawcom, którym doręczono SIWZ, bez ujawniania źródła zapytania oraz umieści na stronie internetowej </w:t>
      </w:r>
      <w:hyperlink r:id="rId9" w:history="1">
        <w:r w:rsidRPr="00EE272B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www.mopssopot.pl</w:t>
        </w:r>
      </w:hyperlink>
      <w:r w:rsidRPr="00EE272B">
        <w:rPr>
          <w:rFonts w:ascii="Times New Roman" w:eastAsia="Calibri" w:hAnsi="Times New Roman" w:cs="Times New Roman"/>
          <w:color w:val="000000"/>
          <w:lang w:eastAsia="pl-PL"/>
        </w:rPr>
        <w:t>.</w:t>
      </w:r>
      <w:r w:rsidRPr="00EE272B">
        <w:rPr>
          <w:rFonts w:ascii="Times New Roman" w:eastAsia="Calibri" w:hAnsi="Times New Roman" w:cs="Times New Roman"/>
          <w:lang w:eastAsia="pl-PL"/>
        </w:rPr>
        <w:t xml:space="preserve"> oraz </w:t>
      </w:r>
      <w:hyperlink r:id="rId10" w:history="1">
        <w:r w:rsidRPr="00EE272B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www.sopot.pl</w:t>
        </w:r>
      </w:hyperlink>
      <w:r w:rsidRPr="00EE272B">
        <w:rPr>
          <w:rFonts w:ascii="Times New Roman" w:eastAsia="Calibri" w:hAnsi="Times New Roman" w:cs="Times New Roman"/>
          <w:i/>
          <w:iCs/>
          <w:color w:val="0000FF"/>
          <w:u w:val="single"/>
          <w:lang w:eastAsia="pl-PL"/>
        </w:rPr>
        <w:t>.</w:t>
      </w:r>
    </w:p>
    <w:p w14:paraId="760D4D46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lang w:eastAsia="pl-PL"/>
        </w:rPr>
        <w:t xml:space="preserve">W szczególnie uzasadnionych przypadkach Zamawiający może w każdym czasie, przed upływem terminu do składania ofert, zmodyfikować treść SIWZ. Dokonaną w ten sposób modyfikację niezwłocznie umieści na stronie internetowej </w:t>
      </w:r>
      <w:hyperlink r:id="rId11" w:history="1">
        <w:r w:rsidRPr="00EE272B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www.mopssopot.pl</w:t>
        </w:r>
      </w:hyperlink>
      <w:r w:rsidRPr="00EE272B">
        <w:rPr>
          <w:rFonts w:ascii="Times New Roman" w:eastAsia="Calibri" w:hAnsi="Times New Roman" w:cs="Times New Roman"/>
          <w:i/>
          <w:iCs/>
          <w:lang w:eastAsia="pl-PL"/>
        </w:rPr>
        <w:t xml:space="preserve"> i</w:t>
      </w:r>
      <w:r w:rsidRPr="00EE272B">
        <w:rPr>
          <w:rFonts w:ascii="Times New Roman" w:eastAsia="Calibri" w:hAnsi="Times New Roman" w:cs="Times New Roman"/>
          <w:i/>
          <w:iCs/>
          <w:color w:val="000000"/>
          <w:lang w:eastAsia="pl-PL"/>
        </w:rPr>
        <w:t xml:space="preserve"> </w:t>
      </w:r>
      <w:hyperlink r:id="rId12" w:history="1">
        <w:r w:rsidRPr="00EE272B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www.sopot.pl</w:t>
        </w:r>
      </w:hyperlink>
      <w:r w:rsidRPr="00EE272B">
        <w:rPr>
          <w:rFonts w:ascii="Times New Roman" w:eastAsia="Calibri" w:hAnsi="Times New Roman" w:cs="Times New Roman"/>
          <w:lang w:eastAsia="pl-PL"/>
        </w:rPr>
        <w:t xml:space="preserve"> oraz przekaże wszystkim Wykonawcom, którym przekazano SIWZ, jednocześnie przedłużając termin składania ofert uwzględniając czas niezbędny do wprowadzenia w ofertach zmian wynikających z modyfikacji treści SIWZ.</w:t>
      </w:r>
    </w:p>
    <w:p w14:paraId="775A7F9F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lang w:eastAsia="pl-PL"/>
        </w:rPr>
        <w:lastRenderedPageBreak/>
        <w:t xml:space="preserve">Przed upływem terminu składania ofert Wykonawca może wprowadzić zmiany do złożonej oferty. Zmiany należy złożyć według zasad składania ofert z dopiskiem </w:t>
      </w:r>
      <w:r w:rsidRPr="00EE272B">
        <w:rPr>
          <w:rFonts w:ascii="Times New Roman" w:eastAsia="Calibri" w:hAnsi="Times New Roman" w:cs="Times New Roman"/>
          <w:b/>
          <w:bCs/>
          <w:lang w:eastAsia="pl-PL"/>
        </w:rPr>
        <w:t xml:space="preserve">„ZMIANA” </w:t>
      </w:r>
      <w:r w:rsidRPr="00EE272B">
        <w:rPr>
          <w:rFonts w:ascii="Times New Roman" w:eastAsia="Calibri" w:hAnsi="Times New Roman" w:cs="Times New Roman"/>
          <w:bCs/>
          <w:lang w:eastAsia="pl-PL"/>
        </w:rPr>
        <w:t>na</w:t>
      </w:r>
      <w:r w:rsidRPr="00EE272B">
        <w:rPr>
          <w:rFonts w:ascii="Times New Roman" w:eastAsia="Calibri" w:hAnsi="Times New Roman" w:cs="Times New Roman"/>
          <w:lang w:eastAsia="pl-PL"/>
        </w:rPr>
        <w:t xml:space="preserve"> kopercie.</w:t>
      </w:r>
    </w:p>
    <w:p w14:paraId="65DEE714" w14:textId="77777777" w:rsid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lang w:eastAsia="pl-PL"/>
        </w:rPr>
        <w:t>Wykonawca może wycofać złożoną ofertę w przypadku gdy pisemne  zawiadomienie o wycofaniu oferty wpłynie do Zamawiającego przed upływem terminu składania ofert.</w:t>
      </w:r>
      <w:r w:rsidRPr="00EE272B">
        <w:rPr>
          <w:rFonts w:ascii="Times New Roman" w:eastAsia="Calibri" w:hAnsi="Times New Roman" w:cs="Times New Roman"/>
          <w:lang w:eastAsia="pl-PL"/>
        </w:rPr>
        <w:tab/>
      </w:r>
    </w:p>
    <w:p w14:paraId="3353CEE5" w14:textId="77777777" w:rsidR="00712CFB" w:rsidRPr="00EE272B" w:rsidRDefault="00712CFB" w:rsidP="00EE272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E272B">
        <w:rPr>
          <w:rFonts w:ascii="Times New Roman" w:eastAsia="Calibri" w:hAnsi="Times New Roman" w:cs="Times New Roman"/>
          <w:lang w:eastAsia="pl-PL"/>
        </w:rPr>
        <w:t xml:space="preserve">Termin związania ofertą wynosi </w:t>
      </w:r>
      <w:r w:rsidRPr="00EE272B">
        <w:rPr>
          <w:rFonts w:ascii="Times New Roman" w:eastAsia="Calibri" w:hAnsi="Times New Roman" w:cs="Times New Roman"/>
          <w:b/>
          <w:bCs/>
          <w:u w:val="single"/>
          <w:lang w:eastAsia="pl-PL"/>
        </w:rPr>
        <w:t>30</w:t>
      </w:r>
      <w:r w:rsidRPr="00EE272B">
        <w:rPr>
          <w:rFonts w:ascii="Times New Roman" w:eastAsia="Calibri" w:hAnsi="Times New Roman" w:cs="Times New Roman"/>
          <w:u w:val="single"/>
          <w:lang w:eastAsia="pl-PL"/>
        </w:rPr>
        <w:t xml:space="preserve"> dni</w:t>
      </w:r>
      <w:r w:rsidRPr="00EE272B">
        <w:rPr>
          <w:rFonts w:ascii="Times New Roman" w:eastAsia="Calibri" w:hAnsi="Times New Roman" w:cs="Times New Roman"/>
          <w:lang w:eastAsia="pl-PL"/>
        </w:rPr>
        <w:t>. Bieg terminu rozpoczyna się wraz z upływem terminu składania ofert.</w:t>
      </w:r>
    </w:p>
    <w:p w14:paraId="3134FED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59220554" w14:textId="77777777" w:rsidR="00712CFB" w:rsidRPr="00712CFB" w:rsidRDefault="00712CFB" w:rsidP="004136F6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OPIS SPOSOBU PRZYGOTOWANIA OFERT</w:t>
      </w:r>
    </w:p>
    <w:p w14:paraId="09334554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Ofertę stanowi:</w:t>
      </w:r>
    </w:p>
    <w:p w14:paraId="0EF76AE1" w14:textId="77777777" w:rsidR="00712CFB" w:rsidRPr="00712CFB" w:rsidRDefault="00712CFB" w:rsidP="004136F6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formularz oferty załącznik nr 2</w:t>
      </w:r>
    </w:p>
    <w:p w14:paraId="44CBF887" w14:textId="77777777" w:rsidR="00712CFB" w:rsidRPr="00712CFB" w:rsidRDefault="00712CFB" w:rsidP="004136F6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załączniki od nr 3 do nr</w:t>
      </w:r>
      <w:r w:rsidR="002F247A">
        <w:rPr>
          <w:rFonts w:ascii="Times New Roman" w:eastAsia="Calibri" w:hAnsi="Times New Roman" w:cs="Times New Roman"/>
          <w:lang w:eastAsia="pl-PL"/>
        </w:rPr>
        <w:t xml:space="preserve"> 9</w:t>
      </w:r>
    </w:p>
    <w:p w14:paraId="600A351F" w14:textId="77777777" w:rsidR="00712CFB" w:rsidRPr="00712CFB" w:rsidRDefault="00712CFB" w:rsidP="004136F6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wymagane od Wykonawcy dokumenty i oświadczenia</w:t>
      </w:r>
    </w:p>
    <w:p w14:paraId="02A4DD8D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Oferta powinna być przygotowana zgodnie z wymogami niniejszej SIWZ.</w:t>
      </w:r>
    </w:p>
    <w:p w14:paraId="09D4244C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 celu przygotowania oferty każdy Wykonawca powinien:</w:t>
      </w:r>
    </w:p>
    <w:p w14:paraId="2A812253" w14:textId="77777777" w:rsidR="00712CFB" w:rsidRDefault="00712CFB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wypełnić druk oferty (zał. nr 2)</w:t>
      </w:r>
    </w:p>
    <w:p w14:paraId="370E82CA" w14:textId="77777777" w:rsidR="002F247A" w:rsidRPr="00712CFB" w:rsidRDefault="002F247A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opisać bazę lokalowa zgodnie ze wzorem (zał. nr 3)</w:t>
      </w:r>
    </w:p>
    <w:p w14:paraId="42BC5643" w14:textId="77777777" w:rsidR="00712CFB" w:rsidRPr="00712CFB" w:rsidRDefault="00712CFB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podpisać oświadczenie o spełnieniu warunków określonych </w:t>
      </w:r>
      <w:r w:rsidRPr="00712CFB">
        <w:rPr>
          <w:rFonts w:ascii="Times New Roman" w:eastAsia="Calibri" w:hAnsi="Times New Roman" w:cs="Times New Roman"/>
          <w:u w:val="single"/>
          <w:lang w:eastAsia="pl-PL"/>
        </w:rPr>
        <w:t>w art. 22</w:t>
      </w:r>
      <w:r w:rsidRPr="00712CFB">
        <w:rPr>
          <w:rFonts w:ascii="Times New Roman" w:eastAsia="Calibri" w:hAnsi="Times New Roman" w:cs="Times New Roman"/>
          <w:lang w:eastAsia="pl-PL"/>
        </w:rPr>
        <w:t xml:space="preserve"> ust.1 ustawy Prawo zamówień publicznych (zał. Nr </w:t>
      </w:r>
      <w:r w:rsidR="002F247A">
        <w:rPr>
          <w:rFonts w:ascii="Times New Roman" w:eastAsia="Calibri" w:hAnsi="Times New Roman" w:cs="Times New Roman"/>
          <w:lang w:eastAsia="pl-PL"/>
        </w:rPr>
        <w:t>4</w:t>
      </w:r>
      <w:r w:rsidRPr="00712CFB">
        <w:rPr>
          <w:rFonts w:ascii="Times New Roman" w:eastAsia="Calibri" w:hAnsi="Times New Roman" w:cs="Times New Roman"/>
          <w:lang w:eastAsia="pl-PL"/>
        </w:rPr>
        <w:t>)</w:t>
      </w:r>
    </w:p>
    <w:p w14:paraId="4E462673" w14:textId="77777777" w:rsidR="00712CFB" w:rsidRPr="00712CFB" w:rsidRDefault="00712CFB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bCs/>
          <w:lang w:eastAsia="zh-CN"/>
        </w:rPr>
      </w:pPr>
      <w:r w:rsidRPr="00712CF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lang w:eastAsia="pl-PL"/>
        </w:rPr>
        <w:t xml:space="preserve">podpisać oświadczenie o niepodleganiu wykluczeniu art. 24 ust.1 i 5  ustawy Prawo zamówień publicznych ( zał. Nr </w:t>
      </w:r>
      <w:r w:rsidR="002F247A">
        <w:rPr>
          <w:rFonts w:ascii="Times New Roman" w:eastAsia="Calibri" w:hAnsi="Times New Roman" w:cs="Times New Roman"/>
          <w:lang w:eastAsia="pl-PL"/>
        </w:rPr>
        <w:t>5</w:t>
      </w:r>
      <w:r w:rsidRPr="00712CFB">
        <w:rPr>
          <w:rFonts w:ascii="Times New Roman" w:eastAsia="Calibri" w:hAnsi="Times New Roman" w:cs="Times New Roman"/>
          <w:lang w:eastAsia="pl-PL"/>
        </w:rPr>
        <w:t>)</w:t>
      </w:r>
    </w:p>
    <w:p w14:paraId="743DE902" w14:textId="77777777" w:rsidR="00712CFB" w:rsidRPr="00712CFB" w:rsidRDefault="00712CFB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712CFB">
        <w:rPr>
          <w:rFonts w:ascii="Times New Roman" w:eastAsia="Calibri" w:hAnsi="Times New Roman" w:cs="Times New Roman"/>
          <w:bCs/>
          <w:lang w:eastAsia="zh-CN"/>
        </w:rPr>
        <w:t xml:space="preserve">przedłożyć </w:t>
      </w:r>
      <w:r w:rsidRPr="00712CFB">
        <w:rPr>
          <w:rFonts w:ascii="Times New Roman" w:eastAsia="Calibri" w:hAnsi="Times New Roman" w:cs="Times New Roman"/>
          <w:lang w:eastAsia="pl-PL"/>
        </w:rPr>
        <w:t>informację o przynależności Wykonawcy do grupy kapitałowej</w:t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 (zał. Nr </w:t>
      </w:r>
      <w:r w:rsidR="002F247A">
        <w:rPr>
          <w:rFonts w:ascii="Times New Roman" w:eastAsia="Calibri" w:hAnsi="Times New Roman" w:cs="Times New Roman"/>
          <w:bCs/>
          <w:lang w:eastAsia="pl-PL"/>
        </w:rPr>
        <w:t>6</w:t>
      </w:r>
      <w:r w:rsidRPr="00712CFB">
        <w:rPr>
          <w:rFonts w:ascii="Times New Roman" w:eastAsia="Calibri" w:hAnsi="Times New Roman" w:cs="Times New Roman"/>
          <w:bCs/>
          <w:lang w:eastAsia="pl-PL"/>
        </w:rPr>
        <w:t>)</w:t>
      </w:r>
    </w:p>
    <w:p w14:paraId="0620ECC3" w14:textId="77777777" w:rsidR="00712CFB" w:rsidRDefault="00712CFB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parafować załączone do SIWZ wzory umów (zał. </w:t>
      </w:r>
      <w:r w:rsidR="002F247A">
        <w:rPr>
          <w:rFonts w:ascii="Times New Roman" w:eastAsia="Calibri" w:hAnsi="Times New Roman" w:cs="Times New Roman"/>
          <w:lang w:eastAsia="pl-PL"/>
        </w:rPr>
        <w:t>7</w:t>
      </w:r>
      <w:r w:rsidRPr="00712CFB">
        <w:rPr>
          <w:rFonts w:ascii="Times New Roman" w:eastAsia="Calibri" w:hAnsi="Times New Roman" w:cs="Times New Roman"/>
          <w:lang w:eastAsia="pl-PL"/>
        </w:rPr>
        <w:t xml:space="preserve"> i </w:t>
      </w:r>
      <w:r w:rsidR="002F247A">
        <w:rPr>
          <w:rFonts w:ascii="Times New Roman" w:eastAsia="Calibri" w:hAnsi="Times New Roman" w:cs="Times New Roman"/>
          <w:lang w:eastAsia="pl-PL"/>
        </w:rPr>
        <w:t>8</w:t>
      </w:r>
      <w:r w:rsidRPr="00712CFB">
        <w:rPr>
          <w:rFonts w:ascii="Times New Roman" w:eastAsia="Calibri" w:hAnsi="Times New Roman" w:cs="Times New Roman"/>
          <w:lang w:eastAsia="pl-PL"/>
        </w:rPr>
        <w:t xml:space="preserve"> ) i dołączyć je do oferty</w:t>
      </w:r>
    </w:p>
    <w:p w14:paraId="3827B235" w14:textId="77777777" w:rsidR="00F215D5" w:rsidRDefault="00F215D5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pl-PL"/>
        </w:rPr>
        <w:t>podpisać oświadczenie o wypełnieniu obowiązku informacyjnego (zał. nr 9)</w:t>
      </w:r>
    </w:p>
    <w:p w14:paraId="65EC6C06" w14:textId="77777777" w:rsidR="00643FF2" w:rsidRDefault="00643FF2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pl-PL"/>
        </w:rPr>
        <w:t xml:space="preserve">wypełnić oświadczenie </w:t>
      </w:r>
      <w:r w:rsidRPr="00643FF2">
        <w:rPr>
          <w:rFonts w:ascii="Times New Roman" w:eastAsia="Calibri" w:hAnsi="Times New Roman" w:cs="Times New Roman"/>
          <w:lang w:eastAsia="pl-PL"/>
        </w:rPr>
        <w:t>o zatrudnieni</w:t>
      </w:r>
      <w:r>
        <w:rPr>
          <w:rFonts w:ascii="Times New Roman" w:eastAsia="Calibri" w:hAnsi="Times New Roman" w:cs="Times New Roman"/>
          <w:lang w:eastAsia="pl-PL"/>
        </w:rPr>
        <w:t>u</w:t>
      </w:r>
      <w:r w:rsidRPr="00643FF2">
        <w:rPr>
          <w:rFonts w:ascii="Times New Roman" w:eastAsia="Calibri" w:hAnsi="Times New Roman" w:cs="Times New Roman"/>
          <w:lang w:eastAsia="pl-PL"/>
        </w:rPr>
        <w:t xml:space="preserve"> na podstawie umowy o pracę osób wykonujących usługę</w:t>
      </w:r>
      <w:r>
        <w:rPr>
          <w:rFonts w:ascii="Times New Roman" w:eastAsia="Calibri" w:hAnsi="Times New Roman" w:cs="Times New Roman"/>
          <w:lang w:eastAsia="pl-PL"/>
        </w:rPr>
        <w:t xml:space="preserve"> (zał. nr 10)</w:t>
      </w:r>
    </w:p>
    <w:p w14:paraId="39F91B0A" w14:textId="77777777" w:rsidR="00643FF2" w:rsidRPr="00712CFB" w:rsidRDefault="00643FF2" w:rsidP="004136F6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pl-PL"/>
        </w:rPr>
        <w:t xml:space="preserve">wypełnić oświadczenie o  zleceniu usługi podwykonawcy </w:t>
      </w:r>
      <w:r w:rsidR="00E50610">
        <w:rPr>
          <w:rFonts w:ascii="Times New Roman" w:eastAsia="Calibri" w:hAnsi="Times New Roman" w:cs="Times New Roman"/>
          <w:lang w:eastAsia="pl-PL"/>
        </w:rPr>
        <w:t xml:space="preserve"> (</w:t>
      </w:r>
      <w:r>
        <w:rPr>
          <w:rFonts w:ascii="Times New Roman" w:eastAsia="Calibri" w:hAnsi="Times New Roman" w:cs="Times New Roman"/>
          <w:lang w:eastAsia="pl-PL"/>
        </w:rPr>
        <w:t>zał. nr 11</w:t>
      </w:r>
      <w:r w:rsidR="00E50610">
        <w:rPr>
          <w:rFonts w:ascii="Times New Roman" w:eastAsia="Calibri" w:hAnsi="Times New Roman" w:cs="Times New Roman"/>
          <w:lang w:eastAsia="pl-PL"/>
        </w:rPr>
        <w:t>)</w:t>
      </w:r>
    </w:p>
    <w:p w14:paraId="248F27F3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>Podstawą do obliczenia ceny jest formularz ofertowy:</w:t>
      </w:r>
    </w:p>
    <w:p w14:paraId="22FC5C89" w14:textId="77777777" w:rsidR="00712CFB" w:rsidRPr="00712CFB" w:rsidRDefault="00712CFB" w:rsidP="004136F6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>cenę oferty należy określić w wysokości brutto (z podatkiem od towarów i usług VAT)</w:t>
      </w:r>
    </w:p>
    <w:p w14:paraId="4676C3A5" w14:textId="77777777" w:rsidR="00712CFB" w:rsidRPr="00712CFB" w:rsidRDefault="00712CFB" w:rsidP="004136F6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>cena oferty nie będzie podlegać żadnym negocjacjom</w:t>
      </w:r>
    </w:p>
    <w:p w14:paraId="553C5C8B" w14:textId="77777777" w:rsidR="00712CFB" w:rsidRPr="00712CFB" w:rsidRDefault="00712CFB" w:rsidP="004136F6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>omyłki rachunkowe w obliczeniu ceny, których nie można poprawić zgodnie z art. 87 ust.2 Prawa zamówień publicznych lub błąd w obliczeniu ceny spowodują odrzucenie oferty.</w:t>
      </w:r>
    </w:p>
    <w:p w14:paraId="07B724E7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Ofertę należy napisać w języku polskim, w sposób trwały. Zamawiający nie dopuszcza możliwości składania oferty drogą elektroniczną. </w:t>
      </w:r>
    </w:p>
    <w:p w14:paraId="180F74AF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>W korespondencji kierowanej do Zamawiającego Wykonawca winien posługiwać się  numerem sprawy  określonym w SIWZ.</w:t>
      </w:r>
    </w:p>
    <w:p w14:paraId="23FC0AFC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lastRenderedPageBreak/>
        <w:t xml:space="preserve">Zapytania dotyczące oferty i SIWZ przekazywane przez Wykonawcę pisemnie winny być składane na adres: Miejski Ośrodek Pomocy Społecznej; 81 – 835 Sopot, ul. Kolejowa 14, </w:t>
      </w:r>
    </w:p>
    <w:p w14:paraId="173E1BDF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t xml:space="preserve">Zapytania dotyczące oferty i SIWZ przekazywane przez Wykonawcę drogą elektroniczną winny być skierowane na adres </w:t>
      </w:r>
      <w:hyperlink r:id="rId13" w:history="1">
        <w:r w:rsidRPr="00712CFB">
          <w:rPr>
            <w:rFonts w:ascii="Times New Roman" w:eastAsia="Calibri" w:hAnsi="Times New Roman" w:cs="Times New Roman"/>
            <w:color w:val="000000"/>
            <w:u w:val="single"/>
            <w:lang w:eastAsia="zh-CN"/>
          </w:rPr>
          <w:t>mops@mopssopot.pl</w:t>
        </w:r>
      </w:hyperlink>
      <w:r w:rsidRPr="00712CFB">
        <w:rPr>
          <w:rFonts w:ascii="Times New Roman" w:eastAsia="Calibri" w:hAnsi="Times New Roman" w:cs="Times New Roman"/>
          <w:color w:val="000000"/>
          <w:lang w:eastAsia="pl-PL"/>
        </w:rPr>
        <w:t>, a faksem na nr   58 – 555-04-07.</w:t>
      </w:r>
    </w:p>
    <w:p w14:paraId="44C007F0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t>Wszelkie zapytania dotyczące oferty i SIWZ przekazane za pomocą faksu lub w formie elektronicznej  wymagają na żądanie  każdej ze stron , potwierdzenia niezwłocznego faktu ich otrzymania.</w:t>
      </w:r>
    </w:p>
    <w:p w14:paraId="15FD586F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t>Uprawniona do kontaktowania się z Wykonawcami jest:</w:t>
      </w:r>
    </w:p>
    <w:p w14:paraId="3336506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t xml:space="preserve">Karolina Bastek (zagadnienia merytoryczne) </w:t>
      </w:r>
      <w:hyperlink r:id="rId14" w:history="1">
        <w:r w:rsidRPr="00712CFB">
          <w:rPr>
            <w:rFonts w:ascii="Times New Roman" w:eastAsia="Calibri" w:hAnsi="Times New Roman" w:cs="Times New Roman"/>
            <w:color w:val="000000"/>
            <w:u w:val="single"/>
            <w:lang w:eastAsia="zh-CN"/>
          </w:rPr>
          <w:t>mops@mopssopot.pl</w:t>
        </w:r>
      </w:hyperlink>
    </w:p>
    <w:p w14:paraId="45B81E9E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eastAsia="zh-CN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t xml:space="preserve">Stanisław Drążkiewicz (zagadnienia proceduralne) </w:t>
      </w:r>
      <w:hyperlink r:id="rId15" w:history="1">
        <w:r w:rsidRPr="00712CFB">
          <w:rPr>
            <w:rFonts w:ascii="Times New Roman" w:eastAsia="Calibri" w:hAnsi="Times New Roman" w:cs="Times New Roman"/>
            <w:color w:val="000000"/>
            <w:u w:val="single"/>
            <w:lang w:eastAsia="zh-CN"/>
          </w:rPr>
          <w:t>mops@mopssopot.pl</w:t>
        </w:r>
      </w:hyperlink>
    </w:p>
    <w:p w14:paraId="437B7601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zh-CN"/>
        </w:rPr>
        <w:t>w dniach: od poniedziałku do piątku, w godzinach od 8.00 do 15.00.</w:t>
      </w:r>
    </w:p>
    <w:p w14:paraId="726ADFB3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Oferta powinna być podpisana przez Wykonawcę  lub uprawnionego przedstawiciela Wykonawcy. Pełnomocnictwo do podpisania oferty winno być dołączone do oferty, o ile prawo do podpisania oferty nie wynika z innych dokumentów dołączonych do oferty.</w:t>
      </w:r>
    </w:p>
    <w:p w14:paraId="0914BFFB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u w:val="single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Informacje składane w trakcie postępowania stanowiące tajemnicę przedsiębiorstwa w rozumieniu przepisów ustawy o zwalczaniu nieuczciwej konkurencji, co do których Wykonawca zastrzega, iż nie mogą być udostępniane innym uczestnikom postępowania, muszą być oznaczone klauzulą „Nie udostępniać innym uczestnikom postępowania. Informacje stanowią tajemnicę przedsiębiorstwa w rozumieniu art. 11 ust. 4 ustawy o zwalczaniu nieuczciwej konkurencji (Dz. U. z 2018 poz. 419  z późn. zm.)” i załączone jako odrębna część nie złączona z ofertą w sposób trwały </w:t>
      </w:r>
    </w:p>
    <w:p w14:paraId="7C15ADA9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Wszystkie strony oferty wraz z załącznikami i dokumentami składającymi się na ofertę muszą być ponumerowane kolejnymi liczbami całkowitymi oraz parafowane przez uprawnionego przedstawiciela Wykonawcy.</w:t>
      </w:r>
    </w:p>
    <w:p w14:paraId="66B43669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Formularz oferty zostanie opieczętowany pieczęcią firmową i podpisany przez upoważnionego (-nych) przedstawiciela(li) Wykonawcy.</w:t>
      </w:r>
    </w:p>
    <w:p w14:paraId="2A984A77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Poprawki mogą być dokonane jedynie poprzez czytelne przekreślenie błędnego zapisu i wstawienie obok poprawnego.</w:t>
      </w:r>
    </w:p>
    <w:p w14:paraId="2F6D756C" w14:textId="77777777" w:rsidR="00712CFB" w:rsidRPr="00712CFB" w:rsidRDefault="00712CFB" w:rsidP="004136F6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Wszelkie miejsca, w których Wykonawca naniósł  zmiany powinny być parafowane przez osobę podpisującą ofertę.</w:t>
      </w:r>
    </w:p>
    <w:p w14:paraId="153E80EF" w14:textId="77777777" w:rsidR="00712CFB" w:rsidRPr="00712CFB" w:rsidRDefault="00712CFB" w:rsidP="004136F6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ZAKRES PODMIOTOWY </w:t>
      </w:r>
    </w:p>
    <w:p w14:paraId="19E51C5B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1.  O udzielenie zamówienia mogą ubiegać się Wykonawcy, którzy:</w:t>
      </w:r>
    </w:p>
    <w:p w14:paraId="057D862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1) Nie podlegają wykluczeniu z postępowania. Ocena potwierdzenia spełniania warunku zostanie wstępnie dokonana przez Zamawiającego na podstawie złożonego oświadczenia według wzoru załącznika nr 3 Do SIWZ na zasadzie – spełnia/nie spełnia . </w:t>
      </w:r>
    </w:p>
    <w:p w14:paraId="3B8F8D3C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lastRenderedPageBreak/>
        <w:t xml:space="preserve">2) Spełniają warunki udziału w postępowaniu. Ocena potwierdzenia spełnienia tego warunku zostanie wstępnie dokonana przez zamawiającego na podstawie złożonych oświadczeń </w:t>
      </w:r>
      <w:r w:rsidRPr="00712CFB">
        <w:rPr>
          <w:rFonts w:ascii="Times New Roman" w:eastAsia="Calibri" w:hAnsi="Times New Roman" w:cs="Times New Roman"/>
          <w:color w:val="000000"/>
          <w:lang w:eastAsia="pl-PL"/>
        </w:rPr>
        <w:t xml:space="preserve">na zasadzie spełnia/nie spełnia. </w:t>
      </w:r>
    </w:p>
    <w:p w14:paraId="0D2A0A32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 xml:space="preserve">2.  Warunki udziału w postępowaniu dotyczące zdolności technicznej lub zawodowej w zakresie : </w:t>
      </w:r>
    </w:p>
    <w:p w14:paraId="20D5DA0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lang w:eastAsia="pl-PL"/>
        </w:rPr>
        <w:t xml:space="preserve">              1) Posiadania niezbędnej wiedzy i doświadczenia .</w:t>
      </w:r>
    </w:p>
    <w:p w14:paraId="47196142" w14:textId="77777777" w:rsidR="00BD44DB" w:rsidRPr="00C061A6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061A6">
        <w:rPr>
          <w:rFonts w:ascii="Times New Roman" w:eastAsia="Calibri" w:hAnsi="Times New Roman" w:cs="Times New Roman"/>
          <w:lang w:eastAsia="pl-PL"/>
        </w:rPr>
        <w:t xml:space="preserve"> Zamawiający uzna</w:t>
      </w:r>
      <w:r w:rsidR="009E40AD" w:rsidRPr="00C061A6">
        <w:rPr>
          <w:rFonts w:ascii="Times New Roman" w:eastAsia="Calibri" w:hAnsi="Times New Roman" w:cs="Times New Roman"/>
          <w:lang w:eastAsia="pl-PL"/>
        </w:rPr>
        <w:t xml:space="preserve">, </w:t>
      </w:r>
      <w:r w:rsidRPr="00C061A6">
        <w:rPr>
          <w:rFonts w:ascii="Times New Roman" w:eastAsia="Calibri" w:hAnsi="Times New Roman" w:cs="Times New Roman"/>
          <w:lang w:eastAsia="pl-PL"/>
        </w:rPr>
        <w:t xml:space="preserve"> że Wykonawca spełnia w/w warunek jeżeli wykaże, że w okresie ostatnich trzech lat   przed u</w:t>
      </w:r>
      <w:r w:rsidR="00BD44DB" w:rsidRPr="00C061A6">
        <w:rPr>
          <w:rFonts w:ascii="Times New Roman" w:eastAsia="Calibri" w:hAnsi="Times New Roman" w:cs="Times New Roman"/>
          <w:lang w:eastAsia="pl-PL"/>
        </w:rPr>
        <w:t>pływem terminu składania ofert</w:t>
      </w:r>
      <w:r w:rsidRPr="00C061A6">
        <w:rPr>
          <w:rFonts w:ascii="Times New Roman" w:eastAsia="Calibri" w:hAnsi="Times New Roman" w:cs="Times New Roman"/>
          <w:lang w:eastAsia="pl-PL"/>
        </w:rPr>
        <w:t>, wykonał 3 usługi trwające każda po  minimum  12 m-cy, a jeżeli okres prowadzenia działalności jest krótszy, co najmniej jednej usługi mających na celu zapewnienie specj</w:t>
      </w:r>
      <w:r w:rsidR="00BD44DB" w:rsidRPr="00C061A6">
        <w:rPr>
          <w:rFonts w:ascii="Times New Roman" w:eastAsia="Calibri" w:hAnsi="Times New Roman" w:cs="Times New Roman"/>
          <w:lang w:eastAsia="pl-PL"/>
        </w:rPr>
        <w:t>alistycznych usług opiekuńczych</w:t>
      </w:r>
      <w:r w:rsidRPr="00C061A6">
        <w:rPr>
          <w:rFonts w:ascii="Times New Roman" w:eastAsia="Calibri" w:hAnsi="Times New Roman" w:cs="Times New Roman"/>
          <w:lang w:eastAsia="pl-PL"/>
        </w:rPr>
        <w:t xml:space="preserve">.   </w:t>
      </w:r>
    </w:p>
    <w:p w14:paraId="33B4F559" w14:textId="77777777" w:rsidR="00712CFB" w:rsidRPr="00C061A6" w:rsidRDefault="009E40AD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061A6">
        <w:rPr>
          <w:rFonts w:ascii="Times New Roman" w:eastAsia="Calibri" w:hAnsi="Times New Roman" w:cs="Times New Roman"/>
          <w:lang w:eastAsia="pl-PL"/>
        </w:rPr>
        <w:t>W celu udowodniania Wykonawca przedstawi:</w:t>
      </w:r>
    </w:p>
    <w:p w14:paraId="40351F0A" w14:textId="77777777" w:rsidR="00C061A6" w:rsidRPr="00C061A6" w:rsidRDefault="009E40AD" w:rsidP="00C061A6">
      <w:pPr>
        <w:pStyle w:val="Akapitzlist"/>
        <w:numPr>
          <w:ilvl w:val="0"/>
          <w:numId w:val="61"/>
        </w:numPr>
        <w:overflowPunct w:val="0"/>
        <w:autoSpaceDE w:val="0"/>
        <w:spacing w:after="0" w:line="360" w:lineRule="auto"/>
        <w:jc w:val="both"/>
        <w:rPr>
          <w:rFonts w:ascii="Times New Roman" w:eastAsia="Calibri" w:hAnsi="Times New Roman"/>
          <w:lang w:eastAsia="pl-PL"/>
        </w:rPr>
      </w:pPr>
      <w:r w:rsidRPr="00C061A6">
        <w:rPr>
          <w:rFonts w:ascii="Times New Roman" w:eastAsia="Calibri" w:hAnsi="Times New Roman"/>
          <w:lang w:eastAsia="pl-PL"/>
        </w:rPr>
        <w:t xml:space="preserve">referencje bądź inne dokumenty wystawione przez podmiot, na rzecz którego usługi  </w:t>
      </w:r>
      <w:r w:rsidR="00BD44DB" w:rsidRPr="00C061A6">
        <w:rPr>
          <w:rFonts w:ascii="Times New Roman" w:eastAsia="Calibri" w:hAnsi="Times New Roman"/>
          <w:lang w:eastAsia="pl-PL"/>
        </w:rPr>
        <w:t>były wykonywane, a w przypadku świadczeń okresowych lub ciągłych są wykonywane</w:t>
      </w:r>
      <w:r w:rsidR="00C061A6" w:rsidRPr="00C061A6">
        <w:rPr>
          <w:rFonts w:ascii="Times New Roman" w:eastAsia="Calibri" w:hAnsi="Times New Roman"/>
          <w:lang w:eastAsia="pl-PL"/>
        </w:rPr>
        <w:t xml:space="preserve"> ,</w:t>
      </w:r>
    </w:p>
    <w:p w14:paraId="50F495F4" w14:textId="77777777" w:rsidR="009E40AD" w:rsidRPr="00C061A6" w:rsidRDefault="00C061A6" w:rsidP="00C061A6">
      <w:pPr>
        <w:pStyle w:val="Akapitzlist"/>
        <w:numPr>
          <w:ilvl w:val="0"/>
          <w:numId w:val="61"/>
        </w:numPr>
        <w:overflowPunct w:val="0"/>
        <w:autoSpaceDE w:val="0"/>
        <w:spacing w:after="0" w:line="360" w:lineRule="auto"/>
        <w:jc w:val="both"/>
        <w:rPr>
          <w:rFonts w:ascii="Times New Roman" w:eastAsia="Calibri" w:hAnsi="Times New Roman"/>
          <w:lang w:eastAsia="pl-PL"/>
        </w:rPr>
      </w:pPr>
      <w:r w:rsidRPr="00C061A6">
        <w:rPr>
          <w:rFonts w:ascii="Times New Roman" w:eastAsia="Calibri" w:hAnsi="Times New Roman"/>
          <w:lang w:eastAsia="pl-PL"/>
        </w:rPr>
        <w:t>oświadczenie Wykonawcy, jeżeli z uzasadnionej przyczyny o obiektywnym charakterze</w:t>
      </w:r>
      <w:r w:rsidR="00BD44DB" w:rsidRPr="00C061A6">
        <w:rPr>
          <w:rFonts w:ascii="Times New Roman" w:eastAsia="Calibri" w:hAnsi="Times New Roman"/>
          <w:lang w:eastAsia="pl-PL"/>
        </w:rPr>
        <w:t xml:space="preserve"> </w:t>
      </w:r>
      <w:r w:rsidRPr="00C061A6">
        <w:rPr>
          <w:rFonts w:ascii="Times New Roman" w:eastAsia="Calibri" w:hAnsi="Times New Roman"/>
          <w:lang w:eastAsia="pl-PL"/>
        </w:rPr>
        <w:t>Wykonawca nie jest w stanie uzyskać tych dokumentów,</w:t>
      </w:r>
    </w:p>
    <w:p w14:paraId="1EC1C064" w14:textId="66CC1D6D" w:rsidR="00712CFB" w:rsidRPr="0052629E" w:rsidRDefault="00C061A6" w:rsidP="00712CFB">
      <w:pPr>
        <w:pStyle w:val="Akapitzlist"/>
        <w:numPr>
          <w:ilvl w:val="0"/>
          <w:numId w:val="61"/>
        </w:numPr>
        <w:overflowPunct w:val="0"/>
        <w:autoSpaceDE w:val="0"/>
        <w:spacing w:after="0" w:line="360" w:lineRule="auto"/>
        <w:jc w:val="both"/>
        <w:rPr>
          <w:rFonts w:ascii="Times New Roman" w:eastAsia="Calibri" w:hAnsi="Times New Roman"/>
          <w:lang w:eastAsia="pl-PL"/>
        </w:rPr>
      </w:pPr>
      <w:r w:rsidRPr="00C061A6">
        <w:rPr>
          <w:rFonts w:ascii="Times New Roman" w:eastAsia="Calibri" w:hAnsi="Times New Roman"/>
          <w:lang w:eastAsia="pl-PL"/>
        </w:rPr>
        <w:t xml:space="preserve">w przypadku świadczeń okresowych lub ciągłych nadal wykonywanych referencje bądź inne dokumenty potwierdzające ich należyte wykonanie powinny być wydane nie wcześniej niż 3 miesiące przed upływem terminu składania ofert. </w:t>
      </w:r>
    </w:p>
    <w:p w14:paraId="09FE9054" w14:textId="77777777" w:rsidR="00712CFB" w:rsidRPr="00712CFB" w:rsidRDefault="00712CFB" w:rsidP="004136F6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b/>
          <w:color w:val="000000"/>
          <w:lang w:eastAsia="pl-PL"/>
        </w:rPr>
        <w:t>OPIS PRZEDMIOTU ZAMÓWIENIA</w:t>
      </w:r>
    </w:p>
    <w:p w14:paraId="6B36F029" w14:textId="30A5B9AE" w:rsidR="0052241C" w:rsidRPr="0052629E" w:rsidRDefault="0052241C" w:rsidP="0052629E">
      <w:pPr>
        <w:overflowPunct w:val="0"/>
        <w:autoSpaceDE w:val="0"/>
        <w:spacing w:after="0" w:line="360" w:lineRule="auto"/>
        <w:jc w:val="both"/>
        <w:rPr>
          <w:rFonts w:ascii="Times New Roman" w:eastAsia="Calibri" w:hAnsi="Times New Roman"/>
          <w:color w:val="000000"/>
          <w:lang w:eastAsia="pl-PL"/>
        </w:rPr>
      </w:pPr>
      <w:r w:rsidRPr="0052241C">
        <w:rPr>
          <w:rFonts w:ascii="Times New Roman" w:eastAsia="Calibri" w:hAnsi="Times New Roman"/>
          <w:color w:val="000000"/>
          <w:lang w:eastAsia="pl-PL"/>
        </w:rPr>
        <w:t xml:space="preserve">Przedmiotem oferty jest świadczenie specjalistycznych usług opiekuńczych w ośrodkach wsparcia, dla około </w:t>
      </w:r>
      <w:r w:rsidR="0052629E">
        <w:rPr>
          <w:rFonts w:ascii="Times New Roman" w:eastAsia="Calibri" w:hAnsi="Times New Roman"/>
          <w:color w:val="000000"/>
          <w:lang w:eastAsia="pl-PL"/>
        </w:rPr>
        <w:t>dwunastu</w:t>
      </w:r>
      <w:r w:rsidRPr="0052241C">
        <w:rPr>
          <w:rFonts w:ascii="Times New Roman" w:eastAsia="Calibri" w:hAnsi="Times New Roman"/>
          <w:color w:val="000000"/>
          <w:lang w:eastAsia="pl-PL"/>
        </w:rPr>
        <w:t xml:space="preserve"> osób</w:t>
      </w:r>
      <w:r w:rsidR="00EF29FC">
        <w:rPr>
          <w:rFonts w:ascii="Times New Roman" w:eastAsia="Calibri" w:hAnsi="Times New Roman"/>
          <w:color w:val="000000"/>
          <w:lang w:eastAsia="pl-PL"/>
        </w:rPr>
        <w:t xml:space="preserve"> w okresie od 01.07.20</w:t>
      </w:r>
      <w:r w:rsidR="009F3675">
        <w:rPr>
          <w:rFonts w:ascii="Times New Roman" w:eastAsia="Calibri" w:hAnsi="Times New Roman"/>
          <w:color w:val="000000"/>
          <w:lang w:eastAsia="pl-PL"/>
        </w:rPr>
        <w:t>20</w:t>
      </w:r>
      <w:r w:rsidR="00EF29FC">
        <w:rPr>
          <w:rFonts w:ascii="Times New Roman" w:eastAsia="Calibri" w:hAnsi="Times New Roman"/>
          <w:color w:val="000000"/>
          <w:lang w:eastAsia="pl-PL"/>
        </w:rPr>
        <w:t xml:space="preserve"> do </w:t>
      </w:r>
      <w:r w:rsidR="009F3675">
        <w:rPr>
          <w:rFonts w:ascii="Times New Roman" w:eastAsia="Calibri" w:hAnsi="Times New Roman"/>
          <w:color w:val="000000"/>
          <w:lang w:eastAsia="pl-PL"/>
        </w:rPr>
        <w:t>30.06</w:t>
      </w:r>
      <w:r w:rsidR="00EF29FC">
        <w:rPr>
          <w:rFonts w:ascii="Times New Roman" w:eastAsia="Calibri" w:hAnsi="Times New Roman"/>
          <w:color w:val="000000"/>
          <w:lang w:eastAsia="pl-PL"/>
        </w:rPr>
        <w:t>.20</w:t>
      </w:r>
      <w:r w:rsidR="009F3675">
        <w:rPr>
          <w:rFonts w:ascii="Times New Roman" w:eastAsia="Calibri" w:hAnsi="Times New Roman"/>
          <w:color w:val="000000"/>
          <w:lang w:eastAsia="pl-PL"/>
        </w:rPr>
        <w:t>21</w:t>
      </w:r>
      <w:r w:rsidR="00EF29FC">
        <w:rPr>
          <w:rFonts w:ascii="Times New Roman" w:eastAsia="Calibri" w:hAnsi="Times New Roman"/>
          <w:color w:val="000000"/>
          <w:lang w:eastAsia="pl-PL"/>
        </w:rPr>
        <w:t xml:space="preserve"> r</w:t>
      </w:r>
      <w:r w:rsidR="0052629E">
        <w:rPr>
          <w:rFonts w:ascii="Times New Roman" w:eastAsia="Calibri" w:hAnsi="Times New Roman"/>
          <w:color w:val="000000"/>
          <w:lang w:eastAsia="pl-PL"/>
        </w:rPr>
        <w:t>,</w:t>
      </w:r>
      <w:r w:rsidR="00EF29FC">
        <w:rPr>
          <w:rFonts w:ascii="Times New Roman" w:eastAsia="Calibri" w:hAnsi="Times New Roman"/>
          <w:color w:val="000000"/>
          <w:lang w:eastAsia="pl-PL"/>
        </w:rPr>
        <w:t xml:space="preserve"> </w:t>
      </w:r>
      <w:r w:rsidRPr="0052241C">
        <w:rPr>
          <w:rFonts w:ascii="Times New Roman" w:eastAsia="Calibri" w:hAnsi="Times New Roman"/>
          <w:color w:val="000000"/>
          <w:lang w:eastAsia="pl-PL"/>
        </w:rPr>
        <w:t>które okresowo ze względu na wiek, chorobę lub niepełnosprawność wymagają całodobowej opieki specjalistycznej i nie istnieje możliwość zapewnie</w:t>
      </w:r>
      <w:r w:rsidR="0052629E">
        <w:rPr>
          <w:rFonts w:ascii="Times New Roman" w:eastAsia="Calibri" w:hAnsi="Times New Roman"/>
          <w:color w:val="000000"/>
          <w:lang w:eastAsia="pl-PL"/>
        </w:rPr>
        <w:t>nia jej w miejscu zamieszkania.</w:t>
      </w:r>
    </w:p>
    <w:p w14:paraId="1576962D" w14:textId="5D02D77C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52241C">
        <w:rPr>
          <w:rFonts w:ascii="Times New Roman" w:eastAsia="Calibri" w:hAnsi="Times New Roman" w:cs="Times New Roman"/>
          <w:color w:val="000000"/>
          <w:lang w:eastAsia="pl-PL"/>
        </w:rPr>
        <w:t>Usługi winny być wykonywane w bazie lokalowej przystosowanej do potrzeb osób obłożnie chorych lub niepełnosprawnych. Wykonawca powinien zapewnić niezbędne usługi opiekuńcze, podawanie leków, zapewnienie niezbędnych środków sanitarnych, rehabilitacji i terapii wg indywidualnego programu opiekuńczego oraz pełne wyżywienie w postaci co naj</w:t>
      </w:r>
      <w:r w:rsidR="0052629E">
        <w:rPr>
          <w:rFonts w:ascii="Times New Roman" w:eastAsia="Calibri" w:hAnsi="Times New Roman" w:cs="Times New Roman"/>
          <w:color w:val="000000"/>
          <w:lang w:eastAsia="pl-PL"/>
        </w:rPr>
        <w:t>mniej trzech posiłków dziennie.</w:t>
      </w:r>
    </w:p>
    <w:p w14:paraId="70F6E6C3" w14:textId="77777777" w:rsidR="0052629E" w:rsidRDefault="0052629E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zh-CN"/>
        </w:rPr>
      </w:pPr>
    </w:p>
    <w:p w14:paraId="016BEBDB" w14:textId="77777777" w:rsidR="00712CFB" w:rsidRPr="00712CFB" w:rsidRDefault="00712CFB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zh-CN"/>
        </w:rPr>
      </w:pPr>
      <w:r w:rsidRPr="00712CFB">
        <w:rPr>
          <w:rFonts w:ascii="Times New Roman" w:eastAsia="Calibri" w:hAnsi="Times New Roman" w:cs="Times New Roman"/>
          <w:b/>
          <w:lang w:eastAsia="zh-CN"/>
        </w:rPr>
        <w:t xml:space="preserve">VI.  OCZEKIWANE  WARUNKI REALIZOWANEGO ZADANIA </w:t>
      </w:r>
    </w:p>
    <w:p w14:paraId="2443EA2E" w14:textId="77777777" w:rsidR="0052241C" w:rsidRPr="0052241C" w:rsidRDefault="0052241C" w:rsidP="004136F6">
      <w:pPr>
        <w:numPr>
          <w:ilvl w:val="2"/>
          <w:numId w:val="38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Wykonawca realizujący zadanie powinien:</w:t>
      </w:r>
    </w:p>
    <w:p w14:paraId="5C7BB456" w14:textId="77777777" w:rsidR="0052241C" w:rsidRPr="0052241C" w:rsidRDefault="0052241C" w:rsidP="00590EAF">
      <w:pPr>
        <w:numPr>
          <w:ilvl w:val="0"/>
          <w:numId w:val="63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posiadać koncepcję realizacji zadania,</w:t>
      </w:r>
    </w:p>
    <w:p w14:paraId="10C2337B" w14:textId="77777777" w:rsidR="0052241C" w:rsidRPr="0052241C" w:rsidRDefault="0052241C" w:rsidP="00590EAF">
      <w:pPr>
        <w:numPr>
          <w:ilvl w:val="0"/>
          <w:numId w:val="63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posiadać doświadczenie w realizowaniu takich samych lub podobnych zadań,</w:t>
      </w:r>
    </w:p>
    <w:p w14:paraId="053DA498" w14:textId="77777777" w:rsidR="0052241C" w:rsidRPr="0052241C" w:rsidRDefault="0052241C" w:rsidP="00590EAF">
      <w:pPr>
        <w:numPr>
          <w:ilvl w:val="0"/>
          <w:numId w:val="63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posiadać środki i urządzenia dla nieprzerwanego i właściwego przebiegu realizowanego zadania,</w:t>
      </w:r>
    </w:p>
    <w:p w14:paraId="28E00375" w14:textId="77777777" w:rsidR="0052241C" w:rsidRPr="0052241C" w:rsidRDefault="0052241C" w:rsidP="00C21230">
      <w:pPr>
        <w:numPr>
          <w:ilvl w:val="0"/>
          <w:numId w:val="63"/>
        </w:numPr>
        <w:tabs>
          <w:tab w:val="left" w:pos="284"/>
        </w:tabs>
        <w:suppressAutoHyphens/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świadczyć usługi poprzez pracę osób ze specjalistycznym przygotowaniem zawodowym,</w:t>
      </w:r>
    </w:p>
    <w:p w14:paraId="34F167BC" w14:textId="77777777" w:rsidR="0052241C" w:rsidRPr="0052241C" w:rsidRDefault="0052241C" w:rsidP="00C21230">
      <w:pPr>
        <w:numPr>
          <w:ilvl w:val="0"/>
          <w:numId w:val="63"/>
        </w:numPr>
        <w:tabs>
          <w:tab w:val="left" w:pos="284"/>
        </w:tabs>
        <w:suppressAutoHyphens/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świadczyć usługi bytowe, polegające na zapewnieniu miejsc pobytu, wyżywienia i utrzymaniu czystości</w:t>
      </w:r>
    </w:p>
    <w:p w14:paraId="2C257509" w14:textId="18D643ED" w:rsidR="0052241C" w:rsidRPr="0052241C" w:rsidRDefault="0052241C" w:rsidP="00590EAF">
      <w:pPr>
        <w:numPr>
          <w:ilvl w:val="0"/>
          <w:numId w:val="63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lastRenderedPageBreak/>
        <w:t xml:space="preserve">w ramach świadczonych specjalistycznych usług opiekuńczych powinien zapewnić </w:t>
      </w:r>
      <w:r w:rsidR="000033D3">
        <w:rPr>
          <w:rFonts w:ascii="Times New Roman" w:eastAsia="Calibri" w:hAnsi="Times New Roman" w:cs="Times New Roman"/>
          <w:lang w:eastAsia="zh-CN"/>
        </w:rPr>
        <w:br/>
      </w:r>
      <w:r w:rsidRPr="0052241C">
        <w:rPr>
          <w:rFonts w:ascii="Times New Roman" w:eastAsia="Calibri" w:hAnsi="Times New Roman" w:cs="Times New Roman"/>
          <w:lang w:eastAsia="zh-CN"/>
        </w:rPr>
        <w:t>w szczególności:</w:t>
      </w:r>
    </w:p>
    <w:p w14:paraId="340796AA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całodobowa opieka pielęgniarska,</w:t>
      </w:r>
    </w:p>
    <w:p w14:paraId="222BBAAC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co najmniej 3 posiłki dziennie,</w:t>
      </w:r>
    </w:p>
    <w:p w14:paraId="02A513D5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dostęp do opieki lekarskiej i pielęgniarskiej, z uwzględnieniem specjalistycznej opieki lekarskiej dla osób z zaburzeniami psychicznymi, w tym co najmniej raz w miesiącu lekarską wizytę/konsultację/opiekę u osób skierowanych przez Zamawiającego,</w:t>
      </w:r>
    </w:p>
    <w:p w14:paraId="11F68077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podawanie leków,</w:t>
      </w:r>
    </w:p>
    <w:p w14:paraId="38AAFD8C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środki sanitarne,</w:t>
      </w:r>
    </w:p>
    <w:p w14:paraId="12CDA3B4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w zależności od potrzeb rehabilitację, prowadzenie terapii zajęciowej, grupowej oraz indywidualnej pomoc w podstawowych czynnościach życiowych, rehabilitacji , pielęgnacji i opiece higienicznej,</w:t>
      </w:r>
    </w:p>
    <w:p w14:paraId="760DDA93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niezbędną pomoc w załatwieniu spraw osobistych,</w:t>
      </w:r>
    </w:p>
    <w:p w14:paraId="0C871D5C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realizacje niezbędnych potrzeb emocjonalnych i społecznych,</w:t>
      </w:r>
    </w:p>
    <w:p w14:paraId="367E11E3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umożliwienie korzystania z przysługujących, na podstawie odrębnych przepisów, świadczeń zdrowotnych,</w:t>
      </w:r>
    </w:p>
    <w:p w14:paraId="1D810589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stworzenie przyjaznej, domowej atmosfery szanującej w sposób szczególny godność osób przebywających w placówce,</w:t>
      </w:r>
    </w:p>
    <w:p w14:paraId="79BE2AF6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poczucie bezpieczeństwa osób przebywających w placówce,</w:t>
      </w:r>
    </w:p>
    <w:p w14:paraId="0F83298A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realizację potrzeb religijnych i kulturalnych,</w:t>
      </w:r>
    </w:p>
    <w:p w14:paraId="35DD4483" w14:textId="77777777" w:rsidR="0052241C" w:rsidRPr="0052241C" w:rsidRDefault="0052241C" w:rsidP="00C21230">
      <w:pPr>
        <w:numPr>
          <w:ilvl w:val="0"/>
          <w:numId w:val="39"/>
        </w:numPr>
        <w:tabs>
          <w:tab w:val="left" w:pos="284"/>
        </w:tabs>
        <w:suppressAutoHyphens/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możliwość kontaktu z rodziną. </w:t>
      </w:r>
    </w:p>
    <w:p w14:paraId="049A23F8" w14:textId="77777777" w:rsidR="0052241C" w:rsidRPr="0052241C" w:rsidRDefault="0052241C" w:rsidP="004136F6">
      <w:pPr>
        <w:numPr>
          <w:ilvl w:val="0"/>
          <w:numId w:val="4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Wykonawca, świadczący opisany przedmiot zamówienia zobowiązany jest  jednocześnie do:</w:t>
      </w:r>
    </w:p>
    <w:p w14:paraId="2862946C" w14:textId="77777777" w:rsidR="0052241C" w:rsidRPr="0052241C" w:rsidRDefault="0052241C" w:rsidP="004136F6">
      <w:pPr>
        <w:numPr>
          <w:ilvl w:val="0"/>
          <w:numId w:val="40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prowadzenia rejestru osób korzystających z pomocy placówki skierowanych przez Zamawiającego,</w:t>
      </w:r>
    </w:p>
    <w:p w14:paraId="68E4B6F8" w14:textId="77777777" w:rsidR="0052241C" w:rsidRPr="0052241C" w:rsidRDefault="0052241C" w:rsidP="004136F6">
      <w:pPr>
        <w:numPr>
          <w:ilvl w:val="0"/>
          <w:numId w:val="40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prowadzenia pracy socjalnej, w tym motywowania osób, u których występuje problem uzależnienia, do podjęcia  terapii odwykowej,</w:t>
      </w:r>
    </w:p>
    <w:p w14:paraId="294C29BA" w14:textId="77777777" w:rsidR="0052241C" w:rsidRPr="0052241C" w:rsidRDefault="0052241C" w:rsidP="004136F6">
      <w:pPr>
        <w:numPr>
          <w:ilvl w:val="0"/>
          <w:numId w:val="40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stałej współpracy z pracownikiem socjalnym Miejskiego Ośrodka Pomocy Społecznej w Sopocie, w szczególności przy realizacji indywidualnych programów wychodzenia z bezdomności</w:t>
      </w:r>
    </w:p>
    <w:p w14:paraId="69E9920B" w14:textId="77777777" w:rsidR="0052241C" w:rsidRPr="0052241C" w:rsidRDefault="0052241C" w:rsidP="004136F6">
      <w:pPr>
        <w:numPr>
          <w:ilvl w:val="0"/>
          <w:numId w:val="40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prowadzenia przejrzystej dokumentacji w zakresie konsultacji/opieki/wizyty (kontrolnej) lekarskiej nad osobami kierowanymi przez Zamawiającego oraz w zakresie odmawiania przez osoby skierowane przez Zamawiającego konsultacji/opieki/wizyty (kontrolnej) lekarskiej</w:t>
      </w:r>
    </w:p>
    <w:p w14:paraId="4094A928" w14:textId="77777777" w:rsidR="0052241C" w:rsidRPr="0052241C" w:rsidRDefault="0052241C" w:rsidP="004136F6">
      <w:pPr>
        <w:numPr>
          <w:ilvl w:val="0"/>
          <w:numId w:val="4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Zamawiający żąda wskazania przez Wykonawcę w ofercie części zamówienia, której wykonanie powierzy podwykonawcom. Wykonawca będzie ponosił pełną odpowiedzialność wobec Zamawiającego i osób trzecich za usługi wykonane przez podwykonawców.</w:t>
      </w:r>
    </w:p>
    <w:p w14:paraId="222A325C" w14:textId="77777777" w:rsidR="0052241C" w:rsidRPr="0052241C" w:rsidRDefault="0052241C" w:rsidP="004136F6">
      <w:pPr>
        <w:numPr>
          <w:ilvl w:val="0"/>
          <w:numId w:val="4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lastRenderedPageBreak/>
        <w:t>O udzielenie zamówienia mogą ubiegać się wykonawcy, którzy spełniają następujące warunki udziału w postępowaniu:</w:t>
      </w:r>
    </w:p>
    <w:p w14:paraId="47DAAA32" w14:textId="77777777" w:rsidR="0052241C" w:rsidRPr="0052241C" w:rsidRDefault="0052241C" w:rsidP="0052241C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a)</w:t>
      </w:r>
      <w:r w:rsidRPr="0052241C">
        <w:rPr>
          <w:rFonts w:ascii="Times New Roman" w:eastAsia="Calibri" w:hAnsi="Times New Roman" w:cs="Times New Roman"/>
          <w:lang w:eastAsia="zh-CN"/>
        </w:rPr>
        <w:tab/>
        <w:t>posiadają wiedzę i doświadczenie w realizacji przedmiotu zamówienia</w:t>
      </w:r>
    </w:p>
    <w:p w14:paraId="2AC0118A" w14:textId="77777777" w:rsidR="00E50610" w:rsidRDefault="0052241C" w:rsidP="00E50610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b)</w:t>
      </w:r>
      <w:r w:rsidRPr="0052241C">
        <w:rPr>
          <w:rFonts w:ascii="Times New Roman" w:eastAsia="Calibri" w:hAnsi="Times New Roman" w:cs="Times New Roman"/>
          <w:lang w:eastAsia="zh-CN"/>
        </w:rPr>
        <w:tab/>
        <w:t>dysponują odpowiednim potencjałem technicznym oraz osobami z</w:t>
      </w:r>
      <w:r w:rsidR="00E50610">
        <w:rPr>
          <w:rFonts w:ascii="Times New Roman" w:eastAsia="Calibri" w:hAnsi="Times New Roman" w:cs="Times New Roman"/>
          <w:lang w:eastAsia="zh-CN"/>
        </w:rPr>
        <w:t>dolnymi do wykonania zamówienia</w:t>
      </w:r>
    </w:p>
    <w:p w14:paraId="256D98A7" w14:textId="69B9D2BB" w:rsidR="0052241C" w:rsidRPr="00BF0AAB" w:rsidRDefault="0052241C" w:rsidP="004136F6">
      <w:pPr>
        <w:numPr>
          <w:ilvl w:val="0"/>
          <w:numId w:val="4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BF0AAB">
        <w:rPr>
          <w:rFonts w:ascii="Times New Roman" w:eastAsia="Calibri" w:hAnsi="Times New Roman" w:cs="Times New Roman"/>
          <w:lang w:eastAsia="zh-CN"/>
        </w:rPr>
        <w:t>Jeżeli Wykonawca polega na wiedzy i doświadczeniu innego podmiotu, podmiot ten musi być podwykonawcą tej części realizacji zamówienia, dla której Wykonawca polega na jego wiedzy</w:t>
      </w:r>
      <w:r w:rsidR="000033D3">
        <w:rPr>
          <w:rFonts w:ascii="Times New Roman" w:eastAsia="Calibri" w:hAnsi="Times New Roman" w:cs="Times New Roman"/>
          <w:lang w:eastAsia="zh-CN"/>
        </w:rPr>
        <w:br/>
      </w:r>
      <w:r w:rsidRPr="00BF0AAB">
        <w:rPr>
          <w:rFonts w:ascii="Times New Roman" w:eastAsia="Calibri" w:hAnsi="Times New Roman" w:cs="Times New Roman"/>
          <w:lang w:eastAsia="zh-CN"/>
        </w:rPr>
        <w:t xml:space="preserve"> i doświadczeniu.</w:t>
      </w:r>
    </w:p>
    <w:p w14:paraId="7885F703" w14:textId="77777777" w:rsidR="0052241C" w:rsidRPr="00BF0AAB" w:rsidRDefault="0052241C" w:rsidP="004136F6">
      <w:pPr>
        <w:numPr>
          <w:ilvl w:val="0"/>
          <w:numId w:val="4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BF0AAB">
        <w:rPr>
          <w:rFonts w:ascii="Times New Roman" w:eastAsia="Calibri" w:hAnsi="Times New Roman" w:cs="Times New Roman"/>
          <w:lang w:eastAsia="zh-CN"/>
        </w:rPr>
        <w:t>Wykonawcy wspólnie ubiegający się o udzielenie zamówienia muszą wykazać, że warunki udziału w postępowaniu określone przez Zamawiającego spełniają łącznie, z tym że żaden z wykonawców nie może podlegać wykluczeniu.</w:t>
      </w:r>
    </w:p>
    <w:p w14:paraId="46621EB5" w14:textId="77777777" w:rsidR="0052241C" w:rsidRPr="00BF0AAB" w:rsidRDefault="0052241C" w:rsidP="004136F6">
      <w:pPr>
        <w:numPr>
          <w:ilvl w:val="0"/>
          <w:numId w:val="4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BF0AAB">
        <w:rPr>
          <w:rFonts w:ascii="Times New Roman" w:eastAsia="Calibri" w:hAnsi="Times New Roman" w:cs="Times New Roman"/>
          <w:lang w:eastAsia="zh-CN"/>
        </w:rPr>
        <w:t>Zamawiający udzieli zamówienia wykonawcy, którego oferta uzyska największą ilość punktów oraz obejmie przedmiot zamówienia w całości.</w:t>
      </w:r>
    </w:p>
    <w:p w14:paraId="3D40DFE5" w14:textId="77777777" w:rsidR="00712CFB" w:rsidRPr="00BF0AAB" w:rsidRDefault="00712CFB" w:rsidP="00712CFB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</w:p>
    <w:p w14:paraId="7CDA1B5F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DOKUMENTY I OŚWIADCZENIA WYMAGANE W OFERCIE</w:t>
      </w:r>
    </w:p>
    <w:p w14:paraId="5658FAC7" w14:textId="77777777" w:rsidR="00712CFB" w:rsidRPr="00712CFB" w:rsidRDefault="00712CFB" w:rsidP="004136F6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 celu potwierdzenia spełnienia wymaganych warunków, Wykonawca załączy do  oferty następujące oświadczenia i dokumenty (oryginały lub kserokopie poświadczone „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>Za zgodność z oryginałem”</w:t>
      </w:r>
      <w:r w:rsidRPr="00712CFB">
        <w:rPr>
          <w:rFonts w:ascii="Times New Roman" w:eastAsia="Calibri" w:hAnsi="Times New Roman" w:cs="Times New Roman"/>
          <w:lang w:eastAsia="pl-PL"/>
        </w:rPr>
        <w:t xml:space="preserve"> przez Wykonawcę):</w:t>
      </w:r>
    </w:p>
    <w:p w14:paraId="2E999A75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oświadczenie o spełnieniu warunków określonych w art. 22 ust. 1 Prawo zamówień publicznych ( zał. Nr 3 ).</w:t>
      </w:r>
    </w:p>
    <w:p w14:paraId="55C73F23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oświadczenie o nie podleganiu wykluczeniu art. 24ust. 1 ustawy Prawo zamówień publicznych ( zał. Nr 4)</w:t>
      </w:r>
    </w:p>
    <w:p w14:paraId="57CE0A3D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aktualny odpis z właściwego rejestru lub zaświadczenie o wpisie do ewidencji działalności gospodarczej, jeżeli odrębne przepisy wymagają wpisu do rejestru lub zgłoszenia do ewidencji działalności gospodarczej, wystawiony nie wcześniej niż 6 (sześć) miesięcy przed upływem terminu składania ofert, potwierdzający dopuszczenie Wykonawcy do obrotu prawnego, w zakresie objętym zamówieniem oraz określający osoby upoważnione do dokonywania czynności prawnych</w:t>
      </w:r>
    </w:p>
    <w:p w14:paraId="166BAEEA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a</w:t>
      </w:r>
      <w:r w:rsidRPr="00712CFB">
        <w:rPr>
          <w:rFonts w:ascii="Times New Roman" w:eastAsia="Calibri" w:hAnsi="Times New Roman" w:cs="Times New Roman"/>
          <w:color w:val="000000"/>
          <w:lang w:eastAsia="pl-PL"/>
        </w:rPr>
        <w:t>ktualne zaświadczenia właściwego Naczelnika Urzędu Skarbowego i właściwego oddziału Zakładu Ubezpieczeń  Społecznych, potwierdzających odpowiednio, że wykonawca nie zalega z opłaceniem podatków, opłat, oraz składek na ubezpieczenie zdrowotne lub społeczne, lub zaświadczeń, że uzyskał przewidziane prawem zwolnienie, odroczenie lub rozłożenie na raty zaległych płatności lub wstrzymanie w całości wykonania decyzji właściwego organu - wystawionych nie wcześniej niż 3 (trzy) miesiące przed terminem składania ofert</w:t>
      </w:r>
    </w:p>
    <w:p w14:paraId="3C21F7F0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Polisę lub inny dokument ubezpieczenia potwierdzający, że Wykonawca jest ubezpieczony od odpowiedzialności cywilnej w zakresie prowadzonej działalności.</w:t>
      </w:r>
    </w:p>
    <w:p w14:paraId="7E317D1D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lastRenderedPageBreak/>
        <w:t>Informację o przynależności do grupy kapitałowej. Wykonawca wraz z ofertą składa listę podmiotów należących do tej samej grupy kapitałowej, zgodnie z Rozporządzeniem Ministra Rozwoju  w sprawie  rodzajów dokumentów,  jakich może żądać zamawiający od Wykonawcy w postępowaniu o udzieleniu zamówienia albo informację o tym, że nie należy do grupy kapitałowej, wg załączonego wzoru- (zał. Nr</w:t>
      </w:r>
      <w:r w:rsidR="00F215D5">
        <w:rPr>
          <w:rFonts w:ascii="Times New Roman" w:eastAsia="Calibri" w:hAnsi="Times New Roman" w:cs="Times New Roman"/>
          <w:bCs/>
          <w:lang w:eastAsia="pl-PL"/>
        </w:rPr>
        <w:t xml:space="preserve"> 6</w:t>
      </w:r>
      <w:r w:rsidRPr="00712CFB">
        <w:rPr>
          <w:rFonts w:ascii="Times New Roman" w:eastAsia="Calibri" w:hAnsi="Times New Roman" w:cs="Times New Roman"/>
          <w:bCs/>
          <w:lang w:eastAsia="pl-PL"/>
        </w:rPr>
        <w:t>).</w:t>
      </w:r>
    </w:p>
    <w:p w14:paraId="4B99B3F3" w14:textId="77777777" w:rsidR="00712CFB" w:rsidRP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t xml:space="preserve">Parafowane wzory umów stanowiące zał. Nr  </w:t>
      </w:r>
      <w:r w:rsidR="00F215D5">
        <w:rPr>
          <w:rFonts w:ascii="Times New Roman" w:eastAsia="Calibri" w:hAnsi="Times New Roman" w:cs="Times New Roman"/>
          <w:bCs/>
          <w:lang w:eastAsia="pl-PL"/>
        </w:rPr>
        <w:t xml:space="preserve">7 </w:t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i </w:t>
      </w:r>
      <w:r w:rsidR="00F215D5">
        <w:rPr>
          <w:rFonts w:ascii="Times New Roman" w:eastAsia="Calibri" w:hAnsi="Times New Roman" w:cs="Times New Roman"/>
          <w:bCs/>
          <w:lang w:eastAsia="pl-PL"/>
        </w:rPr>
        <w:t>8</w:t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  </w:t>
      </w:r>
    </w:p>
    <w:p w14:paraId="62995933" w14:textId="77777777" w:rsidR="00712CFB" w:rsidRDefault="00712CFB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bookmarkStart w:id="0" w:name="_Hlk515285871"/>
      <w:r w:rsidRPr="00712CFB">
        <w:rPr>
          <w:rFonts w:ascii="Times New Roman" w:eastAsia="Calibri" w:hAnsi="Times New Roman" w:cs="Times New Roman"/>
          <w:lang w:eastAsia="pl-PL"/>
        </w:rPr>
        <w:t>Oświadczenie wymagane od Wykonawcy w zakresie wypełnienia obowiązków informacyjnych przewidzianych w art. 13 lub art. 14 RODO</w:t>
      </w:r>
      <w:bookmarkEnd w:id="0"/>
      <w:r w:rsidRPr="00712CFB">
        <w:rPr>
          <w:rFonts w:ascii="Times New Roman" w:eastAsia="Calibri" w:hAnsi="Times New Roman" w:cs="Times New Roman"/>
          <w:lang w:eastAsia="pl-PL"/>
        </w:rPr>
        <w:t xml:space="preserve"> stanowiące zał. Nr </w:t>
      </w:r>
      <w:r w:rsidR="00F215D5">
        <w:rPr>
          <w:rFonts w:ascii="Times New Roman" w:eastAsia="Calibri" w:hAnsi="Times New Roman" w:cs="Times New Roman"/>
          <w:lang w:eastAsia="pl-PL"/>
        </w:rPr>
        <w:t>9</w:t>
      </w:r>
    </w:p>
    <w:p w14:paraId="2FFFF742" w14:textId="77777777" w:rsidR="00E50610" w:rsidRDefault="00E50610" w:rsidP="004136F6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Oświadczenie </w:t>
      </w:r>
      <w:r w:rsidR="00A47D24">
        <w:rPr>
          <w:rFonts w:ascii="Times New Roman" w:eastAsia="Calibri" w:hAnsi="Times New Roman" w:cs="Times New Roman"/>
          <w:lang w:eastAsia="pl-PL"/>
        </w:rPr>
        <w:t>W</w:t>
      </w:r>
      <w:r>
        <w:rPr>
          <w:rFonts w:ascii="Times New Roman" w:eastAsia="Calibri" w:hAnsi="Times New Roman" w:cs="Times New Roman"/>
          <w:lang w:eastAsia="pl-PL"/>
        </w:rPr>
        <w:t>ykonawcy o zatrudnieniu na podstawie umowy o prace osób wykonujących usługę Zał. Nr 10</w:t>
      </w:r>
    </w:p>
    <w:p w14:paraId="09BD70E0" w14:textId="77777777" w:rsidR="00E50610" w:rsidRPr="00E50610" w:rsidRDefault="00E50610" w:rsidP="00E50610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Oświadczenie o podwykonawstw</w:t>
      </w:r>
      <w:r w:rsidR="005A491C">
        <w:rPr>
          <w:rFonts w:ascii="Times New Roman" w:eastAsia="Calibri" w:hAnsi="Times New Roman" w:cs="Times New Roman"/>
          <w:lang w:eastAsia="pl-PL"/>
        </w:rPr>
        <w:t xml:space="preserve">ie </w:t>
      </w:r>
      <w:r w:rsidRPr="00E50610">
        <w:rPr>
          <w:rFonts w:ascii="Times New Roman" w:eastAsia="Calibri" w:hAnsi="Times New Roman" w:cs="Times New Roman"/>
          <w:lang w:eastAsia="pl-PL"/>
        </w:rPr>
        <w:t>zał. Nr 11</w:t>
      </w:r>
    </w:p>
    <w:p w14:paraId="43A0094E" w14:textId="6EF89577" w:rsidR="00712CFB" w:rsidRDefault="00712CFB" w:rsidP="004136F6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W przypadku Wykonawców występujących wspólnie (spółka cywilna, konsorcjum) należy dodatkowo załączyć do oferty pisemne pełnomocnictwo ustanawiające pełnomocnika do reprezentowania ich w postępowaniu o udzielenie zamówienia albo reprezentowania </w:t>
      </w:r>
      <w:r w:rsidR="000033D3">
        <w:rPr>
          <w:rFonts w:ascii="Times New Roman" w:eastAsia="Calibri" w:hAnsi="Times New Roman" w:cs="Times New Roman"/>
          <w:lang w:eastAsia="pl-PL"/>
        </w:rPr>
        <w:br/>
      </w:r>
      <w:r w:rsidRPr="00712CFB">
        <w:rPr>
          <w:rFonts w:ascii="Times New Roman" w:eastAsia="Calibri" w:hAnsi="Times New Roman" w:cs="Times New Roman"/>
          <w:lang w:eastAsia="pl-PL"/>
        </w:rPr>
        <w:t>w postępowaniu i zawarcia umowy w sprawie zamówienia publicznego.</w:t>
      </w:r>
    </w:p>
    <w:p w14:paraId="6D91DD8F" w14:textId="77777777" w:rsidR="00F215D5" w:rsidRPr="00712CFB" w:rsidRDefault="00F43FED" w:rsidP="004136F6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Opis bazy lokalowej ( zał. Nr 3)</w:t>
      </w:r>
    </w:p>
    <w:p w14:paraId="0FEDAA31" w14:textId="77777777" w:rsidR="00712CFB" w:rsidRPr="00C061A6" w:rsidRDefault="00712CFB" w:rsidP="004136F6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Brak jakiegokolwiek z wyżej wymienionych oświadczeń lub dokumentów, złożenie ich w  niewłaściwej formie lub złożenie fałszywego dokumentu pomimo wezwania przez Zamawiającego na podstawie art. 26 ust. 3, do ich uzupełnienia w wyznaczonym terminie dokumentów spowoduje odrzucenie ofert.</w:t>
      </w:r>
    </w:p>
    <w:p w14:paraId="2BA6DB5D" w14:textId="77777777" w:rsidR="00712CFB" w:rsidRPr="00712CFB" w:rsidRDefault="00712CFB" w:rsidP="004136F6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Złożone wraz z ofertą dokumenty nie podlegają zwrotowi.</w:t>
      </w:r>
    </w:p>
    <w:p w14:paraId="3B3A5627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</w:p>
    <w:p w14:paraId="4807E810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 xml:space="preserve">OPIS SPOSOBU OBLICZANIA CENY </w:t>
      </w:r>
    </w:p>
    <w:p w14:paraId="725E9C1B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3297A009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 xml:space="preserve">Wykonawca  określi  jedną cenę za  osobo dobę. </w:t>
      </w:r>
    </w:p>
    <w:p w14:paraId="7DE34638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784154D0" w14:textId="5AC04160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>Cena oferty (netto i brutto) musi być podana w złotych polskich (PLN). Cena określona przez Wykonawcę</w:t>
      </w:r>
      <w:r w:rsidR="00695C5E">
        <w:rPr>
          <w:rFonts w:ascii="Times New Roman" w:eastAsia="Calibri" w:hAnsi="Times New Roman" w:cs="Times New Roman"/>
          <w:lang w:eastAsia="pl-PL"/>
        </w:rPr>
        <w:t xml:space="preserve"> będzie obowiązywała przez cały czas trwania umowy.</w:t>
      </w:r>
    </w:p>
    <w:p w14:paraId="57578D05" w14:textId="2F1BB0B2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>Do podanej ceny powinien być dolic</w:t>
      </w:r>
      <w:r w:rsidR="00C21230">
        <w:rPr>
          <w:rFonts w:ascii="Times New Roman" w:eastAsia="Calibri" w:hAnsi="Times New Roman" w:cs="Times New Roman"/>
          <w:lang w:eastAsia="pl-PL"/>
        </w:rPr>
        <w:t>zony  obowiązujący podatek VAT.</w:t>
      </w:r>
    </w:p>
    <w:p w14:paraId="54C9E23D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 xml:space="preserve">Zamawiający przy rozpatrywaniu ofert będzie brał pod uwagę cenę brutto. </w:t>
      </w:r>
    </w:p>
    <w:p w14:paraId="5FF92DCD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755F0409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 xml:space="preserve">Podana cena powinna uwzględniać wszystkie elementy związane z prawidłową   i terminową realizacją zamówienia. </w:t>
      </w:r>
    </w:p>
    <w:p w14:paraId="592AC30E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t>Proponowaną cenę należy rozbić na pozycje:</w:t>
      </w:r>
    </w:p>
    <w:p w14:paraId="5889DE9B" w14:textId="77777777" w:rsidR="008B7F80" w:rsidRPr="008B7F80" w:rsidRDefault="00F43FED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a)</w:t>
      </w:r>
      <w:r w:rsidR="008B7F80" w:rsidRPr="008B7F80">
        <w:rPr>
          <w:rFonts w:ascii="Times New Roman" w:eastAsia="Calibri" w:hAnsi="Times New Roman" w:cs="Times New Roman"/>
          <w:lang w:eastAsia="pl-PL"/>
        </w:rPr>
        <w:tab/>
        <w:t>cena za osobo dobę usługi netto- bez podatku VAT</w:t>
      </w:r>
    </w:p>
    <w:p w14:paraId="3C2DB713" w14:textId="77777777" w:rsidR="008B7F80" w:rsidRPr="008B7F80" w:rsidRDefault="00F43FED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b)</w:t>
      </w:r>
      <w:r w:rsidR="008B7F80" w:rsidRPr="008B7F80">
        <w:rPr>
          <w:rFonts w:ascii="Times New Roman" w:eastAsia="Calibri" w:hAnsi="Times New Roman" w:cs="Times New Roman"/>
          <w:lang w:eastAsia="pl-PL"/>
        </w:rPr>
        <w:tab/>
        <w:t>wartość podatku VAT jako pochodną podanej powyżej ceny całkowitej</w:t>
      </w:r>
    </w:p>
    <w:p w14:paraId="40D53AC7" w14:textId="77777777" w:rsidR="008B7F80" w:rsidRPr="008B7F80" w:rsidRDefault="00F43FED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c)</w:t>
      </w:r>
      <w:r w:rsidR="008B7F80" w:rsidRPr="008B7F80">
        <w:rPr>
          <w:rFonts w:ascii="Times New Roman" w:eastAsia="Calibri" w:hAnsi="Times New Roman" w:cs="Times New Roman"/>
          <w:lang w:eastAsia="pl-PL"/>
        </w:rPr>
        <w:tab/>
        <w:t>cena za osobo-dobę usługi brutto - łącznie z podatkiem VAT</w:t>
      </w:r>
    </w:p>
    <w:p w14:paraId="4F3CCD31" w14:textId="77777777" w:rsidR="00712CFB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8B7F80">
        <w:rPr>
          <w:rFonts w:ascii="Times New Roman" w:eastAsia="Calibri" w:hAnsi="Times New Roman" w:cs="Times New Roman"/>
          <w:lang w:eastAsia="pl-PL"/>
        </w:rPr>
        <w:lastRenderedPageBreak/>
        <w:t>Realizacja zadania odbędzie się do wysokości posiadanych, przez Zamawiającego środków.</w:t>
      </w:r>
    </w:p>
    <w:p w14:paraId="6A98B607" w14:textId="77777777" w:rsidR="00EF29FC" w:rsidRDefault="00EF29FC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</w:p>
    <w:p w14:paraId="7F8C1397" w14:textId="77777777" w:rsidR="00F43FED" w:rsidRPr="00712CFB" w:rsidRDefault="00F43FED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</w:p>
    <w:p w14:paraId="3BD87B05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TERMIN I SPOSÓB ZŁOŻENIA OFERTY.</w:t>
      </w:r>
    </w:p>
    <w:p w14:paraId="7AF44FB2" w14:textId="3CBD0723" w:rsidR="00712CFB" w:rsidRPr="004A79FD" w:rsidRDefault="00712CFB" w:rsidP="004136F6">
      <w:pPr>
        <w:numPr>
          <w:ilvl w:val="0"/>
          <w:numId w:val="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t xml:space="preserve">Oferty należy składać w siedzibie Miejskiego Ośrodka Pomocy Społecznej w Sopocie, </w:t>
      </w:r>
      <w:r w:rsidR="00F43FED">
        <w:rPr>
          <w:rFonts w:ascii="Times New Roman" w:eastAsia="Calibri" w:hAnsi="Times New Roman" w:cs="Times New Roman"/>
          <w:bCs/>
          <w:lang w:eastAsia="pl-PL"/>
        </w:rPr>
        <w:br/>
      </w:r>
      <w:r w:rsidRPr="00712CFB">
        <w:rPr>
          <w:rFonts w:ascii="Times New Roman" w:eastAsia="Calibri" w:hAnsi="Times New Roman" w:cs="Times New Roman"/>
          <w:bCs/>
          <w:lang w:eastAsia="pl-PL"/>
        </w:rPr>
        <w:t xml:space="preserve">ul. Kolejowa 14, w sekretariacie pok. 1- 1  do </w:t>
      </w:r>
      <w:r w:rsidR="00090FC8" w:rsidRPr="004A79FD">
        <w:rPr>
          <w:rFonts w:ascii="Times New Roman" w:eastAsia="Calibri" w:hAnsi="Times New Roman" w:cs="Times New Roman"/>
          <w:b/>
          <w:lang w:eastAsia="pl-PL"/>
        </w:rPr>
        <w:t>dnia</w:t>
      </w:r>
      <w:r w:rsidR="00695C5E" w:rsidRPr="004A79FD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="004A79FD" w:rsidRPr="004A79FD">
        <w:rPr>
          <w:rFonts w:ascii="Times New Roman" w:eastAsia="Calibri" w:hAnsi="Times New Roman" w:cs="Times New Roman"/>
          <w:b/>
          <w:lang w:eastAsia="pl-PL"/>
        </w:rPr>
        <w:t xml:space="preserve"> 2</w:t>
      </w:r>
      <w:r w:rsidR="00C3061C">
        <w:rPr>
          <w:rFonts w:ascii="Times New Roman" w:eastAsia="Calibri" w:hAnsi="Times New Roman" w:cs="Times New Roman"/>
          <w:b/>
          <w:lang w:eastAsia="pl-PL"/>
        </w:rPr>
        <w:t>8</w:t>
      </w:r>
      <w:r w:rsidR="004A79FD" w:rsidRPr="004A79FD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="00695C5E" w:rsidRPr="004A79FD">
        <w:rPr>
          <w:rFonts w:ascii="Times New Roman" w:eastAsia="Calibri" w:hAnsi="Times New Roman" w:cs="Times New Roman"/>
          <w:b/>
          <w:lang w:eastAsia="pl-PL"/>
        </w:rPr>
        <w:t>maja 2020</w:t>
      </w:r>
      <w:r w:rsidR="00BF0AAB" w:rsidRPr="004A79FD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Pr="004A79FD">
        <w:rPr>
          <w:rFonts w:ascii="Times New Roman" w:eastAsia="Calibri" w:hAnsi="Times New Roman" w:cs="Times New Roman"/>
          <w:b/>
          <w:lang w:eastAsia="pl-PL"/>
        </w:rPr>
        <w:t>r. godz. 10.00</w:t>
      </w:r>
    </w:p>
    <w:p w14:paraId="09A25A8D" w14:textId="77777777" w:rsidR="00712CFB" w:rsidRPr="00712CFB" w:rsidRDefault="00712CFB" w:rsidP="004136F6">
      <w:pPr>
        <w:numPr>
          <w:ilvl w:val="0"/>
          <w:numId w:val="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Oferty, które wpłyną lub zostaną złożone po terminie zostaną zwrócone bez otwierania.  </w:t>
      </w:r>
    </w:p>
    <w:p w14:paraId="34788281" w14:textId="77777777" w:rsidR="00712CFB" w:rsidRPr="00712CFB" w:rsidRDefault="00712CFB" w:rsidP="004136F6">
      <w:pPr>
        <w:numPr>
          <w:ilvl w:val="0"/>
          <w:numId w:val="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Oferta musi być umieszczona w trwale zamkniętej kopercie, opatrzonej napisami:</w:t>
      </w:r>
    </w:p>
    <w:p w14:paraId="0E3359F2" w14:textId="3BF21917" w:rsidR="00712CFB" w:rsidRPr="00712CFB" w:rsidRDefault="00712CFB" w:rsidP="00EF29FC">
      <w:pPr>
        <w:suppressAutoHyphens/>
        <w:spacing w:after="0" w:line="360" w:lineRule="auto"/>
        <w:ind w:left="720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Oferta na </w:t>
      </w:r>
      <w:r w:rsidR="008B7F80">
        <w:rPr>
          <w:rFonts w:ascii="Times New Roman" w:eastAsia="Calibri" w:hAnsi="Times New Roman" w:cs="Times New Roman"/>
          <w:b/>
          <w:bCs/>
          <w:lang w:eastAsia="pl-PL"/>
        </w:rPr>
        <w:t>ś</w:t>
      </w:r>
      <w:r w:rsidR="008B7F80" w:rsidRPr="008B7F80">
        <w:rPr>
          <w:rFonts w:ascii="Times New Roman" w:eastAsia="Calibri" w:hAnsi="Times New Roman" w:cs="Times New Roman"/>
          <w:b/>
          <w:bCs/>
          <w:lang w:eastAsia="pl-PL"/>
        </w:rPr>
        <w:t xml:space="preserve">wiadczenie  specjalistycznych usług opiekuńczych dla osób wymagających </w:t>
      </w:r>
      <w:r w:rsidR="00EF29FC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8B7F80" w:rsidRPr="008B7F80">
        <w:rPr>
          <w:rFonts w:ascii="Times New Roman" w:eastAsia="Calibri" w:hAnsi="Times New Roman" w:cs="Times New Roman"/>
          <w:b/>
          <w:bCs/>
          <w:lang w:eastAsia="pl-PL"/>
        </w:rPr>
        <w:t xml:space="preserve">okresowo </w:t>
      </w:r>
      <w:r w:rsidR="00EF29FC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8B7F80" w:rsidRPr="008B7F80">
        <w:rPr>
          <w:rFonts w:ascii="Times New Roman" w:eastAsia="Calibri" w:hAnsi="Times New Roman" w:cs="Times New Roman"/>
          <w:b/>
          <w:bCs/>
          <w:lang w:eastAsia="pl-PL"/>
        </w:rPr>
        <w:t>całodobowej opieki w ośrodkach wsparcia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” </w:t>
      </w:r>
      <w:r w:rsidRPr="00712CFB">
        <w:rPr>
          <w:rFonts w:ascii="Times New Roman" w:eastAsia="Calibri" w:hAnsi="Times New Roman" w:cs="Times New Roman"/>
          <w:lang w:eastAsia="pl-PL"/>
        </w:rPr>
        <w:t>oraz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„Nie otwierać </w:t>
      </w:r>
      <w:r w:rsidR="00090FC8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przed </w:t>
      </w:r>
      <w:r w:rsidR="00695C5E">
        <w:rPr>
          <w:rFonts w:ascii="Times New Roman" w:eastAsia="Calibri" w:hAnsi="Times New Roman" w:cs="Times New Roman"/>
          <w:bCs/>
          <w:lang w:eastAsia="pl-PL"/>
        </w:rPr>
        <w:t>28 maja 2020</w:t>
      </w:r>
      <w:r w:rsidR="00695C5E" w:rsidRPr="00BF0AAB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r. przed godz. </w:t>
      </w:r>
      <w:r w:rsidR="00F215D5">
        <w:rPr>
          <w:rFonts w:ascii="Times New Roman" w:eastAsia="Calibri" w:hAnsi="Times New Roman" w:cs="Times New Roman"/>
          <w:b/>
          <w:bCs/>
          <w:lang w:eastAsia="pl-PL"/>
        </w:rPr>
        <w:t>10.30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lang w:eastAsia="pl-PL"/>
        </w:rPr>
        <w:t>oraz nazwą i adresem Wykonawcy.</w:t>
      </w:r>
    </w:p>
    <w:p w14:paraId="630E4C8A" w14:textId="0CF0B3EC" w:rsidR="00712CFB" w:rsidRPr="00712CFB" w:rsidRDefault="00712CFB" w:rsidP="004136F6">
      <w:pPr>
        <w:numPr>
          <w:ilvl w:val="0"/>
          <w:numId w:val="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Wykonawca może wprowadzić zmiany do złożonej uprzednio oferty tylko i wyłącznie w formie nowej kompletnej oferty, złożonej jak w zwykłym trybie składania ofert, w kopercie oznaczonej napisem </w:t>
      </w:r>
      <w:r w:rsidRPr="00712CFB">
        <w:rPr>
          <w:rFonts w:ascii="Times New Roman" w:eastAsia="Calibri" w:hAnsi="Times New Roman" w:cs="Times New Roman"/>
          <w:b/>
          <w:lang w:eastAsia="pl-PL"/>
        </w:rPr>
        <w:t>„Zmiana nr.........oferty „</w:t>
      </w:r>
      <w:r w:rsidR="008B7F80" w:rsidRPr="008B7F80">
        <w:rPr>
          <w:rFonts w:ascii="Times New Roman" w:eastAsia="Calibri" w:hAnsi="Times New Roman" w:cs="Times New Roman"/>
          <w:b/>
          <w:lang w:eastAsia="pl-PL"/>
        </w:rPr>
        <w:t>Świadczenie  specjalistycznych usług opiekuńczych dla osób wymagających okresowo całodobowej opieki w ośrodkach wsparcia</w:t>
      </w:r>
      <w:r w:rsidRPr="00712CFB">
        <w:rPr>
          <w:rFonts w:ascii="Times New Roman" w:eastAsia="Calibri" w:hAnsi="Times New Roman" w:cs="Times New Roman"/>
          <w:b/>
          <w:lang w:eastAsia="pl-PL"/>
        </w:rPr>
        <w:t xml:space="preserve">” oraz 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>„Nie otwiera</w:t>
      </w:r>
      <w:r w:rsidR="00EF29FC">
        <w:rPr>
          <w:rFonts w:ascii="Times New Roman" w:eastAsia="Calibri" w:hAnsi="Times New Roman" w:cs="Times New Roman"/>
          <w:b/>
          <w:bCs/>
          <w:lang w:eastAsia="pl-PL"/>
        </w:rPr>
        <w:t xml:space="preserve">ć przed godz. </w:t>
      </w:r>
      <w:r w:rsidR="00F215D5">
        <w:rPr>
          <w:rFonts w:ascii="Times New Roman" w:eastAsia="Calibri" w:hAnsi="Times New Roman" w:cs="Times New Roman"/>
          <w:b/>
          <w:bCs/>
          <w:lang w:eastAsia="pl-PL"/>
        </w:rPr>
        <w:t>10.30</w:t>
      </w:r>
      <w:r w:rsidR="00EF29FC">
        <w:rPr>
          <w:rFonts w:ascii="Times New Roman" w:eastAsia="Calibri" w:hAnsi="Times New Roman" w:cs="Times New Roman"/>
          <w:b/>
          <w:bCs/>
          <w:lang w:eastAsia="pl-PL"/>
        </w:rPr>
        <w:t xml:space="preserve">  </w:t>
      </w:r>
      <w:r w:rsidR="00090FC8">
        <w:rPr>
          <w:rFonts w:ascii="Times New Roman" w:eastAsia="Calibri" w:hAnsi="Times New Roman" w:cs="Times New Roman"/>
          <w:b/>
          <w:bCs/>
          <w:lang w:eastAsia="pl-PL"/>
        </w:rPr>
        <w:t>w dniu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695C5E">
        <w:rPr>
          <w:rFonts w:ascii="Times New Roman" w:eastAsia="Calibri" w:hAnsi="Times New Roman" w:cs="Times New Roman"/>
          <w:b/>
          <w:bCs/>
          <w:lang w:eastAsia="pl-PL"/>
        </w:rPr>
        <w:t>28</w:t>
      </w:r>
      <w:r w:rsidR="00695C5E" w:rsidRPr="00695C5E">
        <w:rPr>
          <w:rFonts w:ascii="Times New Roman" w:eastAsia="Calibri" w:hAnsi="Times New Roman" w:cs="Times New Roman"/>
          <w:b/>
          <w:bCs/>
          <w:lang w:eastAsia="pl-PL"/>
        </w:rPr>
        <w:t xml:space="preserve"> maja 2020</w:t>
      </w:r>
      <w:r w:rsidR="00695C5E" w:rsidRPr="00BF0AAB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="00695C5E">
        <w:rPr>
          <w:rFonts w:ascii="Times New Roman" w:eastAsia="Calibri" w:hAnsi="Times New Roman" w:cs="Times New Roman"/>
          <w:b/>
          <w:bCs/>
          <w:lang w:eastAsia="pl-PL"/>
        </w:rPr>
        <w:t xml:space="preserve">r. </w:t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” </w:t>
      </w:r>
      <w:r w:rsidRPr="00712CFB">
        <w:rPr>
          <w:rFonts w:ascii="Times New Roman" w:eastAsia="Calibri" w:hAnsi="Times New Roman" w:cs="Times New Roman"/>
          <w:lang w:eastAsia="pl-PL"/>
        </w:rPr>
        <w:t xml:space="preserve"> oraz nazwą i adresem Wykonawcy.</w:t>
      </w:r>
    </w:p>
    <w:p w14:paraId="369B29BE" w14:textId="0A6807F2" w:rsidR="00712CFB" w:rsidRPr="00712CFB" w:rsidRDefault="00712CFB" w:rsidP="004136F6">
      <w:pPr>
        <w:numPr>
          <w:ilvl w:val="0"/>
          <w:numId w:val="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Wykonawca może wycofać złożoną uprzednio ofertę tylko i wyłącznie w formie pisma wycofującego ofertę, złożonego jak w zwykłym trybie składania ofert, w kopercie oznaczonej napisem </w:t>
      </w:r>
      <w:r w:rsidRPr="00712CFB">
        <w:rPr>
          <w:rFonts w:ascii="Times New Roman" w:eastAsia="Calibri" w:hAnsi="Times New Roman" w:cs="Times New Roman"/>
          <w:b/>
          <w:lang w:eastAsia="pl-PL"/>
        </w:rPr>
        <w:t>„Wycofanie oferty na „</w:t>
      </w:r>
      <w:r w:rsidR="008B7F80" w:rsidRPr="008B7F80">
        <w:rPr>
          <w:rFonts w:ascii="Times New Roman" w:eastAsia="Calibri" w:hAnsi="Times New Roman" w:cs="Times New Roman"/>
          <w:b/>
          <w:lang w:eastAsia="pl-PL"/>
        </w:rPr>
        <w:t>Świadczenie  specjalistycznych usług opiekuńczych dla osób wymagających okresowo całodobowej opieki w ośrodkach wsparcia</w:t>
      </w:r>
      <w:r w:rsidRPr="00712CFB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”</w:t>
      </w:r>
      <w:r w:rsidRPr="00712CFB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oraz </w:t>
      </w:r>
      <w:r w:rsidRPr="00712CFB">
        <w:rPr>
          <w:rFonts w:ascii="Times New Roman" w:eastAsia="Calibri" w:hAnsi="Times New Roman" w:cs="Times New Roman"/>
          <w:b/>
          <w:color w:val="000000" w:themeColor="text1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„Nie otwierać przed godz. </w:t>
      </w:r>
      <w:r w:rsidR="00F215D5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10.30</w:t>
      </w:r>
      <w:r w:rsidR="009363CF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w </w:t>
      </w:r>
      <w:r w:rsidR="00090FC8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dniu</w:t>
      </w:r>
      <w:r w:rsidR="009363CF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="00695C5E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28 maja 2020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r.  ”</w:t>
      </w:r>
      <w:r w:rsidRPr="00712CFB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oraz nazwą i adresem Wykonawcy”.</w:t>
      </w:r>
    </w:p>
    <w:p w14:paraId="1E2779F6" w14:textId="1A5357F6" w:rsidR="00712CFB" w:rsidRPr="00C21230" w:rsidRDefault="00712CFB" w:rsidP="00712CFB">
      <w:pPr>
        <w:numPr>
          <w:ilvl w:val="0"/>
          <w:numId w:val="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712CFB">
        <w:rPr>
          <w:rFonts w:ascii="Times New Roman" w:eastAsia="Calibri" w:hAnsi="Times New Roman" w:cs="Times New Roman"/>
          <w:color w:val="000000" w:themeColor="text1"/>
          <w:lang w:eastAsia="pl-PL"/>
        </w:rPr>
        <w:t>Wykonawca nie może wycofać oferty i wprowadzić zmian w ofercie po upływie terminu składania ofert.</w:t>
      </w:r>
    </w:p>
    <w:p w14:paraId="6B7E9739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OTWARCIE OFERT</w:t>
      </w:r>
    </w:p>
    <w:p w14:paraId="727C6322" w14:textId="72064C65" w:rsidR="00712CFB" w:rsidRPr="00712CFB" w:rsidRDefault="00712CFB" w:rsidP="00712C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712CFB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Otwarcie  ofert nastąpi 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w </w:t>
      </w:r>
      <w:r w:rsidR="00090FC8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dniu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="00695C5E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28 maja 2020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r. o godzinie </w:t>
      </w:r>
      <w:r w:rsidR="00F43FED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10.30</w:t>
      </w:r>
      <w:r w:rsidRPr="00712CF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color w:val="000000" w:themeColor="text1"/>
          <w:lang w:eastAsia="pl-PL"/>
        </w:rPr>
        <w:t>w si</w:t>
      </w:r>
      <w:r w:rsidR="00EF29F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edzibie Zamawiającego, pok. nr </w:t>
      </w:r>
      <w:r w:rsidRPr="00712CFB">
        <w:rPr>
          <w:rFonts w:ascii="Times New Roman" w:eastAsia="Calibri" w:hAnsi="Times New Roman" w:cs="Times New Roman"/>
          <w:color w:val="000000" w:themeColor="text1"/>
          <w:lang w:eastAsia="pl-PL"/>
        </w:rPr>
        <w:t>1-13.</w:t>
      </w:r>
    </w:p>
    <w:p w14:paraId="4C9172B8" w14:textId="67C6C7F1" w:rsidR="004A79FD" w:rsidRPr="00B5540D" w:rsidRDefault="004A79FD" w:rsidP="004A79FD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B5540D">
        <w:rPr>
          <w:rFonts w:ascii="Times New Roman" w:eastAsia="Calibri" w:hAnsi="Times New Roman" w:cs="Times New Roman"/>
          <w:lang w:eastAsia="pl-PL"/>
        </w:rPr>
        <w:t>Otwarcie ofert jest jawne.</w:t>
      </w:r>
      <w:r>
        <w:rPr>
          <w:rFonts w:ascii="Times New Roman" w:eastAsia="Calibri" w:hAnsi="Times New Roman" w:cs="Times New Roman"/>
          <w:lang w:eastAsia="pl-PL"/>
        </w:rPr>
        <w:t xml:space="preserve"> Z</w:t>
      </w:r>
      <w:r w:rsidRPr="00B5540D">
        <w:rPr>
          <w:rFonts w:ascii="Times New Roman" w:eastAsia="Calibri" w:hAnsi="Times New Roman" w:cs="Times New Roman"/>
          <w:lang w:eastAsia="pl-PL"/>
        </w:rPr>
        <w:t>e względu na ogłoszenie stanu</w:t>
      </w:r>
      <w:r>
        <w:rPr>
          <w:rFonts w:ascii="Times New Roman" w:eastAsia="Calibri" w:hAnsi="Times New Roman" w:cs="Times New Roman"/>
          <w:lang w:eastAsia="pl-PL"/>
        </w:rPr>
        <w:t xml:space="preserve"> epidemii ( Dz.U. 2020 poz.491)</w:t>
      </w:r>
      <w:r w:rsidRPr="00B5540D">
        <w:rPr>
          <w:rFonts w:ascii="Times New Roman" w:eastAsia="Calibri" w:hAnsi="Times New Roman" w:cs="Times New Roman"/>
          <w:lang w:eastAsia="pl-PL"/>
        </w:rPr>
        <w:t xml:space="preserve"> na otwarciu nie mogą być obecni przedstawiciele </w:t>
      </w:r>
      <w:r>
        <w:rPr>
          <w:rFonts w:ascii="Times New Roman" w:eastAsia="Calibri" w:hAnsi="Times New Roman" w:cs="Times New Roman"/>
          <w:lang w:eastAsia="pl-PL"/>
        </w:rPr>
        <w:t>O</w:t>
      </w:r>
      <w:r w:rsidRPr="00B5540D">
        <w:rPr>
          <w:rFonts w:ascii="Times New Roman" w:eastAsia="Calibri" w:hAnsi="Times New Roman" w:cs="Times New Roman"/>
          <w:lang w:eastAsia="pl-PL"/>
        </w:rPr>
        <w:t xml:space="preserve">ferentów. </w:t>
      </w:r>
    </w:p>
    <w:p w14:paraId="02EAEA51" w14:textId="77777777" w:rsidR="004A79FD" w:rsidRPr="00B5540D" w:rsidRDefault="004A79FD" w:rsidP="004A79FD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B5540D">
        <w:rPr>
          <w:rFonts w:ascii="Times New Roman" w:eastAsia="Calibri" w:hAnsi="Times New Roman" w:cs="Times New Roman"/>
          <w:lang w:eastAsia="pl-PL"/>
        </w:rPr>
        <w:t>Bezpośrednio przed otwarciem ofert Zamawiający poda kwotę, jaką zamierza przeznaczyć na sfinansowanie zamówienia.</w:t>
      </w:r>
    </w:p>
    <w:p w14:paraId="092BE75E" w14:textId="77777777" w:rsidR="004A79FD" w:rsidRPr="00712CFB" w:rsidRDefault="004A79FD" w:rsidP="004A79FD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B5540D">
        <w:rPr>
          <w:rFonts w:ascii="Times New Roman" w:eastAsia="Calibri" w:hAnsi="Times New Roman" w:cs="Times New Roman"/>
          <w:lang w:eastAsia="pl-PL"/>
        </w:rPr>
        <w:t>Podczas otwierania kopert z ofertami  Zamawiający poda nazwy Wykonawców ich adresy, ceny ofertowe oraz informacje określone w art. 86 ust. 4 Prawa zamówień publicznych. W</w:t>
      </w:r>
      <w:r w:rsidRPr="00712CFB">
        <w:rPr>
          <w:rFonts w:ascii="Times New Roman" w:eastAsia="Calibri" w:hAnsi="Times New Roman" w:cs="Times New Roman"/>
          <w:lang w:eastAsia="pl-PL"/>
        </w:rPr>
        <w:t xml:space="preserve"> przypadku, gdy Wykonawca nie był obecny przy otwarciu ofert, na jego wniosek Zamawiający prześle mu powyższe informacje.</w:t>
      </w:r>
    </w:p>
    <w:p w14:paraId="2E242A91" w14:textId="77777777" w:rsidR="00712CFB" w:rsidRPr="00712CFB" w:rsidRDefault="00712CFB" w:rsidP="00712C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 toku badania i oceny złożonych ofert Zamawiający może żądać od Wykonawców wyjaśnień dotyczących treści złożonych ofert.</w:t>
      </w:r>
    </w:p>
    <w:p w14:paraId="3C81BD1D" w14:textId="77777777" w:rsidR="00712CFB" w:rsidRPr="00712CFB" w:rsidRDefault="00712CFB" w:rsidP="00712C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12CFB">
        <w:rPr>
          <w:rFonts w:ascii="Times New Roman" w:eastAsia="Times New Roman" w:hAnsi="Times New Roman" w:cs="Times New Roman"/>
          <w:lang w:eastAsia="pl-PL"/>
        </w:rPr>
        <w:lastRenderedPageBreak/>
        <w:t xml:space="preserve"> </w:t>
      </w:r>
      <w:r w:rsidRPr="00712CFB">
        <w:rPr>
          <w:rFonts w:ascii="Times New Roman" w:eastAsia="Calibri" w:hAnsi="Times New Roman" w:cs="Times New Roman"/>
          <w:lang w:eastAsia="pl-PL"/>
        </w:rPr>
        <w:t>Postępowanie o zamówienie publiczne zostanie unieważnione w przypadkach określonych w art. 93 Prawo zamówień publicznych.</w:t>
      </w:r>
    </w:p>
    <w:p w14:paraId="5840E377" w14:textId="77777777" w:rsidR="00DE718F" w:rsidRPr="00B770F6" w:rsidRDefault="00712CFB" w:rsidP="00712C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lang w:eastAsia="pl-PL"/>
        </w:rPr>
        <w:t xml:space="preserve">Oferty wycofane i zmienione (zastąpione inną ofertą) nie będą otwierane. </w:t>
      </w:r>
    </w:p>
    <w:p w14:paraId="4C633594" w14:textId="77777777" w:rsidR="00DE718F" w:rsidRPr="00712CFB" w:rsidRDefault="00DE718F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150B5772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 xml:space="preserve">KRYTERIUM OCENY OFERT I WYBÓR NAJKORZYSTNIEJSZEJ OFERTY </w:t>
      </w:r>
    </w:p>
    <w:p w14:paraId="6F265A5F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Przy ocenie ofert  Zamawiający będzie się kierował następującym kryterium oceny:</w:t>
      </w:r>
    </w:p>
    <w:p w14:paraId="2D65E3ED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38E5C6DA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cena oferty                                   </w:t>
      </w:r>
      <w:r w:rsidR="009F3675">
        <w:rPr>
          <w:rFonts w:ascii="Times New Roman" w:eastAsia="Calibri" w:hAnsi="Times New Roman" w:cs="Times New Roman"/>
          <w:lang w:eastAsia="zh-CN"/>
        </w:rPr>
        <w:t xml:space="preserve">                               </w:t>
      </w:r>
      <w:r w:rsidRPr="0052241C">
        <w:rPr>
          <w:rFonts w:ascii="Times New Roman" w:eastAsia="Calibri" w:hAnsi="Times New Roman" w:cs="Times New Roman"/>
          <w:lang w:eastAsia="zh-CN"/>
        </w:rPr>
        <w:t xml:space="preserve">  - </w:t>
      </w:r>
      <w:r w:rsidR="009C5E1D">
        <w:rPr>
          <w:rFonts w:ascii="Times New Roman" w:eastAsia="Calibri" w:hAnsi="Times New Roman" w:cs="Times New Roman"/>
          <w:lang w:eastAsia="zh-CN"/>
        </w:rPr>
        <w:t>60</w:t>
      </w:r>
    </w:p>
    <w:p w14:paraId="620A652C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baza lokalowa                                                                -</w:t>
      </w:r>
      <w:r w:rsidR="009C5E1D">
        <w:rPr>
          <w:rFonts w:ascii="Times New Roman" w:eastAsia="Calibri" w:hAnsi="Times New Roman" w:cs="Times New Roman"/>
          <w:lang w:eastAsia="zh-CN"/>
        </w:rPr>
        <w:t>26</w:t>
      </w:r>
      <w:r w:rsidRPr="0052241C">
        <w:rPr>
          <w:rFonts w:ascii="Times New Roman" w:eastAsia="Calibri" w:hAnsi="Times New Roman" w:cs="Times New Roman"/>
          <w:lang w:eastAsia="zh-CN"/>
        </w:rPr>
        <w:t xml:space="preserve"> </w:t>
      </w:r>
    </w:p>
    <w:p w14:paraId="43D829DE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odległość świadczenia usługi przez Wykonawcę </w:t>
      </w:r>
    </w:p>
    <w:p w14:paraId="56CAFE2B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od centrum Sopotu (tj. siedziby Zamawiającego)     - </w:t>
      </w:r>
      <w:r w:rsidR="009C5E1D">
        <w:rPr>
          <w:rFonts w:ascii="Times New Roman" w:eastAsia="Calibri" w:hAnsi="Times New Roman" w:cs="Times New Roman"/>
          <w:lang w:eastAsia="zh-CN"/>
        </w:rPr>
        <w:t>14</w:t>
      </w:r>
    </w:p>
    <w:p w14:paraId="44858D44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528934C8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Maksymalna łączna ilość punktów do uzyskania wynosi    -   100.</w:t>
      </w:r>
    </w:p>
    <w:p w14:paraId="74BAB6A4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39FDB78D" w14:textId="77777777" w:rsidR="0052241C" w:rsidRPr="00677E8F" w:rsidRDefault="00677E8F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Times New Roman" w:eastAsia="Calibri" w:hAnsi="Times New Roman" w:cs="Times New Roman"/>
          <w:b/>
          <w:lang w:eastAsia="zh-CN"/>
        </w:rPr>
        <w:t>Ad.A</w:t>
      </w:r>
    </w:p>
    <w:p w14:paraId="55776D5E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Cena  - </w:t>
      </w:r>
      <w:r w:rsidR="009C5E1D">
        <w:rPr>
          <w:rFonts w:ascii="Times New Roman" w:eastAsia="Calibri" w:hAnsi="Times New Roman" w:cs="Times New Roman"/>
          <w:lang w:eastAsia="zh-CN"/>
        </w:rPr>
        <w:t>60</w:t>
      </w:r>
    </w:p>
    <w:p w14:paraId="61ABA47C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     --------------------</w:t>
      </w:r>
    </w:p>
    <w:p w14:paraId="10D2141F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Liczba punktów przyznana ofercie za cenę zostanie obliczona wg wzoru:</w:t>
      </w:r>
    </w:p>
    <w:p w14:paraId="665AB264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407A8AF5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Cena najniższa</w:t>
      </w:r>
    </w:p>
    <w:p w14:paraId="3831B0AC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------------------ x     </w:t>
      </w:r>
      <w:r w:rsidR="009C5E1D">
        <w:rPr>
          <w:rFonts w:ascii="Times New Roman" w:eastAsia="Calibri" w:hAnsi="Times New Roman" w:cs="Times New Roman"/>
          <w:lang w:eastAsia="zh-CN"/>
        </w:rPr>
        <w:t>60</w:t>
      </w:r>
    </w:p>
    <w:p w14:paraId="65537DE4" w14:textId="77777777" w:rsid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>Cena badana</w:t>
      </w:r>
    </w:p>
    <w:p w14:paraId="4F1171A3" w14:textId="77777777" w:rsidR="008B7F80" w:rsidRDefault="008B7F80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6B4163F0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 xml:space="preserve">Cena oferty (netto i brutto) musi być podana w złotych polskich (PLN). Do podanej ceny powinien być doliczony  obowiązujący podatek VAT. Zamawiający przy rozpatrywaniu ofert będzie brał pod uwagę cenę brutto. </w:t>
      </w:r>
    </w:p>
    <w:p w14:paraId="46A3D357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Podana cena powinna uwzględniać wszystkie elementy związane z prawidłową   i terminową realizacją zamówienia.  Proponowaną cenę należy rozbić na pozycje:</w:t>
      </w:r>
    </w:p>
    <w:p w14:paraId="15EF92D7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-</w:t>
      </w:r>
      <w:r w:rsidRPr="008B7F80">
        <w:rPr>
          <w:rFonts w:ascii="Times New Roman" w:eastAsia="Calibri" w:hAnsi="Times New Roman" w:cs="Times New Roman"/>
          <w:lang w:eastAsia="zh-CN"/>
        </w:rPr>
        <w:tab/>
        <w:t>cena za osobo dobę usługi netto- bez podatku VAT</w:t>
      </w:r>
    </w:p>
    <w:p w14:paraId="22E0FA9A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-</w:t>
      </w:r>
      <w:r w:rsidRPr="008B7F80">
        <w:rPr>
          <w:rFonts w:ascii="Times New Roman" w:eastAsia="Calibri" w:hAnsi="Times New Roman" w:cs="Times New Roman"/>
          <w:lang w:eastAsia="zh-CN"/>
        </w:rPr>
        <w:tab/>
        <w:t>wartość podatku VAT jako pochodną podanej powyżej ceny całkowitej</w:t>
      </w:r>
    </w:p>
    <w:p w14:paraId="2BFABE23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-</w:t>
      </w:r>
      <w:r w:rsidRPr="008B7F80">
        <w:rPr>
          <w:rFonts w:ascii="Times New Roman" w:eastAsia="Calibri" w:hAnsi="Times New Roman" w:cs="Times New Roman"/>
          <w:lang w:eastAsia="zh-CN"/>
        </w:rPr>
        <w:tab/>
        <w:t>cena za osobo-dobę usługi brutto - łącznie z podatkiem VAT</w:t>
      </w:r>
    </w:p>
    <w:p w14:paraId="4D5D1689" w14:textId="77777777" w:rsidR="008B7F80" w:rsidRPr="0052241C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Realizacja zadania odbędzie się do wysokości posiadanych, przez Zamawiającego środków.</w:t>
      </w:r>
    </w:p>
    <w:p w14:paraId="07366D19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4E041E11" w14:textId="77777777" w:rsidR="0052241C" w:rsidRPr="00677E8F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zh-CN"/>
        </w:rPr>
      </w:pPr>
      <w:r w:rsidRPr="00DE718F">
        <w:rPr>
          <w:rFonts w:ascii="Times New Roman" w:eastAsia="Calibri" w:hAnsi="Times New Roman" w:cs="Times New Roman"/>
          <w:b/>
          <w:lang w:eastAsia="zh-CN"/>
        </w:rPr>
        <w:t>Ad.B</w:t>
      </w:r>
    </w:p>
    <w:p w14:paraId="0F023EAE" w14:textId="77777777" w:rsidR="0052241C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      B. Baza lokalowa  </w:t>
      </w:r>
      <w:r w:rsidR="009C5E1D">
        <w:rPr>
          <w:rFonts w:ascii="Times New Roman" w:eastAsia="Calibri" w:hAnsi="Times New Roman" w:cs="Times New Roman"/>
          <w:lang w:eastAsia="zh-CN"/>
        </w:rPr>
        <w:t>26</w:t>
      </w:r>
    </w:p>
    <w:p w14:paraId="642B5E25" w14:textId="77777777" w:rsidR="00677E8F" w:rsidRPr="0052241C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52241C">
        <w:rPr>
          <w:rFonts w:ascii="Times New Roman" w:eastAsia="Calibri" w:hAnsi="Times New Roman" w:cs="Times New Roman"/>
          <w:lang w:eastAsia="zh-CN"/>
        </w:rPr>
        <w:t xml:space="preserve">      </w:t>
      </w:r>
      <w:r w:rsidR="00677E8F">
        <w:rPr>
          <w:rFonts w:ascii="Times New Roman" w:eastAsia="Calibri" w:hAnsi="Times New Roman" w:cs="Times New Roman"/>
          <w:lang w:eastAsia="zh-CN"/>
        </w:rPr>
        <w:t>-----------------------------</w:t>
      </w:r>
    </w:p>
    <w:p w14:paraId="6EC78F79" w14:textId="77777777" w:rsidR="008B7F80" w:rsidRPr="008B7F80" w:rsidRDefault="008B7F80" w:rsidP="008B7F80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Przy ocenie bazy lokalowej pod uwagę będą brane odpowiedzi na następujące pytania:</w:t>
      </w:r>
    </w:p>
    <w:p w14:paraId="78D81395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lastRenderedPageBreak/>
        <w:t>Budynek jest wyposażony w podjazd;</w:t>
      </w:r>
    </w:p>
    <w:p w14:paraId="14743A6F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jest wyposażony w podnośnik;</w:t>
      </w:r>
    </w:p>
    <w:p w14:paraId="49F27F2D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jest wyposażony w platformy dźwigowe;</w:t>
      </w:r>
    </w:p>
    <w:p w14:paraId="7705CCCB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jest wyposażony w inne urządzenie do transportu;</w:t>
      </w:r>
    </w:p>
    <w:p w14:paraId="348E73B8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wielokondygnacyjny wyposażony jest w windę  dostosowaną do potrzeb osób niepełnosprawnych, a w przypadku braku windy  pokoje mieszkalne usytuowane są na parterze;</w:t>
      </w:r>
    </w:p>
    <w:p w14:paraId="57FA29F1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Drzwi w budynku mają szerokość minimum 90 cm;</w:t>
      </w:r>
    </w:p>
    <w:p w14:paraId="3327E30F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W budynku jest wyrównana nawierzchnia – brak progów, równe podłogi;</w:t>
      </w:r>
    </w:p>
    <w:p w14:paraId="1C3E8E7E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mieszkalny jednoosobowy nie jest mniejszy niż 9 m2;</w:t>
      </w:r>
    </w:p>
    <w:p w14:paraId="26ED3BA9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mieszkalny dwu- i trzyosobowy  nie jest mniejszej niż po 6 m2 na osobę;</w:t>
      </w:r>
    </w:p>
    <w:p w14:paraId="76168B99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mieszkalny zajmowany wyłącznie przez osoby leżące przeznaczony jest dla maksymalnie dla czterech osób, a jego powierzchnia nie jest mniejsza niż 6 m2 na osobę;</w:t>
      </w:r>
    </w:p>
    <w:p w14:paraId="59F6582E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wyposażony jest w łóżko lub tapczan;</w:t>
      </w:r>
    </w:p>
    <w:p w14:paraId="5AA1B041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wyposażony jest w szafę;</w:t>
      </w:r>
    </w:p>
    <w:p w14:paraId="07F39BC3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wyposażony jest w krzesła;</w:t>
      </w:r>
    </w:p>
    <w:p w14:paraId="27AB3BC4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Pokój wyposażony jest w szafkę nocną przy każdym łóżku;</w:t>
      </w:r>
    </w:p>
    <w:p w14:paraId="6F20A352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Łazienka jest przeznaczona dla nie więcej niż pięciu osób z tym że jeśli liczba osób leżących przekracza 50% ogólnej liczby mieszkańców, dopuszcza się zmniejszenie liczby tych pomieszczeń o 25%;</w:t>
      </w:r>
    </w:p>
    <w:p w14:paraId="522667D1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Toaleta jest przeznaczona dla nie więcej niż czterech osób z tym że jeśli liczba osób leżących przekracza 50% ogólnej liczby mieszkańców, dopuszcza się zmniejszenie liczby tych pomieszczeń o 25%;</w:t>
      </w:r>
    </w:p>
    <w:p w14:paraId="26698D7A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 xml:space="preserve">Łazienka jest wyposażona w uchwyty ułatwiające osobom mniej sprawnym korzystanie z tych pomieszczeń; </w:t>
      </w:r>
    </w:p>
    <w:p w14:paraId="3A653EE9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pokój dziennego pobytu;</w:t>
      </w:r>
    </w:p>
    <w:p w14:paraId="592B5652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jadalnię;</w:t>
      </w:r>
    </w:p>
    <w:p w14:paraId="6E9B7448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pomieszczenie do terapii i rehabilitacji;</w:t>
      </w:r>
    </w:p>
    <w:p w14:paraId="5CC8EEF5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kuchenkę pomocniczą;</w:t>
      </w:r>
    </w:p>
    <w:p w14:paraId="23841023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pomieszczenie do prania i suszenia;</w:t>
      </w:r>
    </w:p>
    <w:p w14:paraId="1C6BCE1B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palarnię;</w:t>
      </w:r>
    </w:p>
    <w:p w14:paraId="6ECEAEE8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posiada miejsce kultu religijnego zgodne z wyznaniem świadczeniobiorcy, jeżeli nie ma możliwości uczestnictwa poza ośrodkiem;</w:t>
      </w:r>
    </w:p>
    <w:p w14:paraId="0A18F6F7" w14:textId="77777777" w:rsidR="008B7F80" w:rsidRPr="008B7F80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jest wyposażony w system przyzywowo-alarmowy;</w:t>
      </w:r>
    </w:p>
    <w:p w14:paraId="7AC71ECB" w14:textId="77777777" w:rsidR="0052241C" w:rsidRPr="009C5E1D" w:rsidRDefault="008B7F80" w:rsidP="004136F6">
      <w:pPr>
        <w:numPr>
          <w:ilvl w:val="0"/>
          <w:numId w:val="4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8B7F80">
        <w:rPr>
          <w:rFonts w:ascii="Times New Roman" w:eastAsia="Calibri" w:hAnsi="Times New Roman" w:cs="Times New Roman"/>
          <w:lang w:eastAsia="zh-CN"/>
        </w:rPr>
        <w:t>Budynek jest wyposażony w system alarmu przeciwpożarowego;</w:t>
      </w:r>
    </w:p>
    <w:p w14:paraId="43F5535F" w14:textId="77777777" w:rsidR="00127B34" w:rsidRDefault="00127B34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zh-CN"/>
        </w:rPr>
      </w:pPr>
    </w:p>
    <w:p w14:paraId="358C46A5" w14:textId="77777777" w:rsidR="0052241C" w:rsidRPr="009C5E1D" w:rsidRDefault="0052241C" w:rsidP="0052241C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zh-CN"/>
        </w:rPr>
      </w:pPr>
      <w:r w:rsidRPr="0052241C">
        <w:rPr>
          <w:rFonts w:ascii="Times New Roman" w:eastAsia="Calibri" w:hAnsi="Times New Roman" w:cs="Times New Roman"/>
          <w:b/>
          <w:lang w:eastAsia="zh-CN"/>
        </w:rPr>
        <w:t>A</w:t>
      </w:r>
      <w:r w:rsidR="009C5E1D">
        <w:rPr>
          <w:rFonts w:ascii="Times New Roman" w:eastAsia="Calibri" w:hAnsi="Times New Roman" w:cs="Times New Roman"/>
          <w:b/>
          <w:lang w:eastAsia="zh-CN"/>
        </w:rPr>
        <w:t>d.  C</w:t>
      </w:r>
    </w:p>
    <w:p w14:paraId="617EE754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 xml:space="preserve">Odległość miejsca świadczenia usługi przez Wykonawcę od Centrum Sopotu, </w:t>
      </w:r>
    </w:p>
    <w:p w14:paraId="5C7D74FB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tj. siedziby Zamawiającego – 14</w:t>
      </w:r>
    </w:p>
    <w:p w14:paraId="53FD9780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Liczba punktów przyznana w ofercie uzależniona jest od położenia miejsca wykonania usługi:</w:t>
      </w:r>
    </w:p>
    <w:p w14:paraId="42A9ECEE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- od siedziby Zamawiającego do 20 km</w:t>
      </w:r>
      <w:r w:rsidRPr="009C5E1D">
        <w:rPr>
          <w:rFonts w:ascii="Times New Roman" w:eastAsia="Calibri" w:hAnsi="Times New Roman" w:cs="Times New Roman"/>
          <w:lang w:eastAsia="zh-CN"/>
        </w:rPr>
        <w:tab/>
      </w:r>
      <w:r w:rsidRPr="009C5E1D">
        <w:rPr>
          <w:rFonts w:ascii="Times New Roman" w:eastAsia="Calibri" w:hAnsi="Times New Roman" w:cs="Times New Roman"/>
          <w:lang w:eastAsia="zh-CN"/>
        </w:rPr>
        <w:tab/>
        <w:t>- 14</w:t>
      </w:r>
    </w:p>
    <w:p w14:paraId="0BF341BA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- od  siedziby  Zamawiającego do 100 km</w:t>
      </w:r>
      <w:r w:rsidRPr="009C5E1D">
        <w:rPr>
          <w:rFonts w:ascii="Times New Roman" w:eastAsia="Calibri" w:hAnsi="Times New Roman" w:cs="Times New Roman"/>
          <w:lang w:eastAsia="zh-CN"/>
        </w:rPr>
        <w:tab/>
      </w:r>
      <w:r w:rsidRPr="009C5E1D">
        <w:rPr>
          <w:rFonts w:ascii="Times New Roman" w:eastAsia="Calibri" w:hAnsi="Times New Roman" w:cs="Times New Roman"/>
          <w:lang w:eastAsia="zh-CN"/>
        </w:rPr>
        <w:tab/>
        <w:t>- 10</w:t>
      </w:r>
    </w:p>
    <w:p w14:paraId="0E2D3931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- od  siedziby Zamawiającego powyżej  100 km</w:t>
      </w:r>
      <w:r w:rsidRPr="009C5E1D">
        <w:rPr>
          <w:rFonts w:ascii="Times New Roman" w:eastAsia="Calibri" w:hAnsi="Times New Roman" w:cs="Times New Roman"/>
          <w:lang w:eastAsia="zh-CN"/>
        </w:rPr>
        <w:tab/>
        <w:t>- 6</w:t>
      </w:r>
    </w:p>
    <w:p w14:paraId="77F7BE40" w14:textId="77777777" w:rsidR="009C5E1D" w:rsidRPr="009C5E1D" w:rsidRDefault="009C5E1D" w:rsidP="009C5E1D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764A98F4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TERMIN ZWIĄZANIA OFERTĄ</w:t>
      </w:r>
    </w:p>
    <w:p w14:paraId="26DAC4A6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Termin związania z ofertą wynosi 30 dni licząc od dnia wyznaczonego jako termin składania ofert ostatecznych.</w:t>
      </w:r>
    </w:p>
    <w:p w14:paraId="31B6DF75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4FA76C76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>UMOWA W SPRAWIE ZAMÓWIENIA PUBLICZNEGO</w:t>
      </w:r>
    </w:p>
    <w:p w14:paraId="64F8C65A" w14:textId="77777777" w:rsidR="00712CFB" w:rsidRPr="00712CFB" w:rsidRDefault="00712CFB" w:rsidP="004136F6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Istotne dla stron postanowienia oraz warunki, które zostaną wprowadzone do treści umowy w sprawie zamówienia publicznego są określone we wzorze umowy stanowiącym załącznik nr </w:t>
      </w:r>
      <w:r w:rsidR="000D0165">
        <w:rPr>
          <w:rFonts w:ascii="Times New Roman" w:eastAsia="Calibri" w:hAnsi="Times New Roman" w:cs="Times New Roman"/>
          <w:lang w:eastAsia="pl-PL"/>
        </w:rPr>
        <w:t>7</w:t>
      </w:r>
      <w:r w:rsidRPr="00712CFB">
        <w:rPr>
          <w:rFonts w:ascii="Times New Roman" w:eastAsia="Calibri" w:hAnsi="Times New Roman" w:cs="Times New Roman"/>
          <w:lang w:eastAsia="pl-PL"/>
        </w:rPr>
        <w:t xml:space="preserve">. </w:t>
      </w:r>
    </w:p>
    <w:p w14:paraId="36DE6295" w14:textId="77777777" w:rsidR="00712CFB" w:rsidRPr="00712CFB" w:rsidRDefault="00712CFB" w:rsidP="004136F6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Treść umowy nie będzie podlegać negocjacjom.</w:t>
      </w:r>
    </w:p>
    <w:p w14:paraId="0C78B996" w14:textId="77777777" w:rsidR="00712CFB" w:rsidRPr="00712CFB" w:rsidRDefault="00712CFB" w:rsidP="004136F6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Przed podpisaniem umowy o udzielenie zamówienia publicznego, wybrany Wykonawca zobowiązany jest do przedstawienia Zamawiającemu dokumentu potwierdzającego posiadanie zezwolenia na prowadzenie placówki, jeżeli takiego zezwolenia wymaga ustawa o pomocy społecznej.</w:t>
      </w:r>
    </w:p>
    <w:p w14:paraId="0E745F99" w14:textId="77777777" w:rsidR="00712CFB" w:rsidRPr="00712CFB" w:rsidRDefault="00712CFB" w:rsidP="004136F6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Wykonawca zobowiązany jest  do podpisania umowy o ochronie danych osobowych (zał. Nr </w:t>
      </w:r>
      <w:r w:rsidR="000D0165">
        <w:rPr>
          <w:rFonts w:ascii="Times New Roman" w:eastAsia="Calibri" w:hAnsi="Times New Roman" w:cs="Times New Roman"/>
          <w:lang w:eastAsia="pl-PL"/>
        </w:rPr>
        <w:t>8</w:t>
      </w:r>
      <w:r w:rsidRPr="00712CFB">
        <w:rPr>
          <w:rFonts w:ascii="Times New Roman" w:eastAsia="Calibri" w:hAnsi="Times New Roman" w:cs="Times New Roman"/>
          <w:lang w:eastAsia="pl-PL"/>
        </w:rPr>
        <w:t>).</w:t>
      </w:r>
    </w:p>
    <w:p w14:paraId="21843B96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</w:p>
    <w:p w14:paraId="68EEBC83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>INFORMACJE O WADIUM</w:t>
      </w:r>
    </w:p>
    <w:p w14:paraId="29C2D152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Wykonawcy nie mają obowiązku wnoszenia wadium.</w:t>
      </w:r>
    </w:p>
    <w:p w14:paraId="31E50790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3A5FF1CF" w14:textId="77777777" w:rsidR="00712CFB" w:rsidRDefault="00712CFB" w:rsidP="00FD2852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Times New Roman" w:hAnsi="Times New Roman" w:cs="Times New Roman"/>
          <w:b/>
          <w:lang w:eastAsia="pl-PL"/>
        </w:rPr>
        <w:t xml:space="preserve">KLAUZULA INFORMACYJNA Z ART. 13  RODO  </w:t>
      </w:r>
    </w:p>
    <w:p w14:paraId="36DFD31B" w14:textId="77777777" w:rsidR="006D5155" w:rsidRPr="00C23453" w:rsidRDefault="006D5155" w:rsidP="006D5155">
      <w:pPr>
        <w:widowControl w:val="0"/>
        <w:autoSpaceDE w:val="0"/>
        <w:spacing w:before="75" w:after="0" w:line="240" w:lineRule="auto"/>
        <w:ind w:right="214"/>
        <w:jc w:val="center"/>
        <w:rPr>
          <w:rFonts w:ascii="Times New Roman" w:eastAsia="Arial" w:hAnsi="Times New Roman"/>
        </w:rPr>
      </w:pPr>
      <w:r w:rsidRPr="00C23453">
        <w:rPr>
          <w:rFonts w:ascii="Times New Roman" w:eastAsia="Arial" w:hAnsi="Times New Roman"/>
        </w:rPr>
        <w:t>Klauzula informacyjna z art. 13 RODO w celu związanym z postępowaniem o udzielenie zamówienia publicznego powyżej 30 000 euro</w:t>
      </w:r>
    </w:p>
    <w:p w14:paraId="43B29544" w14:textId="77777777" w:rsidR="006D5155" w:rsidRPr="00513F33" w:rsidRDefault="006D5155" w:rsidP="006D5155">
      <w:pPr>
        <w:widowControl w:val="0"/>
        <w:autoSpaceDE w:val="0"/>
        <w:spacing w:after="0" w:line="240" w:lineRule="auto"/>
        <w:rPr>
          <w:rFonts w:ascii="Times New Roman" w:eastAsia="Arial" w:hAnsi="Times New Roman"/>
        </w:rPr>
      </w:pPr>
    </w:p>
    <w:p w14:paraId="35151F1B" w14:textId="77777777" w:rsidR="006D5155" w:rsidRPr="00513F33" w:rsidRDefault="006D5155" w:rsidP="006D5155">
      <w:pPr>
        <w:widowControl w:val="0"/>
        <w:autoSpaceDE w:val="0"/>
        <w:spacing w:before="9" w:after="0" w:line="240" w:lineRule="auto"/>
        <w:rPr>
          <w:rFonts w:ascii="Times New Roman" w:eastAsia="Arial" w:hAnsi="Times New Roman"/>
        </w:rPr>
      </w:pPr>
    </w:p>
    <w:p w14:paraId="06571AA4" w14:textId="77777777" w:rsidR="006D5155" w:rsidRPr="00513F33" w:rsidRDefault="006D5155" w:rsidP="006D5155">
      <w:pPr>
        <w:widowControl w:val="0"/>
        <w:autoSpaceDE w:val="0"/>
        <w:spacing w:before="94" w:after="0" w:line="360" w:lineRule="auto"/>
        <w:ind w:right="113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Zgodnie z art. 13 ust. 1 i 2 rozporządzenia Parlamentu Europejskiego i Rady (UE) 2016/679  z dnia  27  kwietnia  2016  r.  w  sprawie  ochrony  osób  fizycznych  w  związku    z przetwarzaniem danych osobowych i w sprawie swobodnego przepływu takich danych oraz uchylenia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dyrektywy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95/46/WE</w:t>
      </w:r>
      <w:r w:rsidRPr="00513F33">
        <w:rPr>
          <w:rFonts w:ascii="Times New Roman" w:eastAsia="Arial" w:hAnsi="Times New Roman"/>
          <w:spacing w:val="-17"/>
        </w:rPr>
        <w:t xml:space="preserve"> </w:t>
      </w:r>
      <w:r w:rsidRPr="00513F33">
        <w:rPr>
          <w:rFonts w:ascii="Times New Roman" w:eastAsia="Arial" w:hAnsi="Times New Roman"/>
        </w:rPr>
        <w:t>(ogólne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rozporządzenie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o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ochronie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danych)</w:t>
      </w:r>
      <w:r w:rsidRPr="00513F33">
        <w:rPr>
          <w:rFonts w:ascii="Times New Roman" w:eastAsia="Arial" w:hAnsi="Times New Roman"/>
          <w:spacing w:val="-10"/>
        </w:rPr>
        <w:t xml:space="preserve"> </w:t>
      </w:r>
      <w:r w:rsidRPr="00513F33">
        <w:rPr>
          <w:rFonts w:ascii="Times New Roman" w:eastAsia="Arial" w:hAnsi="Times New Roman"/>
        </w:rPr>
        <w:t>(Dz.</w:t>
      </w:r>
      <w:r w:rsidRPr="00513F33">
        <w:rPr>
          <w:rFonts w:ascii="Times New Roman" w:eastAsia="Arial" w:hAnsi="Times New Roman"/>
          <w:spacing w:val="-12"/>
        </w:rPr>
        <w:t xml:space="preserve"> </w:t>
      </w:r>
      <w:r w:rsidRPr="00513F33">
        <w:rPr>
          <w:rFonts w:ascii="Times New Roman" w:eastAsia="Arial" w:hAnsi="Times New Roman"/>
        </w:rPr>
        <w:t>Urz.</w:t>
      </w:r>
      <w:r w:rsidRPr="00513F33">
        <w:rPr>
          <w:rFonts w:ascii="Times New Roman" w:eastAsia="Arial" w:hAnsi="Times New Roman"/>
          <w:spacing w:val="-10"/>
        </w:rPr>
        <w:t xml:space="preserve"> </w:t>
      </w:r>
      <w:r w:rsidRPr="00513F33">
        <w:rPr>
          <w:rFonts w:ascii="Times New Roman" w:eastAsia="Arial" w:hAnsi="Times New Roman"/>
        </w:rPr>
        <w:t>UE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L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119 z 04.05.2016, str. 1), dalej „RODO”, informuję,</w:t>
      </w:r>
      <w:r w:rsidRPr="00513F33">
        <w:rPr>
          <w:rFonts w:ascii="Times New Roman" w:eastAsia="Arial" w:hAnsi="Times New Roman"/>
          <w:spacing w:val="-18"/>
        </w:rPr>
        <w:t xml:space="preserve"> </w:t>
      </w:r>
      <w:r w:rsidRPr="00513F33">
        <w:rPr>
          <w:rFonts w:ascii="Times New Roman" w:eastAsia="Arial" w:hAnsi="Times New Roman"/>
        </w:rPr>
        <w:t>że:</w:t>
      </w:r>
    </w:p>
    <w:p w14:paraId="56A5B229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157" w:after="0" w:line="360" w:lineRule="auto"/>
        <w:ind w:right="113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lastRenderedPageBreak/>
        <w:t>1. Administratorem</w:t>
      </w:r>
      <w:r w:rsidRPr="00513F33">
        <w:rPr>
          <w:rFonts w:ascii="Times New Roman" w:eastAsia="Arial" w:hAnsi="Times New Roman"/>
          <w:spacing w:val="-5"/>
        </w:rPr>
        <w:t xml:space="preserve"> </w:t>
      </w:r>
      <w:r w:rsidRPr="00513F33">
        <w:rPr>
          <w:rFonts w:ascii="Times New Roman" w:eastAsia="Arial" w:hAnsi="Times New Roman"/>
        </w:rPr>
        <w:t>Pani/Pana</w:t>
      </w:r>
      <w:r w:rsidRPr="00513F33">
        <w:rPr>
          <w:rFonts w:ascii="Times New Roman" w:eastAsia="Arial" w:hAnsi="Times New Roman"/>
          <w:spacing w:val="-7"/>
        </w:rPr>
        <w:t xml:space="preserve"> </w:t>
      </w:r>
      <w:r w:rsidRPr="00513F33">
        <w:rPr>
          <w:rFonts w:ascii="Times New Roman" w:eastAsia="Arial" w:hAnsi="Times New Roman"/>
        </w:rPr>
        <w:t>danych</w:t>
      </w:r>
      <w:r w:rsidRPr="00513F33">
        <w:rPr>
          <w:rFonts w:ascii="Times New Roman" w:eastAsia="Arial" w:hAnsi="Times New Roman"/>
          <w:spacing w:val="-5"/>
        </w:rPr>
        <w:t xml:space="preserve"> </w:t>
      </w:r>
      <w:r w:rsidRPr="00513F33">
        <w:rPr>
          <w:rFonts w:ascii="Times New Roman" w:eastAsia="Arial" w:hAnsi="Times New Roman"/>
        </w:rPr>
        <w:t>osobowych</w:t>
      </w:r>
      <w:r w:rsidRPr="00513F33">
        <w:rPr>
          <w:rFonts w:ascii="Times New Roman" w:eastAsia="Arial" w:hAnsi="Times New Roman"/>
          <w:spacing w:val="-6"/>
        </w:rPr>
        <w:t xml:space="preserve"> </w:t>
      </w:r>
      <w:r w:rsidRPr="00513F33">
        <w:rPr>
          <w:rFonts w:ascii="Times New Roman" w:eastAsia="Arial" w:hAnsi="Times New Roman"/>
        </w:rPr>
        <w:t>jest</w:t>
      </w:r>
      <w:r w:rsidRPr="00513F33">
        <w:rPr>
          <w:rFonts w:ascii="Times New Roman" w:eastAsia="Arial" w:hAnsi="Times New Roman"/>
          <w:spacing w:val="-5"/>
        </w:rPr>
        <w:t xml:space="preserve"> </w:t>
      </w:r>
      <w:r w:rsidRPr="00513F33">
        <w:rPr>
          <w:rFonts w:ascii="Times New Roman" w:eastAsia="Arial" w:hAnsi="Times New Roman"/>
        </w:rPr>
        <w:t xml:space="preserve">Miejski Ośrodek Pomocy Społecznej w Sopocie ul. Kolejowa 14, kod pocztowy 81-835, adres e - mailowy </w:t>
      </w:r>
      <w:hyperlink r:id="rId16" w:history="1">
        <w:r w:rsidRPr="00513F33">
          <w:rPr>
            <w:rStyle w:val="Hipercze"/>
            <w:rFonts w:ascii="Times New Roman" w:eastAsia="Arial" w:hAnsi="Times New Roman"/>
          </w:rPr>
          <w:t>mops@mopssopot.pl</w:t>
        </w:r>
      </w:hyperlink>
      <w:r w:rsidRPr="00513F33">
        <w:rPr>
          <w:rFonts w:ascii="Times New Roman" w:eastAsia="Arial" w:hAnsi="Times New Roman"/>
        </w:rPr>
        <w:t>, tel. 58 5511710;</w:t>
      </w:r>
    </w:p>
    <w:p w14:paraId="2DB0ABA8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4" w:after="0" w:line="360" w:lineRule="auto"/>
        <w:ind w:right="108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 xml:space="preserve">2. Kontakt z </w:t>
      </w:r>
      <w:r>
        <w:rPr>
          <w:rFonts w:ascii="Times New Roman" w:eastAsia="Arial" w:hAnsi="Times New Roman"/>
        </w:rPr>
        <w:t>I</w:t>
      </w:r>
      <w:r w:rsidRPr="00513F33">
        <w:rPr>
          <w:rFonts w:ascii="Times New Roman" w:eastAsia="Arial" w:hAnsi="Times New Roman"/>
        </w:rPr>
        <w:t xml:space="preserve">nspektorem </w:t>
      </w:r>
      <w:r>
        <w:rPr>
          <w:rFonts w:ascii="Times New Roman" w:eastAsia="Arial" w:hAnsi="Times New Roman"/>
        </w:rPr>
        <w:t>O</w:t>
      </w:r>
      <w:r w:rsidRPr="00513F33">
        <w:rPr>
          <w:rFonts w:ascii="Times New Roman" w:eastAsia="Arial" w:hAnsi="Times New Roman"/>
        </w:rPr>
        <w:t xml:space="preserve">chrony </w:t>
      </w:r>
      <w:r>
        <w:rPr>
          <w:rFonts w:ascii="Times New Roman" w:eastAsia="Arial" w:hAnsi="Times New Roman"/>
        </w:rPr>
        <w:t>D</w:t>
      </w:r>
      <w:r w:rsidRPr="00513F33">
        <w:rPr>
          <w:rFonts w:ascii="Times New Roman" w:eastAsia="Arial" w:hAnsi="Times New Roman"/>
        </w:rPr>
        <w:t xml:space="preserve">anych w Miejskim Ośrodku Pomocy Społecznej </w:t>
      </w:r>
      <w:r>
        <w:rPr>
          <w:rFonts w:ascii="Times New Roman" w:eastAsia="Arial" w:hAnsi="Times New Roman"/>
        </w:rPr>
        <w:br/>
      </w:r>
      <w:r w:rsidRPr="00513F33">
        <w:rPr>
          <w:rFonts w:ascii="Times New Roman" w:eastAsia="Arial" w:hAnsi="Times New Roman"/>
        </w:rPr>
        <w:t>w Sopocie</w:t>
      </w:r>
      <w:r>
        <w:rPr>
          <w:rFonts w:ascii="Times New Roman" w:eastAsia="Arial" w:hAnsi="Times New Roman"/>
        </w:rPr>
        <w:t>:</w:t>
      </w:r>
      <w:r w:rsidRPr="00513F33">
        <w:rPr>
          <w:rFonts w:ascii="Times New Roman" w:eastAsia="Arial" w:hAnsi="Times New Roman"/>
        </w:rPr>
        <w:t xml:space="preserve"> </w:t>
      </w:r>
      <w:r>
        <w:rPr>
          <w:rFonts w:ascii="Times New Roman" w:eastAsia="Arial" w:hAnsi="Times New Roman"/>
        </w:rPr>
        <w:t xml:space="preserve">listownie na adres: </w:t>
      </w:r>
      <w:r w:rsidRPr="00513F33">
        <w:rPr>
          <w:rFonts w:ascii="Times New Roman" w:eastAsia="Arial" w:hAnsi="Times New Roman"/>
        </w:rPr>
        <w:t>ul. Kolejowa 14, kod pocztowy 81-835</w:t>
      </w:r>
      <w:r>
        <w:rPr>
          <w:rFonts w:ascii="Times New Roman" w:eastAsia="Arial" w:hAnsi="Times New Roman"/>
        </w:rPr>
        <w:t xml:space="preserve"> lub</w:t>
      </w:r>
      <w:r w:rsidRPr="00513F33">
        <w:rPr>
          <w:rFonts w:ascii="Times New Roman" w:eastAsia="Arial" w:hAnsi="Times New Roman"/>
        </w:rPr>
        <w:t xml:space="preserve"> </w:t>
      </w:r>
      <w:r>
        <w:rPr>
          <w:rFonts w:ascii="Times New Roman" w:eastAsia="Arial" w:hAnsi="Times New Roman"/>
        </w:rPr>
        <w:t xml:space="preserve">na </w:t>
      </w:r>
      <w:r w:rsidRPr="00513F33">
        <w:rPr>
          <w:rFonts w:ascii="Times New Roman" w:eastAsia="Arial" w:hAnsi="Times New Roman"/>
        </w:rPr>
        <w:t xml:space="preserve">adres e </w:t>
      </w:r>
      <w:r>
        <w:rPr>
          <w:rFonts w:ascii="Times New Roman" w:eastAsia="Arial" w:hAnsi="Times New Roman"/>
        </w:rPr>
        <w:t>–</w:t>
      </w:r>
      <w:r w:rsidRPr="00513F33">
        <w:rPr>
          <w:rFonts w:ascii="Times New Roman" w:eastAsia="Arial" w:hAnsi="Times New Roman"/>
        </w:rPr>
        <w:t xml:space="preserve"> mailowy</w:t>
      </w:r>
      <w:r>
        <w:rPr>
          <w:rFonts w:ascii="Times New Roman" w:eastAsia="Arial" w:hAnsi="Times New Roman"/>
        </w:rPr>
        <w:t>:</w:t>
      </w:r>
      <w:r w:rsidRPr="00513F33">
        <w:rPr>
          <w:rFonts w:ascii="Times New Roman" w:eastAsia="Arial" w:hAnsi="Times New Roman"/>
        </w:rPr>
        <w:t xml:space="preserve"> </w:t>
      </w:r>
      <w:hyperlink r:id="rId17" w:history="1">
        <w:r w:rsidRPr="00513F33">
          <w:rPr>
            <w:rStyle w:val="Hipercze"/>
            <w:rFonts w:ascii="Times New Roman" w:eastAsia="Arial" w:hAnsi="Times New Roman"/>
          </w:rPr>
          <w:t>iod@mopssopot.pl</w:t>
        </w:r>
      </w:hyperlink>
      <w:r w:rsidRPr="00513F33">
        <w:rPr>
          <w:rFonts w:ascii="Times New Roman" w:eastAsia="Arial" w:hAnsi="Times New Roman"/>
        </w:rPr>
        <w:t>,</w:t>
      </w:r>
    </w:p>
    <w:p w14:paraId="6DB620EC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4" w:after="0" w:line="360" w:lineRule="auto"/>
        <w:ind w:right="108"/>
        <w:jc w:val="both"/>
        <w:rPr>
          <w:rFonts w:ascii="Times New Roman" w:eastAsia="Arial" w:hAnsi="Times New Roman"/>
        </w:rPr>
      </w:pPr>
      <w:r w:rsidRPr="00513F33">
        <w:rPr>
          <w:rFonts w:ascii="Times New Roman" w:eastAsia="Arial" w:hAnsi="Times New Roman"/>
        </w:rPr>
        <w:t>3. Pani/Pana dane osobowe przetwarzane będą w celu związanym z postępowaniem o udzielenie zamówienia publicznego. Podstawą prawną ich przetwarzania jest Pani/Pana zgoda wyrażona poprzez akt uczestnictwa w postępowaniu oraz następujące przepisy prawa:</w:t>
      </w:r>
    </w:p>
    <w:p w14:paraId="7F19F637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4" w:after="0" w:line="360" w:lineRule="auto"/>
        <w:ind w:left="720" w:right="108"/>
        <w:jc w:val="both"/>
        <w:rPr>
          <w:rFonts w:ascii="Times New Roman" w:eastAsia="Arial" w:hAnsi="Times New Roman"/>
        </w:rPr>
      </w:pPr>
      <w:r>
        <w:rPr>
          <w:rFonts w:ascii="Times New Roman" w:eastAsia="Arial" w:hAnsi="Times New Roman"/>
        </w:rPr>
        <w:t xml:space="preserve">- </w:t>
      </w:r>
      <w:r w:rsidRPr="00513F33">
        <w:rPr>
          <w:rFonts w:ascii="Times New Roman" w:eastAsia="Arial" w:hAnsi="Times New Roman"/>
        </w:rPr>
        <w:t>ustawa z dnia 29 stycznia 2004 roku Prawo zamówień  publicznych</w:t>
      </w:r>
      <w:r>
        <w:rPr>
          <w:rFonts w:ascii="Times New Roman" w:eastAsia="Arial" w:hAnsi="Times New Roman"/>
        </w:rPr>
        <w:t xml:space="preserve"> dalej „ustawa Pzp”</w:t>
      </w:r>
      <w:r w:rsidRPr="00513F33">
        <w:rPr>
          <w:rFonts w:ascii="Times New Roman" w:eastAsia="Arial" w:hAnsi="Times New Roman"/>
        </w:rPr>
        <w:t>,</w:t>
      </w:r>
    </w:p>
    <w:p w14:paraId="22079F2F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4" w:after="0" w:line="360" w:lineRule="auto"/>
        <w:ind w:left="720" w:right="108"/>
        <w:jc w:val="both"/>
        <w:rPr>
          <w:rFonts w:ascii="Times New Roman" w:eastAsia="Arial" w:hAnsi="Times New Roman"/>
        </w:rPr>
      </w:pPr>
      <w:r>
        <w:rPr>
          <w:rFonts w:ascii="Times New Roman" w:eastAsia="Arial" w:hAnsi="Times New Roman"/>
        </w:rPr>
        <w:t xml:space="preserve">- </w:t>
      </w:r>
      <w:r w:rsidRPr="00513F33">
        <w:rPr>
          <w:rFonts w:ascii="Times New Roman" w:eastAsia="Arial" w:hAnsi="Times New Roman"/>
        </w:rPr>
        <w:t>rozporządzenia Ministra Rozwoju z dnia 26 lipca 2016 r. w sprawie rodzajów dokumentów, jakie może żądać zamawiający od wykonawcy w postępowaniu o udzielenie zamówienia;</w:t>
      </w:r>
    </w:p>
    <w:p w14:paraId="197283A7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4" w:after="0" w:line="360" w:lineRule="auto"/>
        <w:ind w:left="720" w:right="108"/>
        <w:jc w:val="both"/>
        <w:rPr>
          <w:rFonts w:ascii="Times New Roman" w:eastAsia="Arial" w:hAnsi="Times New Roman"/>
        </w:rPr>
      </w:pPr>
      <w:r>
        <w:rPr>
          <w:rFonts w:ascii="Times New Roman" w:eastAsia="Arial" w:hAnsi="Times New Roman"/>
        </w:rPr>
        <w:t xml:space="preserve">- </w:t>
      </w:r>
      <w:r w:rsidRPr="00513F33">
        <w:rPr>
          <w:rFonts w:ascii="Times New Roman" w:eastAsia="Arial" w:hAnsi="Times New Roman"/>
        </w:rPr>
        <w:t>ustawa z dnia 14 lipca 1983 r. o narodowym zasobie archiwalnym i archiwach.</w:t>
      </w:r>
    </w:p>
    <w:p w14:paraId="59314C46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3" w:after="0" w:line="360" w:lineRule="auto"/>
        <w:ind w:right="111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4. Odbiorcami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Pani/Pana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danych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osobowych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będą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osoby</w:t>
      </w:r>
      <w:r w:rsidRPr="00513F33">
        <w:rPr>
          <w:rFonts w:ascii="Times New Roman" w:eastAsia="Arial" w:hAnsi="Times New Roman"/>
          <w:spacing w:val="-16"/>
        </w:rPr>
        <w:t xml:space="preserve"> </w:t>
      </w:r>
      <w:r w:rsidRPr="00513F33">
        <w:rPr>
          <w:rFonts w:ascii="Times New Roman" w:eastAsia="Arial" w:hAnsi="Times New Roman"/>
        </w:rPr>
        <w:t>lub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podmioty,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którym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 xml:space="preserve">udostępniona zostanie dokumentacja postępowania w oparciu o art. 8 oraz art. 96 ust. 3 ustawy </w:t>
      </w:r>
      <w:r>
        <w:rPr>
          <w:rFonts w:ascii="Times New Roman" w:eastAsia="Arial" w:hAnsi="Times New Roman"/>
        </w:rPr>
        <w:t>Pzp</w:t>
      </w:r>
      <w:r w:rsidRPr="00513F33">
        <w:rPr>
          <w:rFonts w:ascii="Times New Roman" w:eastAsia="Arial" w:hAnsi="Times New Roman"/>
        </w:rPr>
        <w:t>;</w:t>
      </w:r>
    </w:p>
    <w:p w14:paraId="5347F285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3" w:after="0" w:line="360" w:lineRule="auto"/>
        <w:ind w:right="111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Pani/Pana dane osobowe będą mogły być przekazane podmiotom uprawnionym do uzyskania danych osobowych na podstawie przepisów prawa oraz innym podmiotom, które na podstawie stosownych umów podpisanych z Miejskim Ośrodkiem Pomocy Społecznej w Sopocie przetwarzają dane osobowe, dla których Administratorem jest Miejski Ośrodek Pomocy Społecznej w Sopocie.</w:t>
      </w:r>
    </w:p>
    <w:p w14:paraId="0A2FB109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3" w:after="0" w:line="360" w:lineRule="auto"/>
        <w:ind w:right="117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5.</w:t>
      </w:r>
      <w:r w:rsidRPr="00E26CF0">
        <w:rPr>
          <w:rFonts w:ascii="Times New Roman" w:eastAsia="Arial" w:hAnsi="Times New Roman"/>
          <w:sz w:val="24"/>
          <w:szCs w:val="24"/>
        </w:rPr>
        <w:t xml:space="preserve"> </w:t>
      </w:r>
      <w:r w:rsidRPr="00E26CF0">
        <w:rPr>
          <w:rFonts w:ascii="Times New Roman" w:eastAsia="Arial" w:hAnsi="Times New Roman"/>
        </w:rPr>
        <w:t>Pani/Pana dane osobowe będą przechowywane przez okres niezbędny do realizacji celu dla jakiego zostały zebrane (wskazanego w pkt. 3), lecz nie krócej niż okres wskazany w przepisach o archiwizacji obowiązujących w MOPS w Sopocie</w:t>
      </w:r>
      <w:r w:rsidRPr="00513F33">
        <w:rPr>
          <w:rFonts w:ascii="Times New Roman" w:eastAsia="Arial" w:hAnsi="Times New Roman"/>
        </w:rPr>
        <w:t>;</w:t>
      </w:r>
    </w:p>
    <w:p w14:paraId="62A75C24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3" w:after="0" w:line="360" w:lineRule="auto"/>
        <w:ind w:right="115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 xml:space="preserve">6.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</w:t>
      </w:r>
      <w:r>
        <w:rPr>
          <w:rFonts w:ascii="Times New Roman" w:eastAsia="Arial" w:hAnsi="Times New Roman"/>
        </w:rPr>
        <w:br/>
      </w:r>
      <w:r w:rsidRPr="00513F33">
        <w:rPr>
          <w:rFonts w:ascii="Times New Roman" w:eastAsia="Arial" w:hAnsi="Times New Roman"/>
        </w:rPr>
        <w:t>z ustawy</w:t>
      </w:r>
      <w:r w:rsidRPr="00513F33">
        <w:rPr>
          <w:rFonts w:ascii="Times New Roman" w:eastAsia="Arial" w:hAnsi="Times New Roman"/>
          <w:spacing w:val="-17"/>
        </w:rPr>
        <w:t xml:space="preserve"> </w:t>
      </w:r>
      <w:r w:rsidRPr="00513F33">
        <w:rPr>
          <w:rFonts w:ascii="Times New Roman" w:eastAsia="Arial" w:hAnsi="Times New Roman"/>
        </w:rPr>
        <w:t>Pzp;</w:t>
      </w:r>
    </w:p>
    <w:p w14:paraId="4986C1EB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3" w:after="0" w:line="360" w:lineRule="auto"/>
        <w:ind w:right="112"/>
        <w:jc w:val="both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7. W</w:t>
      </w:r>
      <w:r w:rsidRPr="00513F33">
        <w:rPr>
          <w:rFonts w:ascii="Times New Roman" w:eastAsia="Arial" w:hAnsi="Times New Roman"/>
          <w:spacing w:val="-17"/>
        </w:rPr>
        <w:t xml:space="preserve"> </w:t>
      </w:r>
      <w:r w:rsidRPr="00513F33">
        <w:rPr>
          <w:rFonts w:ascii="Times New Roman" w:eastAsia="Arial" w:hAnsi="Times New Roman"/>
        </w:rPr>
        <w:t>odniesieniu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do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Pani/Pana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danych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osobowych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decyzje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nie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będą</w:t>
      </w:r>
      <w:r w:rsidRPr="00513F33">
        <w:rPr>
          <w:rFonts w:ascii="Times New Roman" w:eastAsia="Arial" w:hAnsi="Times New Roman"/>
          <w:spacing w:val="-16"/>
        </w:rPr>
        <w:t xml:space="preserve"> </w:t>
      </w:r>
      <w:r w:rsidRPr="00513F33">
        <w:rPr>
          <w:rFonts w:ascii="Times New Roman" w:eastAsia="Arial" w:hAnsi="Times New Roman"/>
        </w:rPr>
        <w:t>podejmowane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w</w:t>
      </w:r>
      <w:r w:rsidRPr="00513F33">
        <w:rPr>
          <w:rFonts w:ascii="Times New Roman" w:eastAsia="Arial" w:hAnsi="Times New Roman"/>
          <w:spacing w:val="-17"/>
        </w:rPr>
        <w:t xml:space="preserve"> </w:t>
      </w:r>
      <w:r w:rsidRPr="00513F33">
        <w:rPr>
          <w:rFonts w:ascii="Times New Roman" w:eastAsia="Arial" w:hAnsi="Times New Roman"/>
        </w:rPr>
        <w:t>sposób zautomatyzowany, stosowanie do art. 22</w:t>
      </w:r>
      <w:r w:rsidRPr="00513F33">
        <w:rPr>
          <w:rFonts w:ascii="Times New Roman" w:eastAsia="Arial" w:hAnsi="Times New Roman"/>
          <w:spacing w:val="-18"/>
        </w:rPr>
        <w:t xml:space="preserve"> </w:t>
      </w:r>
      <w:r w:rsidRPr="00513F33">
        <w:rPr>
          <w:rFonts w:ascii="Times New Roman" w:eastAsia="Arial" w:hAnsi="Times New Roman"/>
        </w:rPr>
        <w:t>RODO;</w:t>
      </w:r>
    </w:p>
    <w:p w14:paraId="23CCABD6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3" w:after="0" w:line="240" w:lineRule="auto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8. Posiada</w:t>
      </w:r>
      <w:r w:rsidRPr="00513F33">
        <w:rPr>
          <w:rFonts w:ascii="Times New Roman" w:eastAsia="Arial" w:hAnsi="Times New Roman"/>
          <w:spacing w:val="-3"/>
        </w:rPr>
        <w:t xml:space="preserve"> </w:t>
      </w:r>
      <w:r w:rsidRPr="00513F33">
        <w:rPr>
          <w:rFonts w:ascii="Times New Roman" w:eastAsia="Arial" w:hAnsi="Times New Roman"/>
        </w:rPr>
        <w:t>Pani/Pan:</w:t>
      </w:r>
    </w:p>
    <w:p w14:paraId="7DE900D6" w14:textId="77777777" w:rsidR="006D5155" w:rsidRPr="00513F33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before="126" w:after="0" w:line="348" w:lineRule="auto"/>
        <w:ind w:right="119"/>
        <w:jc w:val="both"/>
        <w:textAlignment w:val="baseline"/>
        <w:rPr>
          <w:rFonts w:ascii="Times New Roman" w:eastAsia="Arial" w:hAnsi="Times New Roman"/>
        </w:rPr>
      </w:pPr>
      <w:r w:rsidRPr="00513F33">
        <w:rPr>
          <w:rFonts w:ascii="Times New Roman" w:eastAsia="Arial" w:hAnsi="Times New Roman"/>
        </w:rPr>
        <w:t>na podstawie art. 15 RODO prawo dostępu do danych osobowych Pani/Pana dotyczących;</w:t>
      </w:r>
    </w:p>
    <w:p w14:paraId="6ED2189C" w14:textId="77777777" w:rsidR="006D5155" w:rsidRPr="00513F33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after="0" w:line="258" w:lineRule="exact"/>
        <w:textAlignment w:val="baseline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na podstawie art. 16 RODO prawo do sprostowania Pani/Pana danych osobowych</w:t>
      </w:r>
      <w:r w:rsidRPr="00513F33">
        <w:rPr>
          <w:rFonts w:ascii="Times New Roman" w:eastAsia="Arial" w:hAnsi="Times New Roman"/>
          <w:spacing w:val="-17"/>
        </w:rPr>
        <w:t xml:space="preserve"> *;</w:t>
      </w:r>
    </w:p>
    <w:p w14:paraId="0D071714" w14:textId="77777777" w:rsidR="006D5155" w:rsidRPr="00513F33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before="128" w:after="0" w:line="360" w:lineRule="auto"/>
        <w:ind w:right="118"/>
        <w:textAlignment w:val="baseline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na podstawie art. 18 RODO prawo żądania od administratora ograniczenia przetwarzania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danych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osobowych</w:t>
      </w:r>
      <w:r w:rsidRPr="00513F33">
        <w:rPr>
          <w:rFonts w:ascii="Times New Roman" w:eastAsia="Arial" w:hAnsi="Times New Roman"/>
          <w:spacing w:val="-9"/>
        </w:rPr>
        <w:t xml:space="preserve"> </w:t>
      </w:r>
      <w:r w:rsidRPr="00513F33">
        <w:rPr>
          <w:rFonts w:ascii="Times New Roman" w:eastAsia="Arial" w:hAnsi="Times New Roman"/>
        </w:rPr>
        <w:t>z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zastrzeżeniem</w:t>
      </w:r>
      <w:r w:rsidRPr="00513F33">
        <w:rPr>
          <w:rFonts w:ascii="Times New Roman" w:eastAsia="Arial" w:hAnsi="Times New Roman"/>
          <w:spacing w:val="-10"/>
        </w:rPr>
        <w:t xml:space="preserve"> </w:t>
      </w:r>
      <w:r w:rsidRPr="00513F33">
        <w:rPr>
          <w:rFonts w:ascii="Times New Roman" w:eastAsia="Arial" w:hAnsi="Times New Roman"/>
        </w:rPr>
        <w:t>przypadków,</w:t>
      </w:r>
      <w:r w:rsidRPr="00513F33">
        <w:rPr>
          <w:rFonts w:ascii="Times New Roman" w:eastAsia="Arial" w:hAnsi="Times New Roman"/>
          <w:spacing w:val="-10"/>
        </w:rPr>
        <w:t xml:space="preserve"> </w:t>
      </w:r>
      <w:r w:rsidRPr="00513F33">
        <w:rPr>
          <w:rFonts w:ascii="Times New Roman" w:eastAsia="Arial" w:hAnsi="Times New Roman"/>
        </w:rPr>
        <w:t>o</w:t>
      </w:r>
      <w:r w:rsidRPr="00513F33">
        <w:rPr>
          <w:rFonts w:ascii="Times New Roman" w:eastAsia="Arial" w:hAnsi="Times New Roman"/>
          <w:spacing w:val="-13"/>
        </w:rPr>
        <w:t xml:space="preserve"> </w:t>
      </w:r>
      <w:r w:rsidRPr="00513F33">
        <w:rPr>
          <w:rFonts w:ascii="Times New Roman" w:eastAsia="Arial" w:hAnsi="Times New Roman"/>
        </w:rPr>
        <w:t>których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mowa</w:t>
      </w:r>
      <w:r w:rsidRPr="00513F33">
        <w:rPr>
          <w:rFonts w:ascii="Times New Roman" w:eastAsia="Arial" w:hAnsi="Times New Roman"/>
          <w:spacing w:val="-9"/>
        </w:rPr>
        <w:t xml:space="preserve"> </w:t>
      </w:r>
      <w:r w:rsidRPr="00513F33">
        <w:rPr>
          <w:rFonts w:ascii="Times New Roman" w:eastAsia="Arial" w:hAnsi="Times New Roman"/>
        </w:rPr>
        <w:t>w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art. 18 ust. 2 RODO</w:t>
      </w:r>
      <w:r w:rsidRPr="00513F33">
        <w:rPr>
          <w:rFonts w:ascii="Times New Roman" w:eastAsia="Arial" w:hAnsi="Times New Roman"/>
          <w:spacing w:val="-4"/>
        </w:rPr>
        <w:t>**;</w:t>
      </w:r>
    </w:p>
    <w:p w14:paraId="640D1E39" w14:textId="77777777" w:rsidR="006D5155" w:rsidRPr="00513F33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before="128" w:after="0" w:line="360" w:lineRule="auto"/>
        <w:ind w:right="118"/>
        <w:jc w:val="both"/>
        <w:textAlignment w:val="baseline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prawo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do</w:t>
      </w:r>
      <w:r w:rsidRPr="00513F33">
        <w:rPr>
          <w:rFonts w:ascii="Times New Roman" w:eastAsia="Arial" w:hAnsi="Times New Roman"/>
          <w:spacing w:val="-14"/>
        </w:rPr>
        <w:t xml:space="preserve"> </w:t>
      </w:r>
      <w:r w:rsidRPr="00513F33">
        <w:rPr>
          <w:rFonts w:ascii="Times New Roman" w:eastAsia="Arial" w:hAnsi="Times New Roman"/>
        </w:rPr>
        <w:t>wniesienia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skargi</w:t>
      </w:r>
      <w:r w:rsidRPr="00513F33">
        <w:rPr>
          <w:rFonts w:ascii="Times New Roman" w:eastAsia="Arial" w:hAnsi="Times New Roman"/>
          <w:spacing w:val="-16"/>
        </w:rPr>
        <w:t xml:space="preserve"> </w:t>
      </w:r>
      <w:r w:rsidRPr="00513F33">
        <w:rPr>
          <w:rFonts w:ascii="Times New Roman" w:eastAsia="Arial" w:hAnsi="Times New Roman"/>
        </w:rPr>
        <w:t>do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Prezesa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Urzędu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Ochrony</w:t>
      </w:r>
      <w:r w:rsidRPr="00513F33">
        <w:rPr>
          <w:rFonts w:ascii="Times New Roman" w:eastAsia="Arial" w:hAnsi="Times New Roman"/>
          <w:spacing w:val="-17"/>
        </w:rPr>
        <w:t xml:space="preserve"> </w:t>
      </w:r>
      <w:r w:rsidRPr="00513F33">
        <w:rPr>
          <w:rFonts w:ascii="Times New Roman" w:eastAsia="Arial" w:hAnsi="Times New Roman"/>
        </w:rPr>
        <w:t>Danych</w:t>
      </w:r>
      <w:r w:rsidRPr="00513F33">
        <w:rPr>
          <w:rFonts w:ascii="Times New Roman" w:eastAsia="Arial" w:hAnsi="Times New Roman"/>
          <w:spacing w:val="-15"/>
        </w:rPr>
        <w:t xml:space="preserve"> </w:t>
      </w:r>
      <w:r w:rsidRPr="00513F33">
        <w:rPr>
          <w:rFonts w:ascii="Times New Roman" w:eastAsia="Arial" w:hAnsi="Times New Roman"/>
        </w:rPr>
        <w:t>Osobowych,</w:t>
      </w:r>
      <w:r w:rsidRPr="00513F33">
        <w:rPr>
          <w:rFonts w:ascii="Times New Roman" w:eastAsia="Arial" w:hAnsi="Times New Roman"/>
          <w:spacing w:val="-16"/>
        </w:rPr>
        <w:t xml:space="preserve"> </w:t>
      </w:r>
      <w:r w:rsidRPr="00513F33">
        <w:rPr>
          <w:rFonts w:ascii="Times New Roman" w:eastAsia="Arial" w:hAnsi="Times New Roman"/>
        </w:rPr>
        <w:t>gdy</w:t>
      </w:r>
      <w:r w:rsidRPr="00513F33">
        <w:rPr>
          <w:rFonts w:ascii="Times New Roman" w:eastAsia="Arial" w:hAnsi="Times New Roman"/>
          <w:spacing w:val="-18"/>
        </w:rPr>
        <w:t xml:space="preserve"> </w:t>
      </w:r>
      <w:r w:rsidRPr="00513F33">
        <w:rPr>
          <w:rFonts w:ascii="Times New Roman" w:eastAsia="Arial" w:hAnsi="Times New Roman"/>
        </w:rPr>
        <w:t>uzna Pani/Pan, że przetwarzanie danych osobowych Pani/Pana dotyczących narusza przepisy</w:t>
      </w:r>
      <w:r w:rsidRPr="00513F33">
        <w:rPr>
          <w:rFonts w:ascii="Times New Roman" w:eastAsia="Arial" w:hAnsi="Times New Roman"/>
          <w:spacing w:val="-5"/>
        </w:rPr>
        <w:t xml:space="preserve"> </w:t>
      </w:r>
      <w:r w:rsidRPr="00513F33">
        <w:rPr>
          <w:rFonts w:ascii="Times New Roman" w:eastAsia="Arial" w:hAnsi="Times New Roman"/>
        </w:rPr>
        <w:lastRenderedPageBreak/>
        <w:t>RODO;</w:t>
      </w:r>
    </w:p>
    <w:p w14:paraId="664D673E" w14:textId="77777777" w:rsidR="006D5155" w:rsidRPr="00513F33" w:rsidRDefault="006D5155" w:rsidP="006D5155">
      <w:pPr>
        <w:widowControl w:val="0"/>
        <w:tabs>
          <w:tab w:val="left" w:pos="-4343"/>
        </w:tabs>
        <w:autoSpaceDE w:val="0"/>
        <w:spacing w:before="2" w:after="0" w:line="240" w:lineRule="auto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Nie przysługuje</w:t>
      </w:r>
      <w:r w:rsidRPr="00513F33">
        <w:rPr>
          <w:rFonts w:ascii="Times New Roman" w:eastAsia="Arial" w:hAnsi="Times New Roman"/>
          <w:spacing w:val="-9"/>
        </w:rPr>
        <w:t xml:space="preserve"> </w:t>
      </w:r>
      <w:r w:rsidRPr="00513F33">
        <w:rPr>
          <w:rFonts w:ascii="Times New Roman" w:eastAsia="Arial" w:hAnsi="Times New Roman"/>
        </w:rPr>
        <w:t>Pani/Panu:</w:t>
      </w:r>
    </w:p>
    <w:p w14:paraId="427E9D00" w14:textId="77777777" w:rsidR="006D5155" w:rsidRPr="00513F33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before="125" w:after="0" w:line="240" w:lineRule="auto"/>
        <w:textAlignment w:val="baseline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w związku z art. 17 ust. 3 lit. b, d lub e RODO prawo do usunięcia danych</w:t>
      </w:r>
      <w:r w:rsidRPr="00513F33">
        <w:rPr>
          <w:rFonts w:ascii="Times New Roman" w:eastAsia="Arial" w:hAnsi="Times New Roman"/>
          <w:spacing w:val="-36"/>
        </w:rPr>
        <w:t xml:space="preserve"> </w:t>
      </w:r>
      <w:r w:rsidRPr="00513F33">
        <w:rPr>
          <w:rFonts w:ascii="Times New Roman" w:eastAsia="Arial" w:hAnsi="Times New Roman"/>
        </w:rPr>
        <w:t>osobowych;</w:t>
      </w:r>
    </w:p>
    <w:p w14:paraId="0E59DCEC" w14:textId="77777777" w:rsidR="006D5155" w:rsidRPr="00513F33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before="124" w:after="0" w:line="240" w:lineRule="auto"/>
        <w:textAlignment w:val="baseline"/>
        <w:rPr>
          <w:rFonts w:ascii="Times New Roman" w:hAnsi="Times New Roman"/>
        </w:rPr>
      </w:pPr>
      <w:r w:rsidRPr="00513F33">
        <w:rPr>
          <w:rFonts w:ascii="Times New Roman" w:eastAsia="Arial" w:hAnsi="Times New Roman"/>
        </w:rPr>
        <w:t>prawo do przenoszenia danych osobowych, o którym mowa w art. 20</w:t>
      </w:r>
      <w:r w:rsidRPr="00513F33">
        <w:rPr>
          <w:rFonts w:ascii="Times New Roman" w:eastAsia="Arial" w:hAnsi="Times New Roman"/>
          <w:spacing w:val="-11"/>
        </w:rPr>
        <w:t xml:space="preserve"> </w:t>
      </w:r>
      <w:r w:rsidRPr="00513F33">
        <w:rPr>
          <w:rFonts w:ascii="Times New Roman" w:eastAsia="Arial" w:hAnsi="Times New Roman"/>
        </w:rPr>
        <w:t>RODO;</w:t>
      </w:r>
    </w:p>
    <w:p w14:paraId="25EE353A" w14:textId="5CA04182" w:rsidR="006D5155" w:rsidRPr="006D5155" w:rsidRDefault="006D5155" w:rsidP="006D5155">
      <w:pPr>
        <w:widowControl w:val="0"/>
        <w:numPr>
          <w:ilvl w:val="1"/>
          <w:numId w:val="62"/>
        </w:numPr>
        <w:tabs>
          <w:tab w:val="left" w:pos="-6591"/>
        </w:tabs>
        <w:suppressAutoHyphens/>
        <w:autoSpaceDE w:val="0"/>
        <w:autoSpaceDN w:val="0"/>
        <w:spacing w:before="122" w:after="0" w:line="360" w:lineRule="auto"/>
        <w:ind w:right="121"/>
        <w:jc w:val="both"/>
        <w:textAlignment w:val="baseline"/>
        <w:rPr>
          <w:rFonts w:ascii="Times New Roman" w:hAnsi="Times New Roman"/>
          <w:bCs/>
        </w:rPr>
      </w:pPr>
      <w:r w:rsidRPr="00C23453">
        <w:rPr>
          <w:rFonts w:ascii="Times New Roman" w:eastAsia="Arial" w:hAnsi="Times New Roman"/>
          <w:bCs/>
        </w:rPr>
        <w:t>na podstawie art. 21 RODO prawo sprzeciwu, wobec przetwarzania danych osobowych, gdyż podstawą prawną przetwarzania Pani/Pana danych osobowych jest art. 6 ust. 1 lit. c</w:t>
      </w:r>
      <w:r w:rsidRPr="00C23453">
        <w:rPr>
          <w:rFonts w:ascii="Times New Roman" w:eastAsia="Arial" w:hAnsi="Times New Roman"/>
          <w:bCs/>
          <w:spacing w:val="-12"/>
        </w:rPr>
        <w:t xml:space="preserve"> </w:t>
      </w:r>
      <w:r w:rsidRPr="00C23453">
        <w:rPr>
          <w:rFonts w:ascii="Times New Roman" w:eastAsia="Arial" w:hAnsi="Times New Roman"/>
          <w:bCs/>
        </w:rPr>
        <w:t>RODO.</w:t>
      </w:r>
    </w:p>
    <w:p w14:paraId="5C5D2430" w14:textId="77777777" w:rsidR="00677E8F" w:rsidRPr="00712CFB" w:rsidRDefault="00677E8F" w:rsidP="00712C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7C4219F4" w14:textId="77777777" w:rsidR="00712CFB" w:rsidRPr="00712CFB" w:rsidRDefault="00712CFB" w:rsidP="004136F6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/>
          <w:lang w:eastAsia="pl-PL"/>
        </w:rPr>
        <w:t>ZAŁĄCZNIKI</w:t>
      </w:r>
    </w:p>
    <w:p w14:paraId="0EEAA1A6" w14:textId="77777777" w:rsidR="00712CFB" w:rsidRP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Przedmiot zamówienia</w:t>
      </w:r>
    </w:p>
    <w:p w14:paraId="5A482875" w14:textId="77777777" w:rsid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Formularz oferty</w:t>
      </w:r>
    </w:p>
    <w:p w14:paraId="1D44F177" w14:textId="77777777" w:rsidR="009C5E1D" w:rsidRPr="00712CFB" w:rsidRDefault="009C5E1D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BAZA LO</w:t>
      </w:r>
      <w:r w:rsidR="007D0314">
        <w:rPr>
          <w:rFonts w:ascii="Times New Roman" w:eastAsia="Calibri" w:hAnsi="Times New Roman" w:cs="Times New Roman"/>
          <w:lang w:eastAsia="pl-PL"/>
        </w:rPr>
        <w:t>K</w:t>
      </w:r>
      <w:r>
        <w:rPr>
          <w:rFonts w:ascii="Times New Roman" w:eastAsia="Calibri" w:hAnsi="Times New Roman" w:cs="Times New Roman"/>
          <w:lang w:eastAsia="pl-PL"/>
        </w:rPr>
        <w:t>ALOWA</w:t>
      </w:r>
    </w:p>
    <w:p w14:paraId="78F0175A" w14:textId="77777777" w:rsidR="00712CFB" w:rsidRP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>Oświadczenie o spełnieniu warunków określonych w art.22 Pzp ust 1</w:t>
      </w:r>
    </w:p>
    <w:p w14:paraId="2DBCCF95" w14:textId="77777777" w:rsidR="00712CFB" w:rsidRP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Oświadczenie o nie podleganiu wykluczeniu na podstawie art. 24 ust.1 </w:t>
      </w:r>
    </w:p>
    <w:p w14:paraId="3F745295" w14:textId="77777777" w:rsidR="00712CFB" w:rsidRP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bCs/>
          <w:lang w:eastAsia="pl-PL"/>
        </w:rPr>
        <w:t>Informację o przynależności  do grupy kapitałowej.</w:t>
      </w:r>
    </w:p>
    <w:p w14:paraId="6C90F498" w14:textId="77777777" w:rsidR="00712CFB" w:rsidRP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Wzór umowy </w:t>
      </w:r>
    </w:p>
    <w:p w14:paraId="10045C97" w14:textId="77777777" w:rsidR="00712CFB" w:rsidRPr="00712CFB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Wzór umowy powierzenia danych osobowych </w:t>
      </w:r>
    </w:p>
    <w:p w14:paraId="1260B997" w14:textId="77777777" w:rsidR="00712CFB" w:rsidRPr="00C061A6" w:rsidRDefault="00712CFB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lang w:eastAsia="pl-PL"/>
        </w:rPr>
        <w:t xml:space="preserve">Oświadczenie wymagane od Wykonawcy w zakresie wypełnienia obowiązków informacyjnych przewidzianych w art. 13 lub art. 14 RODO </w:t>
      </w:r>
    </w:p>
    <w:p w14:paraId="23BC9A31" w14:textId="77777777" w:rsidR="00C061A6" w:rsidRPr="00E50610" w:rsidRDefault="00C061A6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Oświadczenie Wykonawcy o zatrudnieniu na umowę o prace osób wykonujących zlecenie. </w:t>
      </w:r>
    </w:p>
    <w:p w14:paraId="15741675" w14:textId="77777777" w:rsidR="00E50610" w:rsidRPr="00E50610" w:rsidRDefault="00E50610" w:rsidP="004136F6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Oświadczenie</w:t>
      </w:r>
      <w:r w:rsidR="00323A1B">
        <w:rPr>
          <w:rFonts w:ascii="Times New Roman" w:eastAsia="Calibri" w:hAnsi="Times New Roman" w:cs="Times New Roman"/>
          <w:lang w:eastAsia="pl-PL"/>
        </w:rPr>
        <w:t xml:space="preserve"> o podwykonawstwie</w:t>
      </w:r>
      <w:r>
        <w:rPr>
          <w:rFonts w:ascii="Times New Roman" w:eastAsia="Calibri" w:hAnsi="Times New Roman" w:cs="Times New Roman"/>
          <w:lang w:eastAsia="pl-PL"/>
        </w:rPr>
        <w:t>.</w:t>
      </w:r>
    </w:p>
    <w:p w14:paraId="218E3303" w14:textId="77777777" w:rsidR="00E50610" w:rsidRPr="00712CFB" w:rsidRDefault="00E50610" w:rsidP="00E50610">
      <w:pPr>
        <w:suppressAutoHyphens/>
        <w:overflowPunct w:val="0"/>
        <w:autoSpaceDE w:val="0"/>
        <w:spacing w:after="0" w:line="360" w:lineRule="auto"/>
        <w:ind w:left="720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6747CFE1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48FEEA1E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766852A4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1B37644D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70FA83A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6EB59322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46DA65EE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43852890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6671F2A1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C75EDEB" w14:textId="77777777" w:rsidR="00712CFB" w:rsidRPr="00712CFB" w:rsidRDefault="00712CFB" w:rsidP="00712CFB">
      <w:pPr>
        <w:rPr>
          <w:rFonts w:ascii="Calibri" w:eastAsia="Calibri" w:hAnsi="Calibri" w:cs="Times New Roman"/>
          <w:lang w:eastAsia="zh-CN"/>
        </w:rPr>
      </w:pPr>
      <w:r w:rsidRPr="00712CFB">
        <w:rPr>
          <w:rFonts w:ascii="Calibri" w:eastAsia="Calibri" w:hAnsi="Calibri" w:cs="Times New Roman"/>
          <w:lang w:eastAsia="zh-CN"/>
        </w:rPr>
        <w:br w:type="page"/>
      </w:r>
    </w:p>
    <w:p w14:paraId="13352BA3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lastRenderedPageBreak/>
        <w:t xml:space="preserve">     </w:t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="00127B34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712CFB">
        <w:rPr>
          <w:rFonts w:ascii="Times New Roman" w:eastAsia="Calibri" w:hAnsi="Times New Roman" w:cs="Times New Roman"/>
          <w:b/>
          <w:bCs/>
          <w:lang w:eastAsia="pl-PL"/>
        </w:rPr>
        <w:t>Załącznik nr 1</w:t>
      </w:r>
    </w:p>
    <w:p w14:paraId="79D7C8D4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66406B31" w14:textId="77777777" w:rsidR="00DE718F" w:rsidRDefault="00712CFB" w:rsidP="00DE718F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lang w:eastAsia="pl-PL"/>
        </w:rPr>
        <w:t>OPIS PRZEDMIOTU ZAMÓWIENIA</w:t>
      </w:r>
    </w:p>
    <w:p w14:paraId="505D3282" w14:textId="4920B81F" w:rsidR="00DE718F" w:rsidRPr="00DE718F" w:rsidRDefault="00DE718F" w:rsidP="00DE718F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DE718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1. </w:t>
      </w:r>
      <w:r w:rsidR="000D0165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       Ś</w:t>
      </w:r>
      <w:r w:rsidRPr="00DE718F">
        <w:rPr>
          <w:rFonts w:ascii="Times New Roman" w:eastAsia="Times New Roman" w:hAnsi="Times New Roman" w:cs="Times New Roman"/>
          <w:bCs/>
          <w:color w:val="000000"/>
          <w:lang w:eastAsia="pl-PL"/>
        </w:rPr>
        <w:t>wiadczenie specjalistycznych usług opiekuńczych w ośrodkach wsparcia, dla około</w:t>
      </w:r>
      <w:r w:rsidR="008D3F9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12</w:t>
      </w:r>
      <w:r w:rsidRPr="00DE718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osób,   </w:t>
      </w:r>
      <w:r w:rsidR="000D0165">
        <w:rPr>
          <w:rFonts w:ascii="Times New Roman" w:eastAsia="Times New Roman" w:hAnsi="Times New Roman" w:cs="Times New Roman"/>
          <w:bCs/>
          <w:color w:val="000000"/>
          <w:lang w:eastAsia="pl-PL"/>
        </w:rPr>
        <w:br/>
        <w:t>w okresie od 01.0</w:t>
      </w:r>
      <w:r w:rsidR="00C061A6">
        <w:rPr>
          <w:rFonts w:ascii="Times New Roman" w:eastAsia="Times New Roman" w:hAnsi="Times New Roman" w:cs="Times New Roman"/>
          <w:bCs/>
          <w:color w:val="000000"/>
          <w:lang w:eastAsia="pl-PL"/>
        </w:rPr>
        <w:t>7</w:t>
      </w:r>
      <w:r w:rsidR="000D0165">
        <w:rPr>
          <w:rFonts w:ascii="Times New Roman" w:eastAsia="Times New Roman" w:hAnsi="Times New Roman" w:cs="Times New Roman"/>
          <w:bCs/>
          <w:color w:val="000000"/>
          <w:lang w:eastAsia="pl-PL"/>
        </w:rPr>
        <w:t>.20</w:t>
      </w:r>
      <w:r w:rsidR="009F3675">
        <w:rPr>
          <w:rFonts w:ascii="Times New Roman" w:eastAsia="Times New Roman" w:hAnsi="Times New Roman" w:cs="Times New Roman"/>
          <w:bCs/>
          <w:color w:val="000000"/>
          <w:lang w:eastAsia="pl-PL"/>
        </w:rPr>
        <w:t>20</w:t>
      </w:r>
      <w:r w:rsidR="008D3F9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r. do </w:t>
      </w:r>
      <w:r w:rsidR="00F21E62">
        <w:rPr>
          <w:rFonts w:ascii="Times New Roman" w:eastAsia="Times New Roman" w:hAnsi="Times New Roman" w:cs="Times New Roman"/>
          <w:bCs/>
          <w:color w:val="000000"/>
          <w:lang w:eastAsia="pl-PL"/>
        </w:rPr>
        <w:t>30.06.2021</w:t>
      </w:r>
      <w:r w:rsidR="008D3F9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r. </w:t>
      </w:r>
      <w:r w:rsidRPr="00DE718F">
        <w:rPr>
          <w:rFonts w:ascii="Times New Roman" w:eastAsia="Times New Roman" w:hAnsi="Times New Roman" w:cs="Times New Roman"/>
          <w:bCs/>
          <w:color w:val="000000"/>
          <w:lang w:eastAsia="pl-PL"/>
        </w:rPr>
        <w:t>które okresowo ze względu na wiek, chorobę lub niepełnosprawność wymagają całodobowej opieki specjalistycznej i nie istnieje możliwość zapewnienia jej w miejscu z</w:t>
      </w:r>
      <w:r w:rsidR="000D0165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amieszkania. </w:t>
      </w:r>
      <w:r w:rsidRPr="00DE718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Usługi winny być wykonywane w bazie lokalowej przystosowanej do potrzeb osób obłożnie chorych lub niepełnosprawnych. Wykonawca powinien </w:t>
      </w:r>
      <w:r w:rsidRPr="00DE718F">
        <w:rPr>
          <w:rFonts w:ascii="Times New Roman" w:eastAsia="Times New Roman" w:hAnsi="Times New Roman" w:cs="Times New Roman"/>
          <w:bCs/>
          <w:lang w:eastAsia="pl-PL"/>
        </w:rPr>
        <w:t>zapewnić niezbędne usługi opiekuńcze, podawanie leków, zapewnienie n</w:t>
      </w:r>
      <w:r w:rsidR="00EF0E06">
        <w:rPr>
          <w:rFonts w:ascii="Times New Roman" w:eastAsia="Times New Roman" w:hAnsi="Times New Roman" w:cs="Times New Roman"/>
          <w:bCs/>
          <w:lang w:eastAsia="pl-PL"/>
        </w:rPr>
        <w:t xml:space="preserve">iezbędnych środków sanitarnych, </w:t>
      </w:r>
      <w:bookmarkStart w:id="1" w:name="_GoBack"/>
      <w:bookmarkEnd w:id="1"/>
      <w:r w:rsidRPr="00DE718F">
        <w:rPr>
          <w:rFonts w:ascii="Times New Roman" w:eastAsia="Times New Roman" w:hAnsi="Times New Roman" w:cs="Times New Roman"/>
          <w:bCs/>
          <w:lang w:eastAsia="pl-PL"/>
        </w:rPr>
        <w:t>rehabilitacji i terapii wg. indywidualnego programu opiekuńczego oraz pełne wyżywienie w postaci co najmniej trzech posiłków dziennie.</w:t>
      </w:r>
    </w:p>
    <w:p w14:paraId="22677ACC" w14:textId="77777777" w:rsidR="000D0165" w:rsidRPr="000D0165" w:rsidRDefault="00DE718F" w:rsidP="000D0165">
      <w:pPr>
        <w:autoSpaceDN w:val="0"/>
        <w:spacing w:after="0" w:line="360" w:lineRule="auto"/>
        <w:jc w:val="both"/>
        <w:rPr>
          <w:rFonts w:ascii="Times New Roman" w:eastAsia="Calibri" w:hAnsi="Times New Roman"/>
          <w:b/>
          <w:bCs/>
          <w:color w:val="000000" w:themeColor="text1"/>
          <w:u w:val="single"/>
          <w:lang w:eastAsia="pl-PL"/>
        </w:rPr>
      </w:pPr>
      <w:r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 xml:space="preserve">2.          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Termin realizacji zadania:  od   01.0</w:t>
      </w:r>
      <w:r w:rsidR="009C5E1D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7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.20</w:t>
      </w:r>
      <w:r w:rsidR="009F3675">
        <w:rPr>
          <w:rFonts w:ascii="Times New Roman" w:eastAsia="Calibri" w:hAnsi="Times New Roman"/>
          <w:b/>
          <w:bCs/>
          <w:color w:val="000000" w:themeColor="text1"/>
          <w:lang w:eastAsia="pl-PL"/>
        </w:rPr>
        <w:t>20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 xml:space="preserve"> r.  – </w:t>
      </w:r>
      <w:r w:rsidR="009C5E1D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30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.</w:t>
      </w:r>
      <w:r w:rsidR="009C5E1D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06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.20</w:t>
      </w:r>
      <w:r w:rsidR="009C5E1D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>2</w:t>
      </w:r>
      <w:r w:rsidR="009F3675">
        <w:rPr>
          <w:rFonts w:ascii="Times New Roman" w:eastAsia="Calibri" w:hAnsi="Times New Roman"/>
          <w:b/>
          <w:bCs/>
          <w:color w:val="000000" w:themeColor="text1"/>
          <w:lang w:eastAsia="pl-PL"/>
        </w:rPr>
        <w:t>1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lang w:eastAsia="pl-PL"/>
        </w:rPr>
        <w:t xml:space="preserve"> r.</w:t>
      </w:r>
      <w:r w:rsidR="00712CFB" w:rsidRPr="00BF0AAB">
        <w:rPr>
          <w:rFonts w:ascii="Times New Roman" w:eastAsia="Calibri" w:hAnsi="Times New Roman"/>
          <w:b/>
          <w:bCs/>
          <w:color w:val="000000" w:themeColor="text1"/>
          <w:u w:val="single"/>
          <w:lang w:eastAsia="pl-PL"/>
        </w:rPr>
        <w:t xml:space="preserve"> </w:t>
      </w:r>
    </w:p>
    <w:p w14:paraId="76DEA837" w14:textId="77777777" w:rsidR="00712CFB" w:rsidRPr="00BF0AAB" w:rsidRDefault="00DE718F" w:rsidP="000D0165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3. </w:t>
      </w:r>
      <w:r w:rsidR="00712CFB"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ab/>
        <w:t xml:space="preserve">W przypadku zaistnienia okoliczności na które Zamawiający nie ma wpływu, a które uniemożliwiają  wykonywanie umowy z jego strony, umowa  może zostać rozwiązana przez niego za pisemnym 30 dniowym okresem wypowiedzenia. </w:t>
      </w:r>
    </w:p>
    <w:p w14:paraId="56E84A74" w14:textId="77777777" w:rsidR="00712CFB" w:rsidRPr="00BF0AAB" w:rsidRDefault="00712CFB" w:rsidP="00712C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4. </w:t>
      </w:r>
      <w:r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ab/>
        <w:t>Realizacja płatności będzie dokonywana przelewem z konta bankowego Zamawiającego na konto wykonawcy na poniższych zasadach :</w:t>
      </w:r>
    </w:p>
    <w:p w14:paraId="287D2360" w14:textId="77777777" w:rsidR="00712CFB" w:rsidRPr="00BF0AA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Zamawiający należność za wykonanie świadczonych usług uiszczać będzie w terminie 14 dni roboczych,  od daty otrzymania faktury VAT lub rachunku wraz z zestawieniem Świadczeniobiorców, obejmującym okres faktycznego  świadczenia usług oraz ustalona odpłatność Świadczeniobiorców.  </w:t>
      </w:r>
    </w:p>
    <w:p w14:paraId="63C2EE8B" w14:textId="77777777" w:rsidR="00712CFB" w:rsidRPr="00BF0AAB" w:rsidRDefault="00DE718F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5</w:t>
      </w:r>
      <w:r w:rsidR="00712CFB"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. </w:t>
      </w:r>
      <w:r w:rsidR="00712CFB"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ab/>
        <w:t xml:space="preserve">Kary Umowne </w:t>
      </w:r>
    </w:p>
    <w:p w14:paraId="48462E13" w14:textId="77777777" w:rsidR="00712CFB" w:rsidRPr="00BF0AA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BF0AAB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Za niewłaściwe wykonywanie przedmiotu zamówienia naliczane będą kary umowne w wysokości określonej we wzorze umowy. </w:t>
      </w:r>
    </w:p>
    <w:p w14:paraId="4762781A" w14:textId="77777777" w:rsidR="00712CFB" w:rsidRPr="00712CFB" w:rsidRDefault="00712CFB" w:rsidP="00712CFB">
      <w:pPr>
        <w:rPr>
          <w:rFonts w:ascii="Calibri" w:eastAsia="Calibri" w:hAnsi="Calibri" w:cs="Times New Roman"/>
          <w:lang w:eastAsia="zh-CN"/>
        </w:rPr>
      </w:pPr>
      <w:r w:rsidRPr="00BF0AAB">
        <w:rPr>
          <w:rFonts w:ascii="Calibri" w:eastAsia="Calibri" w:hAnsi="Calibri" w:cs="Times New Roman"/>
          <w:color w:val="000000" w:themeColor="text1"/>
          <w:lang w:eastAsia="zh-CN"/>
        </w:rPr>
        <w:br w:type="page"/>
      </w:r>
    </w:p>
    <w:p w14:paraId="27A6582F" w14:textId="77777777" w:rsidR="009C5E1D" w:rsidRPr="006C062A" w:rsidRDefault="006C062A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lastRenderedPageBreak/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 w:rsidR="009C5E1D" w:rsidRPr="006C062A">
        <w:rPr>
          <w:rFonts w:ascii="Times New Roman" w:eastAsia="Calibri" w:hAnsi="Times New Roman" w:cs="Times New Roman"/>
          <w:b/>
          <w:bCs/>
          <w:lang w:eastAsia="zh-CN"/>
        </w:rPr>
        <w:t xml:space="preserve">Załącznik nr 2 </w:t>
      </w:r>
    </w:p>
    <w:p w14:paraId="3391DBA4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7DA3F0E0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………………………</w:t>
      </w:r>
    </w:p>
    <w:p w14:paraId="155CBA76" w14:textId="77777777" w:rsidR="009C5E1D" w:rsidRPr="009C5E1D" w:rsidRDefault="00956144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zh-CN"/>
        </w:rPr>
        <w:t>(pieczęć Wykonawcy</w:t>
      </w:r>
    </w:p>
    <w:p w14:paraId="216A08BA" w14:textId="77777777" w:rsidR="009C5E1D" w:rsidRPr="009C5E1D" w:rsidRDefault="009C5E1D" w:rsidP="00956144">
      <w:pPr>
        <w:suppressAutoHyphens/>
        <w:spacing w:after="200" w:line="276" w:lineRule="auto"/>
        <w:ind w:left="4248"/>
        <w:rPr>
          <w:rFonts w:ascii="Times New Roman" w:eastAsia="Calibri" w:hAnsi="Times New Roman" w:cs="Times New Roman"/>
          <w:b/>
          <w:lang w:eastAsia="zh-CN"/>
        </w:rPr>
      </w:pPr>
      <w:r w:rsidRPr="009C5E1D">
        <w:rPr>
          <w:rFonts w:ascii="Times New Roman" w:eastAsia="Calibri" w:hAnsi="Times New Roman" w:cs="Times New Roman"/>
          <w:b/>
          <w:lang w:eastAsia="zh-CN"/>
        </w:rPr>
        <w:t>OFERTA</w:t>
      </w:r>
    </w:p>
    <w:p w14:paraId="7BDD8276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</w:p>
    <w:p w14:paraId="7BE2E03A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My niżej podpisani:…………………………………………………………..........................</w:t>
      </w:r>
    </w:p>
    <w:p w14:paraId="49C0F88C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działając w imieniu i na rzecz ……………………………….......................……..................</w:t>
      </w:r>
    </w:p>
    <w:p w14:paraId="0B0BE6DC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 xml:space="preserve">     </w:t>
      </w:r>
      <w:r w:rsidRPr="009C5E1D">
        <w:rPr>
          <w:rFonts w:ascii="Times New Roman" w:eastAsia="Calibri" w:hAnsi="Times New Roman" w:cs="Times New Roman"/>
          <w:lang w:eastAsia="zh-CN"/>
        </w:rPr>
        <w:tab/>
      </w:r>
      <w:r w:rsidRPr="009C5E1D">
        <w:rPr>
          <w:rFonts w:ascii="Times New Roman" w:eastAsia="Calibri" w:hAnsi="Times New Roman" w:cs="Times New Roman"/>
          <w:lang w:eastAsia="zh-CN"/>
        </w:rPr>
        <w:tab/>
      </w:r>
      <w:r w:rsidRPr="009C5E1D">
        <w:rPr>
          <w:rFonts w:ascii="Times New Roman" w:eastAsia="Calibri" w:hAnsi="Times New Roman" w:cs="Times New Roman"/>
          <w:lang w:eastAsia="zh-CN"/>
        </w:rPr>
        <w:tab/>
      </w:r>
      <w:r w:rsidRPr="009C5E1D">
        <w:rPr>
          <w:rFonts w:ascii="Times New Roman" w:eastAsia="Calibri" w:hAnsi="Times New Roman" w:cs="Times New Roman"/>
          <w:lang w:eastAsia="zh-CN"/>
        </w:rPr>
        <w:tab/>
      </w:r>
      <w:r w:rsidRPr="009C5E1D">
        <w:rPr>
          <w:rFonts w:ascii="Times New Roman" w:eastAsia="Calibri" w:hAnsi="Times New Roman" w:cs="Times New Roman"/>
          <w:lang w:eastAsia="zh-CN"/>
        </w:rPr>
        <w:tab/>
        <w:t xml:space="preserve"> (należy podać </w:t>
      </w:r>
      <w:r w:rsidR="00956144">
        <w:rPr>
          <w:rFonts w:ascii="Times New Roman" w:eastAsia="Calibri" w:hAnsi="Times New Roman" w:cs="Times New Roman"/>
          <w:lang w:eastAsia="zh-CN"/>
        </w:rPr>
        <w:t>pełną nazwę Wykonawcy, adres, )</w:t>
      </w:r>
    </w:p>
    <w:p w14:paraId="62A42AC9" w14:textId="47066EDE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 xml:space="preserve">W odpowiedzi na ogłoszenie </w:t>
      </w:r>
      <w:r w:rsidRPr="009C5E1D">
        <w:rPr>
          <w:rFonts w:ascii="Times New Roman" w:eastAsia="Calibri" w:hAnsi="Times New Roman" w:cs="Times New Roman"/>
          <w:b/>
          <w:lang w:eastAsia="zh-CN"/>
        </w:rPr>
        <w:t>Miejskiego Ośrodka Pomocy Społecznej</w:t>
      </w:r>
      <w:r w:rsidRPr="009C5E1D">
        <w:rPr>
          <w:rFonts w:ascii="Times New Roman" w:eastAsia="Calibri" w:hAnsi="Times New Roman" w:cs="Times New Roman"/>
          <w:lang w:eastAsia="zh-CN"/>
        </w:rPr>
        <w:t xml:space="preserve"> w Sopocie </w:t>
      </w:r>
      <w:r w:rsidR="000033D3">
        <w:rPr>
          <w:rFonts w:ascii="Times New Roman" w:eastAsia="Calibri" w:hAnsi="Times New Roman" w:cs="Times New Roman"/>
          <w:lang w:eastAsia="zh-CN"/>
        </w:rPr>
        <w:br/>
      </w:r>
      <w:r w:rsidRPr="009C5E1D">
        <w:rPr>
          <w:rFonts w:ascii="Times New Roman" w:eastAsia="Calibri" w:hAnsi="Times New Roman" w:cs="Times New Roman"/>
          <w:lang w:eastAsia="zh-CN"/>
        </w:rPr>
        <w:t xml:space="preserve">z dnia ………………………. roku o zaproszenie na złożenia oferty cenowej na „Świadczenie specjalistycznych usług opiekuńczych dla osób wymagających okresowo całodobowej </w:t>
      </w:r>
      <w:r w:rsidR="00956144">
        <w:rPr>
          <w:rFonts w:ascii="Times New Roman" w:eastAsia="Calibri" w:hAnsi="Times New Roman" w:cs="Times New Roman"/>
          <w:lang w:eastAsia="zh-CN"/>
        </w:rPr>
        <w:t xml:space="preserve">opieki </w:t>
      </w:r>
      <w:r w:rsidR="000033D3">
        <w:rPr>
          <w:rFonts w:ascii="Times New Roman" w:eastAsia="Calibri" w:hAnsi="Times New Roman" w:cs="Times New Roman"/>
          <w:lang w:eastAsia="zh-CN"/>
        </w:rPr>
        <w:br/>
      </w:r>
      <w:r w:rsidR="00956144">
        <w:rPr>
          <w:rFonts w:ascii="Times New Roman" w:eastAsia="Calibri" w:hAnsi="Times New Roman" w:cs="Times New Roman"/>
          <w:lang w:eastAsia="zh-CN"/>
        </w:rPr>
        <w:t xml:space="preserve">w ośrodkach wsparcia”.  </w:t>
      </w:r>
    </w:p>
    <w:p w14:paraId="4F0A48F2" w14:textId="77777777" w:rsidR="009C5E1D" w:rsidRPr="009C5E1D" w:rsidRDefault="009C5E1D" w:rsidP="004136F6">
      <w:pPr>
        <w:numPr>
          <w:ilvl w:val="0"/>
          <w:numId w:val="43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Oferujemy realizację przedmiotu zamówienia za cenę:</w:t>
      </w:r>
    </w:p>
    <w:p w14:paraId="589D4347" w14:textId="77777777" w:rsidR="009C5E1D" w:rsidRPr="009C5E1D" w:rsidRDefault="009C5E1D" w:rsidP="004136F6">
      <w:pPr>
        <w:numPr>
          <w:ilvl w:val="0"/>
          <w:numId w:val="44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b/>
          <w:lang w:eastAsia="zh-CN"/>
        </w:rPr>
      </w:pPr>
      <w:r w:rsidRPr="009C5E1D">
        <w:rPr>
          <w:rFonts w:ascii="Times New Roman" w:eastAsia="Calibri" w:hAnsi="Times New Roman" w:cs="Times New Roman"/>
          <w:b/>
          <w:lang w:eastAsia="zh-CN"/>
        </w:rPr>
        <w:t>Cenę netto za usługę- osobo dobę…………..............zł</w:t>
      </w:r>
    </w:p>
    <w:p w14:paraId="242AF30E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b/>
          <w:lang w:eastAsia="zh-CN"/>
        </w:rPr>
        <w:t>słownie..................................................................................................................………...</w:t>
      </w:r>
      <w:r w:rsidRPr="009C5E1D">
        <w:rPr>
          <w:rFonts w:ascii="Times New Roman" w:eastAsia="Calibri" w:hAnsi="Times New Roman" w:cs="Times New Roman"/>
          <w:lang w:eastAsia="zh-CN"/>
        </w:rPr>
        <w:t>zł</w:t>
      </w:r>
    </w:p>
    <w:p w14:paraId="1EBB2805" w14:textId="77777777" w:rsidR="009C5E1D" w:rsidRPr="009C5E1D" w:rsidRDefault="009C5E1D" w:rsidP="004136F6">
      <w:pPr>
        <w:numPr>
          <w:ilvl w:val="0"/>
          <w:numId w:val="44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b/>
          <w:lang w:eastAsia="zh-CN"/>
        </w:rPr>
        <w:t>Podatek VAT  ….%.......................słownie…………………………………………..</w:t>
      </w:r>
      <w:r w:rsidRPr="009C5E1D">
        <w:rPr>
          <w:rFonts w:ascii="Times New Roman" w:eastAsia="Calibri" w:hAnsi="Times New Roman" w:cs="Times New Roman"/>
          <w:lang w:eastAsia="zh-CN"/>
        </w:rPr>
        <w:t>zł</w:t>
      </w:r>
    </w:p>
    <w:p w14:paraId="0CFB09AF" w14:textId="77777777" w:rsidR="009C5E1D" w:rsidRPr="009C5E1D" w:rsidRDefault="009C5E1D" w:rsidP="004136F6">
      <w:pPr>
        <w:numPr>
          <w:ilvl w:val="0"/>
          <w:numId w:val="44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b/>
          <w:lang w:eastAsia="zh-CN"/>
        </w:rPr>
        <w:t>Cenę brutto (łącznie z podatkiem VAT) za usługę-osobo dobę …………………..</w:t>
      </w:r>
      <w:r w:rsidRPr="009C5E1D">
        <w:rPr>
          <w:rFonts w:ascii="Times New Roman" w:eastAsia="Calibri" w:hAnsi="Times New Roman" w:cs="Times New Roman"/>
          <w:lang w:eastAsia="zh-CN"/>
        </w:rPr>
        <w:t>zł</w:t>
      </w:r>
    </w:p>
    <w:p w14:paraId="15AF2517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b/>
          <w:lang w:eastAsia="zh-CN"/>
        </w:rPr>
        <w:t>słownie…………...................…………………………………………………………..…</w:t>
      </w:r>
      <w:r w:rsidR="00956144">
        <w:rPr>
          <w:rFonts w:ascii="Times New Roman" w:eastAsia="Calibri" w:hAnsi="Times New Roman" w:cs="Times New Roman"/>
          <w:lang w:eastAsia="zh-CN"/>
        </w:rPr>
        <w:t>zł</w:t>
      </w:r>
    </w:p>
    <w:p w14:paraId="7B2EA4C4" w14:textId="1AC26B9B" w:rsidR="009C5E1D" w:rsidRPr="00956144" w:rsidRDefault="009C5E1D" w:rsidP="004136F6">
      <w:pPr>
        <w:numPr>
          <w:ilvl w:val="0"/>
          <w:numId w:val="43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Deklarujemy realizację</w:t>
      </w:r>
      <w:r w:rsidR="00956144">
        <w:rPr>
          <w:rFonts w:ascii="Times New Roman" w:eastAsia="Calibri" w:hAnsi="Times New Roman" w:cs="Times New Roman"/>
          <w:lang w:eastAsia="zh-CN"/>
        </w:rPr>
        <w:t xml:space="preserve"> zamówienia dla .</w:t>
      </w:r>
      <w:r w:rsidR="00C061A6">
        <w:rPr>
          <w:rFonts w:ascii="Times New Roman" w:eastAsia="Calibri" w:hAnsi="Times New Roman" w:cs="Times New Roman"/>
          <w:lang w:eastAsia="zh-CN"/>
        </w:rPr>
        <w:t>....</w:t>
      </w:r>
      <w:r w:rsidR="00CA16F0">
        <w:rPr>
          <w:rFonts w:ascii="Times New Roman" w:eastAsia="Calibri" w:hAnsi="Times New Roman" w:cs="Times New Roman"/>
          <w:lang w:eastAsia="zh-CN"/>
        </w:rPr>
        <w:t>...</w:t>
      </w:r>
      <w:r w:rsidR="0007738A">
        <w:rPr>
          <w:rFonts w:ascii="Times New Roman" w:eastAsia="Calibri" w:hAnsi="Times New Roman" w:cs="Times New Roman"/>
          <w:lang w:eastAsia="zh-CN"/>
        </w:rPr>
        <w:t>osób.</w:t>
      </w:r>
    </w:p>
    <w:p w14:paraId="4773E2FF" w14:textId="77777777" w:rsidR="009C5E1D" w:rsidRPr="00956144" w:rsidRDefault="009C5E1D" w:rsidP="004136F6">
      <w:pPr>
        <w:numPr>
          <w:ilvl w:val="0"/>
          <w:numId w:val="43"/>
        </w:numPr>
        <w:tabs>
          <w:tab w:val="num" w:pos="720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Termin realizacji przedmiotu zamówienia - od 1 lipca 20</w:t>
      </w:r>
      <w:r w:rsidR="008D3F94">
        <w:rPr>
          <w:rFonts w:ascii="Times New Roman" w:eastAsia="Calibri" w:hAnsi="Times New Roman" w:cs="Times New Roman"/>
          <w:lang w:eastAsia="zh-CN"/>
        </w:rPr>
        <w:t>20</w:t>
      </w:r>
      <w:r w:rsidRPr="009C5E1D">
        <w:rPr>
          <w:rFonts w:ascii="Times New Roman" w:eastAsia="Calibri" w:hAnsi="Times New Roman" w:cs="Times New Roman"/>
          <w:lang w:eastAsia="zh-CN"/>
        </w:rPr>
        <w:t xml:space="preserve"> r. do 30 czerwca 20</w:t>
      </w:r>
      <w:r w:rsidR="00FF5FA2">
        <w:rPr>
          <w:rFonts w:ascii="Times New Roman" w:eastAsia="Calibri" w:hAnsi="Times New Roman" w:cs="Times New Roman"/>
          <w:lang w:eastAsia="zh-CN"/>
        </w:rPr>
        <w:t>2</w:t>
      </w:r>
      <w:r w:rsidR="008D3F94">
        <w:rPr>
          <w:rFonts w:ascii="Times New Roman" w:eastAsia="Calibri" w:hAnsi="Times New Roman" w:cs="Times New Roman"/>
          <w:lang w:eastAsia="zh-CN"/>
        </w:rPr>
        <w:t>1</w:t>
      </w:r>
      <w:r w:rsidRPr="009C5E1D">
        <w:rPr>
          <w:rFonts w:ascii="Times New Roman" w:eastAsia="Calibri" w:hAnsi="Times New Roman" w:cs="Times New Roman"/>
          <w:lang w:eastAsia="zh-CN"/>
        </w:rPr>
        <w:t xml:space="preserve"> r.</w:t>
      </w:r>
    </w:p>
    <w:p w14:paraId="43D82AC7" w14:textId="77777777" w:rsidR="009C5E1D" w:rsidRPr="00956144" w:rsidRDefault="009C5E1D" w:rsidP="004136F6">
      <w:pPr>
        <w:numPr>
          <w:ilvl w:val="0"/>
          <w:numId w:val="43"/>
        </w:numPr>
        <w:tabs>
          <w:tab w:val="num" w:pos="720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Usługę będziemy wykonywali w………............, przy ul..........................................., tj. ..... km od siedziby Zamawiającego.</w:t>
      </w:r>
    </w:p>
    <w:p w14:paraId="56EDDB79" w14:textId="77777777" w:rsidR="009C5E1D" w:rsidRDefault="009C5E1D" w:rsidP="004136F6">
      <w:pPr>
        <w:numPr>
          <w:ilvl w:val="0"/>
          <w:numId w:val="43"/>
        </w:numPr>
        <w:tabs>
          <w:tab w:val="num" w:pos="720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W razie wybrania naszej oferty zobowiązujemy się do podpisania umowy zgodnej z wzorami załączonymi do zaproszenia w terminie i miejscu określonym przez Zamawiającego.</w:t>
      </w:r>
    </w:p>
    <w:p w14:paraId="7E09A039" w14:textId="77777777" w:rsidR="009C5E1D" w:rsidRDefault="000A1937" w:rsidP="00956144">
      <w:pPr>
        <w:numPr>
          <w:ilvl w:val="0"/>
          <w:numId w:val="43"/>
        </w:numPr>
        <w:tabs>
          <w:tab w:val="num" w:pos="720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lang w:eastAsia="zh-CN"/>
        </w:rPr>
        <w:t>Usługę będziemy wykonywać samodzielnie/ z podwykonawcą.</w:t>
      </w:r>
    </w:p>
    <w:p w14:paraId="5254A0CB" w14:textId="77777777" w:rsidR="000A1937" w:rsidRPr="000A1937" w:rsidRDefault="000A1937" w:rsidP="000A1937">
      <w:pPr>
        <w:suppressAutoHyphens/>
        <w:spacing w:after="200" w:line="276" w:lineRule="auto"/>
        <w:ind w:left="360"/>
        <w:jc w:val="both"/>
        <w:rPr>
          <w:rFonts w:ascii="Times New Roman" w:eastAsia="Calibri" w:hAnsi="Times New Roman" w:cs="Times New Roman"/>
          <w:lang w:eastAsia="zh-CN"/>
        </w:rPr>
      </w:pPr>
    </w:p>
    <w:p w14:paraId="13A96FC7" w14:textId="77777777" w:rsidR="009C5E1D" w:rsidRPr="009C5E1D" w:rsidRDefault="009C5E1D" w:rsidP="00956144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lang w:eastAsia="zh-CN"/>
        </w:rPr>
      </w:pPr>
    </w:p>
    <w:p w14:paraId="6631EB93" w14:textId="77777777" w:rsidR="009C5E1D" w:rsidRPr="009C5E1D" w:rsidRDefault="009C5E1D" w:rsidP="00956144">
      <w:pPr>
        <w:suppressAutoHyphens/>
        <w:spacing w:after="200" w:line="276" w:lineRule="auto"/>
        <w:ind w:left="3540" w:firstLine="708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………………………………….....................</w:t>
      </w:r>
    </w:p>
    <w:p w14:paraId="24274EC8" w14:textId="77777777" w:rsidR="00956144" w:rsidRDefault="009C5E1D" w:rsidP="00956144">
      <w:pPr>
        <w:suppressAutoHyphens/>
        <w:spacing w:after="200" w:line="276" w:lineRule="auto"/>
        <w:ind w:left="3540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 xml:space="preserve">(podpis i pieczęć upoważnionego przedstawiciela Wykonawcy)                                                                                                                      </w:t>
      </w:r>
    </w:p>
    <w:p w14:paraId="1306031C" w14:textId="77777777" w:rsidR="007D0314" w:rsidRPr="0066343E" w:rsidRDefault="007D0314" w:rsidP="007D0314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66343E">
        <w:rPr>
          <w:rFonts w:ascii="Times New Roman" w:eastAsia="Calibri" w:hAnsi="Times New Roman" w:cs="Times New Roman"/>
          <w:b/>
          <w:bCs/>
          <w:lang w:eastAsia="pl-PL"/>
        </w:rPr>
        <w:lastRenderedPageBreak/>
        <w:t>Załączniki do oferty:</w:t>
      </w:r>
    </w:p>
    <w:p w14:paraId="68B20257" w14:textId="77777777" w:rsidR="007D0314" w:rsidRPr="0066343E" w:rsidRDefault="007D0314" w:rsidP="007D031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1010B427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zał. Nr 3 - Baza lokalowa</w:t>
      </w:r>
    </w:p>
    <w:p w14:paraId="6BDBE8E6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zał. Nr 4 –  Oświadczenie o spełnieniu warunków określonych w art.22 pzp 1</w:t>
      </w:r>
    </w:p>
    <w:p w14:paraId="6E82AA40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 xml:space="preserve">zał. Nr 5 – Oświadczenie o niepodleganiu wykluczeniu art. 24 ust. 1 </w:t>
      </w:r>
    </w:p>
    <w:p w14:paraId="25CA4C44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zał. Nr 6 – Informacja Wykonawcy o przynależności do grupy kapitałowej</w:t>
      </w:r>
      <w:r w:rsidRPr="0066343E">
        <w:rPr>
          <w:rFonts w:ascii="Times New Roman" w:eastAsia="Calibri" w:hAnsi="Times New Roman" w:cs="Times New Roman"/>
          <w:bCs/>
          <w:lang w:eastAsia="pl-PL"/>
        </w:rPr>
        <w:t xml:space="preserve"> </w:t>
      </w:r>
    </w:p>
    <w:p w14:paraId="5CDC9FA6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 xml:space="preserve">zał. Nr  7 – Parafowany wzór umowy </w:t>
      </w:r>
    </w:p>
    <w:p w14:paraId="16E58012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 xml:space="preserve">zał. Nr  8 -  Parafowany wzór umowy powierzenia danych </w:t>
      </w:r>
    </w:p>
    <w:p w14:paraId="7D6EE111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Zał. Nr 9 Oświadczenie wykonawcy w zakresie wypełnienia obowiązków informacyjnych przewidzianych w art.13 lub 14 RODO</w:t>
      </w:r>
    </w:p>
    <w:p w14:paraId="21BD41AA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Odpis z właściwego rejestru lub zaświadczenie o wpisie do ewidencji działalności   gospodarczej.</w:t>
      </w:r>
    </w:p>
    <w:p w14:paraId="748CCD3A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Zaświadczenie z właściwego Urzędu Skarbowego.</w:t>
      </w:r>
    </w:p>
    <w:p w14:paraId="58AA2C4B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Zaświadczenie z właściwego Zakładu Ubezpieczeń Społecznych.</w:t>
      </w:r>
    </w:p>
    <w:p w14:paraId="13722DC3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Polisa OC lub inny dokument potwierdzający, że Wykonawca jest ubezpieczony od odpowiedzialności cywilnej w zakresie prowadzonej działalności.</w:t>
      </w:r>
    </w:p>
    <w:p w14:paraId="11775E85" w14:textId="77777777" w:rsidR="0007738A" w:rsidRPr="0007738A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W przypadku Wykonawców występujących wspólnie (spółka cywilna, konsorcjum) -    pełnomocnictwo ustanawiające pełnomocnika do reprezentowania w postęp</w:t>
      </w:r>
      <w:r w:rsidR="0007738A">
        <w:rPr>
          <w:rFonts w:ascii="Times New Roman" w:eastAsia="Calibri" w:hAnsi="Times New Roman" w:cs="Times New Roman"/>
          <w:lang w:eastAsia="pl-PL"/>
        </w:rPr>
        <w:t xml:space="preserve">owaniu                       </w:t>
      </w:r>
    </w:p>
    <w:p w14:paraId="1E5256A0" w14:textId="2B71C878" w:rsidR="007D0314" w:rsidRPr="0066343E" w:rsidRDefault="0007738A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o </w:t>
      </w:r>
      <w:r w:rsidR="007D0314" w:rsidRPr="0066343E">
        <w:rPr>
          <w:rFonts w:ascii="Times New Roman" w:eastAsia="Calibri" w:hAnsi="Times New Roman" w:cs="Times New Roman"/>
          <w:lang w:eastAsia="pl-PL"/>
        </w:rPr>
        <w:t>udzielenie zamówienia publicznego albo reprezentowania w postępowaniu i zawarcia umowy w sprawie zamówienia publicznego</w:t>
      </w:r>
    </w:p>
    <w:p w14:paraId="57D20839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contextualSpacing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Oświadczenie wymagane od Wykonawcy w zakresie wypełnienia obowiązków informacyjnych przewidzianych w art. 13 lub art. 14 RODO.</w:t>
      </w:r>
    </w:p>
    <w:p w14:paraId="2F925337" w14:textId="77777777" w:rsidR="007D0314" w:rsidRPr="0066343E" w:rsidRDefault="007D0314" w:rsidP="007D0314">
      <w:pPr>
        <w:numPr>
          <w:ilvl w:val="1"/>
          <w:numId w:val="17"/>
        </w:numPr>
        <w:suppressAutoHyphens/>
        <w:overflowPunct w:val="0"/>
        <w:autoSpaceDE w:val="0"/>
        <w:spacing w:after="0" w:line="360" w:lineRule="auto"/>
        <w:contextualSpacing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66343E">
        <w:rPr>
          <w:rFonts w:ascii="Times New Roman" w:eastAsia="Calibri" w:hAnsi="Times New Roman" w:cs="Times New Roman"/>
          <w:lang w:eastAsia="pl-PL"/>
        </w:rPr>
        <w:t>Referencje bądź inne dokumenty wystawione przez Podmiot na rzecz którego usługi były wykonywane lub oświadczenie Wykonawcy jeżeli z uzasadnionych przyczyn nie jest w stanie uzyskać tego dokumentu.</w:t>
      </w:r>
    </w:p>
    <w:p w14:paraId="1B8F3D06" w14:textId="77777777" w:rsidR="007D0314" w:rsidRDefault="007D0314" w:rsidP="007D0314">
      <w:pPr>
        <w:pStyle w:val="Akapitzlist"/>
        <w:numPr>
          <w:ilvl w:val="1"/>
          <w:numId w:val="17"/>
        </w:numPr>
        <w:rPr>
          <w:rFonts w:ascii="Times New Roman" w:eastAsia="Calibri" w:hAnsi="Times New Roman"/>
          <w:bCs/>
          <w:lang w:eastAsia="pl-PL"/>
        </w:rPr>
      </w:pPr>
      <w:r w:rsidRPr="0066343E">
        <w:rPr>
          <w:rFonts w:ascii="Times New Roman" w:eastAsia="Calibri" w:hAnsi="Times New Roman"/>
          <w:bCs/>
          <w:lang w:eastAsia="pl-PL"/>
        </w:rPr>
        <w:t>Zał. Nr 10 - Oświadczenie Wykonawcy o zatrudnieni</w:t>
      </w:r>
      <w:r w:rsidR="0066343E">
        <w:rPr>
          <w:rFonts w:ascii="Times New Roman" w:eastAsia="Calibri" w:hAnsi="Times New Roman"/>
          <w:bCs/>
          <w:lang w:eastAsia="pl-PL"/>
        </w:rPr>
        <w:t>u</w:t>
      </w:r>
      <w:r w:rsidRPr="0066343E">
        <w:rPr>
          <w:rFonts w:ascii="Times New Roman" w:eastAsia="Calibri" w:hAnsi="Times New Roman"/>
          <w:bCs/>
          <w:lang w:eastAsia="pl-PL"/>
        </w:rPr>
        <w:t xml:space="preserve"> na podstawie umowy o pracę osób wykonujących usługę </w:t>
      </w:r>
    </w:p>
    <w:p w14:paraId="6124D310" w14:textId="77777777" w:rsidR="000A1937" w:rsidRPr="0066343E" w:rsidRDefault="000A1937" w:rsidP="007D0314">
      <w:pPr>
        <w:pStyle w:val="Akapitzlist"/>
        <w:numPr>
          <w:ilvl w:val="1"/>
          <w:numId w:val="17"/>
        </w:numPr>
        <w:rPr>
          <w:rFonts w:ascii="Times New Roman" w:eastAsia="Calibri" w:hAnsi="Times New Roman"/>
          <w:bCs/>
          <w:lang w:eastAsia="pl-PL"/>
        </w:rPr>
      </w:pPr>
      <w:r>
        <w:rPr>
          <w:rFonts w:ascii="Times New Roman" w:eastAsia="Calibri" w:hAnsi="Times New Roman"/>
          <w:bCs/>
          <w:lang w:eastAsia="pl-PL"/>
        </w:rPr>
        <w:t>Zał. Nr 11  - Oświadczenie Wykonawcy o zleceniu usługi podwykonawcy</w:t>
      </w:r>
    </w:p>
    <w:p w14:paraId="5CC1FC61" w14:textId="77777777" w:rsidR="007D0314" w:rsidRPr="0066343E" w:rsidRDefault="007D0314" w:rsidP="007D0314">
      <w:pPr>
        <w:suppressAutoHyphens/>
        <w:overflowPunct w:val="0"/>
        <w:autoSpaceDE w:val="0"/>
        <w:spacing w:after="0" w:line="360" w:lineRule="auto"/>
        <w:ind w:left="284"/>
        <w:contextualSpacing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</w:p>
    <w:p w14:paraId="18FC00D7" w14:textId="77777777" w:rsidR="007D0314" w:rsidRDefault="007D0314" w:rsidP="007D0314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</w:p>
    <w:p w14:paraId="16B8E54A" w14:textId="77777777" w:rsidR="007D0314" w:rsidRDefault="007D0314" w:rsidP="007D0314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4E410FAA" w14:textId="77777777" w:rsidR="007D0314" w:rsidRDefault="007D0314" w:rsidP="007D0314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3102C70C" w14:textId="77777777" w:rsidR="007D0314" w:rsidRDefault="007D0314" w:rsidP="006C062A">
      <w:pPr>
        <w:suppressAutoHyphens/>
        <w:spacing w:after="200" w:line="276" w:lineRule="auto"/>
        <w:ind w:left="6372" w:firstLine="708"/>
        <w:rPr>
          <w:rFonts w:ascii="Times New Roman" w:eastAsia="Calibri" w:hAnsi="Times New Roman" w:cs="Times New Roman"/>
          <w:b/>
          <w:lang w:eastAsia="zh-CN"/>
        </w:rPr>
      </w:pPr>
    </w:p>
    <w:p w14:paraId="529AEC7A" w14:textId="77777777" w:rsidR="0066343E" w:rsidRDefault="0066343E" w:rsidP="000A1937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1C6EEB59" w14:textId="77777777" w:rsidR="009C5E1D" w:rsidRPr="006C062A" w:rsidRDefault="006C062A" w:rsidP="007D0314">
      <w:pPr>
        <w:suppressAutoHyphens/>
        <w:spacing w:after="200" w:line="276" w:lineRule="auto"/>
        <w:ind w:left="7080"/>
        <w:rPr>
          <w:rFonts w:ascii="Times New Roman" w:eastAsia="Calibri" w:hAnsi="Times New Roman" w:cs="Times New Roman"/>
          <w:b/>
          <w:lang w:eastAsia="zh-CN"/>
        </w:rPr>
      </w:pPr>
      <w:r w:rsidRPr="006C062A">
        <w:rPr>
          <w:rFonts w:ascii="Times New Roman" w:eastAsia="Calibri" w:hAnsi="Times New Roman" w:cs="Times New Roman"/>
          <w:b/>
          <w:lang w:eastAsia="zh-CN"/>
        </w:rPr>
        <w:lastRenderedPageBreak/>
        <w:t xml:space="preserve">Załącznik nr </w:t>
      </w:r>
      <w:r w:rsidR="009C5E1D" w:rsidRPr="006C062A">
        <w:rPr>
          <w:rFonts w:ascii="Times New Roman" w:eastAsia="Calibri" w:hAnsi="Times New Roman" w:cs="Times New Roman"/>
          <w:b/>
          <w:lang w:eastAsia="zh-CN"/>
        </w:rPr>
        <w:t>3</w:t>
      </w:r>
    </w:p>
    <w:tbl>
      <w:tblPr>
        <w:tblStyle w:val="Tabela-Siatka"/>
        <w:tblpPr w:leftFromText="141" w:rightFromText="141" w:tblpY="587"/>
        <w:tblW w:w="0" w:type="auto"/>
        <w:tblLook w:val="04A0" w:firstRow="1" w:lastRow="0" w:firstColumn="1" w:lastColumn="0" w:noHBand="0" w:noVBand="1"/>
      </w:tblPr>
      <w:tblGrid>
        <w:gridCol w:w="571"/>
        <w:gridCol w:w="7465"/>
        <w:gridCol w:w="669"/>
        <w:gridCol w:w="583"/>
      </w:tblGrid>
      <w:tr w:rsidR="009C5E1D" w:rsidRPr="009C5E1D" w14:paraId="4A51BC7F" w14:textId="77777777" w:rsidTr="00DE718F">
        <w:trPr>
          <w:trHeight w:val="145"/>
        </w:trPr>
        <w:tc>
          <w:tcPr>
            <w:tcW w:w="0" w:type="auto"/>
          </w:tcPr>
          <w:p w14:paraId="664785C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L.p.</w:t>
            </w:r>
          </w:p>
        </w:tc>
        <w:tc>
          <w:tcPr>
            <w:tcW w:w="0" w:type="auto"/>
          </w:tcPr>
          <w:p w14:paraId="60E50CD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b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b/>
                <w:lang w:eastAsia="zh-CN"/>
              </w:rPr>
              <w:t>Baza lokalowa</w:t>
            </w:r>
          </w:p>
        </w:tc>
        <w:tc>
          <w:tcPr>
            <w:tcW w:w="0" w:type="auto"/>
          </w:tcPr>
          <w:p w14:paraId="4E29BE1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TAK </w:t>
            </w:r>
          </w:p>
        </w:tc>
        <w:tc>
          <w:tcPr>
            <w:tcW w:w="0" w:type="auto"/>
          </w:tcPr>
          <w:p w14:paraId="326E3E1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NIE</w:t>
            </w:r>
          </w:p>
        </w:tc>
      </w:tr>
      <w:tr w:rsidR="009C5E1D" w:rsidRPr="009C5E1D" w14:paraId="0EF1521E" w14:textId="77777777" w:rsidTr="00DE718F">
        <w:trPr>
          <w:trHeight w:val="145"/>
        </w:trPr>
        <w:tc>
          <w:tcPr>
            <w:tcW w:w="0" w:type="auto"/>
          </w:tcPr>
          <w:p w14:paraId="3CB9256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1.</w:t>
            </w:r>
          </w:p>
          <w:p w14:paraId="25DDF03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4E5610A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jest wyposażony w podjazd</w:t>
            </w:r>
          </w:p>
        </w:tc>
        <w:tc>
          <w:tcPr>
            <w:tcW w:w="0" w:type="auto"/>
          </w:tcPr>
          <w:p w14:paraId="56C8BA5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6DA285B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8CDD1AE" w14:textId="77777777" w:rsidTr="00DE718F">
        <w:trPr>
          <w:trHeight w:val="145"/>
        </w:trPr>
        <w:tc>
          <w:tcPr>
            <w:tcW w:w="0" w:type="auto"/>
          </w:tcPr>
          <w:p w14:paraId="5AE8140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2.</w:t>
            </w:r>
          </w:p>
        </w:tc>
        <w:tc>
          <w:tcPr>
            <w:tcW w:w="0" w:type="auto"/>
          </w:tcPr>
          <w:p w14:paraId="145617A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jest wyposażony w podnośnik</w:t>
            </w:r>
          </w:p>
        </w:tc>
        <w:tc>
          <w:tcPr>
            <w:tcW w:w="0" w:type="auto"/>
          </w:tcPr>
          <w:p w14:paraId="45D749B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6F33298C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94ECD27" w14:textId="77777777" w:rsidTr="00DE718F">
        <w:trPr>
          <w:trHeight w:val="145"/>
        </w:trPr>
        <w:tc>
          <w:tcPr>
            <w:tcW w:w="0" w:type="auto"/>
          </w:tcPr>
          <w:p w14:paraId="2AF1B064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3. </w:t>
            </w:r>
          </w:p>
        </w:tc>
        <w:tc>
          <w:tcPr>
            <w:tcW w:w="0" w:type="auto"/>
          </w:tcPr>
          <w:p w14:paraId="1508BE4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jest wyposażony w platformy dźwigowe</w:t>
            </w:r>
          </w:p>
        </w:tc>
        <w:tc>
          <w:tcPr>
            <w:tcW w:w="0" w:type="auto"/>
          </w:tcPr>
          <w:p w14:paraId="0B795EE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4A39751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9E2D697" w14:textId="77777777" w:rsidTr="00DE718F">
        <w:trPr>
          <w:trHeight w:val="145"/>
        </w:trPr>
        <w:tc>
          <w:tcPr>
            <w:tcW w:w="0" w:type="auto"/>
          </w:tcPr>
          <w:p w14:paraId="7F210F0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4.</w:t>
            </w:r>
          </w:p>
        </w:tc>
        <w:tc>
          <w:tcPr>
            <w:tcW w:w="0" w:type="auto"/>
          </w:tcPr>
          <w:p w14:paraId="324B8DA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jest wyposażony w inne urządzenie do transportu</w:t>
            </w:r>
          </w:p>
        </w:tc>
        <w:tc>
          <w:tcPr>
            <w:tcW w:w="0" w:type="auto"/>
          </w:tcPr>
          <w:p w14:paraId="1785824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77E4A6E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1DF1B9F" w14:textId="77777777" w:rsidTr="00DE718F">
        <w:trPr>
          <w:trHeight w:val="145"/>
        </w:trPr>
        <w:tc>
          <w:tcPr>
            <w:tcW w:w="0" w:type="auto"/>
          </w:tcPr>
          <w:p w14:paraId="2E4F1208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5.</w:t>
            </w:r>
          </w:p>
        </w:tc>
        <w:tc>
          <w:tcPr>
            <w:tcW w:w="0" w:type="auto"/>
          </w:tcPr>
          <w:p w14:paraId="2A73991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Budynek wielokondygnacyjny wyposażony jest w windę  dostosowaną do potrzeb osób niepełnosprawnych, a w przypadku braku windy  pokoje mieszkalne usytuowane są na parterze </w:t>
            </w:r>
          </w:p>
        </w:tc>
        <w:tc>
          <w:tcPr>
            <w:tcW w:w="0" w:type="auto"/>
          </w:tcPr>
          <w:p w14:paraId="2FC40B0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0EE8BE74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24948E48" w14:textId="77777777" w:rsidTr="00DE718F">
        <w:trPr>
          <w:trHeight w:val="656"/>
        </w:trPr>
        <w:tc>
          <w:tcPr>
            <w:tcW w:w="0" w:type="auto"/>
          </w:tcPr>
          <w:p w14:paraId="37334E1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6. </w:t>
            </w:r>
          </w:p>
        </w:tc>
        <w:tc>
          <w:tcPr>
            <w:tcW w:w="0" w:type="auto"/>
          </w:tcPr>
          <w:p w14:paraId="4646E1E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Drzwi w budynku mają szerokość minimum 90 cm</w:t>
            </w:r>
          </w:p>
        </w:tc>
        <w:tc>
          <w:tcPr>
            <w:tcW w:w="0" w:type="auto"/>
          </w:tcPr>
          <w:p w14:paraId="285635B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0E566CB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502C98A4" w14:textId="77777777" w:rsidTr="00DE718F">
        <w:trPr>
          <w:trHeight w:val="145"/>
        </w:trPr>
        <w:tc>
          <w:tcPr>
            <w:tcW w:w="0" w:type="auto"/>
          </w:tcPr>
          <w:p w14:paraId="72231AAC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7.</w:t>
            </w:r>
          </w:p>
        </w:tc>
        <w:tc>
          <w:tcPr>
            <w:tcW w:w="0" w:type="auto"/>
          </w:tcPr>
          <w:p w14:paraId="47C3335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W budynku jest wyrównana nawierzchnia – brak progów, równe podłogi</w:t>
            </w:r>
          </w:p>
        </w:tc>
        <w:tc>
          <w:tcPr>
            <w:tcW w:w="0" w:type="auto"/>
          </w:tcPr>
          <w:p w14:paraId="269672C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74BEA0D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1B306D7" w14:textId="77777777" w:rsidTr="00DE718F">
        <w:trPr>
          <w:trHeight w:val="145"/>
        </w:trPr>
        <w:tc>
          <w:tcPr>
            <w:tcW w:w="0" w:type="auto"/>
          </w:tcPr>
          <w:p w14:paraId="59E8AB4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8.</w:t>
            </w:r>
          </w:p>
        </w:tc>
        <w:tc>
          <w:tcPr>
            <w:tcW w:w="0" w:type="auto"/>
          </w:tcPr>
          <w:p w14:paraId="4DFF0174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mieszkalny jednoosobowy nie jest mniejszy niż 9 m2</w:t>
            </w:r>
          </w:p>
        </w:tc>
        <w:tc>
          <w:tcPr>
            <w:tcW w:w="0" w:type="auto"/>
          </w:tcPr>
          <w:p w14:paraId="4AE7B05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35657E8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22BFEF02" w14:textId="77777777" w:rsidTr="00DE718F">
        <w:trPr>
          <w:trHeight w:val="145"/>
        </w:trPr>
        <w:tc>
          <w:tcPr>
            <w:tcW w:w="0" w:type="auto"/>
          </w:tcPr>
          <w:p w14:paraId="1C1A0FC5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9.</w:t>
            </w:r>
          </w:p>
        </w:tc>
        <w:tc>
          <w:tcPr>
            <w:tcW w:w="0" w:type="auto"/>
          </w:tcPr>
          <w:p w14:paraId="2EDBABB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mieszkalny dwu- i trzyosobowy  nie jest mniejszej niż po 6 m2 na osobę</w:t>
            </w:r>
          </w:p>
        </w:tc>
        <w:tc>
          <w:tcPr>
            <w:tcW w:w="0" w:type="auto"/>
          </w:tcPr>
          <w:p w14:paraId="3C58743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286E18F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4DD1AC25" w14:textId="77777777" w:rsidTr="00DE718F">
        <w:trPr>
          <w:trHeight w:val="145"/>
        </w:trPr>
        <w:tc>
          <w:tcPr>
            <w:tcW w:w="0" w:type="auto"/>
          </w:tcPr>
          <w:p w14:paraId="3840D334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10.</w:t>
            </w:r>
          </w:p>
        </w:tc>
        <w:tc>
          <w:tcPr>
            <w:tcW w:w="0" w:type="auto"/>
          </w:tcPr>
          <w:p w14:paraId="29F3439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mieszkalny zajmowany wyłącznie przez osoby leżące przeznaczony jest dla maksymalnie dla czterech osób, a jego powierzchnia nie jest mniejsza niż 6 m2 na osobę</w:t>
            </w:r>
          </w:p>
          <w:p w14:paraId="7473C4B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184DFB9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02BAA828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6D5EDF4D" w14:textId="77777777" w:rsidTr="00DE718F">
        <w:trPr>
          <w:trHeight w:val="145"/>
        </w:trPr>
        <w:tc>
          <w:tcPr>
            <w:tcW w:w="0" w:type="auto"/>
          </w:tcPr>
          <w:p w14:paraId="7FC5E85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11.</w:t>
            </w:r>
          </w:p>
        </w:tc>
        <w:tc>
          <w:tcPr>
            <w:tcW w:w="0" w:type="auto"/>
          </w:tcPr>
          <w:p w14:paraId="666EA3AC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wyposażony jest w łóżko lub tapczan</w:t>
            </w:r>
          </w:p>
        </w:tc>
        <w:tc>
          <w:tcPr>
            <w:tcW w:w="0" w:type="auto"/>
          </w:tcPr>
          <w:p w14:paraId="3D89F08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6FDC315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60F7FBD6" w14:textId="77777777" w:rsidTr="00DE718F">
        <w:trPr>
          <w:trHeight w:val="145"/>
        </w:trPr>
        <w:tc>
          <w:tcPr>
            <w:tcW w:w="0" w:type="auto"/>
          </w:tcPr>
          <w:p w14:paraId="6BA98C6C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12. </w:t>
            </w:r>
          </w:p>
        </w:tc>
        <w:tc>
          <w:tcPr>
            <w:tcW w:w="0" w:type="auto"/>
          </w:tcPr>
          <w:p w14:paraId="627D0A6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wyposażony jest w szafę</w:t>
            </w:r>
          </w:p>
        </w:tc>
        <w:tc>
          <w:tcPr>
            <w:tcW w:w="0" w:type="auto"/>
          </w:tcPr>
          <w:p w14:paraId="72045B3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2C2D4D37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6040919D" w14:textId="77777777" w:rsidTr="00DE718F">
        <w:trPr>
          <w:trHeight w:val="145"/>
        </w:trPr>
        <w:tc>
          <w:tcPr>
            <w:tcW w:w="0" w:type="auto"/>
          </w:tcPr>
          <w:p w14:paraId="24853E2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13.</w:t>
            </w:r>
          </w:p>
        </w:tc>
        <w:tc>
          <w:tcPr>
            <w:tcW w:w="0" w:type="auto"/>
          </w:tcPr>
          <w:p w14:paraId="26AEFA5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wyposażony jest w krzesła</w:t>
            </w:r>
          </w:p>
        </w:tc>
        <w:tc>
          <w:tcPr>
            <w:tcW w:w="0" w:type="auto"/>
          </w:tcPr>
          <w:p w14:paraId="21C7E6E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0CF2F8D4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54E02D40" w14:textId="77777777" w:rsidTr="00DE718F">
        <w:trPr>
          <w:trHeight w:val="145"/>
        </w:trPr>
        <w:tc>
          <w:tcPr>
            <w:tcW w:w="0" w:type="auto"/>
          </w:tcPr>
          <w:p w14:paraId="281F218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14.</w:t>
            </w:r>
          </w:p>
        </w:tc>
        <w:tc>
          <w:tcPr>
            <w:tcW w:w="0" w:type="auto"/>
          </w:tcPr>
          <w:p w14:paraId="4D553A2A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Pokój wyposażony jest w szafkę nocną przy każdym łóżku</w:t>
            </w:r>
          </w:p>
        </w:tc>
        <w:tc>
          <w:tcPr>
            <w:tcW w:w="0" w:type="auto"/>
          </w:tcPr>
          <w:p w14:paraId="59A5311A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3159961A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491E1F59" w14:textId="77777777" w:rsidTr="00DE718F">
        <w:trPr>
          <w:trHeight w:val="145"/>
        </w:trPr>
        <w:tc>
          <w:tcPr>
            <w:tcW w:w="0" w:type="auto"/>
          </w:tcPr>
          <w:p w14:paraId="3734C6D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15. </w:t>
            </w:r>
          </w:p>
        </w:tc>
        <w:tc>
          <w:tcPr>
            <w:tcW w:w="0" w:type="auto"/>
          </w:tcPr>
          <w:p w14:paraId="7EBE0B9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Łazienka jest przeznaczona dla nie więcej niż pięciu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5BCF6AA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3F3AAD7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0C4569DB" w14:textId="77777777" w:rsidTr="00DE718F">
        <w:trPr>
          <w:trHeight w:val="145"/>
        </w:trPr>
        <w:tc>
          <w:tcPr>
            <w:tcW w:w="0" w:type="auto"/>
          </w:tcPr>
          <w:p w14:paraId="23A5871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16.</w:t>
            </w:r>
          </w:p>
        </w:tc>
        <w:tc>
          <w:tcPr>
            <w:tcW w:w="0" w:type="auto"/>
          </w:tcPr>
          <w:p w14:paraId="203CCE4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Toaleta jest przeznaczona dla nie więcej niż czterech osób z tym że jeśli liczba osób leżących przekracza 50% ogólnej liczby mieszkańców, dopuszcza się zmniejszenie liczby tych pomieszczeń o 25%</w:t>
            </w:r>
          </w:p>
          <w:p w14:paraId="57C17D5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34F23165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4A5DD1C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94FA764" w14:textId="77777777" w:rsidTr="00DE718F">
        <w:trPr>
          <w:trHeight w:val="145"/>
        </w:trPr>
        <w:tc>
          <w:tcPr>
            <w:tcW w:w="0" w:type="auto"/>
          </w:tcPr>
          <w:p w14:paraId="5DFAB0A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17.</w:t>
            </w:r>
          </w:p>
        </w:tc>
        <w:tc>
          <w:tcPr>
            <w:tcW w:w="0" w:type="auto"/>
          </w:tcPr>
          <w:p w14:paraId="7556E18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Łazienka jest wyposażona w uchwyty ułatwiające osobom mniej sprawnym korzystanie z tych pomieszczeń</w:t>
            </w:r>
          </w:p>
        </w:tc>
        <w:tc>
          <w:tcPr>
            <w:tcW w:w="0" w:type="auto"/>
          </w:tcPr>
          <w:p w14:paraId="2118195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349027B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0B3EBD11" w14:textId="77777777" w:rsidTr="00DE718F">
        <w:trPr>
          <w:trHeight w:val="145"/>
        </w:trPr>
        <w:tc>
          <w:tcPr>
            <w:tcW w:w="0" w:type="auto"/>
          </w:tcPr>
          <w:p w14:paraId="1FD564F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lastRenderedPageBreak/>
              <w:t>18.</w:t>
            </w:r>
          </w:p>
        </w:tc>
        <w:tc>
          <w:tcPr>
            <w:tcW w:w="0" w:type="auto"/>
          </w:tcPr>
          <w:p w14:paraId="589050E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pokój dziennego pobytu</w:t>
            </w:r>
          </w:p>
        </w:tc>
        <w:tc>
          <w:tcPr>
            <w:tcW w:w="0" w:type="auto"/>
          </w:tcPr>
          <w:p w14:paraId="337D2FB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649D8D33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550C6821" w14:textId="77777777" w:rsidTr="00DE718F">
        <w:trPr>
          <w:trHeight w:val="145"/>
        </w:trPr>
        <w:tc>
          <w:tcPr>
            <w:tcW w:w="0" w:type="auto"/>
          </w:tcPr>
          <w:p w14:paraId="00E7D8FF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 xml:space="preserve">19. </w:t>
            </w:r>
          </w:p>
        </w:tc>
        <w:tc>
          <w:tcPr>
            <w:tcW w:w="0" w:type="auto"/>
          </w:tcPr>
          <w:p w14:paraId="597C5B5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jadalnię</w:t>
            </w:r>
          </w:p>
        </w:tc>
        <w:tc>
          <w:tcPr>
            <w:tcW w:w="0" w:type="auto"/>
          </w:tcPr>
          <w:p w14:paraId="12CA0FDA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6CCECFF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4C80D5DC" w14:textId="77777777" w:rsidTr="00DE718F">
        <w:trPr>
          <w:trHeight w:val="499"/>
        </w:trPr>
        <w:tc>
          <w:tcPr>
            <w:tcW w:w="0" w:type="auto"/>
          </w:tcPr>
          <w:p w14:paraId="5803A58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20.</w:t>
            </w:r>
          </w:p>
        </w:tc>
        <w:tc>
          <w:tcPr>
            <w:tcW w:w="0" w:type="auto"/>
          </w:tcPr>
          <w:p w14:paraId="1EF15F2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pomieszczenie do terapii i rehabilitacji</w:t>
            </w:r>
          </w:p>
        </w:tc>
        <w:tc>
          <w:tcPr>
            <w:tcW w:w="0" w:type="auto"/>
          </w:tcPr>
          <w:p w14:paraId="2CDCC08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2BD2AE98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435FE363" w14:textId="77777777" w:rsidTr="00DE718F">
        <w:trPr>
          <w:trHeight w:val="499"/>
        </w:trPr>
        <w:tc>
          <w:tcPr>
            <w:tcW w:w="0" w:type="auto"/>
          </w:tcPr>
          <w:p w14:paraId="05992E32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21.</w:t>
            </w:r>
          </w:p>
        </w:tc>
        <w:tc>
          <w:tcPr>
            <w:tcW w:w="0" w:type="auto"/>
          </w:tcPr>
          <w:p w14:paraId="608DDC6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kuchenkę pomocniczą</w:t>
            </w:r>
          </w:p>
        </w:tc>
        <w:tc>
          <w:tcPr>
            <w:tcW w:w="0" w:type="auto"/>
          </w:tcPr>
          <w:p w14:paraId="3D4D23A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535D750A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00512CE5" w14:textId="77777777" w:rsidTr="00DE718F">
        <w:trPr>
          <w:trHeight w:val="499"/>
        </w:trPr>
        <w:tc>
          <w:tcPr>
            <w:tcW w:w="0" w:type="auto"/>
          </w:tcPr>
          <w:p w14:paraId="50A3363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22.</w:t>
            </w:r>
          </w:p>
        </w:tc>
        <w:tc>
          <w:tcPr>
            <w:tcW w:w="0" w:type="auto"/>
          </w:tcPr>
          <w:p w14:paraId="2064A3D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pomieszczenie do prania i suszenia</w:t>
            </w:r>
          </w:p>
        </w:tc>
        <w:tc>
          <w:tcPr>
            <w:tcW w:w="0" w:type="auto"/>
          </w:tcPr>
          <w:p w14:paraId="4FEF5018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2AE07765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1FE04BF2" w14:textId="77777777" w:rsidTr="00DE718F">
        <w:trPr>
          <w:trHeight w:val="499"/>
        </w:trPr>
        <w:tc>
          <w:tcPr>
            <w:tcW w:w="0" w:type="auto"/>
          </w:tcPr>
          <w:p w14:paraId="45340071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23.</w:t>
            </w:r>
          </w:p>
        </w:tc>
        <w:tc>
          <w:tcPr>
            <w:tcW w:w="0" w:type="auto"/>
          </w:tcPr>
          <w:p w14:paraId="7701D22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palarnię</w:t>
            </w:r>
          </w:p>
        </w:tc>
        <w:tc>
          <w:tcPr>
            <w:tcW w:w="0" w:type="auto"/>
          </w:tcPr>
          <w:p w14:paraId="1BE922DA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59EACDA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49D8FC4A" w14:textId="77777777" w:rsidTr="00DE718F">
        <w:trPr>
          <w:trHeight w:val="499"/>
        </w:trPr>
        <w:tc>
          <w:tcPr>
            <w:tcW w:w="0" w:type="auto"/>
          </w:tcPr>
          <w:p w14:paraId="7ACE594E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24.</w:t>
            </w:r>
          </w:p>
        </w:tc>
        <w:tc>
          <w:tcPr>
            <w:tcW w:w="0" w:type="auto"/>
          </w:tcPr>
          <w:p w14:paraId="5944EFBC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posiada miejsce kultu religijnego zgodne z wyznaniem świadczeniobiorcy, jeżeli nie ma możliwości uczestnictwa poza ośrodkiem</w:t>
            </w:r>
          </w:p>
        </w:tc>
        <w:tc>
          <w:tcPr>
            <w:tcW w:w="0" w:type="auto"/>
          </w:tcPr>
          <w:p w14:paraId="44ADD670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5C086A0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4080790C" w14:textId="77777777" w:rsidTr="00DE718F">
        <w:trPr>
          <w:trHeight w:val="499"/>
        </w:trPr>
        <w:tc>
          <w:tcPr>
            <w:tcW w:w="0" w:type="auto"/>
          </w:tcPr>
          <w:p w14:paraId="245389FC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25.</w:t>
            </w:r>
          </w:p>
        </w:tc>
        <w:tc>
          <w:tcPr>
            <w:tcW w:w="0" w:type="auto"/>
          </w:tcPr>
          <w:p w14:paraId="33E15FF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jest wyposażony w system przyzywowo-alarmowy</w:t>
            </w:r>
          </w:p>
        </w:tc>
        <w:tc>
          <w:tcPr>
            <w:tcW w:w="0" w:type="auto"/>
          </w:tcPr>
          <w:p w14:paraId="682C45C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057DA71B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9C5E1D" w:rsidRPr="009C5E1D" w14:paraId="5F9B7327" w14:textId="77777777" w:rsidTr="00DE718F">
        <w:trPr>
          <w:trHeight w:val="499"/>
        </w:trPr>
        <w:tc>
          <w:tcPr>
            <w:tcW w:w="0" w:type="auto"/>
          </w:tcPr>
          <w:p w14:paraId="1BB08AB7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26.</w:t>
            </w:r>
          </w:p>
        </w:tc>
        <w:tc>
          <w:tcPr>
            <w:tcW w:w="0" w:type="auto"/>
          </w:tcPr>
          <w:p w14:paraId="5EC661A6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9C5E1D">
              <w:rPr>
                <w:rFonts w:ascii="Times New Roman" w:eastAsia="Calibri" w:hAnsi="Times New Roman" w:cs="Times New Roman"/>
                <w:lang w:eastAsia="zh-CN"/>
              </w:rPr>
              <w:t>Budynek jest wyposażony w system alarmu przeciwpożarowego</w:t>
            </w:r>
          </w:p>
        </w:tc>
        <w:tc>
          <w:tcPr>
            <w:tcW w:w="0" w:type="auto"/>
          </w:tcPr>
          <w:p w14:paraId="7B9D0EF8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0" w:type="auto"/>
          </w:tcPr>
          <w:p w14:paraId="53542EFD" w14:textId="77777777" w:rsidR="009C5E1D" w:rsidRPr="009C5E1D" w:rsidRDefault="009C5E1D" w:rsidP="009C5E1D">
            <w:pPr>
              <w:suppressAutoHyphens/>
              <w:spacing w:after="200" w:line="27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14:paraId="699D97CD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5DD57E3E" w14:textId="77777777" w:rsidR="009C5E1D" w:rsidRPr="009C5E1D" w:rsidRDefault="009C5E1D" w:rsidP="00956144">
      <w:pPr>
        <w:suppressAutoHyphens/>
        <w:spacing w:after="200" w:line="276" w:lineRule="auto"/>
        <w:ind w:left="4248" w:firstLine="708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>………………………………….....................</w:t>
      </w:r>
    </w:p>
    <w:p w14:paraId="62590A81" w14:textId="77777777" w:rsidR="009C5E1D" w:rsidRPr="009C5E1D" w:rsidRDefault="009C5E1D" w:rsidP="00956144">
      <w:pPr>
        <w:suppressAutoHyphens/>
        <w:spacing w:after="200" w:line="276" w:lineRule="auto"/>
        <w:ind w:left="2832" w:firstLine="708"/>
        <w:rPr>
          <w:rFonts w:ascii="Times New Roman" w:eastAsia="Calibri" w:hAnsi="Times New Roman" w:cs="Times New Roman"/>
          <w:lang w:eastAsia="zh-CN"/>
        </w:rPr>
      </w:pPr>
      <w:r w:rsidRPr="009C5E1D">
        <w:rPr>
          <w:rFonts w:ascii="Times New Roman" w:eastAsia="Calibri" w:hAnsi="Times New Roman" w:cs="Times New Roman"/>
          <w:lang w:eastAsia="zh-CN"/>
        </w:rPr>
        <w:t xml:space="preserve">(podpis i pieczęć upoważnionego przedstawiciela Wykonawcy)                                                                                                                      </w:t>
      </w:r>
    </w:p>
    <w:p w14:paraId="0CF4EBFB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2B0DABFD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468BDE67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7EDFF8EB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715D57F6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25047DAB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3855C1FE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4D0001F1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14575E22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76C3012F" w14:textId="77777777" w:rsidR="009C5E1D" w:rsidRP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3211692D" w14:textId="77777777" w:rsid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60FCBBFC" w14:textId="77777777" w:rsid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AC4AE2D" w14:textId="77777777" w:rsid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465AE950" w14:textId="77777777" w:rsidR="009C5E1D" w:rsidRDefault="009C5E1D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8B56A4C" w14:textId="77777777" w:rsidR="006C062A" w:rsidRDefault="006C062A" w:rsidP="009C5E1D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2BB9CFB" w14:textId="77777777" w:rsidR="00712CFB" w:rsidRPr="00712CFB" w:rsidRDefault="00956144" w:rsidP="006C062A">
      <w:pPr>
        <w:suppressAutoHyphens/>
        <w:overflowPunct w:val="0"/>
        <w:autoSpaceDE w:val="0"/>
        <w:spacing w:after="0" w:line="360" w:lineRule="auto"/>
        <w:ind w:left="6372" w:firstLine="708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lastRenderedPageBreak/>
        <w:t>Załącznik nr 4</w:t>
      </w:r>
    </w:p>
    <w:p w14:paraId="02822BF1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6DC7F76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</w:t>
      </w:r>
    </w:p>
    <w:p w14:paraId="6412B393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/ pieczęć  firmowa /</w:t>
      </w:r>
    </w:p>
    <w:p w14:paraId="3C7FF9DA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14A0E5CF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B9CDFDB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O Ś W I A D C Z E N I E</w:t>
      </w:r>
    </w:p>
    <w:p w14:paraId="4C44D476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7978F1C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C59C949" w14:textId="5CD81370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 spełnianiu warunków udziału w postępowaniu, o których mowa w art. 22 ust. 1 ustawy </w:t>
      </w:r>
      <w:r w:rsidR="000033D3"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 dnia  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29 stycznia 2004 roku Prawo zamówień publicznych</w:t>
      </w:r>
    </w:p>
    <w:p w14:paraId="7B8BE47C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(t.j. Dz.U. z 20</w:t>
      </w:r>
      <w:r w:rsidR="008D3F9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</w:t>
      </w:r>
      <w:r w:rsidRPr="00712CF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r., poz.</w:t>
      </w:r>
      <w:r w:rsidR="008D3F9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1843</w:t>
      </w:r>
      <w:r w:rsidRPr="00712CF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 z późn. zm.)</w:t>
      </w:r>
    </w:p>
    <w:p w14:paraId="40C969A0" w14:textId="77777777" w:rsidR="00712CFB" w:rsidRPr="00712CFB" w:rsidRDefault="00712CFB" w:rsidP="00712CF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</w:p>
    <w:p w14:paraId="09E5ED47" w14:textId="77777777" w:rsidR="00712CFB" w:rsidRPr="00712CFB" w:rsidRDefault="00712CFB" w:rsidP="00712CF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ab/>
      </w:r>
    </w:p>
    <w:p w14:paraId="54CC8194" w14:textId="77777777" w:rsidR="00712CFB" w:rsidRPr="00712CFB" w:rsidRDefault="00712CFB" w:rsidP="004136F6">
      <w:pPr>
        <w:numPr>
          <w:ilvl w:val="0"/>
          <w:numId w:val="18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posiadamy  uprawnienia do wykonywania określonej działalności lub czynności , jeżeli przepisy prawa nakładają obowiązek posiadania takich uprawnień; </w:t>
      </w:r>
    </w:p>
    <w:p w14:paraId="4493DADD" w14:textId="77777777" w:rsidR="00712CFB" w:rsidRPr="00712CFB" w:rsidRDefault="00712CFB" w:rsidP="004136F6">
      <w:pPr>
        <w:numPr>
          <w:ilvl w:val="0"/>
          <w:numId w:val="18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posiadamy  niezbędną wiedzę i doświadczenia niezbędne do wykonania zamówienia; </w:t>
      </w:r>
    </w:p>
    <w:p w14:paraId="774030CA" w14:textId="77777777" w:rsidR="00712CFB" w:rsidRPr="00712CFB" w:rsidRDefault="00712CFB" w:rsidP="004136F6">
      <w:pPr>
        <w:numPr>
          <w:ilvl w:val="0"/>
          <w:numId w:val="18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dysponujemy  odpowiednim potencjałem technicznym oraz osobami zdolnymi do wykonania zamówienia;</w:t>
      </w:r>
    </w:p>
    <w:p w14:paraId="749CB3C9" w14:textId="77777777" w:rsidR="00712CFB" w:rsidRPr="00712CFB" w:rsidRDefault="00712CFB" w:rsidP="004136F6">
      <w:pPr>
        <w:numPr>
          <w:ilvl w:val="0"/>
          <w:numId w:val="18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znajdujemy się w sytuacji ekonomicznej i finansowej zapewniającej wykonanie  zamówienia.</w:t>
      </w:r>
    </w:p>
    <w:p w14:paraId="3AAA1058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941D038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CDDBC6C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41927166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A151AB1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06ADBA77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.................. dn. ...................                                          ....................................................... </w:t>
      </w:r>
    </w:p>
    <w:p w14:paraId="51D7299E" w14:textId="77777777" w:rsidR="00712CFB" w:rsidRPr="00712CFB" w:rsidRDefault="00712CFB" w:rsidP="00677E8F">
      <w:pPr>
        <w:suppressAutoHyphens/>
        <w:overflowPunct w:val="0"/>
        <w:autoSpaceDE w:val="0"/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( podpis i pieczęć upoważnionego</w:t>
      </w:r>
    </w:p>
    <w:p w14:paraId="466469B1" w14:textId="77777777" w:rsidR="00712CFB" w:rsidRPr="00712CFB" w:rsidRDefault="00712CFB" w:rsidP="00712C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77E8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przedstawiciela Wykonawcy)</w:t>
      </w:r>
    </w:p>
    <w:p w14:paraId="1537763B" w14:textId="77777777" w:rsidR="00712CFB" w:rsidRPr="00712CFB" w:rsidRDefault="00712CFB" w:rsidP="00712CFB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0BBF817D" w14:textId="77777777" w:rsidR="00712CFB" w:rsidRPr="00712CFB" w:rsidRDefault="00712CFB" w:rsidP="00712CFB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4CD759E6" w14:textId="77777777" w:rsidR="00712CFB" w:rsidRPr="00712CFB" w:rsidRDefault="00712CFB" w:rsidP="00712CFB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CA09CF3" w14:textId="77777777" w:rsidR="00712CFB" w:rsidRPr="00712CFB" w:rsidRDefault="00712CFB" w:rsidP="00712CFB">
      <w:pPr>
        <w:rPr>
          <w:rFonts w:ascii="Calibri" w:eastAsia="Calibri" w:hAnsi="Calibri" w:cs="Times New Roman"/>
          <w:lang w:eastAsia="zh-CN"/>
        </w:rPr>
      </w:pPr>
      <w:r w:rsidRPr="00712CFB">
        <w:rPr>
          <w:rFonts w:ascii="Calibri" w:eastAsia="Calibri" w:hAnsi="Calibri" w:cs="Times New Roman"/>
          <w:lang w:eastAsia="zh-CN"/>
        </w:rPr>
        <w:br w:type="page"/>
      </w:r>
    </w:p>
    <w:p w14:paraId="38B212A9" w14:textId="77777777" w:rsidR="00712CFB" w:rsidRPr="00712CFB" w:rsidRDefault="00956144" w:rsidP="006C062A">
      <w:pPr>
        <w:suppressAutoHyphens/>
        <w:spacing w:after="0" w:line="360" w:lineRule="auto"/>
        <w:ind w:left="6372" w:firstLine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lastRenderedPageBreak/>
        <w:t>Załącznik Nr 5</w:t>
      </w:r>
    </w:p>
    <w:p w14:paraId="2282A4F4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08FEEA07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3664C9AA" w14:textId="77777777" w:rsidR="00712CFB" w:rsidRPr="00712CFB" w:rsidRDefault="00712CFB" w:rsidP="00712C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O Ś W I A D C Z E N I E</w:t>
      </w:r>
    </w:p>
    <w:p w14:paraId="53993E4C" w14:textId="77777777" w:rsidR="00712CFB" w:rsidRPr="00712CFB" w:rsidRDefault="00712CFB" w:rsidP="00712C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Oświadczamy, iż nie podlegamy wykluczeniu z postępowania o udzielenie zamówienia publicznego na podstawie art.24 ust.1 i 5 ustawy z dnia 29 stycznia 2004 r Prawo zamówień publicznych ( </w:t>
      </w:r>
      <w:r w:rsidR="008D3F94">
        <w:rPr>
          <w:rFonts w:ascii="Times New Roman" w:eastAsia="Calibri" w:hAnsi="Times New Roman" w:cs="Times New Roman"/>
          <w:sz w:val="24"/>
          <w:szCs w:val="24"/>
          <w:lang w:eastAsia="pl-PL"/>
        </w:rPr>
        <w:t>t.j. DZ.U. z 2019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r., poz. </w:t>
      </w:r>
      <w:r w:rsidR="008D3F94">
        <w:rPr>
          <w:rFonts w:ascii="Times New Roman" w:eastAsia="Calibri" w:hAnsi="Times New Roman" w:cs="Times New Roman"/>
          <w:sz w:val="24"/>
          <w:szCs w:val="24"/>
          <w:lang w:eastAsia="pl-PL"/>
        </w:rPr>
        <w:t>1843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późn. zm.</w:t>
      </w:r>
      <w:r w:rsidRPr="00712CF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).</w:t>
      </w:r>
    </w:p>
    <w:p w14:paraId="38F7C4A6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43FE262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1DC876A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443E817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C2B9A7D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......................................,dnia................ 20</w:t>
      </w:r>
      <w:r w:rsidR="008D3F94">
        <w:rPr>
          <w:rFonts w:ascii="Times New Roman" w:eastAsia="Calibri" w:hAnsi="Times New Roman" w:cs="Times New Roman"/>
          <w:sz w:val="24"/>
          <w:szCs w:val="24"/>
          <w:lang w:eastAsia="pl-PL"/>
        </w:rPr>
        <w:t>20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r.</w:t>
      </w:r>
    </w:p>
    <w:p w14:paraId="1FD288FA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ADD90F2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10E819C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48F1484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012D36F" w14:textId="77777777" w:rsidR="00712CFB" w:rsidRPr="00712CFB" w:rsidRDefault="00712CFB" w:rsidP="00712CFB">
      <w:p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14:paraId="1D462E1B" w14:textId="77777777" w:rsidR="00712CFB" w:rsidRPr="00677E8F" w:rsidRDefault="00677E8F" w:rsidP="00677E8F">
      <w:pPr>
        <w:suppressAutoHyphens/>
        <w:overflowPunct w:val="0"/>
        <w:autoSpaceDE w:val="0"/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(podpis i pieczęć upoważnione</w:t>
      </w:r>
      <w:r w:rsidR="00712CFB" w:rsidRPr="0071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12CFB"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przedstawiciela Wykonawcy)</w:t>
      </w:r>
    </w:p>
    <w:p w14:paraId="28638120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0C5D6EC3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76EE2E9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4040E0F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A9C5ABF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3B52309F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B20186E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956178A" w14:textId="77777777" w:rsidR="00712CFB" w:rsidRPr="00712CFB" w:rsidRDefault="00712CFB" w:rsidP="00712C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6D1F254" w14:textId="77777777" w:rsidR="00712CFB" w:rsidRPr="00712CFB" w:rsidRDefault="00712CFB" w:rsidP="00712CFB">
      <w:pPr>
        <w:rPr>
          <w:rFonts w:ascii="Calibri" w:eastAsia="Calibri" w:hAnsi="Calibri" w:cs="Times New Roman"/>
          <w:lang w:eastAsia="zh-CN"/>
        </w:rPr>
      </w:pPr>
    </w:p>
    <w:p w14:paraId="6F4A819D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185B630B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04F34BFB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04B68B64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6A0E3F70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3FA489CC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26473658" w14:textId="77777777" w:rsidR="00712CFB" w:rsidRPr="00712CFB" w:rsidRDefault="00956144" w:rsidP="006C062A">
      <w:pPr>
        <w:ind w:left="7080"/>
        <w:rPr>
          <w:rFonts w:ascii="Calibri" w:eastAsia="Calibri" w:hAnsi="Calibri" w:cs="Times New Roman"/>
          <w:lang w:eastAsia="zh-C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>Załącznik nr  6</w:t>
      </w:r>
    </w:p>
    <w:p w14:paraId="14FCA2A4" w14:textId="77777777" w:rsidR="00712CFB" w:rsidRPr="00712CFB" w:rsidRDefault="00712CFB" w:rsidP="00712CFB">
      <w:pPr>
        <w:keepNext/>
        <w:widowControl w:val="0"/>
        <w:suppressAutoHyphens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</w:p>
    <w:p w14:paraId="3AF82ACC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</w:p>
    <w:p w14:paraId="5D8E96F2" w14:textId="77777777" w:rsidR="00712CFB" w:rsidRPr="00712CFB" w:rsidRDefault="00712CFB" w:rsidP="00712CFB">
      <w:pPr>
        <w:widowControl w:val="0"/>
        <w:suppressAutoHyphens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</w:p>
    <w:p w14:paraId="42419CA7" w14:textId="77777777" w:rsidR="00712CFB" w:rsidRPr="00712CFB" w:rsidRDefault="00712CFB" w:rsidP="00712CFB">
      <w:pPr>
        <w:keepNext/>
        <w:widowControl w:val="0"/>
        <w:suppressAutoHyphens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712CFB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0946A3" wp14:editId="21E7CF35">
                <wp:simplePos x="0" y="0"/>
                <wp:positionH relativeFrom="column">
                  <wp:posOffset>-53975</wp:posOffset>
                </wp:positionH>
                <wp:positionV relativeFrom="paragraph">
                  <wp:posOffset>-217170</wp:posOffset>
                </wp:positionV>
                <wp:extent cx="1929130" cy="740410"/>
                <wp:effectExtent l="12700" t="11430" r="10795" b="1016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C0EA8" w14:textId="77777777" w:rsidR="00196FA3" w:rsidRDefault="00196FA3" w:rsidP="00712CFB"/>
                          <w:p w14:paraId="113AFD1B" w14:textId="77777777" w:rsidR="00196FA3" w:rsidRDefault="00196FA3" w:rsidP="00712CFB"/>
                          <w:p w14:paraId="1F0C9F85" w14:textId="77777777" w:rsidR="00196FA3" w:rsidRDefault="00196FA3" w:rsidP="00712CFB"/>
                          <w:p w14:paraId="42507953" w14:textId="77777777" w:rsidR="00196FA3" w:rsidRDefault="00196FA3" w:rsidP="00712CF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4.25pt;margin-top:-17.1pt;width:151.9pt;height:58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">
                <v:textbox inset="0,0,0,0">
                  <w:txbxContent>
                    <w:p w14:paraId="0C2C0EA8" w14:textId="77777777" w:rsidR="00196FA3" w:rsidRDefault="00196FA3" w:rsidP="00712CFB"/>
                    <w:p w14:paraId="113AFD1B" w14:textId="77777777" w:rsidR="00196FA3" w:rsidRDefault="00196FA3" w:rsidP="00712CFB"/>
                    <w:p w14:paraId="1F0C9F85" w14:textId="77777777" w:rsidR="00196FA3" w:rsidRDefault="00196FA3" w:rsidP="00712CFB"/>
                    <w:p w14:paraId="42507953" w14:textId="77777777" w:rsidR="00196FA3" w:rsidRDefault="00196FA3" w:rsidP="00712CFB">
                      <w:pPr>
                        <w:jc w:val="center"/>
                      </w:pPr>
                      <w:r>
                        <w:rPr>
                          <w:b/>
                          <w:bCs/>
                          <w:i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A238B3B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0A14B18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6CAD0CD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DB936B1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57405A2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6F08EFD1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14:paraId="44E50835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12CFB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Informacja Wykonawcy</w:t>
      </w:r>
    </w:p>
    <w:p w14:paraId="2178A6A8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C9E46DC" w14:textId="77777777" w:rsidR="00712CFB" w:rsidRPr="00712CFB" w:rsidRDefault="00712CFB" w:rsidP="00712C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4F1138DE" w14:textId="77777777" w:rsidR="00712CFB" w:rsidRPr="00712CFB" w:rsidRDefault="00712CFB" w:rsidP="00712CFB">
      <w:pPr>
        <w:widowControl w:val="0"/>
        <w:suppressAutoHyphens/>
        <w:spacing w:before="120" w:after="0"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Przystępując do udziału w postępowaniu o zamówienie publiczne informuję, że </w:t>
      </w:r>
      <w:r w:rsidRPr="00712CFB">
        <w:rPr>
          <w:rFonts w:ascii="Times New Roman" w:eastAsia="Calibri" w:hAnsi="Times New Roman" w:cs="Times New Roman"/>
          <w:b/>
          <w:spacing w:val="-4"/>
          <w:sz w:val="24"/>
          <w:szCs w:val="24"/>
          <w:u w:val="single"/>
          <w:lang w:eastAsia="pl-PL"/>
        </w:rPr>
        <w:t>należę/ nie należę*</w:t>
      </w:r>
      <w:r w:rsidRPr="00712CFB">
        <w:rPr>
          <w:rFonts w:ascii="Times New Roman" w:eastAsia="Calibri" w:hAnsi="Times New Roman" w:cs="Times New Roman"/>
          <w:spacing w:val="-4"/>
          <w:sz w:val="24"/>
          <w:szCs w:val="24"/>
          <w:lang w:eastAsia="pl-PL"/>
        </w:rPr>
        <w:t>do grupy kapitałowej</w:t>
      </w:r>
    </w:p>
    <w:p w14:paraId="62BF7968" w14:textId="77777777" w:rsidR="00712CFB" w:rsidRPr="00712CFB" w:rsidRDefault="00712CFB" w:rsidP="00712CFB">
      <w:pPr>
        <w:widowControl w:val="0"/>
        <w:suppressAutoHyphens/>
        <w:spacing w:after="0" w:line="360" w:lineRule="auto"/>
        <w:ind w:right="567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12CFB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>* niepotrzebne skreślić</w:t>
      </w:r>
    </w:p>
    <w:p w14:paraId="66A18609" w14:textId="77777777" w:rsidR="00712CFB" w:rsidRPr="00712CFB" w:rsidRDefault="00712CFB" w:rsidP="00712CFB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5D9FFFC1" w14:textId="77777777" w:rsidR="00712CFB" w:rsidRPr="00712CFB" w:rsidRDefault="00712CFB" w:rsidP="00712CFB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</w:t>
      </w:r>
      <w:r w:rsidRPr="00712CF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             ........................................................................</w:t>
      </w:r>
    </w:p>
    <w:p w14:paraId="5E236BF3" w14:textId="77777777" w:rsidR="00712CFB" w:rsidRPr="00712CFB" w:rsidRDefault="00712CFB" w:rsidP="00712CFB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712CFB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>miejscowość i data</w:t>
      </w:r>
      <w:r w:rsidRPr="00712CFB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ab/>
        <w:t xml:space="preserve">           podpis  osoby/osób uprawnionej do   reprezentowania wykonawcy</w:t>
      </w:r>
    </w:p>
    <w:p w14:paraId="0FF12525" w14:textId="77777777" w:rsidR="00712CFB" w:rsidRPr="00712CFB" w:rsidRDefault="00712CFB" w:rsidP="00712CFB">
      <w:pPr>
        <w:rPr>
          <w:rFonts w:ascii="Calibri" w:eastAsia="Calibri" w:hAnsi="Calibri" w:cs="Times New Roman"/>
          <w:lang w:eastAsia="zh-CN"/>
        </w:rPr>
      </w:pPr>
    </w:p>
    <w:p w14:paraId="312AA414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4BE5707A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3C18D0A9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1F09C328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54908E40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48AE1A58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5A358DCA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538D66D5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72AEDB28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391A8F4F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4AF89441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3D5C5130" w14:textId="77777777" w:rsidR="00712CFB" w:rsidRPr="00712CFB" w:rsidRDefault="00712CFB" w:rsidP="00712CFB">
      <w:pPr>
        <w:rPr>
          <w:rFonts w:ascii="Times New Roman" w:eastAsia="Calibri" w:hAnsi="Times New Roman" w:cs="Times New Roman"/>
          <w:b/>
          <w:lang w:eastAsia="zh-CN"/>
        </w:rPr>
      </w:pPr>
    </w:p>
    <w:p w14:paraId="19A37488" w14:textId="5A9A0346" w:rsidR="00956144" w:rsidRDefault="0007738A" w:rsidP="006C062A">
      <w:pPr>
        <w:ind w:left="6372" w:firstLine="708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Times New Roman" w:eastAsia="Calibri" w:hAnsi="Times New Roman" w:cs="Times New Roman"/>
          <w:b/>
          <w:lang w:eastAsia="zh-CN"/>
        </w:rPr>
        <w:t>Załącznik nr 7</w:t>
      </w: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  <w:r w:rsidR="00956144">
        <w:rPr>
          <w:rFonts w:ascii="Times New Roman" w:eastAsia="Calibri" w:hAnsi="Times New Roman" w:cs="Times New Roman"/>
          <w:b/>
          <w:lang w:eastAsia="zh-CN"/>
        </w:rPr>
        <w:tab/>
      </w:r>
    </w:p>
    <w:p w14:paraId="2EBA53EF" w14:textId="77777777" w:rsidR="00956144" w:rsidRDefault="00956144" w:rsidP="00956144">
      <w:pPr>
        <w:jc w:val="center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  <w:r>
        <w:rPr>
          <w:rFonts w:ascii="Times New Roman" w:eastAsia="Calibri" w:hAnsi="Times New Roman" w:cs="Times New Roman"/>
          <w:b/>
          <w:lang w:eastAsia="zh-CN"/>
        </w:rPr>
        <w:tab/>
      </w:r>
    </w:p>
    <w:p w14:paraId="3D32B916" w14:textId="77777777" w:rsidR="00956144" w:rsidRPr="00956144" w:rsidRDefault="00956144" w:rsidP="00956144">
      <w:pPr>
        <w:jc w:val="center"/>
        <w:rPr>
          <w:rFonts w:ascii="Times New Roman" w:eastAsia="Calibri" w:hAnsi="Times New Roman" w:cs="Times New Roman"/>
          <w:b/>
          <w:lang w:eastAsia="zh-CN"/>
        </w:rPr>
      </w:pPr>
      <w:r w:rsidRPr="00956144">
        <w:rPr>
          <w:rFonts w:ascii="Times New Roman" w:eastAsia="Calibri" w:hAnsi="Times New Roman" w:cs="Times New Roman"/>
          <w:b/>
        </w:rPr>
        <w:t>Umowa nr DPSiON…………….</w:t>
      </w:r>
    </w:p>
    <w:p w14:paraId="5DF362D9" w14:textId="77777777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zawarta w .</w:t>
      </w:r>
      <w:r w:rsidR="00340793">
        <w:rPr>
          <w:rFonts w:ascii="Times New Roman" w:eastAsia="Calibri" w:hAnsi="Times New Roman" w:cs="Times New Roman"/>
        </w:rPr>
        <w:t xml:space="preserve">Sopocie </w:t>
      </w:r>
      <w:r w:rsidRPr="00956144">
        <w:rPr>
          <w:rFonts w:ascii="Times New Roman" w:eastAsia="Calibri" w:hAnsi="Times New Roman" w:cs="Times New Roman"/>
        </w:rPr>
        <w:t xml:space="preserve"> w dniu ........................ pomiędzy:</w:t>
      </w:r>
    </w:p>
    <w:p w14:paraId="5D240136" w14:textId="77777777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14:paraId="494F616A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  <w:b/>
        </w:rPr>
        <w:t>Gminą Miasta Sopotu - Miejskim Ośrodkiem Pomocy Społecznej w Sopocie</w:t>
      </w:r>
      <w:r w:rsidRPr="00956144">
        <w:rPr>
          <w:rFonts w:ascii="Times New Roman" w:eastAsia="Calibri" w:hAnsi="Times New Roman" w:cs="Times New Roman"/>
        </w:rPr>
        <w:t xml:space="preserve">  ul. Kolejowa 14</w:t>
      </w:r>
    </w:p>
    <w:p w14:paraId="0558EF76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reprezentowanym przez: Dyrektora </w:t>
      </w:r>
      <w:r w:rsidR="009B2E5B">
        <w:rPr>
          <w:rFonts w:ascii="Times New Roman" w:eastAsia="Calibri" w:hAnsi="Times New Roman" w:cs="Times New Roman"/>
        </w:rPr>
        <w:t>–</w:t>
      </w:r>
      <w:r w:rsidRPr="00956144">
        <w:rPr>
          <w:rFonts w:ascii="Times New Roman" w:eastAsia="Calibri" w:hAnsi="Times New Roman" w:cs="Times New Roman"/>
        </w:rPr>
        <w:t xml:space="preserve"> </w:t>
      </w:r>
      <w:r w:rsidR="009B2E5B">
        <w:rPr>
          <w:rFonts w:ascii="Times New Roman" w:eastAsia="Calibri" w:hAnsi="Times New Roman" w:cs="Times New Roman"/>
        </w:rPr>
        <w:t>Andrzeja Czekaja</w:t>
      </w:r>
    </w:p>
    <w:p w14:paraId="3FE72E13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</w:rPr>
        <w:t xml:space="preserve">zwanym w dalszej części umowy  </w:t>
      </w:r>
      <w:r w:rsidRPr="00956144">
        <w:rPr>
          <w:rFonts w:ascii="Times New Roman" w:eastAsia="Calibri" w:hAnsi="Times New Roman" w:cs="Times New Roman"/>
          <w:b/>
        </w:rPr>
        <w:t>„Zamawiającym”</w:t>
      </w:r>
    </w:p>
    <w:p w14:paraId="22DF6F30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a</w:t>
      </w:r>
    </w:p>
    <w:p w14:paraId="70B94792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…………………………………………………………..</w:t>
      </w:r>
    </w:p>
    <w:p w14:paraId="0EFBA2A7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reprezentowanym przez:</w:t>
      </w:r>
    </w:p>
    <w:p w14:paraId="669BA8D2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…………………………………………………………</w:t>
      </w:r>
    </w:p>
    <w:p w14:paraId="7CA87D6A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zwanym w dalszej części umowy </w:t>
      </w:r>
      <w:r w:rsidRPr="00956144">
        <w:rPr>
          <w:rFonts w:ascii="Times New Roman" w:eastAsia="Calibri" w:hAnsi="Times New Roman" w:cs="Times New Roman"/>
          <w:b/>
        </w:rPr>
        <w:t>„Wykonawcą”.</w:t>
      </w:r>
    </w:p>
    <w:p w14:paraId="66E058BF" w14:textId="77777777" w:rsidR="0002321E" w:rsidRPr="0002321E" w:rsidRDefault="0002321E" w:rsidP="0002321E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47B9805C" w14:textId="77777777" w:rsidR="0002321E" w:rsidRDefault="0002321E" w:rsidP="0002321E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</w:rPr>
      </w:pPr>
      <w:r w:rsidRPr="0002321E">
        <w:rPr>
          <w:rFonts w:ascii="Times New Roman" w:eastAsia="Calibri" w:hAnsi="Times New Roman" w:cs="Times New Roman"/>
          <w:color w:val="000000"/>
        </w:rPr>
        <w:t>Niniejsza umowa jest  następstwem wyboru Wykonawcy w trybie zamówienia na usługi społeczne, art. 138o zgodnie z ustawą Prawo zamówień publicznych z dnia 29 sty</w:t>
      </w:r>
      <w:r>
        <w:rPr>
          <w:rFonts w:ascii="Times New Roman" w:eastAsia="Calibri" w:hAnsi="Times New Roman" w:cs="Times New Roman"/>
          <w:color w:val="000000"/>
        </w:rPr>
        <w:t>cznia 2004 r (t.j. Dz.U. z 201</w:t>
      </w:r>
      <w:r w:rsidR="008D3F94">
        <w:rPr>
          <w:rFonts w:ascii="Times New Roman" w:eastAsia="Calibri" w:hAnsi="Times New Roman" w:cs="Times New Roman"/>
          <w:color w:val="000000"/>
        </w:rPr>
        <w:t>9</w:t>
      </w:r>
      <w:r>
        <w:rPr>
          <w:rFonts w:ascii="Times New Roman" w:eastAsia="Calibri" w:hAnsi="Times New Roman" w:cs="Times New Roman"/>
          <w:color w:val="000000"/>
        </w:rPr>
        <w:br/>
      </w:r>
      <w:r w:rsidR="008D3F94">
        <w:rPr>
          <w:rFonts w:ascii="Times New Roman" w:eastAsia="Calibri" w:hAnsi="Times New Roman" w:cs="Times New Roman"/>
          <w:color w:val="000000"/>
        </w:rPr>
        <w:t>r.  poz. 1843</w:t>
      </w:r>
      <w:r w:rsidRPr="0002321E">
        <w:rPr>
          <w:rFonts w:ascii="Times New Roman" w:eastAsia="Calibri" w:hAnsi="Times New Roman" w:cs="Times New Roman"/>
          <w:color w:val="000000"/>
        </w:rPr>
        <w:t xml:space="preserve"> z późn. zm.).</w:t>
      </w:r>
    </w:p>
    <w:p w14:paraId="327E359F" w14:textId="77777777" w:rsidR="00956144" w:rsidRPr="00956144" w:rsidRDefault="00956144" w:rsidP="0002321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</w:p>
    <w:p w14:paraId="2EDBD354" w14:textId="77777777" w:rsidR="00956144" w:rsidRPr="00956144" w:rsidRDefault="00956144" w:rsidP="004136F6">
      <w:pPr>
        <w:numPr>
          <w:ilvl w:val="0"/>
          <w:numId w:val="45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Zamawiający zleca a Wykonawca przyjmuje do realizacji świadczenie usług opiekuńczych dla osób wymagających okresowo całodobowej opieki w ośrodku wsparcia, zwanych dalej Świadczeniobiorcami.</w:t>
      </w:r>
    </w:p>
    <w:p w14:paraId="42470AB1" w14:textId="77777777" w:rsidR="00956144" w:rsidRPr="00956144" w:rsidRDefault="00956144" w:rsidP="004136F6">
      <w:pPr>
        <w:numPr>
          <w:ilvl w:val="0"/>
          <w:numId w:val="45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Miejscem wykonywania usług określonych w ust. 1 niniejszego paragrafu jest ………………………………………………………………………………………………………..</w:t>
      </w:r>
    </w:p>
    <w:p w14:paraId="3A720596" w14:textId="40763C76" w:rsidR="008D3F94" w:rsidRDefault="00956144" w:rsidP="007E1C0A">
      <w:pPr>
        <w:numPr>
          <w:ilvl w:val="0"/>
          <w:numId w:val="45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8D3F94">
        <w:rPr>
          <w:rFonts w:ascii="Times New Roman" w:eastAsia="Calibri" w:hAnsi="Times New Roman" w:cs="Times New Roman"/>
        </w:rPr>
        <w:t xml:space="preserve">Szacowana liczba Świadczeniobiorców wynosi </w:t>
      </w:r>
      <w:r w:rsidR="008D3F94" w:rsidRPr="008D3F94">
        <w:rPr>
          <w:rFonts w:ascii="Times New Roman" w:eastAsia="Calibri" w:hAnsi="Times New Roman" w:cs="Times New Roman"/>
        </w:rPr>
        <w:t>12</w:t>
      </w:r>
      <w:r w:rsidR="0002321E" w:rsidRPr="008D3F94">
        <w:rPr>
          <w:rFonts w:ascii="Times New Roman" w:eastAsia="Calibri" w:hAnsi="Times New Roman" w:cs="Times New Roman"/>
        </w:rPr>
        <w:t xml:space="preserve"> osób</w:t>
      </w:r>
      <w:r w:rsidR="00385A1F" w:rsidRPr="008D3F94">
        <w:rPr>
          <w:rFonts w:ascii="Times New Roman" w:eastAsia="Calibri" w:hAnsi="Times New Roman" w:cs="Times New Roman"/>
        </w:rPr>
        <w:t xml:space="preserve"> miesięcznie</w:t>
      </w:r>
      <w:r w:rsidR="0007738A">
        <w:rPr>
          <w:rFonts w:ascii="Times New Roman" w:eastAsia="Calibri" w:hAnsi="Times New Roman" w:cs="Times New Roman"/>
        </w:rPr>
        <w:t>.</w:t>
      </w:r>
    </w:p>
    <w:p w14:paraId="434D2ACD" w14:textId="77777777" w:rsidR="00385A1F" w:rsidRPr="008D3F94" w:rsidRDefault="00385A1F" w:rsidP="007E1C0A">
      <w:pPr>
        <w:numPr>
          <w:ilvl w:val="0"/>
          <w:numId w:val="45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8D3F94">
        <w:rPr>
          <w:rFonts w:ascii="Times New Roman" w:eastAsia="Calibri" w:hAnsi="Times New Roman" w:cs="Times New Roman"/>
        </w:rPr>
        <w:t xml:space="preserve">Liczba Świadczeniobiorców określona w ust. 3 jest maksymalna, a Zamawiający zastrzega sobie możliwość jej zmniejszenia. </w:t>
      </w:r>
    </w:p>
    <w:p w14:paraId="026FD61D" w14:textId="77777777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§2</w:t>
      </w:r>
    </w:p>
    <w:p w14:paraId="1775CFA2" w14:textId="77777777" w:rsidR="0002321E" w:rsidRPr="00385A1F" w:rsidRDefault="00956144" w:rsidP="00385A1F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 zobowiązuje się do świadczenia usług dla Świadczeniobiorców określonych </w:t>
      </w:r>
      <w:r w:rsidRPr="00956144">
        <w:rPr>
          <w:rFonts w:ascii="Times New Roman" w:eastAsia="Calibri" w:hAnsi="Times New Roman" w:cs="Times New Roman"/>
        </w:rPr>
        <w:br/>
        <w:t>w indywidualnych decyzjach administracyjnych wydanych przez Prezydenta Miasta Sopotu.</w:t>
      </w:r>
    </w:p>
    <w:p w14:paraId="1DAB3D11" w14:textId="77777777" w:rsidR="00677E8F" w:rsidRDefault="00677E8F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</w:p>
    <w:p w14:paraId="4D527D08" w14:textId="77777777" w:rsidR="008D3F94" w:rsidRDefault="008D3F9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</w:p>
    <w:p w14:paraId="70937D29" w14:textId="77777777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§3</w:t>
      </w:r>
    </w:p>
    <w:p w14:paraId="65358541" w14:textId="77777777" w:rsidR="00956144" w:rsidRPr="00956144" w:rsidRDefault="00956144" w:rsidP="004136F6">
      <w:pPr>
        <w:numPr>
          <w:ilvl w:val="0"/>
          <w:numId w:val="47"/>
        </w:num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Wykonawca zapewnia realizację usług, o których mowa w §1 niniejszej umowy w bazie lokalowej przystosowanej do potrzeb osób obłożnie chorych lub niepełnosprawnych.</w:t>
      </w:r>
    </w:p>
    <w:p w14:paraId="5145F617" w14:textId="77777777" w:rsidR="00956144" w:rsidRPr="00956144" w:rsidRDefault="00956144" w:rsidP="004136F6">
      <w:pPr>
        <w:numPr>
          <w:ilvl w:val="0"/>
          <w:numId w:val="47"/>
        </w:num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Wykonawca, </w:t>
      </w:r>
      <w:r w:rsidRPr="00956144">
        <w:rPr>
          <w:rFonts w:ascii="Times New Roman" w:eastAsia="Calibri" w:hAnsi="Times New Roman" w:cs="Times New Roman"/>
          <w:bCs/>
        </w:rPr>
        <w:t>w ramach świadczonych specjalistycznych usług opiekuńczych zapewnia w szczególności:</w:t>
      </w:r>
    </w:p>
    <w:p w14:paraId="03FEA447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całodobową opiekę oraz całodobową opiekę pielęgniarską,</w:t>
      </w:r>
    </w:p>
    <w:p w14:paraId="5AF0FC0D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co najmniej 3 posiłki dziennie,</w:t>
      </w:r>
    </w:p>
    <w:p w14:paraId="6A026AC4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 xml:space="preserve">dostęp do opieki lekarskiej i pielęgniarskiej, z uwzględnieniem specjalistycznej opieki lekarskiej dla osób z zaburzeniami psychicznymi, w tym co najmniej raz w miesiącu lekarską wizytę/konsultację/opiekę (kontrolną) u osób skierowanych przez Zamawiającego, </w:t>
      </w:r>
    </w:p>
    <w:p w14:paraId="79C6DE8E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podawanie leków,</w:t>
      </w:r>
    </w:p>
    <w:p w14:paraId="5D54E95E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środki sanitarne,</w:t>
      </w:r>
    </w:p>
    <w:p w14:paraId="1D8997B0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w zależności od potrzeb rehabilitację, prowadzenie terapii zajęciowej, grupowej oraz indywidualnej, pomoc w podstawowych czynnościach życiowych, rehabilitacji, pielęgnacji i opiece higienicznej,</w:t>
      </w:r>
    </w:p>
    <w:p w14:paraId="428CFAED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niezbędną pomoc w załatwianiu spraw osobistych,</w:t>
      </w:r>
    </w:p>
    <w:p w14:paraId="35833495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realizację niezbędnych potrzeb emocjonalnych i społecznych,</w:t>
      </w:r>
    </w:p>
    <w:p w14:paraId="058513D8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umożliwienie korzystania z przysługujących, na podstawie odrębnych przepisów, świadczeń zdrowotnych,</w:t>
      </w:r>
    </w:p>
    <w:p w14:paraId="5D570588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stworzenie przyjaznej, domowej atmosfery szanującej w sposób szczególny godność osób przebywających w placówce,</w:t>
      </w:r>
    </w:p>
    <w:p w14:paraId="6E7C17DB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poczucie bezpieczeństwa osób przebywających w placówce,</w:t>
      </w:r>
    </w:p>
    <w:p w14:paraId="29AC2A84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realizację potrzeb religijnych i kulturalnych,</w:t>
      </w:r>
    </w:p>
    <w:p w14:paraId="4CE7CA77" w14:textId="77777777" w:rsidR="00956144" w:rsidRPr="00956144" w:rsidRDefault="00956144" w:rsidP="004136F6">
      <w:pPr>
        <w:numPr>
          <w:ilvl w:val="0"/>
          <w:numId w:val="48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możliwość kontaktu z rodziną.</w:t>
      </w:r>
    </w:p>
    <w:p w14:paraId="734F2021" w14:textId="77777777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§4</w:t>
      </w:r>
    </w:p>
    <w:p w14:paraId="3D907738" w14:textId="77777777" w:rsidR="00956144" w:rsidRPr="00956144" w:rsidRDefault="0002321E" w:rsidP="00956144">
      <w:p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       </w:t>
      </w:r>
      <w:r w:rsidR="00956144" w:rsidRPr="00956144">
        <w:rPr>
          <w:rFonts w:ascii="Times New Roman" w:eastAsia="Calibri" w:hAnsi="Times New Roman" w:cs="Times New Roman"/>
          <w:bCs/>
        </w:rPr>
        <w:t xml:space="preserve">Cena usługi określonej w §1 niniejszej umowy na rzecz jednego Świadczeniobiorcy wynosi </w:t>
      </w:r>
      <w:r>
        <w:rPr>
          <w:rFonts w:ascii="Times New Roman" w:eastAsia="Calibri" w:hAnsi="Times New Roman" w:cs="Times New Roman"/>
          <w:bCs/>
        </w:rPr>
        <w:t xml:space="preserve">     </w:t>
      </w:r>
      <w:r w:rsidR="008D3F94">
        <w:rPr>
          <w:rFonts w:ascii="Times New Roman" w:eastAsia="Calibri" w:hAnsi="Times New Roman" w:cs="Times New Roman"/>
          <w:bCs/>
        </w:rPr>
        <w:t>……</w:t>
      </w:r>
      <w:r w:rsidR="00340793">
        <w:rPr>
          <w:rFonts w:ascii="Times New Roman" w:eastAsia="Calibri" w:hAnsi="Times New Roman" w:cs="Times New Roman"/>
          <w:bCs/>
        </w:rPr>
        <w:t xml:space="preserve"> </w:t>
      </w:r>
      <w:r w:rsidR="00385A1F">
        <w:rPr>
          <w:rFonts w:ascii="Times New Roman" w:eastAsia="Calibri" w:hAnsi="Times New Roman" w:cs="Times New Roman"/>
          <w:bCs/>
        </w:rPr>
        <w:t>zł (słownie</w:t>
      </w:r>
      <w:r w:rsidR="00340793">
        <w:rPr>
          <w:rFonts w:ascii="Times New Roman" w:eastAsia="Calibri" w:hAnsi="Times New Roman" w:cs="Times New Roman"/>
          <w:bCs/>
        </w:rPr>
        <w:t xml:space="preserve">: </w:t>
      </w:r>
      <w:r w:rsidR="008D3F94">
        <w:rPr>
          <w:rFonts w:ascii="Times New Roman" w:eastAsia="Calibri" w:hAnsi="Times New Roman" w:cs="Times New Roman"/>
          <w:bCs/>
        </w:rPr>
        <w:t>…………………..</w:t>
      </w:r>
      <w:r w:rsidR="00340793">
        <w:rPr>
          <w:rFonts w:ascii="Times New Roman" w:eastAsia="Calibri" w:hAnsi="Times New Roman" w:cs="Times New Roman"/>
          <w:bCs/>
        </w:rPr>
        <w:t xml:space="preserve"> </w:t>
      </w:r>
      <w:r w:rsidR="00956144" w:rsidRPr="00956144">
        <w:rPr>
          <w:rFonts w:ascii="Times New Roman" w:eastAsia="Calibri" w:hAnsi="Times New Roman" w:cs="Times New Roman"/>
          <w:bCs/>
        </w:rPr>
        <w:t xml:space="preserve"> brutto</w:t>
      </w:r>
      <w:r w:rsidR="00340793">
        <w:rPr>
          <w:rFonts w:ascii="Times New Roman" w:eastAsia="Calibri" w:hAnsi="Times New Roman" w:cs="Times New Roman"/>
          <w:bCs/>
        </w:rPr>
        <w:t>)</w:t>
      </w:r>
      <w:r w:rsidR="00956144" w:rsidRPr="00956144">
        <w:rPr>
          <w:rFonts w:ascii="Times New Roman" w:eastAsia="Calibri" w:hAnsi="Times New Roman" w:cs="Times New Roman"/>
          <w:bCs/>
        </w:rPr>
        <w:t xml:space="preserve"> za okres jednej doby.</w:t>
      </w:r>
    </w:p>
    <w:p w14:paraId="35EAD311" w14:textId="77777777" w:rsidR="0002321E" w:rsidRDefault="0002321E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</w:p>
    <w:p w14:paraId="0CB0096C" w14:textId="42C922A1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</w:t>
      </w:r>
      <w:r w:rsidR="00E0702B">
        <w:rPr>
          <w:rFonts w:ascii="Times New Roman" w:eastAsia="Calibri" w:hAnsi="Times New Roman" w:cs="Times New Roman"/>
          <w:b/>
        </w:rPr>
        <w:t>5</w:t>
      </w:r>
    </w:p>
    <w:p w14:paraId="58662A55" w14:textId="77777777" w:rsidR="00956144" w:rsidRPr="00956144" w:rsidRDefault="00956144" w:rsidP="004136F6">
      <w:pPr>
        <w:numPr>
          <w:ilvl w:val="0"/>
          <w:numId w:val="50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 zobowiązuje się do przekazania Zamawiającemu rozliczenia miesięcznego w terminie do 4 dnia następującego po miesiącu rozliczeniowym, w formie faktury VAT z </w:t>
      </w:r>
      <w:r w:rsidRPr="00956144">
        <w:rPr>
          <w:rFonts w:ascii="Times New Roman" w:eastAsia="Calibri" w:hAnsi="Times New Roman" w:cs="Times New Roman"/>
        </w:rPr>
        <w:lastRenderedPageBreak/>
        <w:t>załączonym imiennym zestawieniem Świadczeniobiorców obejmującym okres faktycznego świadczenia usług oraz ustaloną odpłatnością Świadczeniobiorców.</w:t>
      </w:r>
    </w:p>
    <w:p w14:paraId="6272DE43" w14:textId="77777777" w:rsidR="00956144" w:rsidRPr="00956144" w:rsidRDefault="00956144" w:rsidP="004136F6">
      <w:pPr>
        <w:numPr>
          <w:ilvl w:val="0"/>
          <w:numId w:val="50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Faktura VAT będzie wystawiona na Gminę Miasta Sopotu, ul. T. Kościuszki 25/27, 81-704 Sopot, NIP nr 585 14 11 941, natomiast jako Odbiorcę faktury należy wskazać Miejski Ośrodek Pomocy Społecznej, ul. Kolejowa 14, 81-835 Sopot.</w:t>
      </w:r>
    </w:p>
    <w:p w14:paraId="6BC592F1" w14:textId="77777777" w:rsidR="00956144" w:rsidRPr="00956144" w:rsidRDefault="00956144" w:rsidP="004136F6">
      <w:pPr>
        <w:numPr>
          <w:ilvl w:val="0"/>
          <w:numId w:val="50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Sposób pokrywania należności za usługi określone w §1 niniejszej umowy będzie każdorazowo określany w decyzji administracyjnej przekazywanej Wykonawcy.</w:t>
      </w:r>
    </w:p>
    <w:p w14:paraId="15A32941" w14:textId="77777777" w:rsidR="00956144" w:rsidRPr="00956144" w:rsidRDefault="00956144" w:rsidP="004136F6">
      <w:pPr>
        <w:numPr>
          <w:ilvl w:val="0"/>
          <w:numId w:val="50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Wykonawca zobowiązany jest do pobrania od Świadczeniobiorców odpłatności określonej w decyzji administracyjnej oraz wpłacania ich na konto Zamawiającego w Banku Millenium S.A. 55 1160 2202 0000 0000 6195 0125 do 4 dnia każdego miesiąca za miesiąc poprzedni.</w:t>
      </w:r>
    </w:p>
    <w:p w14:paraId="2F726646" w14:textId="77777777" w:rsidR="00956144" w:rsidRPr="00956144" w:rsidRDefault="00956144" w:rsidP="004136F6">
      <w:pPr>
        <w:numPr>
          <w:ilvl w:val="0"/>
          <w:numId w:val="50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Wykonawca przekazując należności od Świadczeniobiorców zobowiązany jest do umieszczenia w tytule przelewu określenia w jakiej wysokości pobrał odpłatność od każdego Świadczeniobiorcy.</w:t>
      </w:r>
    </w:p>
    <w:p w14:paraId="52CA6618" w14:textId="77777777" w:rsidR="00956144" w:rsidRPr="0002321E" w:rsidRDefault="00956144" w:rsidP="0002321E">
      <w:pPr>
        <w:numPr>
          <w:ilvl w:val="0"/>
          <w:numId w:val="50"/>
        </w:numPr>
        <w:tabs>
          <w:tab w:val="clear" w:pos="720"/>
          <w:tab w:val="num" w:pos="36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02321E">
        <w:rPr>
          <w:rFonts w:ascii="Times New Roman" w:eastAsia="Calibri" w:hAnsi="Times New Roman" w:cs="Times New Roman"/>
        </w:rPr>
        <w:t xml:space="preserve">Zamawiający reguluje zobowiązanie za świadczone usługi przelewem na konto Wykonawcy, na podstawie faktury VAT wraz z zestawieniem, o którym mowa w ust. 1 niniejszego paragrafu, w ciągu 14 dni roboczych od daty jej otrzymania w Banku </w:t>
      </w:r>
      <w:r w:rsidR="0002321E">
        <w:rPr>
          <w:rFonts w:ascii="Times New Roman" w:eastAsia="Calibri" w:hAnsi="Times New Roman" w:cs="Times New Roman"/>
        </w:rPr>
        <w:t>……………………………………..</w:t>
      </w:r>
      <w:r w:rsidRPr="0002321E">
        <w:rPr>
          <w:rFonts w:ascii="Times New Roman" w:eastAsia="Calibri" w:hAnsi="Times New Roman" w:cs="Times New Roman"/>
        </w:rPr>
        <w:t>Zamawiający pokrywa koszt usług, o których mowa w §1 niniejszej umowy wyłącznie za czas rzeczywistego ich świadczenia.</w:t>
      </w:r>
    </w:p>
    <w:p w14:paraId="39BB7851" w14:textId="3DC44D8E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</w:t>
      </w:r>
      <w:r w:rsidR="00E0702B">
        <w:rPr>
          <w:rFonts w:ascii="Times New Roman" w:eastAsia="Calibri" w:hAnsi="Times New Roman" w:cs="Times New Roman"/>
          <w:b/>
        </w:rPr>
        <w:t>6</w:t>
      </w:r>
    </w:p>
    <w:p w14:paraId="68038DD8" w14:textId="77777777" w:rsidR="00956144" w:rsidRPr="00956144" w:rsidRDefault="00956144" w:rsidP="004136F6">
      <w:pPr>
        <w:numPr>
          <w:ilvl w:val="0"/>
          <w:numId w:val="51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Zamawiający ma prawo kontroli świadczonych usług przez Wykonawcę.</w:t>
      </w:r>
    </w:p>
    <w:p w14:paraId="6B65902D" w14:textId="77777777" w:rsidR="00956144" w:rsidRPr="00956144" w:rsidRDefault="00956144" w:rsidP="004136F6">
      <w:pPr>
        <w:numPr>
          <w:ilvl w:val="0"/>
          <w:numId w:val="51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 zobowiązuje się do pisemnego informowania Zamawiającego o zamiarze usunięcia  Świadczeniobiorcy z placówki z podaniem przyczyny, z co najmniej 3-dniowym wyprzedzeniem. </w:t>
      </w:r>
    </w:p>
    <w:p w14:paraId="32590017" w14:textId="77777777" w:rsidR="00956144" w:rsidRPr="00956144" w:rsidRDefault="00956144" w:rsidP="004136F6">
      <w:pPr>
        <w:numPr>
          <w:ilvl w:val="0"/>
          <w:numId w:val="51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</w:rPr>
        <w:t>Zamawiający zastrzega sobie prawo do niezwłocznego poinformowania go o każdej osobie usuniętej z placówki i skreślenia  tej osoby  z ewidencji. Informacja ta powinna być stwierdzona pismem Wykonawcy.</w:t>
      </w:r>
    </w:p>
    <w:p w14:paraId="1B654202" w14:textId="64ADACED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</w:t>
      </w:r>
      <w:r w:rsidR="00E0702B">
        <w:rPr>
          <w:rFonts w:ascii="Times New Roman" w:eastAsia="Calibri" w:hAnsi="Times New Roman" w:cs="Times New Roman"/>
          <w:b/>
        </w:rPr>
        <w:t>7</w:t>
      </w:r>
    </w:p>
    <w:p w14:paraId="16A1FD6D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Wykonawca  zobowiązuje się do:</w:t>
      </w:r>
    </w:p>
    <w:p w14:paraId="5F840900" w14:textId="77777777" w:rsidR="00956144" w:rsidRPr="00956144" w:rsidRDefault="00956144" w:rsidP="004136F6">
      <w:pPr>
        <w:numPr>
          <w:ilvl w:val="0"/>
          <w:numId w:val="52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prowadzenia rejestru osób korzystających z pomocy placówki skierowanych przez Zamawiającego,</w:t>
      </w:r>
    </w:p>
    <w:p w14:paraId="675A2D00" w14:textId="77777777" w:rsidR="00956144" w:rsidRPr="00956144" w:rsidRDefault="00956144" w:rsidP="004136F6">
      <w:pPr>
        <w:numPr>
          <w:ilvl w:val="0"/>
          <w:numId w:val="52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prowadzenia pracy socjalnej, w tym motywowania osób, u których występuje problem uzależnienia, do podjęcia  terapii odwykowej,</w:t>
      </w:r>
    </w:p>
    <w:p w14:paraId="097D3757" w14:textId="77777777" w:rsidR="00956144" w:rsidRPr="00956144" w:rsidRDefault="00956144" w:rsidP="004136F6">
      <w:pPr>
        <w:numPr>
          <w:ilvl w:val="0"/>
          <w:numId w:val="52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stałej współpracy z pracownikiem socjalnym Miejskiego Ośrodka Pomocy Społecznej</w:t>
      </w:r>
      <w:r w:rsidRPr="00956144">
        <w:rPr>
          <w:rFonts w:ascii="Times New Roman" w:eastAsia="Calibri" w:hAnsi="Times New Roman" w:cs="Times New Roman"/>
          <w:bCs/>
        </w:rPr>
        <w:br/>
        <w:t xml:space="preserve">w Sopocie, </w:t>
      </w:r>
    </w:p>
    <w:p w14:paraId="23C0AC05" w14:textId="77777777" w:rsidR="00956144" w:rsidRPr="00956144" w:rsidRDefault="00956144" w:rsidP="004136F6">
      <w:pPr>
        <w:numPr>
          <w:ilvl w:val="0"/>
          <w:numId w:val="52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prowadzenia przejrzystej dokumentacji w zakresie konsultacji/opieki/wizyty (kontrolnej) lekarskiej nad osobami kierowanymi przez Zamawiającego oraz w zakresie odmawiania przez osoby skierowane przez Zamawiającego konsultacji/opieki/wizyty (kontrolnej) lekarskiej,</w:t>
      </w:r>
    </w:p>
    <w:p w14:paraId="31940420" w14:textId="77777777" w:rsidR="00956144" w:rsidRPr="00956144" w:rsidRDefault="00956144" w:rsidP="004136F6">
      <w:pPr>
        <w:numPr>
          <w:ilvl w:val="0"/>
          <w:numId w:val="52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lastRenderedPageBreak/>
        <w:t>posiadania środków i urządzeń dla nieprzerwanego i właściwego przebiegu realizowanego zadania,</w:t>
      </w:r>
    </w:p>
    <w:p w14:paraId="166EFDF8" w14:textId="77777777" w:rsidR="00956144" w:rsidRPr="00956144" w:rsidRDefault="00956144" w:rsidP="004136F6">
      <w:pPr>
        <w:numPr>
          <w:ilvl w:val="0"/>
          <w:numId w:val="52"/>
        </w:num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świadczenia usług poprzez pracę osób ze specjalistycznym przygotowaniem zawodowym.</w:t>
      </w:r>
    </w:p>
    <w:p w14:paraId="3B11CB5E" w14:textId="77777777" w:rsidR="00956144" w:rsidRPr="00956144" w:rsidRDefault="00956144" w:rsidP="00956144">
      <w:pPr>
        <w:spacing w:after="200" w:line="276" w:lineRule="auto"/>
        <w:ind w:left="786"/>
        <w:jc w:val="both"/>
        <w:rPr>
          <w:rFonts w:ascii="Times New Roman" w:eastAsia="Calibri" w:hAnsi="Times New Roman" w:cs="Times New Roman"/>
          <w:bCs/>
        </w:rPr>
      </w:pPr>
    </w:p>
    <w:p w14:paraId="34B3986F" w14:textId="43BA48E9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</w:t>
      </w:r>
      <w:r w:rsidR="00E0702B">
        <w:rPr>
          <w:rFonts w:ascii="Times New Roman" w:eastAsia="Calibri" w:hAnsi="Times New Roman" w:cs="Times New Roman"/>
          <w:b/>
        </w:rPr>
        <w:t>8</w:t>
      </w:r>
    </w:p>
    <w:p w14:paraId="68EBB882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 ponosi pełną odpowiedzialność za szkody wyrządzone przez swoich pracowników </w:t>
      </w:r>
      <w:r w:rsidRPr="00956144">
        <w:rPr>
          <w:rFonts w:ascii="Times New Roman" w:eastAsia="Calibri" w:hAnsi="Times New Roman" w:cs="Times New Roman"/>
        </w:rPr>
        <w:br/>
        <w:t>w związku z wykonywaniem usług.</w:t>
      </w:r>
    </w:p>
    <w:p w14:paraId="3612396E" w14:textId="577D1569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</w:t>
      </w:r>
      <w:r w:rsidR="00E0702B">
        <w:rPr>
          <w:rFonts w:ascii="Times New Roman" w:eastAsia="Calibri" w:hAnsi="Times New Roman" w:cs="Times New Roman"/>
          <w:b/>
        </w:rPr>
        <w:t>9</w:t>
      </w:r>
    </w:p>
    <w:p w14:paraId="74320182" w14:textId="686E92E4" w:rsidR="00956144" w:rsidRPr="00956144" w:rsidRDefault="00956144" w:rsidP="004136F6">
      <w:pPr>
        <w:numPr>
          <w:ilvl w:val="6"/>
          <w:numId w:val="53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 zobowiązany jest do przestrzegania rozporządzenia Parlamentu Europejskiego i Rady (UE) 2016/679 z 27 kwietnia 2016 r. w sprawie ochrony osób fizycznych w związku </w:t>
      </w:r>
      <w:r w:rsidR="000033D3">
        <w:rPr>
          <w:rFonts w:ascii="Times New Roman" w:eastAsia="Calibri" w:hAnsi="Times New Roman" w:cs="Times New Roman"/>
        </w:rPr>
        <w:br/>
      </w:r>
      <w:r w:rsidRPr="00956144">
        <w:rPr>
          <w:rFonts w:ascii="Times New Roman" w:eastAsia="Calibri" w:hAnsi="Times New Roman" w:cs="Times New Roman"/>
        </w:rPr>
        <w:t>z przetwarzaniem danych osobowych i w sprawie swobodnego przepływu takich danych oraz uchylenia dyrektywy 95/46/WE (ogólne rozporządzenie o ochronie danych) ( Dz. Urz. UE L 119) zwanym dalej RODO oraz ustawy o pomocy społecznej.</w:t>
      </w:r>
    </w:p>
    <w:p w14:paraId="3D70BC2E" w14:textId="77777777" w:rsidR="00956144" w:rsidRPr="00956144" w:rsidRDefault="00956144" w:rsidP="004136F6">
      <w:pPr>
        <w:numPr>
          <w:ilvl w:val="6"/>
          <w:numId w:val="53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Wykonawca zobowiązuje się do zachowania poufności informacji mających związek </w:t>
      </w:r>
      <w:r w:rsidRPr="00956144">
        <w:rPr>
          <w:rFonts w:ascii="Times New Roman" w:eastAsia="Calibri" w:hAnsi="Times New Roman" w:cs="Times New Roman"/>
        </w:rPr>
        <w:br/>
        <w:t>z wykonywaniem umowy, a w szczególności nie powinien podawać do publicznej wiadomości nazwisk osób korzystających z pomocy, rodzaju i zakresu przyznanego świadczenia.</w:t>
      </w:r>
    </w:p>
    <w:p w14:paraId="28F0168A" w14:textId="6B06C993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0</w:t>
      </w:r>
    </w:p>
    <w:p w14:paraId="1D9D8034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Wykonawca zobowiązuje się do współpracy z Zamawiającym oraz podejmowania działań w zakresie terapii uzależnień oraz aktywizacji zawodowej i reintegracji społecznej Świadczeniobiorców oraz indywidualnego programu opiekuńczego.</w:t>
      </w:r>
    </w:p>
    <w:p w14:paraId="3E4C1D16" w14:textId="282B0FE4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1</w:t>
      </w:r>
    </w:p>
    <w:p w14:paraId="0904B8CD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Strony ustalają, iż w przypadku niewłaściwego wykonania usługi Wykonawca zostanie obciążony karami umownymi w wysokości:</w:t>
      </w:r>
    </w:p>
    <w:p w14:paraId="153241DA" w14:textId="119D9323" w:rsidR="00956144" w:rsidRPr="00956144" w:rsidRDefault="00956144" w:rsidP="004136F6">
      <w:pPr>
        <w:numPr>
          <w:ilvl w:val="0"/>
          <w:numId w:val="54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 xml:space="preserve">w przypadku niezachowania   przez    Wykonawcę    terminów    określonych w § </w:t>
      </w:r>
      <w:r w:rsidR="00E0702B">
        <w:rPr>
          <w:rFonts w:ascii="Times New Roman" w:eastAsia="Calibri" w:hAnsi="Times New Roman" w:cs="Times New Roman"/>
        </w:rPr>
        <w:t>5</w:t>
      </w:r>
      <w:r w:rsidRPr="00956144">
        <w:rPr>
          <w:rFonts w:ascii="Times New Roman" w:eastAsia="Calibri" w:hAnsi="Times New Roman" w:cs="Times New Roman"/>
        </w:rPr>
        <w:t xml:space="preserve"> –  200.00 zł  za każdy przypadek,</w:t>
      </w:r>
    </w:p>
    <w:p w14:paraId="44151692" w14:textId="77777777" w:rsidR="00956144" w:rsidRPr="00956144" w:rsidRDefault="00956144" w:rsidP="004136F6">
      <w:pPr>
        <w:numPr>
          <w:ilvl w:val="0"/>
          <w:numId w:val="54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 przypadku odmowy przyjęcia Świadczeniobiorcy – 500.00 zł. za każdy przypadek.</w:t>
      </w:r>
    </w:p>
    <w:p w14:paraId="780FB8BA" w14:textId="76705DEF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2</w:t>
      </w:r>
    </w:p>
    <w:p w14:paraId="0E2EA1AC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</w:rPr>
        <w:t>Umowa zostaje zawarta na czas określony, od dnia</w:t>
      </w:r>
      <w:r w:rsidRPr="00956144">
        <w:rPr>
          <w:rFonts w:ascii="Times New Roman" w:eastAsia="Calibri" w:hAnsi="Times New Roman" w:cs="Times New Roman"/>
          <w:b/>
        </w:rPr>
        <w:t xml:space="preserve">  1 lipca 20</w:t>
      </w:r>
      <w:r w:rsidR="005D0A44">
        <w:rPr>
          <w:rFonts w:ascii="Times New Roman" w:eastAsia="Calibri" w:hAnsi="Times New Roman" w:cs="Times New Roman"/>
          <w:b/>
        </w:rPr>
        <w:t>20</w:t>
      </w:r>
      <w:r w:rsidRPr="00956144">
        <w:rPr>
          <w:rFonts w:ascii="Times New Roman" w:eastAsia="Calibri" w:hAnsi="Times New Roman" w:cs="Times New Roman"/>
          <w:b/>
        </w:rPr>
        <w:t xml:space="preserve"> roku </w:t>
      </w:r>
      <w:r w:rsidRPr="00956144">
        <w:rPr>
          <w:rFonts w:ascii="Times New Roman" w:eastAsia="Calibri" w:hAnsi="Times New Roman" w:cs="Times New Roman"/>
        </w:rPr>
        <w:t>do dnia</w:t>
      </w:r>
      <w:r w:rsidRPr="00956144">
        <w:rPr>
          <w:rFonts w:ascii="Times New Roman" w:eastAsia="Calibri" w:hAnsi="Times New Roman" w:cs="Times New Roman"/>
          <w:b/>
        </w:rPr>
        <w:t xml:space="preserve">  30 czerwca 20</w:t>
      </w:r>
      <w:r w:rsidR="00914FC7">
        <w:rPr>
          <w:rFonts w:ascii="Times New Roman" w:eastAsia="Calibri" w:hAnsi="Times New Roman" w:cs="Times New Roman"/>
          <w:b/>
        </w:rPr>
        <w:t>2</w:t>
      </w:r>
      <w:r w:rsidR="005D0A44">
        <w:rPr>
          <w:rFonts w:ascii="Times New Roman" w:eastAsia="Calibri" w:hAnsi="Times New Roman" w:cs="Times New Roman"/>
          <w:b/>
        </w:rPr>
        <w:t>1</w:t>
      </w:r>
      <w:r w:rsidRPr="00956144">
        <w:rPr>
          <w:rFonts w:ascii="Times New Roman" w:eastAsia="Calibri" w:hAnsi="Times New Roman" w:cs="Times New Roman"/>
          <w:b/>
        </w:rPr>
        <w:t xml:space="preserve"> roku.</w:t>
      </w:r>
    </w:p>
    <w:p w14:paraId="2DFCFEC1" w14:textId="0F981CF8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3</w:t>
      </w:r>
    </w:p>
    <w:p w14:paraId="0FEB16A8" w14:textId="1DB4BD75" w:rsidR="00CA16F0" w:rsidRPr="00E0702B" w:rsidRDefault="00956144" w:rsidP="00E0702B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Wykonawca zobowiązuje się do posiadania aktualnej polisy ubezpieczeniowej OC obejmującej przedmiot umowy przez cały czas jej trwania.</w:t>
      </w:r>
    </w:p>
    <w:p w14:paraId="48D0D37E" w14:textId="506A6BC1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4</w:t>
      </w:r>
    </w:p>
    <w:p w14:paraId="0E4E65EA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lastRenderedPageBreak/>
        <w:t>1. Każdej ze stron przysługuje prawo do wypowiedzenia umowy za pisemnym 3-miesięcznym  okresem wypowiedzenia, liczonym od pierwszego dnia miesiąca następującego po miesiącu w którym złożono pisemne  wypowiedzenie.</w:t>
      </w:r>
    </w:p>
    <w:p w14:paraId="70A86D04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2. W przypadku stwierdzenia przez Zamawiającego, że Wykonawca nie wywiązuje się z przyjętych obowiązków, Zamawiającemu przysługuje prawo rozwiązania niniejszej umowy w trybie natychmiastowym.</w:t>
      </w:r>
    </w:p>
    <w:p w14:paraId="086B1656" w14:textId="386F76B3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5</w:t>
      </w:r>
    </w:p>
    <w:p w14:paraId="0F4499AB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956144">
        <w:rPr>
          <w:rFonts w:ascii="Times New Roman" w:eastAsia="Calibri" w:hAnsi="Times New Roman" w:cs="Times New Roman"/>
          <w:bCs/>
        </w:rPr>
        <w:t>W przypadku nie zagwarantowania przez Gminę środków na realizację przedmiotu zamówienia</w:t>
      </w:r>
      <w:r w:rsidRPr="00956144">
        <w:rPr>
          <w:rFonts w:ascii="Times New Roman" w:eastAsia="Calibri" w:hAnsi="Times New Roman" w:cs="Times New Roman"/>
          <w:bCs/>
        </w:rPr>
        <w:br/>
        <w:t>w 20</w:t>
      </w:r>
      <w:r w:rsidR="005D0A44">
        <w:rPr>
          <w:rFonts w:ascii="Times New Roman" w:eastAsia="Calibri" w:hAnsi="Times New Roman" w:cs="Times New Roman"/>
          <w:bCs/>
        </w:rPr>
        <w:t>20</w:t>
      </w:r>
      <w:r w:rsidRPr="00956144">
        <w:rPr>
          <w:rFonts w:ascii="Times New Roman" w:eastAsia="Calibri" w:hAnsi="Times New Roman" w:cs="Times New Roman"/>
          <w:bCs/>
        </w:rPr>
        <w:t xml:space="preserve"> roku lub w 20</w:t>
      </w:r>
      <w:r w:rsidR="00914FC7">
        <w:rPr>
          <w:rFonts w:ascii="Times New Roman" w:eastAsia="Calibri" w:hAnsi="Times New Roman" w:cs="Times New Roman"/>
          <w:bCs/>
        </w:rPr>
        <w:t>2</w:t>
      </w:r>
      <w:r w:rsidR="005D0A44">
        <w:rPr>
          <w:rFonts w:ascii="Times New Roman" w:eastAsia="Calibri" w:hAnsi="Times New Roman" w:cs="Times New Roman"/>
          <w:bCs/>
        </w:rPr>
        <w:t>1</w:t>
      </w:r>
      <w:r w:rsidRPr="00956144">
        <w:rPr>
          <w:rFonts w:ascii="Times New Roman" w:eastAsia="Calibri" w:hAnsi="Times New Roman" w:cs="Times New Roman"/>
          <w:bCs/>
        </w:rPr>
        <w:t xml:space="preserve"> roku Zamawiający ma prawo do zmniejszenia liczby klientów korzystających z usług lub do rozwiązania umowy za pisemnym jednomiesięcznym wypowiedzeniem.</w:t>
      </w:r>
    </w:p>
    <w:p w14:paraId="55C7DFFB" w14:textId="7F203F8F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6</w:t>
      </w:r>
    </w:p>
    <w:p w14:paraId="6FE87620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Wszelkie zmiany niniejszej umowy wymagają formy pisemnej pod rygorem jej nieważności.</w:t>
      </w:r>
    </w:p>
    <w:p w14:paraId="44089094" w14:textId="32C2D6A8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7</w:t>
      </w:r>
    </w:p>
    <w:p w14:paraId="179F476C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Właściwy do rozpoznania sporów wynikłych na tle realizacji niniejszej umowy jest sąd właściwy dla siedziby Zamawiającego.</w:t>
      </w:r>
    </w:p>
    <w:p w14:paraId="5483C2EA" w14:textId="799853A8" w:rsidR="00956144" w:rsidRPr="00956144" w:rsidRDefault="00956144" w:rsidP="00956144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956144">
        <w:rPr>
          <w:rFonts w:ascii="Times New Roman" w:eastAsia="Calibri" w:hAnsi="Times New Roman" w:cs="Times New Roman"/>
          <w:b/>
        </w:rPr>
        <w:t>§1</w:t>
      </w:r>
      <w:r w:rsidR="00E0702B">
        <w:rPr>
          <w:rFonts w:ascii="Times New Roman" w:eastAsia="Calibri" w:hAnsi="Times New Roman" w:cs="Times New Roman"/>
          <w:b/>
        </w:rPr>
        <w:t>8</w:t>
      </w:r>
    </w:p>
    <w:p w14:paraId="5DD96C30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956144">
        <w:rPr>
          <w:rFonts w:ascii="Times New Roman" w:eastAsia="Calibri" w:hAnsi="Times New Roman" w:cs="Times New Roman"/>
        </w:rPr>
        <w:t>Umowę sporządzono w czterech jednobrzmiących egzemplarzach, po dwa dla każdej ze stron.</w:t>
      </w:r>
    </w:p>
    <w:p w14:paraId="79185DD4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36D4798A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956144">
        <w:rPr>
          <w:rFonts w:ascii="Times New Roman" w:eastAsia="Calibri" w:hAnsi="Times New Roman" w:cs="Times New Roman"/>
          <w:b/>
        </w:rPr>
        <w:t xml:space="preserve">              </w:t>
      </w:r>
      <w:r w:rsidRPr="00956144">
        <w:rPr>
          <w:rFonts w:ascii="Times New Roman" w:eastAsia="Calibri" w:hAnsi="Times New Roman" w:cs="Times New Roman"/>
          <w:b/>
          <w:i/>
        </w:rPr>
        <w:t xml:space="preserve">  Zamawiający                                                                        Wykonawca</w:t>
      </w:r>
    </w:p>
    <w:p w14:paraId="10476FCA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1F9844E4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2F97B49F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69F910C6" w14:textId="77777777" w:rsidR="00956144" w:rsidRPr="00956144" w:rsidRDefault="00956144" w:rsidP="00956144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1305740B" w14:textId="77777777" w:rsidR="00712CFB" w:rsidRPr="00712CFB" w:rsidRDefault="00712CFB" w:rsidP="0095614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4183FD" w14:textId="77777777" w:rsidR="00712CFB" w:rsidRPr="00712CFB" w:rsidRDefault="00712CFB" w:rsidP="00712C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717161" w14:textId="77777777" w:rsidR="00712CFB" w:rsidRPr="00712CFB" w:rsidRDefault="00712CFB" w:rsidP="00712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17625F" w14:textId="77777777" w:rsidR="00712CFB" w:rsidRPr="00712CFB" w:rsidRDefault="00712CFB" w:rsidP="00712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25789A" w14:textId="77777777" w:rsidR="00712CFB" w:rsidRPr="00712CFB" w:rsidRDefault="00712CFB" w:rsidP="00712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909E96" w14:textId="77777777" w:rsidR="00712CFB" w:rsidRPr="00712CFB" w:rsidRDefault="00712CFB" w:rsidP="00712CFB">
      <w:pPr>
        <w:spacing w:line="240" w:lineRule="auto"/>
        <w:rPr>
          <w:rFonts w:ascii="Calibri" w:eastAsia="Calibri" w:hAnsi="Calibri" w:cs="Times New Roman"/>
          <w:lang w:eastAsia="zh-CN"/>
        </w:rPr>
      </w:pP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  <w:r w:rsidRPr="00712CFB">
        <w:rPr>
          <w:rFonts w:ascii="Calibri" w:eastAsia="Calibri" w:hAnsi="Calibri" w:cs="Times New Roman"/>
          <w:lang w:eastAsia="zh-CN"/>
        </w:rPr>
        <w:tab/>
      </w:r>
    </w:p>
    <w:p w14:paraId="2520CDE4" w14:textId="77777777" w:rsidR="00712CFB" w:rsidRPr="00712CFB" w:rsidRDefault="00712CFB" w:rsidP="00712CFB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14:paraId="76875ECB" w14:textId="77777777" w:rsidR="006C062A" w:rsidRDefault="006C062A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424C9013" w14:textId="77777777" w:rsidR="006C062A" w:rsidRDefault="006C062A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07A7B653" w14:textId="77777777" w:rsidR="0007738A" w:rsidRDefault="006C062A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</w:p>
    <w:p w14:paraId="4E05BDD4" w14:textId="77777777" w:rsidR="0007738A" w:rsidRDefault="0007738A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4D505EA2" w14:textId="63CE3F8D" w:rsidR="0007738A" w:rsidRDefault="0007738A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7A68F73C" w14:textId="27E1B208" w:rsidR="00E0702B" w:rsidRDefault="00E0702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1877B2DA" w14:textId="431515C9" w:rsidR="00E0702B" w:rsidRDefault="00E0702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1AF18987" w14:textId="77777777" w:rsidR="00E0702B" w:rsidRDefault="00E0702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0E400C56" w14:textId="724AFA5F" w:rsidR="00712CFB" w:rsidRPr="00712CFB" w:rsidRDefault="0007738A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>
        <w:rPr>
          <w:rFonts w:ascii="Calibri" w:eastAsia="Calibri" w:hAnsi="Calibri" w:cs="Times New Roman"/>
          <w:lang w:eastAsia="zh-CN"/>
        </w:rPr>
        <w:tab/>
      </w:r>
      <w:r w:rsidR="00956144">
        <w:rPr>
          <w:rFonts w:ascii="Calibri" w:eastAsia="Calibri" w:hAnsi="Calibri" w:cs="Times New Roman"/>
          <w:lang w:eastAsia="zh-CN"/>
        </w:rPr>
        <w:tab/>
      </w:r>
      <w:r w:rsidR="00712CFB" w:rsidRPr="00712CFB">
        <w:rPr>
          <w:rFonts w:ascii="Times New Roman" w:eastAsia="Calibri" w:hAnsi="Times New Roman" w:cs="Times New Roman"/>
          <w:b/>
          <w:lang w:eastAsia="zh-CN"/>
        </w:rPr>
        <w:t xml:space="preserve">Załącznik nr </w:t>
      </w:r>
      <w:r w:rsidR="00956144">
        <w:rPr>
          <w:rFonts w:ascii="Times New Roman" w:eastAsia="Calibri" w:hAnsi="Times New Roman" w:cs="Times New Roman"/>
          <w:b/>
          <w:lang w:eastAsia="zh-CN"/>
        </w:rPr>
        <w:t>8</w:t>
      </w:r>
    </w:p>
    <w:p w14:paraId="4A25F424" w14:textId="77777777" w:rsidR="00FD2852" w:rsidRPr="00FD2852" w:rsidRDefault="00FD2852" w:rsidP="00FD2852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FD2852">
        <w:rPr>
          <w:rFonts w:ascii="Times New Roman" w:eastAsia="Calibri" w:hAnsi="Times New Roman" w:cs="Times New Roman"/>
          <w:b/>
          <w:sz w:val="24"/>
        </w:rPr>
        <w:t xml:space="preserve">Umowa </w:t>
      </w:r>
    </w:p>
    <w:p w14:paraId="2D13EC0F" w14:textId="77777777" w:rsidR="00FD2852" w:rsidRPr="00FD2852" w:rsidRDefault="00FD2852" w:rsidP="00FD2852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FD2852">
        <w:rPr>
          <w:rFonts w:ascii="Times New Roman" w:eastAsia="Calibri" w:hAnsi="Times New Roman" w:cs="Times New Roman"/>
          <w:b/>
          <w:sz w:val="24"/>
        </w:rPr>
        <w:t>powierzenia przetwarzania danych osobowych</w:t>
      </w:r>
    </w:p>
    <w:p w14:paraId="7053D343" w14:textId="77777777" w:rsidR="00FD2852" w:rsidRPr="00FD2852" w:rsidRDefault="00FD2852" w:rsidP="00FD2852">
      <w:pPr>
        <w:jc w:val="center"/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zawarta w Sopocie, dnia ………….. r.</w:t>
      </w:r>
    </w:p>
    <w:p w14:paraId="5ADCAD0C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pomiędzy:</w:t>
      </w:r>
    </w:p>
    <w:p w14:paraId="5EE77B00" w14:textId="77777777" w:rsidR="00FD2852" w:rsidRPr="00FD2852" w:rsidRDefault="00FD2852" w:rsidP="00FD2852">
      <w:pPr>
        <w:rPr>
          <w:rFonts w:ascii="Times New Roman" w:eastAsia="Calibri" w:hAnsi="Times New Roman" w:cs="Times New Roman"/>
          <w:b/>
        </w:rPr>
      </w:pPr>
      <w:r w:rsidRPr="00FD2852">
        <w:rPr>
          <w:rFonts w:ascii="Times New Roman" w:eastAsia="Calibri" w:hAnsi="Times New Roman" w:cs="Times New Roman"/>
          <w:b/>
        </w:rPr>
        <w:t xml:space="preserve">Miejskim Ośrodkiem Pomocy Społecznej, ul. Kolejowa 14, 81-835 Sopot </w:t>
      </w:r>
    </w:p>
    <w:p w14:paraId="7166A070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reprezentowanym przez:</w:t>
      </w:r>
    </w:p>
    <w:p w14:paraId="0925E90B" w14:textId="77777777" w:rsidR="00FD2852" w:rsidRPr="00FD2852" w:rsidRDefault="00FD2852" w:rsidP="00FD2852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FD2852">
        <w:rPr>
          <w:rFonts w:ascii="Times New Roman" w:eastAsia="Calibri" w:hAnsi="Times New Roman" w:cs="Times New Roman"/>
          <w:b/>
        </w:rPr>
        <w:t>Andrzej Czekaja – Dyrektora</w:t>
      </w:r>
    </w:p>
    <w:p w14:paraId="0E6A0452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zwanym dalej  „Administratorem”</w:t>
      </w:r>
    </w:p>
    <w:p w14:paraId="14346F8B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a</w:t>
      </w:r>
    </w:p>
    <w:p w14:paraId="3AA7F25A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…………………..</w:t>
      </w:r>
    </w:p>
    <w:p w14:paraId="58092BC7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…………………..</w:t>
      </w:r>
    </w:p>
    <w:p w14:paraId="72E15D43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  <w:r w:rsidRPr="00FD2852">
        <w:rPr>
          <w:rFonts w:ascii="Times New Roman" w:eastAsia="Calibri" w:hAnsi="Times New Roman" w:cs="Times New Roman"/>
        </w:rPr>
        <w:t>zwaną dalej  „Przetwarzającym”.</w:t>
      </w:r>
    </w:p>
    <w:p w14:paraId="4AC3C9BA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Niniejsza umowa stanowi </w:t>
      </w:r>
      <w:r w:rsidRPr="00FD2852">
        <w:rPr>
          <w:rFonts w:ascii="Times New Roman" w:eastAsia="Times New Roman" w:hAnsi="Times New Roman" w:cs="Times New Roman"/>
          <w:b/>
          <w:lang w:eastAsia="pl-PL"/>
        </w:rPr>
        <w:t>następstwo umowy nr</w:t>
      </w:r>
      <w:bookmarkStart w:id="2" w:name="_Hlk519148923"/>
      <w:bookmarkStart w:id="3" w:name="_Hlk519151104"/>
      <w:r w:rsidRPr="00FD2852">
        <w:rPr>
          <w:rFonts w:ascii="Times New Roman" w:eastAsia="Times New Roman" w:hAnsi="Times New Roman" w:cs="Times New Roman"/>
          <w:lang w:eastAsia="pl-PL"/>
        </w:rPr>
        <w:t xml:space="preserve"> ……………….. </w:t>
      </w:r>
      <w:r w:rsidRPr="00FD2852">
        <w:rPr>
          <w:rFonts w:ascii="Times New Roman" w:eastAsia="Times New Roman" w:hAnsi="Times New Roman" w:cs="Times New Roman"/>
          <w:b/>
          <w:lang w:eastAsia="pl-PL"/>
        </w:rPr>
        <w:t>z dnia ……… r.</w:t>
      </w:r>
      <w:bookmarkEnd w:id="2"/>
      <w:r w:rsidRPr="00FD2852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3"/>
      <w:r w:rsidRPr="00FD2852">
        <w:rPr>
          <w:rFonts w:ascii="Times New Roman" w:eastAsia="Times New Roman" w:hAnsi="Times New Roman" w:cs="Times New Roman"/>
          <w:lang w:eastAsia="pl-PL"/>
        </w:rPr>
        <w:t xml:space="preserve">pomiędzy Gminą Miasta Sopotu a </w:t>
      </w:r>
      <w:r w:rsidRPr="00FD2852">
        <w:rPr>
          <w:rFonts w:ascii="Times New Roman" w:eastAsia="Calibri" w:hAnsi="Times New Roman" w:cs="Times New Roman"/>
        </w:rPr>
        <w:t>………………….</w:t>
      </w:r>
      <w:r w:rsidRPr="00FD2852">
        <w:rPr>
          <w:rFonts w:ascii="Times New Roman" w:eastAsia="Calibri" w:hAnsi="Times New Roman" w:cs="Times New Roman"/>
          <w:b/>
        </w:rPr>
        <w:t xml:space="preserve">, </w:t>
      </w:r>
      <w:r w:rsidRPr="00FD2852">
        <w:rPr>
          <w:rFonts w:ascii="Times New Roman" w:eastAsia="Calibri" w:hAnsi="Times New Roman" w:cs="Times New Roman"/>
        </w:rPr>
        <w:t>zwaną dalej umową główną</w:t>
      </w:r>
    </w:p>
    <w:p w14:paraId="541EBE1C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</w:p>
    <w:p w14:paraId="3A701456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1</w:t>
      </w:r>
    </w:p>
    <w:p w14:paraId="78C8EAC0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Dla potrzeb niniejszej umowy przyjmuje się następujące znaczenie dla poniżej wymienionych sformułowań:</w:t>
      </w:r>
    </w:p>
    <w:p w14:paraId="4EE2BAD7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6B26A3F1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2) „Dane” – dane osobowe powierzone przez Administratora Przetwarzającemu</w:t>
      </w:r>
    </w:p>
    <w:p w14:paraId="446C4C96" w14:textId="77777777" w:rsidR="00FD2852" w:rsidRPr="00FD2852" w:rsidRDefault="00FD2852" w:rsidP="00FD28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C2F009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2</w:t>
      </w:r>
    </w:p>
    <w:p w14:paraId="167F3F12" w14:textId="77777777" w:rsidR="00FD2852" w:rsidRPr="00FD2852" w:rsidRDefault="00FD2852" w:rsidP="00FD285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2AA3590D" w14:textId="77777777" w:rsidR="00FD2852" w:rsidRPr="00FD2852" w:rsidRDefault="00FD2852" w:rsidP="00FD285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Celem powierzenia przetwarzania danych osobowych przez Przetwarzającego jest realizacja umowy</w:t>
      </w:r>
      <w:r w:rsidRPr="00FD2852">
        <w:rPr>
          <w:rFonts w:ascii="Times New Roman" w:eastAsia="Times New Roman" w:hAnsi="Times New Roman" w:cs="Times New Roman"/>
          <w:i/>
          <w:lang w:eastAsia="pl-PL"/>
        </w:rPr>
        <w:t xml:space="preserve"> ………………..</w:t>
      </w:r>
      <w:r w:rsidRPr="00FD2852">
        <w:rPr>
          <w:rFonts w:ascii="Times New Roman" w:eastAsia="Times New Roman" w:hAnsi="Times New Roman" w:cs="Times New Roman"/>
          <w:lang w:eastAsia="pl-PL"/>
        </w:rPr>
        <w:t>, szczegółowo opisanego w umowie</w:t>
      </w:r>
      <w:r w:rsidRPr="00FD28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852">
        <w:rPr>
          <w:rFonts w:ascii="Times New Roman" w:eastAsia="Times New Roman" w:hAnsi="Times New Roman" w:cs="Times New Roman"/>
          <w:lang w:eastAsia="pl-PL"/>
        </w:rPr>
        <w:t>nr</w:t>
      </w:r>
      <w:r w:rsidRPr="00FD28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D2852">
        <w:rPr>
          <w:rFonts w:ascii="Times New Roman" w:eastAsia="Calibri" w:hAnsi="Times New Roman" w:cs="Times New Roman"/>
          <w:sz w:val="24"/>
          <w:szCs w:val="24"/>
        </w:rPr>
        <w:t>…………..</w:t>
      </w:r>
      <w:r w:rsidRPr="00FD2852">
        <w:rPr>
          <w:rFonts w:ascii="Times New Roman" w:eastAsia="Times New Roman" w:hAnsi="Times New Roman" w:cs="Times New Roman"/>
          <w:lang w:eastAsia="pl-PL"/>
        </w:rPr>
        <w:t xml:space="preserve"> z dnia …………. r. Administrator  oświadcza, że jest nadal administratorem danych, które powierza oraz, że jest uprawniony do ich przetwarzania w zakresie, w jakim powierzył je Przetwarzającemu. </w:t>
      </w:r>
    </w:p>
    <w:p w14:paraId="579C1473" w14:textId="77777777" w:rsidR="00FD2852" w:rsidRPr="00FD2852" w:rsidRDefault="00FD2852" w:rsidP="00FD285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może  przetwarzać Dane wyłącznie w celu przewidzianym w ust.2.</w:t>
      </w:r>
    </w:p>
    <w:p w14:paraId="19C9599E" w14:textId="77777777" w:rsidR="00FD2852" w:rsidRPr="00FD2852" w:rsidRDefault="00FD2852" w:rsidP="00FD285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lastRenderedPageBreak/>
        <w:t>Administrator  oświadcza, że jest nadal administratorem danych, które powierza oraz, że jest uprawniony do ich przetwarzania w zakresie, w jakim powierzył je Przetwarzającemu.</w:t>
      </w:r>
    </w:p>
    <w:p w14:paraId="5C7FD412" w14:textId="77777777" w:rsidR="00FD2852" w:rsidRPr="00FD2852" w:rsidRDefault="00FD2852" w:rsidP="00FD285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Zakres powierzonych do przetwarzania przez Przetwarzającego danych osobowych klientów Miejskiego Ośrodka Pomocy Społecznej w Sopocie: </w:t>
      </w:r>
      <w:r w:rsidRPr="00FD2852">
        <w:rPr>
          <w:rFonts w:ascii="Times New Roman" w:eastAsia="Calibri" w:hAnsi="Times New Roman" w:cs="Times New Roman"/>
        </w:rPr>
        <w:t xml:space="preserve">………………………………………………………………………………………………………Kategoria osób – klienci MOPS Sopot.  </w:t>
      </w:r>
    </w:p>
    <w:p w14:paraId="2EF78FEE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596BAF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850AB2" w14:textId="77777777" w:rsidR="00385A1F" w:rsidRDefault="00385A1F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1F7F448" w14:textId="77777777" w:rsidR="00385A1F" w:rsidRDefault="00385A1F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06328AD" w14:textId="77777777" w:rsidR="00385A1F" w:rsidRDefault="00385A1F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71C495E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3</w:t>
      </w:r>
    </w:p>
    <w:p w14:paraId="533770CA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Strony zobowiązują się wykonywać zobowiązania wynikające z niniejszej umowy z najwyższą staranności zawodową w celu zabezpieczenia prawnego, organizacyjnego i technicznego</w:t>
      </w:r>
      <w:r w:rsidRPr="00FD2852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FD2852">
        <w:rPr>
          <w:rFonts w:ascii="Times New Roman" w:eastAsia="Times New Roman" w:hAnsi="Times New Roman" w:cs="Times New Roman"/>
          <w:lang w:eastAsia="pl-PL"/>
        </w:rPr>
        <w:t>interesów Stron w zakresie przetwarzania powierzonych danych osobowych.</w:t>
      </w:r>
    </w:p>
    <w:p w14:paraId="10EEE6D4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1A06A4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7DA12F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4</w:t>
      </w:r>
    </w:p>
    <w:p w14:paraId="439D7F96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C346C78" w14:textId="77777777" w:rsidR="00FD2852" w:rsidRPr="00FD2852" w:rsidRDefault="00FD2852" w:rsidP="00FD2852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5231FC4D" w14:textId="77777777" w:rsidR="00FD2852" w:rsidRPr="00FD2852" w:rsidRDefault="00FD2852" w:rsidP="00FD2852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62A90577" w14:textId="77777777" w:rsidR="00FD2852" w:rsidRPr="00FD2852" w:rsidRDefault="00FD2852" w:rsidP="00FD2852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przetwarza dane osobowe wyłącznie na udokumentowane polecenie Administratora.</w:t>
      </w:r>
    </w:p>
    <w:p w14:paraId="09438ADD" w14:textId="77777777" w:rsidR="00FD2852" w:rsidRPr="00FD2852" w:rsidRDefault="00FD2852" w:rsidP="00FD2852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  </w:t>
      </w:r>
    </w:p>
    <w:p w14:paraId="7F32F196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6AF543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4FE93B" w14:textId="77777777" w:rsidR="00FD2852" w:rsidRPr="00FD2852" w:rsidRDefault="00FD2852" w:rsidP="00FD2852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5</w:t>
      </w:r>
    </w:p>
    <w:p w14:paraId="4EB32066" w14:textId="77777777" w:rsidR="00FD2852" w:rsidRPr="00FD2852" w:rsidRDefault="00FD2852" w:rsidP="00FD2852">
      <w:pPr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Przetwarzający, biorąc pod uwagę charakter przetwarzania, w miarę możliwości pomaga Administratorowi poprzez odpowiednie środki techniczne i organizacyjne wywiązać się z obowiązku odpowiadania na żądania osoby, której dane dotyczą, w zakresie wykonywania jej praw.</w:t>
      </w:r>
    </w:p>
    <w:p w14:paraId="48EECA17" w14:textId="77777777" w:rsidR="00FD2852" w:rsidRPr="00FD2852" w:rsidRDefault="00FD2852" w:rsidP="00FD2852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0BCBA774" w14:textId="77777777" w:rsidR="00FD2852" w:rsidRPr="00FD2852" w:rsidRDefault="00FD2852" w:rsidP="00FD2852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Przetwarzający udostępnia Administratorowi wszelkie informacje niezbędne do wykazania spełnienia obowiązków określonych w niniejszej umowie oraz umożliwia Administratorowi lub audytorowi upoważnionemu przez Administratora  przeprowadzanie audytów, w tym inspekcji    </w:t>
      </w:r>
      <w:r w:rsidR="00112564">
        <w:rPr>
          <w:rFonts w:ascii="Times New Roman" w:eastAsia="Times New Roman" w:hAnsi="Times New Roman" w:cs="Times New Roman"/>
          <w:lang w:eastAsia="pl-PL"/>
        </w:rPr>
        <w:br/>
      </w:r>
      <w:r w:rsidRPr="00FD2852">
        <w:rPr>
          <w:rFonts w:ascii="Times New Roman" w:eastAsia="Times New Roman" w:hAnsi="Times New Roman" w:cs="Times New Roman"/>
          <w:lang w:eastAsia="pl-PL"/>
        </w:rPr>
        <w:t xml:space="preserve">  i przyczynia się do nich. </w:t>
      </w:r>
    </w:p>
    <w:p w14:paraId="1EE3D17A" w14:textId="77777777" w:rsidR="00FD2852" w:rsidRPr="00FD2852" w:rsidRDefault="00FD2852" w:rsidP="00FD2852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E801F9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3A08053" w14:textId="77777777" w:rsidR="00112564" w:rsidRPr="00546FEF" w:rsidRDefault="00112564" w:rsidP="0011256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46FEF">
        <w:rPr>
          <w:rFonts w:ascii="Times New Roman" w:eastAsia="Times New Roman" w:hAnsi="Times New Roman" w:cs="Times New Roman"/>
          <w:b/>
          <w:lang w:eastAsia="pl-PL"/>
        </w:rPr>
        <w:t>§ 6</w:t>
      </w:r>
    </w:p>
    <w:p w14:paraId="6F67EC4E" w14:textId="77777777" w:rsidR="00112564" w:rsidRPr="00546FEF" w:rsidRDefault="00112564" w:rsidP="00112564">
      <w:pPr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546FEF">
        <w:rPr>
          <w:rFonts w:ascii="Times New Roman" w:eastAsia="Times New Roman" w:hAnsi="Times New Roman" w:cs="Times New Roman"/>
          <w:lang w:eastAsia="pl-PL"/>
        </w:rPr>
        <w:t xml:space="preserve">Przetwarzający po zakończeniu świadczenia usług związanych z przetwarzaniem danych usuwa wszelkie dane osobowe oraz usuwa wszelkie ich istniejące kopie, chyba, że szczególne przepisy prawa nakazują przechowywanie danych osobowych. </w:t>
      </w:r>
    </w:p>
    <w:p w14:paraId="00E16BCB" w14:textId="77777777" w:rsidR="00112564" w:rsidRPr="00546FEF" w:rsidRDefault="00112564" w:rsidP="00112564">
      <w:pPr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546FEF">
        <w:rPr>
          <w:rFonts w:ascii="Times New Roman" w:eastAsia="Times New Roman" w:hAnsi="Times New Roman" w:cs="Times New Roman"/>
          <w:lang w:eastAsia="pl-PL"/>
        </w:rPr>
        <w:t xml:space="preserve">Po wykonaniu zobowiązania, o którym mowa w ust.1 Przetwarzający </w:t>
      </w:r>
      <w:r>
        <w:rPr>
          <w:rFonts w:ascii="Times New Roman" w:eastAsia="Times New Roman" w:hAnsi="Times New Roman" w:cs="Times New Roman"/>
          <w:lang w:eastAsia="pl-PL"/>
        </w:rPr>
        <w:t xml:space="preserve">w terminie 30 dni </w:t>
      </w:r>
      <w:r w:rsidRPr="00546FEF">
        <w:rPr>
          <w:rFonts w:ascii="Times New Roman" w:eastAsia="Times New Roman" w:hAnsi="Times New Roman" w:cs="Times New Roman"/>
          <w:lang w:eastAsia="pl-PL"/>
        </w:rPr>
        <w:t>złoży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46FEF">
        <w:rPr>
          <w:rFonts w:ascii="Times New Roman" w:eastAsia="Times New Roman" w:hAnsi="Times New Roman" w:cs="Times New Roman"/>
          <w:lang w:eastAsia="pl-PL"/>
        </w:rPr>
        <w:t>Administratorowi pisemne oświadczenie potwierdzające trwałe usuniecie wszystkich Danych</w:t>
      </w:r>
      <w:r>
        <w:rPr>
          <w:rFonts w:ascii="Times New Roman" w:eastAsia="Times New Roman" w:hAnsi="Times New Roman" w:cs="Times New Roman"/>
          <w:lang w:eastAsia="pl-PL"/>
        </w:rPr>
        <w:t xml:space="preserve"> – Załącznik nr 1</w:t>
      </w:r>
      <w:r w:rsidRPr="00546FEF">
        <w:rPr>
          <w:rFonts w:ascii="Times New Roman" w:eastAsia="Times New Roman" w:hAnsi="Times New Roman" w:cs="Times New Roman"/>
          <w:lang w:eastAsia="pl-PL"/>
        </w:rPr>
        <w:t>.</w:t>
      </w:r>
    </w:p>
    <w:p w14:paraId="62F0FD2C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2D6431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7</w:t>
      </w:r>
    </w:p>
    <w:p w14:paraId="32697DA0" w14:textId="77777777" w:rsidR="00FD2852" w:rsidRPr="00FD2852" w:rsidRDefault="00FD2852" w:rsidP="00FD2852">
      <w:pPr>
        <w:numPr>
          <w:ilvl w:val="0"/>
          <w:numId w:val="3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Przetwarzający nie korzysta z usług innego podmiotu przetwarzającego bez uprzedniej szczegółowej zgody Administratora. </w:t>
      </w:r>
    </w:p>
    <w:p w14:paraId="14052417" w14:textId="77777777" w:rsidR="00FD2852" w:rsidRPr="00FD2852" w:rsidRDefault="00FD2852" w:rsidP="00FD2852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Powierzenie przetwarzania danych Podprzetwarzajacemu wymaga uprzedniego zgłoszenia Administratorowi w celu umożliwienia wyrażenia sprzeciwu. Administrator może z uzasadnionych przyczyn zgłosić udokumentowany sprzeciw względem powierzenia danych .</w:t>
      </w:r>
    </w:p>
    <w:p w14:paraId="24464C57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EB721C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br/>
        <w:t>§ 8</w:t>
      </w:r>
    </w:p>
    <w:p w14:paraId="5E85611B" w14:textId="77777777" w:rsidR="00FD2852" w:rsidRPr="00FD2852" w:rsidRDefault="00FD2852" w:rsidP="00FD2852">
      <w:pPr>
        <w:numPr>
          <w:ilvl w:val="0"/>
          <w:numId w:val="6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3DEB26D8" w14:textId="77777777" w:rsidR="00FD2852" w:rsidRPr="00FD2852" w:rsidRDefault="00FD2852" w:rsidP="00FD2852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nazwa oraz dane kontaktowe Przetwarzającego oraz Administratora w mieniu którego działa Przetwarzający, a gdy ma to zastosowanie-przedstawiciela Przetwarzającego oraz inspektora ochrony danych;</w:t>
      </w:r>
    </w:p>
    <w:p w14:paraId="013E04BD" w14:textId="77777777" w:rsidR="00FD2852" w:rsidRPr="00FD2852" w:rsidRDefault="00FD2852" w:rsidP="00FD2852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Kategorie przetwarzań dokonywanych w imieniu Administratora</w:t>
      </w:r>
    </w:p>
    <w:p w14:paraId="43487916" w14:textId="77777777" w:rsidR="00FD2852" w:rsidRPr="00FD2852" w:rsidRDefault="00FD2852" w:rsidP="00FD2852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Jeżeli jest to możliwe , ogólny opis technicznych i organizacyjnych środków bezpieczeństwa o których mowa w art. 32 ust. 1  rozporządzenia.</w:t>
      </w:r>
    </w:p>
    <w:p w14:paraId="4E5A2433" w14:textId="77777777" w:rsidR="00FD2852" w:rsidRPr="00FD2852" w:rsidRDefault="00FD2852" w:rsidP="00FD2852">
      <w:pPr>
        <w:spacing w:after="0" w:line="240" w:lineRule="auto"/>
        <w:ind w:left="71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2B8A59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9</w:t>
      </w:r>
    </w:p>
    <w:p w14:paraId="68675FA8" w14:textId="77777777" w:rsidR="00FD2852" w:rsidRPr="00FD2852" w:rsidRDefault="00FD2852" w:rsidP="00FD2852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60CD9C73" w14:textId="77777777" w:rsidR="00FD2852" w:rsidRPr="00FD2852" w:rsidRDefault="00FD2852" w:rsidP="00FD2852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4AF7E19C" w14:textId="77777777" w:rsidR="00FD2852" w:rsidRPr="00FD2852" w:rsidRDefault="00FD2852" w:rsidP="00FD2852">
      <w:pPr>
        <w:numPr>
          <w:ilvl w:val="0"/>
          <w:numId w:val="3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229704DA" w14:textId="77777777" w:rsidR="00FD2852" w:rsidRPr="00FD2852" w:rsidRDefault="00FD2852" w:rsidP="00FD2852">
      <w:pPr>
        <w:numPr>
          <w:ilvl w:val="0"/>
          <w:numId w:val="3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 Przetwarzający zobowiązuje się do ograniczenia dostępu do Danych Osobowych wyłącznie do osób, których dostęp do Danych jest potrzebny dla realizacji Umowy </w:t>
      </w:r>
      <w:r w:rsidRPr="00FD2852">
        <w:rPr>
          <w:rFonts w:ascii="Times New Roman" w:eastAsia="Calibri" w:hAnsi="Times New Roman" w:cs="Times New Roman"/>
          <w:sz w:val="24"/>
          <w:szCs w:val="24"/>
        </w:rPr>
        <w:t>………………………..</w:t>
      </w:r>
      <w:r w:rsidRPr="00FD2852">
        <w:rPr>
          <w:rFonts w:ascii="Times New Roman" w:eastAsia="Times New Roman" w:hAnsi="Times New Roman" w:cs="Times New Roman"/>
          <w:lang w:eastAsia="pl-PL"/>
        </w:rPr>
        <w:t>posiadających odpowiednie upoważnienie.</w:t>
      </w:r>
    </w:p>
    <w:p w14:paraId="16A1D73F" w14:textId="77777777" w:rsidR="00FD2852" w:rsidRPr="00FD2852" w:rsidRDefault="00FD2852" w:rsidP="00FD2852">
      <w:pPr>
        <w:numPr>
          <w:ilvl w:val="0"/>
          <w:numId w:val="3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ma obowiązek zapewnić osobom upoważnionym do przetwarzania Danych odpowiednie szkolenie z zakresu ochrony danych osobowych.</w:t>
      </w:r>
    </w:p>
    <w:p w14:paraId="59CB3A44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</w:p>
    <w:p w14:paraId="64872D40" w14:textId="77777777" w:rsidR="00FD2852" w:rsidRPr="00FD2852" w:rsidRDefault="00FD2852" w:rsidP="00FD2852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10</w:t>
      </w:r>
    </w:p>
    <w:p w14:paraId="30DFD554" w14:textId="77777777" w:rsidR="00FD2852" w:rsidRPr="00FD2852" w:rsidRDefault="00FD2852" w:rsidP="00FD2852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Administratora o ustaleniach z chwila ich dokonania, w szczególności o stwierdzeniu naruszenia.</w:t>
      </w:r>
    </w:p>
    <w:p w14:paraId="1607D2A2" w14:textId="77777777" w:rsidR="00FD2852" w:rsidRPr="00FD2852" w:rsidRDefault="00FD2852" w:rsidP="00FD2852">
      <w:pPr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45283F88" w14:textId="77777777" w:rsidR="00FD2852" w:rsidRPr="00FD2852" w:rsidRDefault="00FD2852" w:rsidP="00FD285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14:paraId="341A2477" w14:textId="77777777" w:rsidR="00FD2852" w:rsidRPr="00FD2852" w:rsidRDefault="00112564" w:rsidP="00112564">
      <w:pPr>
        <w:spacing w:after="0" w:line="240" w:lineRule="auto"/>
        <w:ind w:left="357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</w:t>
      </w:r>
      <w:r w:rsidR="00FD2852" w:rsidRPr="00FD2852">
        <w:rPr>
          <w:rFonts w:ascii="Times New Roman" w:eastAsia="Times New Roman" w:hAnsi="Times New Roman" w:cs="Times New Roman"/>
          <w:b/>
          <w:lang w:eastAsia="pl-PL"/>
        </w:rPr>
        <w:t>§ 11</w:t>
      </w:r>
    </w:p>
    <w:p w14:paraId="69F5BDD3" w14:textId="77777777" w:rsidR="00FD2852" w:rsidRPr="00FD2852" w:rsidRDefault="00FD2852" w:rsidP="00FD2852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13802444" w14:textId="77777777" w:rsidR="00FD2852" w:rsidRPr="00FD2852" w:rsidRDefault="00FD2852" w:rsidP="00FD2852">
      <w:pPr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Udzielenia w terminie 7 dni pisemnych wyjaśnień,</w:t>
      </w:r>
    </w:p>
    <w:p w14:paraId="35FC0BA9" w14:textId="77777777" w:rsidR="00FD2852" w:rsidRPr="00FD2852" w:rsidRDefault="00FD2852" w:rsidP="00FD2852">
      <w:pPr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lastRenderedPageBreak/>
        <w:t>Udostępnienia pomieszczeń i sprzętu Przetwarzającego, za pomocą których przetwarzane są powierzone dane osobowe,</w:t>
      </w:r>
    </w:p>
    <w:p w14:paraId="21582CC3" w14:textId="77777777" w:rsidR="00FD2852" w:rsidRPr="00FD2852" w:rsidRDefault="00FD2852" w:rsidP="00FD2852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4EB9EA90" w14:textId="77777777" w:rsidR="00FD2852" w:rsidRPr="00FD2852" w:rsidRDefault="00FD2852" w:rsidP="00FD2852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4D687938" w14:textId="77777777" w:rsidR="00FD2852" w:rsidRPr="00FD2852" w:rsidRDefault="00FD2852" w:rsidP="00FD2852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w tym między innymi w stosownym przypadku:</w:t>
      </w:r>
    </w:p>
    <w:p w14:paraId="3BFF2A31" w14:textId="77777777" w:rsidR="00FD2852" w:rsidRPr="00FD2852" w:rsidRDefault="00FD2852" w:rsidP="00FD2852">
      <w:pPr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pseudonimizację i szyfrowanie danych osobowych;</w:t>
      </w:r>
    </w:p>
    <w:p w14:paraId="47027344" w14:textId="77777777" w:rsidR="00FD2852" w:rsidRPr="00FD2852" w:rsidRDefault="00FD2852" w:rsidP="00FD2852">
      <w:pPr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zdolność do ciągłego zapewniania poufności, integralności, dostępności i odporności systemów i usług przetwarzania;</w:t>
      </w:r>
    </w:p>
    <w:p w14:paraId="440CCCE6" w14:textId="77777777" w:rsidR="00FD2852" w:rsidRPr="00FD2852" w:rsidRDefault="00FD2852" w:rsidP="00FD2852">
      <w:pPr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zdolność do szybkiego przywrócenia dostępności danych osobowych i dostępu do nich w razie incydentu fizycznego lub technicznego</w:t>
      </w:r>
    </w:p>
    <w:p w14:paraId="3A1D5B30" w14:textId="0ED8A95B" w:rsidR="00FD2852" w:rsidRPr="00FD2852" w:rsidRDefault="00FD2852" w:rsidP="00FD2852">
      <w:pPr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regularne testowanie, mierzenie  i ocenianie skuteczności środków technicznych </w:t>
      </w:r>
      <w:r w:rsidR="0007738A">
        <w:rPr>
          <w:rFonts w:ascii="Times New Roman" w:eastAsia="Times New Roman" w:hAnsi="Times New Roman" w:cs="Times New Roman"/>
          <w:lang w:eastAsia="pl-PL"/>
        </w:rPr>
        <w:br/>
      </w:r>
      <w:r w:rsidRPr="00FD2852">
        <w:rPr>
          <w:rFonts w:ascii="Times New Roman" w:eastAsia="Times New Roman" w:hAnsi="Times New Roman" w:cs="Times New Roman"/>
          <w:lang w:eastAsia="pl-PL"/>
        </w:rPr>
        <w:t>i organizacyjnych, które maja zapewnić bezpieczeństwo przetwarzania.</w:t>
      </w:r>
    </w:p>
    <w:p w14:paraId="13400CCB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B377EBF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12</w:t>
      </w:r>
    </w:p>
    <w:p w14:paraId="3B06254D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75D1D27C" w14:textId="77777777" w:rsidR="00FD2852" w:rsidRPr="00FD2852" w:rsidRDefault="00FD2852" w:rsidP="00FD28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84E53F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13</w:t>
      </w:r>
    </w:p>
    <w:p w14:paraId="3E5B61A7" w14:textId="77777777" w:rsidR="00FD2852" w:rsidRPr="00FD2852" w:rsidRDefault="00FD2852" w:rsidP="00FD2852">
      <w:pPr>
        <w:numPr>
          <w:ilvl w:val="0"/>
          <w:numId w:val="22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ponosi odpowiedzialność za przestrzeganie przepisów prawa w zakresie przetwarzania i ochrony danych osobowych według rozporządzenia .</w:t>
      </w:r>
    </w:p>
    <w:p w14:paraId="52BE0D3F" w14:textId="77777777" w:rsidR="00FD2852" w:rsidRPr="00FD2852" w:rsidRDefault="00FD2852" w:rsidP="00FD2852">
      <w:pPr>
        <w:numPr>
          <w:ilvl w:val="0"/>
          <w:numId w:val="22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Przetwarzający jest odpowiedzialny za udostępnienie lub wykorzystanie danych osobowych niezgodnie z Umową, a w szczególności za udostępnienie osobom nieupoważnionym.</w:t>
      </w:r>
    </w:p>
    <w:p w14:paraId="600F11F6" w14:textId="77777777" w:rsidR="00FD2852" w:rsidRPr="00FD2852" w:rsidRDefault="00FD2852" w:rsidP="00FD2852">
      <w:pPr>
        <w:numPr>
          <w:ilvl w:val="0"/>
          <w:numId w:val="22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odszkodowania lub zostanie ukarany karą grzywny, Przetwarzający zobowiązuje się pokryć Administratorowi poniesione z tego tytułu straty i koszty. </w:t>
      </w:r>
    </w:p>
    <w:p w14:paraId="3D30EFAC" w14:textId="77777777" w:rsidR="00FD2852" w:rsidRPr="00FD2852" w:rsidRDefault="00FD2852" w:rsidP="00FD285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9676324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14</w:t>
      </w:r>
    </w:p>
    <w:p w14:paraId="2E5324C3" w14:textId="77777777" w:rsidR="00FD2852" w:rsidRPr="00FD2852" w:rsidRDefault="00FD2852" w:rsidP="00FD2852">
      <w:pPr>
        <w:numPr>
          <w:ilvl w:val="0"/>
          <w:numId w:val="19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Umowa zostaje zawarta na czas ……………………………………………………………………. W celu uniknięcia wątpliwości, rozwiązanie Umowy głównej skutkuje rozwiązaniem niniejszej Umowy.</w:t>
      </w:r>
    </w:p>
    <w:p w14:paraId="46B607A9" w14:textId="77777777" w:rsidR="00FD2852" w:rsidRPr="00FD2852" w:rsidRDefault="00FD2852" w:rsidP="00FD2852">
      <w:pPr>
        <w:numPr>
          <w:ilvl w:val="0"/>
          <w:numId w:val="19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Wszelkie zmiany umowy wymagają, pod rygorem nieważności, formy pisemnej.</w:t>
      </w:r>
    </w:p>
    <w:p w14:paraId="5050A86C" w14:textId="77777777" w:rsidR="00FD2852" w:rsidRPr="00FD2852" w:rsidRDefault="00FD2852" w:rsidP="00FD285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15A22C2" w14:textId="77777777" w:rsidR="00FD2852" w:rsidRPr="00FD2852" w:rsidRDefault="00FD2852" w:rsidP="00FD2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§ 15</w:t>
      </w:r>
    </w:p>
    <w:p w14:paraId="39F4390E" w14:textId="77777777" w:rsidR="00FD2852" w:rsidRPr="00FD2852" w:rsidRDefault="00FD2852" w:rsidP="00FD285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>W sprawach nieuregulowanych w niniejszej umowie mają zastosowanie przepisy Kodeksu Cywilnego .</w:t>
      </w:r>
    </w:p>
    <w:p w14:paraId="693D99FC" w14:textId="77777777" w:rsidR="00FD2852" w:rsidRPr="00FD2852" w:rsidRDefault="00FD2852" w:rsidP="00FD285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7B4958D2" w14:textId="77777777" w:rsidR="00FD2852" w:rsidRPr="00FD2852" w:rsidRDefault="00FD2852" w:rsidP="00FD285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D2852">
        <w:rPr>
          <w:rFonts w:ascii="Times New Roman" w:eastAsia="Times New Roman" w:hAnsi="Times New Roman" w:cs="Times New Roman"/>
          <w:lang w:eastAsia="pl-PL"/>
        </w:rPr>
        <w:t xml:space="preserve">Umowę sporządzono w dwóch jednobrzmiących egzemplarzach, po jednym dla każdej ze stron. </w:t>
      </w:r>
    </w:p>
    <w:p w14:paraId="47E16F4B" w14:textId="77777777" w:rsidR="00FD2852" w:rsidRPr="00FD2852" w:rsidRDefault="00FD2852" w:rsidP="00FD285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E776597" w14:textId="77777777" w:rsidR="00FD2852" w:rsidRPr="00FD2852" w:rsidRDefault="00FD2852" w:rsidP="00FD285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81276D" w14:textId="77777777" w:rsidR="00FD2852" w:rsidRPr="00FD2852" w:rsidRDefault="00FD2852" w:rsidP="00FD285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6D244B5" w14:textId="77777777" w:rsidR="00FD2852" w:rsidRPr="00FD2852" w:rsidRDefault="00FD2852" w:rsidP="00FD2852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eastAsia="pl-PL"/>
        </w:rPr>
      </w:pPr>
      <w:r w:rsidRPr="00FD2852">
        <w:rPr>
          <w:rFonts w:ascii="Times New Roman" w:eastAsia="Times New Roman" w:hAnsi="Times New Roman" w:cs="Times New Roman"/>
          <w:b/>
          <w:lang w:eastAsia="pl-PL"/>
        </w:rPr>
        <w:t>Administrator                                                                                       Przetwarzający</w:t>
      </w:r>
    </w:p>
    <w:p w14:paraId="3BA2B1DD" w14:textId="77777777" w:rsidR="00FD2852" w:rsidRPr="00FD2852" w:rsidRDefault="00FD2852" w:rsidP="00FD285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B8E4A84" w14:textId="77777777" w:rsidR="00FD2852" w:rsidRPr="00FD2852" w:rsidRDefault="00FD2852" w:rsidP="00FD2852">
      <w:pPr>
        <w:rPr>
          <w:rFonts w:ascii="Times New Roman" w:eastAsia="Calibri" w:hAnsi="Times New Roman" w:cs="Times New Roman"/>
        </w:rPr>
      </w:pPr>
    </w:p>
    <w:p w14:paraId="4CCDA4FC" w14:textId="77777777" w:rsidR="00FD2852" w:rsidRPr="00FD2852" w:rsidRDefault="00FD2852" w:rsidP="00FD2852">
      <w:pPr>
        <w:rPr>
          <w:rFonts w:ascii="Calibri" w:eastAsia="Calibri" w:hAnsi="Calibri" w:cs="Times New Roman"/>
        </w:rPr>
      </w:pPr>
    </w:p>
    <w:p w14:paraId="083F3B48" w14:textId="77777777" w:rsidR="00712CFB" w:rsidRPr="00712CFB" w:rsidRDefault="00712CF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7CD1E390" w14:textId="77777777" w:rsidR="00712CFB" w:rsidRPr="00712CFB" w:rsidRDefault="00712CF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1B14042D" w14:textId="77777777" w:rsidR="00712CFB" w:rsidRPr="00712CFB" w:rsidRDefault="00712CF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69F0E55F" w14:textId="77777777" w:rsidR="00712CFB" w:rsidRPr="00712CFB" w:rsidRDefault="00712CF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599C6219" w14:textId="77777777" w:rsidR="00712CFB" w:rsidRPr="00712CFB" w:rsidRDefault="00712CF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5F6C4B32" w14:textId="77777777" w:rsidR="00112564" w:rsidRPr="00D06C37" w:rsidRDefault="00112564" w:rsidP="00112564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eastAsia="pl-PL"/>
        </w:rPr>
      </w:pPr>
    </w:p>
    <w:p w14:paraId="588DAF81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righ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 xml:space="preserve">Załącznik nr 1 </w:t>
      </w:r>
    </w:p>
    <w:p w14:paraId="4E92C8BF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righ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 xml:space="preserve"> </w:t>
      </w:r>
      <w:r w:rsidRPr="00D06C37">
        <w:rPr>
          <w:rFonts w:ascii="Times New Roman" w:hAnsi="Times New Roman" w:cs="Times New Roman"/>
        </w:rPr>
        <w:t xml:space="preserve">Umowy powierzenia </w:t>
      </w:r>
    </w:p>
    <w:p w14:paraId="702C1BE7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righ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>przetwarzania danych osobowych</w:t>
      </w:r>
    </w:p>
    <w:p w14:paraId="673768EC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right"/>
        <w:rPr>
          <w:rFonts w:ascii="Times New Roman" w:hAnsi="Times New Roman" w:cs="Times New Roman"/>
          <w:i/>
          <w:iCs/>
        </w:rPr>
      </w:pPr>
    </w:p>
    <w:p w14:paraId="53C11740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right"/>
        <w:rPr>
          <w:rFonts w:ascii="Times New Roman" w:hAnsi="Times New Roman" w:cs="Times New Roman"/>
          <w:i/>
          <w:iCs/>
        </w:rPr>
      </w:pPr>
      <w:r w:rsidRPr="00D06C37">
        <w:rPr>
          <w:rFonts w:ascii="Times New Roman" w:hAnsi="Times New Roman" w:cs="Times New Roman"/>
          <w:i/>
          <w:iCs/>
        </w:rPr>
        <w:t>……………………………..</w:t>
      </w:r>
    </w:p>
    <w:p w14:paraId="31A5D335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right"/>
        <w:rPr>
          <w:rFonts w:ascii="Times New Roman" w:hAnsi="Times New Roman" w:cs="Times New Roman"/>
          <w:i/>
          <w:iCs/>
        </w:rPr>
      </w:pPr>
      <w:r w:rsidRPr="00D06C37">
        <w:rPr>
          <w:rFonts w:ascii="Times New Roman" w:hAnsi="Times New Roman" w:cs="Times New Roman"/>
          <w:i/>
          <w:iCs/>
        </w:rPr>
        <w:t>(miejscowość, data)</w:t>
      </w:r>
    </w:p>
    <w:p w14:paraId="41A473BE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 xml:space="preserve">………………………………  </w:t>
      </w:r>
    </w:p>
    <w:p w14:paraId="5CF9118B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>………………………………</w:t>
      </w:r>
    </w:p>
    <w:p w14:paraId="5A22F350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>………………………………</w:t>
      </w:r>
    </w:p>
    <w:p w14:paraId="09DD1A89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rPr>
          <w:rFonts w:ascii="Times New Roman" w:hAnsi="Times New Roman" w:cs="Times New Roman"/>
          <w:i/>
          <w:iCs/>
        </w:rPr>
      </w:pPr>
      <w:r w:rsidRPr="00D06C37">
        <w:rPr>
          <w:rFonts w:ascii="Times New Roman" w:hAnsi="Times New Roman" w:cs="Times New Roman"/>
          <w:i/>
          <w:iCs/>
        </w:rPr>
        <w:t>(Nazwa podmiotu przetwarzającego)</w:t>
      </w:r>
    </w:p>
    <w:p w14:paraId="024F9E6A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center"/>
        <w:rPr>
          <w:rFonts w:ascii="Times New Roman" w:hAnsi="Times New Roman" w:cs="Times New Roman"/>
        </w:rPr>
      </w:pPr>
    </w:p>
    <w:p w14:paraId="437CF52A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center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>OŚWIADCZENIE</w:t>
      </w:r>
    </w:p>
    <w:p w14:paraId="2BD62FFE" w14:textId="77777777" w:rsidR="00112564" w:rsidRPr="00D06C37" w:rsidRDefault="00112564" w:rsidP="00112564">
      <w:pPr>
        <w:tabs>
          <w:tab w:val="num" w:pos="0"/>
          <w:tab w:val="left" w:pos="851"/>
        </w:tabs>
        <w:spacing w:line="300" w:lineRule="exact"/>
        <w:jc w:val="center"/>
        <w:rPr>
          <w:rFonts w:ascii="Times New Roman" w:hAnsi="Times New Roman" w:cs="Times New Roman"/>
        </w:rPr>
      </w:pPr>
    </w:p>
    <w:p w14:paraId="52FBE4AF" w14:textId="77777777" w:rsidR="00112564" w:rsidRPr="00D06C37" w:rsidRDefault="00112564" w:rsidP="00112564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6C37">
        <w:rPr>
          <w:rFonts w:ascii="Times New Roman" w:hAnsi="Times New Roman" w:cs="Times New Roman"/>
        </w:rPr>
        <w:t>Oświadczam, iż nie posiadam żadnych danych osobowych, których przetwarzanie zostało mi powierzone umową ………………………………………</w:t>
      </w:r>
      <w:r w:rsidRPr="00D06C37">
        <w:rPr>
          <w:rFonts w:ascii="Times New Roman" w:eastAsia="Times New Roman" w:hAnsi="Times New Roman" w:cs="Times New Roman"/>
          <w:lang w:eastAsia="pl-PL"/>
        </w:rPr>
        <w:t xml:space="preserve"> z wyjątkiem danych osobowych, których przechowywanie nakazują przepisy prawa. </w:t>
      </w:r>
    </w:p>
    <w:p w14:paraId="2480FD5F" w14:textId="77777777" w:rsidR="00112564" w:rsidRPr="00D06C37" w:rsidRDefault="00112564" w:rsidP="001125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84D94B" w14:textId="77777777" w:rsidR="00112564" w:rsidRPr="00D06C37" w:rsidRDefault="00112564" w:rsidP="00112564">
      <w:pPr>
        <w:pStyle w:val="Default"/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06C37">
        <w:rPr>
          <w:rFonts w:ascii="Times New Roman" w:hAnsi="Times New Roman" w:cs="Times New Roman"/>
          <w:sz w:val="22"/>
          <w:szCs w:val="22"/>
        </w:rPr>
        <w:t>Po zrealizowaniu celu powierzenia dane te zostały w sposób trwały i nieodwracalny zniszczone z wszelkich nośników papierowych jak i elektronicznych.</w:t>
      </w:r>
    </w:p>
    <w:p w14:paraId="1A90B311" w14:textId="77777777" w:rsidR="00112564" w:rsidRPr="00D06C37" w:rsidRDefault="00112564" w:rsidP="00112564">
      <w:pPr>
        <w:pStyle w:val="Default"/>
        <w:tabs>
          <w:tab w:val="left" w:pos="851"/>
        </w:tabs>
        <w:spacing w:line="300" w:lineRule="exact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14:paraId="3C325C15" w14:textId="77777777" w:rsidR="00112564" w:rsidRPr="00D06C37" w:rsidRDefault="00112564" w:rsidP="00112564">
      <w:pPr>
        <w:jc w:val="right"/>
        <w:rPr>
          <w:rFonts w:ascii="Times New Roman" w:hAnsi="Times New Roman" w:cs="Times New Roman"/>
        </w:rPr>
      </w:pPr>
    </w:p>
    <w:p w14:paraId="7303615A" w14:textId="77777777" w:rsidR="00112564" w:rsidRPr="00D06C37" w:rsidRDefault="00112564" w:rsidP="00112564">
      <w:pPr>
        <w:jc w:val="right"/>
        <w:rPr>
          <w:rFonts w:ascii="Times New Roman" w:hAnsi="Times New Roman" w:cs="Times New Roman"/>
        </w:rPr>
      </w:pPr>
      <w:r w:rsidRPr="00D06C37">
        <w:rPr>
          <w:rFonts w:ascii="Times New Roman" w:hAnsi="Times New Roman" w:cs="Times New Roman"/>
        </w:rPr>
        <w:t>…………………………………………………………..</w:t>
      </w:r>
    </w:p>
    <w:p w14:paraId="63BA9DB9" w14:textId="77777777" w:rsidR="00112564" w:rsidRPr="00D06C37" w:rsidRDefault="00112564" w:rsidP="00112564">
      <w:pPr>
        <w:jc w:val="right"/>
        <w:rPr>
          <w:rFonts w:ascii="Times New Roman" w:hAnsi="Times New Roman" w:cs="Times New Roman"/>
          <w:i/>
          <w:iCs/>
        </w:rPr>
      </w:pPr>
      <w:r w:rsidRPr="00D06C37">
        <w:rPr>
          <w:rFonts w:ascii="Times New Roman" w:hAnsi="Times New Roman" w:cs="Times New Roman"/>
          <w:i/>
          <w:iCs/>
        </w:rPr>
        <w:t>(podpis i pieczątka)</w:t>
      </w:r>
    </w:p>
    <w:p w14:paraId="0941AEEF" w14:textId="77777777" w:rsidR="00112564" w:rsidRPr="00D06C37" w:rsidRDefault="00112564" w:rsidP="00112564">
      <w:pPr>
        <w:jc w:val="right"/>
        <w:rPr>
          <w:rFonts w:ascii="Times New Roman" w:hAnsi="Times New Roman" w:cs="Times New Roman"/>
          <w:i/>
          <w:iCs/>
        </w:rPr>
      </w:pPr>
    </w:p>
    <w:p w14:paraId="37E0A971" w14:textId="77777777" w:rsidR="00112564" w:rsidRPr="00D06C37" w:rsidRDefault="00112564" w:rsidP="00112564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eastAsia="pl-PL"/>
        </w:rPr>
      </w:pPr>
    </w:p>
    <w:p w14:paraId="40D12ABE" w14:textId="77777777" w:rsidR="00712CFB" w:rsidRDefault="00712CFB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33619AEF" w14:textId="77777777" w:rsidR="00112564" w:rsidRDefault="00112564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4281897B" w14:textId="77777777" w:rsidR="00112564" w:rsidRDefault="00112564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7E841889" w14:textId="77777777" w:rsidR="00112564" w:rsidRDefault="00112564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0F90575F" w14:textId="77777777" w:rsidR="00085879" w:rsidRDefault="00085879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23A62D5D" w14:textId="77777777" w:rsidR="00085879" w:rsidRDefault="00085879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283261CE" w14:textId="77777777" w:rsidR="00085879" w:rsidRDefault="00085879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01942CED" w14:textId="3926FFDC" w:rsidR="00712CFB" w:rsidRPr="00712CFB" w:rsidRDefault="00956144" w:rsidP="00085879">
      <w:pPr>
        <w:suppressAutoHyphens/>
        <w:spacing w:after="200" w:line="276" w:lineRule="auto"/>
        <w:ind w:left="6372" w:firstLine="708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Times New Roman" w:eastAsia="Calibri" w:hAnsi="Times New Roman" w:cs="Times New Roman"/>
          <w:b/>
          <w:lang w:eastAsia="zh-CN"/>
        </w:rPr>
        <w:t xml:space="preserve">          Załącznik nr 9</w:t>
      </w:r>
    </w:p>
    <w:p w14:paraId="2C8C20B1" w14:textId="77777777" w:rsidR="00712CFB" w:rsidRPr="00712CFB" w:rsidRDefault="00712CFB" w:rsidP="00712C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16CF00AB" w14:textId="77777777" w:rsidR="00712CFB" w:rsidRPr="00712CFB" w:rsidRDefault="00712CFB" w:rsidP="00712CFB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u w:val="single"/>
          <w:lang w:eastAsia="zh-CN"/>
        </w:rPr>
      </w:pPr>
      <w:r w:rsidRPr="00712CFB">
        <w:rPr>
          <w:rFonts w:ascii="Times New Roman" w:eastAsia="Calibri" w:hAnsi="Times New Roman" w:cs="Times New Roman"/>
          <w:u w:val="single"/>
          <w:lang w:eastAsia="zh-CN"/>
        </w:rPr>
        <w:t>Oświadczenie Wykonawcy  w zakresie wypełnienia obowiązków informacyjnych  przewidzianych       w art. 13 lub art. 14 RODO</w:t>
      </w:r>
    </w:p>
    <w:p w14:paraId="1E596159" w14:textId="77777777" w:rsidR="00712CFB" w:rsidRPr="00712CFB" w:rsidRDefault="00712CFB" w:rsidP="00712CFB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u w:val="single"/>
          <w:lang w:eastAsia="zh-CN"/>
        </w:rPr>
      </w:pPr>
    </w:p>
    <w:p w14:paraId="65F85E85" w14:textId="77777777" w:rsidR="00712CFB" w:rsidRPr="00712CFB" w:rsidRDefault="00712CFB" w:rsidP="00712CFB">
      <w:pPr>
        <w:suppressAutoHyphens/>
        <w:spacing w:after="20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712CFB">
        <w:rPr>
          <w:rFonts w:ascii="Times New Roman" w:eastAsia="Calibri" w:hAnsi="Times New Roman" w:cs="Times New Roman"/>
          <w:lang w:eastAsia="zh-CN"/>
        </w:rPr>
        <w:t xml:space="preserve">      Oświadczam, że wypełniłem obowiązki informacyjne przewidziane w art. 13 lub art. 14 RODO</w:t>
      </w:r>
      <w:r w:rsidRPr="00712CFB">
        <w:rPr>
          <w:rFonts w:ascii="Times New Roman" w:eastAsia="Calibri" w:hAnsi="Times New Roman" w:cs="Times New Roman"/>
          <w:vertAlign w:val="superscript"/>
          <w:lang w:eastAsia="zh-CN"/>
        </w:rPr>
        <w:footnoteReference w:id="1"/>
      </w:r>
      <w:r w:rsidRPr="00712CFB">
        <w:rPr>
          <w:rFonts w:ascii="Times New Roman" w:eastAsia="Calibri" w:hAnsi="Times New Roman" w:cs="Times New Roman"/>
          <w:vertAlign w:val="superscript"/>
          <w:lang w:eastAsia="zh-CN"/>
        </w:rPr>
        <w:t xml:space="preserve"> </w:t>
      </w:r>
      <w:r w:rsidRPr="00712CFB">
        <w:rPr>
          <w:rFonts w:ascii="Times New Roman" w:eastAsia="Calibri" w:hAnsi="Times New Roman" w:cs="Times New Roman"/>
          <w:lang w:eastAsia="zh-CN"/>
        </w:rPr>
        <w:t>wobec osób fizycznych, od których dane osobowe bezpośrednio lub pośrednio pozyskałem w celu ubiegania się o udzielenie zamówienia publicznego w niniejszym postępowaniu.</w:t>
      </w:r>
    </w:p>
    <w:p w14:paraId="044F0BF2" w14:textId="77777777" w:rsidR="00712CFB" w:rsidRPr="00712CFB" w:rsidRDefault="00712CFB" w:rsidP="00712CFB">
      <w:pPr>
        <w:suppressAutoHyphens/>
        <w:spacing w:after="200" w:line="360" w:lineRule="auto"/>
        <w:rPr>
          <w:rFonts w:ascii="Times New Roman" w:eastAsia="Calibri" w:hAnsi="Times New Roman" w:cs="Times New Roman"/>
          <w:lang w:eastAsia="zh-CN"/>
        </w:rPr>
      </w:pPr>
    </w:p>
    <w:p w14:paraId="6789E2D5" w14:textId="77777777" w:rsidR="00712CFB" w:rsidRPr="00712CFB" w:rsidRDefault="00712CFB" w:rsidP="00712C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2FCFEDC1" w14:textId="77777777" w:rsidR="00B14187" w:rsidRDefault="00B14187"/>
    <w:p w14:paraId="56E0DFED" w14:textId="77777777" w:rsidR="0066343E" w:rsidRDefault="0066343E"/>
    <w:p w14:paraId="0BFB66A2" w14:textId="77777777" w:rsidR="0066343E" w:rsidRDefault="0066343E"/>
    <w:p w14:paraId="469D1F08" w14:textId="77777777" w:rsidR="0066343E" w:rsidRDefault="0066343E"/>
    <w:p w14:paraId="14BC4901" w14:textId="77777777" w:rsidR="0066343E" w:rsidRDefault="0066343E"/>
    <w:p w14:paraId="16496FB3" w14:textId="77777777" w:rsidR="0066343E" w:rsidRDefault="0066343E"/>
    <w:p w14:paraId="1A4EF2AE" w14:textId="77777777" w:rsidR="0066343E" w:rsidRDefault="0066343E"/>
    <w:p w14:paraId="61C0D014" w14:textId="77777777" w:rsidR="0066343E" w:rsidRDefault="0066343E"/>
    <w:p w14:paraId="3CFB8B6C" w14:textId="77777777" w:rsidR="0066343E" w:rsidRDefault="0066343E"/>
    <w:p w14:paraId="19208740" w14:textId="77777777" w:rsidR="0066343E" w:rsidRDefault="0066343E"/>
    <w:p w14:paraId="0FF17400" w14:textId="77777777" w:rsidR="0066343E" w:rsidRDefault="0066343E"/>
    <w:p w14:paraId="3CFBDDFF" w14:textId="77777777" w:rsidR="0066343E" w:rsidRDefault="0066343E"/>
    <w:p w14:paraId="258049BE" w14:textId="77777777" w:rsidR="0066343E" w:rsidRDefault="0066343E"/>
    <w:p w14:paraId="4599CA27" w14:textId="77777777" w:rsidR="0066343E" w:rsidRDefault="0066343E"/>
    <w:p w14:paraId="1DA79AAA" w14:textId="77777777" w:rsidR="0007738A" w:rsidRDefault="0007738A" w:rsidP="0066343E">
      <w:pPr>
        <w:suppressAutoHyphens/>
        <w:spacing w:after="0" w:line="360" w:lineRule="auto"/>
        <w:ind w:left="6372" w:firstLine="708"/>
        <w:rPr>
          <w:rFonts w:ascii="Times New Roman" w:eastAsia="Calibri" w:hAnsi="Times New Roman" w:cs="Times New Roman"/>
          <w:b/>
          <w:bCs/>
          <w:lang w:eastAsia="pl-PL"/>
        </w:rPr>
      </w:pPr>
    </w:p>
    <w:p w14:paraId="41E52767" w14:textId="77777777" w:rsidR="0007738A" w:rsidRDefault="0007738A" w:rsidP="0066343E">
      <w:pPr>
        <w:suppressAutoHyphens/>
        <w:spacing w:after="0" w:line="360" w:lineRule="auto"/>
        <w:ind w:left="6372" w:firstLine="708"/>
        <w:rPr>
          <w:rFonts w:ascii="Times New Roman" w:eastAsia="Calibri" w:hAnsi="Times New Roman" w:cs="Times New Roman"/>
          <w:b/>
          <w:bCs/>
          <w:lang w:eastAsia="pl-PL"/>
        </w:rPr>
      </w:pPr>
    </w:p>
    <w:p w14:paraId="37ED02A0" w14:textId="77777777" w:rsidR="0066343E" w:rsidRPr="00CA16F0" w:rsidRDefault="0066343E" w:rsidP="0066343E">
      <w:pPr>
        <w:suppressAutoHyphens/>
        <w:spacing w:after="0" w:line="360" w:lineRule="auto"/>
        <w:ind w:left="6372" w:firstLine="708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  <w:r w:rsidRPr="00CA16F0">
        <w:rPr>
          <w:rFonts w:ascii="Times New Roman" w:eastAsia="Calibri" w:hAnsi="Times New Roman" w:cs="Times New Roman"/>
          <w:b/>
          <w:bCs/>
          <w:lang w:eastAsia="pl-PL"/>
        </w:rPr>
        <w:t xml:space="preserve">Załącznik Nr 10 </w:t>
      </w:r>
    </w:p>
    <w:p w14:paraId="1A8A8068" w14:textId="77777777" w:rsidR="0066343E" w:rsidRPr="00CA16F0" w:rsidRDefault="0066343E" w:rsidP="0066343E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</w:p>
    <w:p w14:paraId="4E6CC5CF" w14:textId="77777777" w:rsidR="0066343E" w:rsidRPr="00CA16F0" w:rsidRDefault="0066343E" w:rsidP="0066343E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</w:p>
    <w:p w14:paraId="3DED8099" w14:textId="77777777" w:rsidR="0066343E" w:rsidRPr="00CA16F0" w:rsidRDefault="0066343E" w:rsidP="0066343E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b/>
          <w:bCs/>
          <w:u w:val="single"/>
          <w:lang w:eastAsia="pl-PL"/>
        </w:rPr>
        <w:t>O Ś W I A D C Z E N I E</w:t>
      </w:r>
    </w:p>
    <w:p w14:paraId="5B6B44B9" w14:textId="77777777" w:rsidR="0066343E" w:rsidRPr="00CA16F0" w:rsidRDefault="0066343E" w:rsidP="00CA16F0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lang w:eastAsia="pl-PL"/>
        </w:rPr>
        <w:t xml:space="preserve">Oświadczamy, </w:t>
      </w:r>
      <w:r w:rsidR="00CA16F0" w:rsidRPr="00CA16F0">
        <w:rPr>
          <w:rFonts w:ascii="Times New Roman" w:eastAsia="Calibri" w:hAnsi="Times New Roman" w:cs="Times New Roman"/>
          <w:lang w:eastAsia="pl-PL"/>
        </w:rPr>
        <w:t xml:space="preserve">że </w:t>
      </w:r>
      <w:r w:rsidR="000A1937">
        <w:rPr>
          <w:rFonts w:ascii="Times New Roman" w:eastAsia="Calibri" w:hAnsi="Times New Roman" w:cs="Times New Roman"/>
          <w:lang w:eastAsia="pl-PL"/>
        </w:rPr>
        <w:t>80 % osób wykonuje</w:t>
      </w:r>
      <w:r w:rsidRPr="00CA16F0">
        <w:rPr>
          <w:rFonts w:ascii="Times New Roman" w:eastAsia="Calibri" w:hAnsi="Times New Roman" w:cs="Times New Roman"/>
          <w:lang w:eastAsia="pl-PL"/>
        </w:rPr>
        <w:t xml:space="preserve"> usługę  - </w:t>
      </w:r>
      <w:r w:rsidR="00CA16F0" w:rsidRPr="00CA16F0">
        <w:rPr>
          <w:rFonts w:ascii="Times New Roman" w:eastAsia="Calibri" w:hAnsi="Times New Roman" w:cs="Times New Roman"/>
          <w:lang w:eastAsia="pl-PL"/>
        </w:rPr>
        <w:t>„Świadczenie specjalistycznych usług opiekuńczych dla osób wymagających okresowo całodobowej opieki w ośrodkach wsparcia” są</w:t>
      </w:r>
      <w:r w:rsidRPr="00CA16F0">
        <w:rPr>
          <w:rFonts w:ascii="Times New Roman" w:eastAsia="Calibri" w:hAnsi="Times New Roman" w:cs="Times New Roman"/>
          <w:lang w:eastAsia="pl-PL"/>
        </w:rPr>
        <w:t xml:space="preserve"> zatrudnione </w:t>
      </w:r>
      <w:r w:rsidR="00CA16F0" w:rsidRPr="00CA16F0">
        <w:rPr>
          <w:rFonts w:ascii="Times New Roman" w:eastAsia="Calibri" w:hAnsi="Times New Roman" w:cs="Times New Roman"/>
          <w:lang w:eastAsia="pl-PL"/>
        </w:rPr>
        <w:t>n</w:t>
      </w:r>
      <w:r w:rsidRPr="00CA16F0">
        <w:rPr>
          <w:rFonts w:ascii="Times New Roman" w:eastAsia="Calibri" w:hAnsi="Times New Roman" w:cs="Times New Roman"/>
          <w:lang w:eastAsia="pl-PL"/>
        </w:rPr>
        <w:t>a podstawie umowy o pracę</w:t>
      </w:r>
      <w:r w:rsidR="003229DB">
        <w:rPr>
          <w:rFonts w:ascii="Times New Roman" w:eastAsia="Calibri" w:hAnsi="Times New Roman" w:cs="Times New Roman"/>
          <w:lang w:eastAsia="pl-PL"/>
        </w:rPr>
        <w:t xml:space="preserve"> (</w:t>
      </w:r>
      <w:r w:rsidR="00CA16F0" w:rsidRPr="00CA16F0">
        <w:rPr>
          <w:rFonts w:ascii="Times New Roman" w:eastAsia="Calibri" w:hAnsi="Times New Roman" w:cs="Times New Roman"/>
          <w:lang w:eastAsia="pl-PL"/>
        </w:rPr>
        <w:t xml:space="preserve"> Kodeks Pracy </w:t>
      </w:r>
      <w:r w:rsidR="003229DB">
        <w:rPr>
          <w:rFonts w:ascii="Times New Roman" w:eastAsia="Calibri" w:hAnsi="Times New Roman" w:cs="Times New Roman"/>
          <w:lang w:eastAsia="pl-PL"/>
        </w:rPr>
        <w:t xml:space="preserve">tj.  </w:t>
      </w:r>
      <w:r w:rsidR="00CA16F0" w:rsidRPr="00CA16F0">
        <w:rPr>
          <w:rFonts w:ascii="Times New Roman" w:eastAsia="Calibri" w:hAnsi="Times New Roman" w:cs="Times New Roman"/>
          <w:lang w:eastAsia="pl-PL"/>
        </w:rPr>
        <w:t>Dz. U. z 2014 r. poz. 1502 ze zm. )</w:t>
      </w:r>
    </w:p>
    <w:p w14:paraId="3D385090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3477789C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665AB968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4187C896" w14:textId="4D7147B5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lang w:eastAsia="pl-PL"/>
        </w:rPr>
        <w:t>......................................,dnia................ 20</w:t>
      </w:r>
      <w:r w:rsidR="0007738A">
        <w:rPr>
          <w:rFonts w:ascii="Times New Roman" w:eastAsia="Calibri" w:hAnsi="Times New Roman" w:cs="Times New Roman"/>
          <w:lang w:eastAsia="pl-PL"/>
        </w:rPr>
        <w:t>20</w:t>
      </w:r>
      <w:r w:rsidRPr="00CA16F0">
        <w:rPr>
          <w:rFonts w:ascii="Times New Roman" w:eastAsia="Calibri" w:hAnsi="Times New Roman" w:cs="Times New Roman"/>
          <w:lang w:eastAsia="pl-PL"/>
        </w:rPr>
        <w:t xml:space="preserve"> r.</w:t>
      </w:r>
    </w:p>
    <w:p w14:paraId="1126FB5C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1F85BC3C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68930C08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6C417E9F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27A3934C" w14:textId="77777777" w:rsidR="0066343E" w:rsidRPr="00CA16F0" w:rsidRDefault="0066343E" w:rsidP="0066343E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</w:t>
      </w:r>
      <w:r w:rsidRPr="00CA16F0">
        <w:rPr>
          <w:rFonts w:ascii="Times New Roman" w:eastAsia="Calibri" w:hAnsi="Times New Roman" w:cs="Times New Roman"/>
          <w:lang w:eastAsia="pl-PL"/>
        </w:rPr>
        <w:t>...............................................................</w:t>
      </w:r>
    </w:p>
    <w:p w14:paraId="49569610" w14:textId="77777777" w:rsidR="0066343E" w:rsidRPr="00CA16F0" w:rsidRDefault="0066343E" w:rsidP="0066343E">
      <w:pPr>
        <w:suppressAutoHyphens/>
        <w:overflowPunct w:val="0"/>
        <w:autoSpaceDE w:val="0"/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lang w:eastAsia="pl-PL"/>
        </w:rPr>
        <w:t>(podpis i pieczęć upoważnione</w:t>
      </w:r>
      <w:r w:rsidRPr="00CA16F0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CA16F0">
        <w:rPr>
          <w:rFonts w:ascii="Times New Roman" w:eastAsia="Calibri" w:hAnsi="Times New Roman" w:cs="Times New Roman"/>
          <w:lang w:eastAsia="pl-PL"/>
        </w:rPr>
        <w:t>przedstawiciela Wykonawcy)</w:t>
      </w:r>
    </w:p>
    <w:p w14:paraId="19C7BA48" w14:textId="77777777" w:rsidR="0066343E" w:rsidRPr="00712CFB" w:rsidRDefault="0066343E" w:rsidP="0066343E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1E422729" w14:textId="77777777" w:rsidR="0066343E" w:rsidRDefault="0066343E"/>
    <w:p w14:paraId="6AE522EA" w14:textId="77777777" w:rsidR="000A1937" w:rsidRDefault="000A1937"/>
    <w:p w14:paraId="73794EBC" w14:textId="77777777" w:rsidR="000A1937" w:rsidRDefault="000A1937"/>
    <w:p w14:paraId="0FCE7983" w14:textId="77777777" w:rsidR="000A1937" w:rsidRDefault="000A1937"/>
    <w:p w14:paraId="7F1849C3" w14:textId="77777777" w:rsidR="000A1937" w:rsidRDefault="000A1937"/>
    <w:p w14:paraId="61D2C05D" w14:textId="77777777" w:rsidR="000A1937" w:rsidRDefault="000A1937"/>
    <w:p w14:paraId="6D2A99CE" w14:textId="77777777" w:rsidR="000A1937" w:rsidRDefault="000A1937"/>
    <w:p w14:paraId="165B74DE" w14:textId="77777777" w:rsidR="000A1937" w:rsidRDefault="000A1937"/>
    <w:p w14:paraId="4D9F1408" w14:textId="77777777" w:rsidR="000A1937" w:rsidRDefault="000A1937"/>
    <w:p w14:paraId="6AD05743" w14:textId="77777777" w:rsidR="000A1937" w:rsidRDefault="000A1937"/>
    <w:p w14:paraId="55B095CE" w14:textId="77777777" w:rsidR="000A1937" w:rsidRDefault="000A1937"/>
    <w:p w14:paraId="726FF266" w14:textId="77777777" w:rsidR="000A1937" w:rsidRDefault="000A1937"/>
    <w:p w14:paraId="4BB328D7" w14:textId="77777777" w:rsidR="000A1937" w:rsidRDefault="000A1937"/>
    <w:p w14:paraId="3332AEA0" w14:textId="77777777" w:rsidR="000A1937" w:rsidRDefault="000A1937"/>
    <w:p w14:paraId="3A6206E5" w14:textId="77777777" w:rsidR="000A1937" w:rsidRDefault="000A1937"/>
    <w:p w14:paraId="5DAF3FB4" w14:textId="77777777" w:rsidR="000A1937" w:rsidRDefault="000A1937"/>
    <w:p w14:paraId="272BC54B" w14:textId="77777777" w:rsidR="000A1937" w:rsidRDefault="000A1937"/>
    <w:p w14:paraId="553C8D1C" w14:textId="77777777" w:rsidR="000A1937" w:rsidRPr="00CA16F0" w:rsidRDefault="000A1937" w:rsidP="000A1937">
      <w:pPr>
        <w:suppressAutoHyphens/>
        <w:spacing w:after="0" w:line="360" w:lineRule="auto"/>
        <w:ind w:left="6372" w:firstLine="708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  <w:r w:rsidRPr="00CA16F0">
        <w:rPr>
          <w:rFonts w:ascii="Times New Roman" w:eastAsia="Calibri" w:hAnsi="Times New Roman" w:cs="Times New Roman"/>
          <w:b/>
          <w:bCs/>
          <w:lang w:eastAsia="pl-PL"/>
        </w:rPr>
        <w:t>Załącznik Nr 1</w:t>
      </w:r>
      <w:r>
        <w:rPr>
          <w:rFonts w:ascii="Times New Roman" w:eastAsia="Calibri" w:hAnsi="Times New Roman" w:cs="Times New Roman"/>
          <w:b/>
          <w:bCs/>
          <w:lang w:eastAsia="pl-PL"/>
        </w:rPr>
        <w:t>1</w:t>
      </w:r>
    </w:p>
    <w:p w14:paraId="0EFE543A" w14:textId="77777777" w:rsidR="000A1937" w:rsidRPr="00CA16F0" w:rsidRDefault="000A1937" w:rsidP="000A1937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</w:p>
    <w:p w14:paraId="4DF1DB82" w14:textId="77777777" w:rsidR="000A1937" w:rsidRPr="00CA16F0" w:rsidRDefault="000A1937" w:rsidP="000A1937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</w:p>
    <w:p w14:paraId="527EEB08" w14:textId="77777777" w:rsidR="000A1937" w:rsidRPr="00CA16F0" w:rsidRDefault="000A1937" w:rsidP="000A1937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b/>
          <w:bCs/>
          <w:u w:val="single"/>
          <w:lang w:eastAsia="pl-PL"/>
        </w:rPr>
        <w:t>O Ś W I A D C Z E N I E</w:t>
      </w:r>
    </w:p>
    <w:p w14:paraId="6A0B85D1" w14:textId="77777777" w:rsidR="000A1937" w:rsidRDefault="000A1937" w:rsidP="000A193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Oświadczam, </w:t>
      </w:r>
      <w:r w:rsidRPr="00CA16F0">
        <w:rPr>
          <w:rFonts w:ascii="Times New Roman" w:eastAsia="Calibri" w:hAnsi="Times New Roman" w:cs="Times New Roman"/>
          <w:lang w:eastAsia="pl-PL"/>
        </w:rPr>
        <w:t xml:space="preserve"> że </w:t>
      </w:r>
      <w:r>
        <w:rPr>
          <w:rFonts w:ascii="Times New Roman" w:eastAsia="Calibri" w:hAnsi="Times New Roman" w:cs="Times New Roman"/>
          <w:lang w:eastAsia="pl-PL"/>
        </w:rPr>
        <w:t>czynności …………………………………….* będą wykonywali podwykonawcy.</w:t>
      </w:r>
    </w:p>
    <w:p w14:paraId="5719A30D" w14:textId="77777777" w:rsidR="000A1937" w:rsidRDefault="000A1937" w:rsidP="000A193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D911ACB" w14:textId="77777777" w:rsidR="000A1937" w:rsidRDefault="000A1937" w:rsidP="000A193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2BD94E5" w14:textId="77777777" w:rsidR="000A1937" w:rsidRPr="00CA16F0" w:rsidRDefault="000A1937" w:rsidP="000A193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*proszę o wpisanie czynności opisanych w SIWZ </w:t>
      </w:r>
      <w:r w:rsidR="00E53C24">
        <w:rPr>
          <w:rFonts w:ascii="Times New Roman" w:eastAsia="Calibri" w:hAnsi="Times New Roman" w:cs="Times New Roman"/>
          <w:lang w:eastAsia="pl-PL"/>
        </w:rPr>
        <w:t xml:space="preserve"> </w:t>
      </w:r>
      <w:r w:rsidR="00CA0EEE">
        <w:rPr>
          <w:rFonts w:ascii="Times New Roman" w:eastAsia="Calibri" w:hAnsi="Times New Roman" w:cs="Times New Roman"/>
          <w:lang w:eastAsia="pl-PL"/>
        </w:rPr>
        <w:t xml:space="preserve">część </w:t>
      </w:r>
      <w:r w:rsidR="00A47D24">
        <w:rPr>
          <w:rFonts w:ascii="Times New Roman" w:eastAsia="Calibri" w:hAnsi="Times New Roman" w:cs="Times New Roman"/>
          <w:lang w:eastAsia="pl-PL"/>
        </w:rPr>
        <w:t>VI</w:t>
      </w:r>
      <w:r w:rsidR="00CA0EEE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0E05E30C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12E3EC46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4CEBF3A6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12EF0651" w14:textId="28887511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lang w:eastAsia="pl-PL"/>
        </w:rPr>
        <w:t>......................................,dnia................ 20</w:t>
      </w:r>
      <w:r w:rsidR="0007738A">
        <w:rPr>
          <w:rFonts w:ascii="Times New Roman" w:eastAsia="Calibri" w:hAnsi="Times New Roman" w:cs="Times New Roman"/>
          <w:lang w:eastAsia="pl-PL"/>
        </w:rPr>
        <w:t>20</w:t>
      </w:r>
      <w:r w:rsidRPr="00CA16F0">
        <w:rPr>
          <w:rFonts w:ascii="Times New Roman" w:eastAsia="Calibri" w:hAnsi="Times New Roman" w:cs="Times New Roman"/>
          <w:lang w:eastAsia="pl-PL"/>
        </w:rPr>
        <w:t xml:space="preserve"> r.</w:t>
      </w:r>
    </w:p>
    <w:p w14:paraId="76D21130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3EA4E61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ECDC776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3769ED2F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5BCEC87" w14:textId="77777777" w:rsidR="000A1937" w:rsidRPr="00CA16F0" w:rsidRDefault="000A1937" w:rsidP="000A1937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CA16F0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</w:t>
      </w:r>
      <w:r w:rsidRPr="00CA16F0">
        <w:rPr>
          <w:rFonts w:ascii="Times New Roman" w:eastAsia="Calibri" w:hAnsi="Times New Roman" w:cs="Times New Roman"/>
          <w:lang w:eastAsia="pl-PL"/>
        </w:rPr>
        <w:t>...............................................................</w:t>
      </w:r>
    </w:p>
    <w:p w14:paraId="6BCAE9AE" w14:textId="77777777" w:rsidR="000A1937" w:rsidRPr="00CA16F0" w:rsidRDefault="000A1937" w:rsidP="000A1937">
      <w:pPr>
        <w:suppressAutoHyphens/>
        <w:overflowPunct w:val="0"/>
        <w:autoSpaceDE w:val="0"/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lang w:eastAsia="pl-PL"/>
        </w:rPr>
      </w:pPr>
      <w:r w:rsidRPr="00CA16F0">
        <w:rPr>
          <w:rFonts w:ascii="Times New Roman" w:eastAsia="Calibri" w:hAnsi="Times New Roman" w:cs="Times New Roman"/>
          <w:lang w:eastAsia="pl-PL"/>
        </w:rPr>
        <w:t>(podpis i pieczęć upoważnione</w:t>
      </w:r>
      <w:r w:rsidRPr="00CA16F0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CA16F0">
        <w:rPr>
          <w:rFonts w:ascii="Times New Roman" w:eastAsia="Calibri" w:hAnsi="Times New Roman" w:cs="Times New Roman"/>
          <w:lang w:eastAsia="pl-PL"/>
        </w:rPr>
        <w:t>przedstawiciela Wykonawcy)</w:t>
      </w:r>
    </w:p>
    <w:p w14:paraId="6273B51D" w14:textId="77777777" w:rsidR="000A1937" w:rsidRPr="00712CFB" w:rsidRDefault="000A1937" w:rsidP="000A1937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0BF811F3" w14:textId="77777777" w:rsidR="000A1937" w:rsidRDefault="000A1937" w:rsidP="000A1937"/>
    <w:p w14:paraId="46D546C8" w14:textId="77777777" w:rsidR="000A1937" w:rsidRDefault="000A1937"/>
    <w:sectPr w:rsidR="000A1937" w:rsidSect="00E50610">
      <w:footerReference w:type="even" r:id="rId18"/>
      <w:footerReference w:type="default" r:id="rId1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4345D5" w14:textId="77777777" w:rsidR="00E839F8" w:rsidRDefault="00E839F8" w:rsidP="00712CFB">
      <w:pPr>
        <w:spacing w:after="0" w:line="240" w:lineRule="auto"/>
      </w:pPr>
      <w:r>
        <w:separator/>
      </w:r>
    </w:p>
  </w:endnote>
  <w:endnote w:type="continuationSeparator" w:id="0">
    <w:p w14:paraId="0F91EF0D" w14:textId="77777777" w:rsidR="00E839F8" w:rsidRDefault="00E839F8" w:rsidP="00712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37E405" w14:textId="77777777" w:rsidR="00196FA3" w:rsidRDefault="00196FA3" w:rsidP="005224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336FAD" w14:textId="77777777" w:rsidR="00196FA3" w:rsidRDefault="00196FA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2348520"/>
      <w:docPartObj>
        <w:docPartGallery w:val="Page Numbers (Bottom of Page)"/>
        <w:docPartUnique/>
      </w:docPartObj>
    </w:sdtPr>
    <w:sdtContent>
      <w:p w14:paraId="55EFD8E7" w14:textId="77777777" w:rsidR="00196FA3" w:rsidRDefault="00196F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6C8">
          <w:rPr>
            <w:noProof/>
          </w:rPr>
          <w:t>15</w:t>
        </w:r>
        <w:r>
          <w:fldChar w:fldCharType="end"/>
        </w:r>
      </w:p>
    </w:sdtContent>
  </w:sdt>
  <w:p w14:paraId="6D60F539" w14:textId="77777777" w:rsidR="00196FA3" w:rsidRDefault="00196FA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55FD79" w14:textId="77777777" w:rsidR="00E839F8" w:rsidRDefault="00E839F8" w:rsidP="00712CFB">
      <w:pPr>
        <w:spacing w:after="0" w:line="240" w:lineRule="auto"/>
      </w:pPr>
      <w:r>
        <w:separator/>
      </w:r>
    </w:p>
  </w:footnote>
  <w:footnote w:type="continuationSeparator" w:id="0">
    <w:p w14:paraId="78719501" w14:textId="77777777" w:rsidR="00E839F8" w:rsidRDefault="00E839F8" w:rsidP="00712CFB">
      <w:pPr>
        <w:spacing w:after="0" w:line="240" w:lineRule="auto"/>
      </w:pPr>
      <w:r>
        <w:continuationSeparator/>
      </w:r>
    </w:p>
  </w:footnote>
  <w:footnote w:id="1">
    <w:p w14:paraId="5A0D3910" w14:textId="77777777" w:rsidR="00196FA3" w:rsidRDefault="00196FA3" w:rsidP="00712CFB">
      <w:pPr>
        <w:pStyle w:val="Stopka"/>
        <w:autoSpaceDN w:val="0"/>
        <w:jc w:val="both"/>
        <w:textAlignment w:val="baseline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 z przetwarzaniem danych osobowych i w sprawie swobodnego przepływu takich danych oraz uchylenia dyrektywy 95/46/WE (ogólne  rozporządzenie o ochronie danych) (Dz. Urz. UE L 119 z 04.05.2016, str. 1).</w:t>
      </w:r>
    </w:p>
    <w:p w14:paraId="4852EDE8" w14:textId="77777777" w:rsidR="00196FA3" w:rsidRDefault="00196FA3" w:rsidP="00712CFB">
      <w:pPr>
        <w:pStyle w:val="Tekstprzypisudolnego"/>
        <w:jc w:val="both"/>
      </w:pPr>
    </w:p>
    <w:p w14:paraId="307DC7FB" w14:textId="77777777" w:rsidR="00196FA3" w:rsidRDefault="00196FA3" w:rsidP="00712CFB">
      <w:pPr>
        <w:pStyle w:val="Tekstprzypisudolnego"/>
        <w:jc w:val="both"/>
      </w:pPr>
    </w:p>
    <w:p w14:paraId="646DB4D5" w14:textId="77777777" w:rsidR="00196FA3" w:rsidRDefault="00196FA3" w:rsidP="00712CFB">
      <w:pPr>
        <w:pStyle w:val="Tekstprzypisudolnego"/>
        <w:jc w:val="both"/>
      </w:pPr>
    </w:p>
    <w:p w14:paraId="5FBF489C" w14:textId="77777777" w:rsidR="00196FA3" w:rsidRDefault="00196FA3" w:rsidP="00712CFB">
      <w:pPr>
        <w:pStyle w:val="Tekstprzypisudolnego"/>
        <w:jc w:val="both"/>
      </w:pPr>
    </w:p>
    <w:p w14:paraId="485184D4" w14:textId="77777777" w:rsidR="00196FA3" w:rsidRDefault="00196FA3" w:rsidP="00712CFB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000000A"/>
    <w:multiLevelType w:val="multi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C"/>
    <w:multiLevelType w:val="multilevel"/>
    <w:tmpl w:val="16DC6F20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lang w:eastAsia="pl-PL"/>
      </w:rPr>
    </w:lvl>
  </w:abstractNum>
  <w:abstractNum w:abstractNumId="3">
    <w:nsid w:val="0000000F"/>
    <w:multiLevelType w:val="multilevel"/>
    <w:tmpl w:val="0000000F"/>
    <w:name w:val="WW8Num14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/>
        <w:iCs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i/>
        <w:iCs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i/>
        <w:iCs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i/>
        <w:iCs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i/>
        <w:iCs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i/>
        <w:iCs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i/>
        <w:iCs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i/>
        <w:iCs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i/>
        <w:iCs/>
        <w:lang w:eastAsia="pl-PL"/>
      </w:rPr>
    </w:lvl>
  </w:abstractNum>
  <w:abstractNum w:abstractNumId="4">
    <w:nsid w:val="00000010"/>
    <w:multiLevelType w:val="multi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13"/>
    <w:multiLevelType w:val="multilevel"/>
    <w:tmpl w:val="00000013"/>
    <w:name w:val="WW8Num1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</w:abstractNum>
  <w:abstractNum w:abstractNumId="6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nsid w:val="00000020"/>
    <w:multiLevelType w:val="multi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nsid w:val="0000002D"/>
    <w:multiLevelType w:val="multilevel"/>
    <w:tmpl w:val="0000002D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00000032"/>
    <w:multiLevelType w:val="multilevel"/>
    <w:tmpl w:val="00000032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bCs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1" w:hanging="180"/>
      </w:pPr>
      <w:rPr>
        <w:rFonts w:cs="Times New Roman"/>
      </w:rPr>
    </w:lvl>
  </w:abstractNum>
  <w:abstractNum w:abstractNumId="10">
    <w:nsid w:val="00000037"/>
    <w:multiLevelType w:val="multilevel"/>
    <w:tmpl w:val="000000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00000038"/>
    <w:multiLevelType w:val="multilevel"/>
    <w:tmpl w:val="0000003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nsid w:val="00000039"/>
    <w:multiLevelType w:val="multilevel"/>
    <w:tmpl w:val="000000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lang w:eastAsia="pl-PL"/>
      </w:rPr>
    </w:lvl>
  </w:abstractNum>
  <w:abstractNum w:abstractNumId="13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>
    <w:nsid w:val="0000003B"/>
    <w:multiLevelType w:val="multilevel"/>
    <w:tmpl w:val="0000003B"/>
    <w:lvl w:ilvl="0">
      <w:start w:val="1"/>
      <w:numFmt w:val="lowerLetter"/>
      <w:lvlText w:val="%1)"/>
      <w:lvlJc w:val="left"/>
      <w:pPr>
        <w:tabs>
          <w:tab w:val="num" w:pos="0"/>
        </w:tabs>
        <w:ind w:left="107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5">
    <w:nsid w:val="0000003C"/>
    <w:multiLevelType w:val="multilevel"/>
    <w:tmpl w:val="0000003C"/>
    <w:lvl w:ilvl="0">
      <w:start w:val="1"/>
      <w:numFmt w:val="lowerLetter"/>
      <w:lvlText w:val="%1)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b w:val="0"/>
        <w:bCs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6">
    <w:nsid w:val="0000003D"/>
    <w:multiLevelType w:val="multilevel"/>
    <w:tmpl w:val="0000003D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1" w:hanging="180"/>
      </w:pPr>
      <w:rPr>
        <w:rFonts w:cs="Times New Roman"/>
      </w:rPr>
    </w:lvl>
  </w:abstractNum>
  <w:abstractNum w:abstractNumId="17">
    <w:nsid w:val="010850E2"/>
    <w:multiLevelType w:val="hybridMultilevel"/>
    <w:tmpl w:val="AA286C0A"/>
    <w:lvl w:ilvl="0" w:tplc="D58E604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720FB40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8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09D3247A"/>
    <w:multiLevelType w:val="hybridMultilevel"/>
    <w:tmpl w:val="E084A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0C7C1DA1"/>
    <w:multiLevelType w:val="hybridMultilevel"/>
    <w:tmpl w:val="2144B4B2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0FAA2A31"/>
    <w:multiLevelType w:val="hybridMultilevel"/>
    <w:tmpl w:val="99668D4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23">
    <w:nsid w:val="10CA422D"/>
    <w:multiLevelType w:val="hybridMultilevel"/>
    <w:tmpl w:val="D066621A"/>
    <w:lvl w:ilvl="0" w:tplc="4AE21F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12656E35"/>
    <w:multiLevelType w:val="hybridMultilevel"/>
    <w:tmpl w:val="7062EA18"/>
    <w:lvl w:ilvl="0" w:tplc="61F20BAE">
      <w:start w:val="1"/>
      <w:numFmt w:val="decimal"/>
      <w:lvlText w:val="%1)"/>
      <w:lvlJc w:val="left"/>
      <w:pPr>
        <w:ind w:left="1420" w:hanging="360"/>
      </w:pPr>
    </w:lvl>
    <w:lvl w:ilvl="1" w:tplc="04150019">
      <w:start w:val="1"/>
      <w:numFmt w:val="lowerLetter"/>
      <w:lvlText w:val="%2."/>
      <w:lvlJc w:val="left"/>
      <w:pPr>
        <w:ind w:left="2140" w:hanging="360"/>
      </w:pPr>
    </w:lvl>
    <w:lvl w:ilvl="2" w:tplc="0415001B">
      <w:start w:val="1"/>
      <w:numFmt w:val="lowerRoman"/>
      <w:lvlText w:val="%3."/>
      <w:lvlJc w:val="right"/>
      <w:pPr>
        <w:ind w:left="2860" w:hanging="180"/>
      </w:pPr>
    </w:lvl>
    <w:lvl w:ilvl="3" w:tplc="0415000F">
      <w:start w:val="1"/>
      <w:numFmt w:val="decimal"/>
      <w:lvlText w:val="%4."/>
      <w:lvlJc w:val="left"/>
      <w:pPr>
        <w:ind w:left="3580" w:hanging="360"/>
      </w:pPr>
    </w:lvl>
    <w:lvl w:ilvl="4" w:tplc="04150019">
      <w:start w:val="1"/>
      <w:numFmt w:val="lowerLetter"/>
      <w:lvlText w:val="%5."/>
      <w:lvlJc w:val="left"/>
      <w:pPr>
        <w:ind w:left="4300" w:hanging="360"/>
      </w:pPr>
    </w:lvl>
    <w:lvl w:ilvl="5" w:tplc="0415001B">
      <w:start w:val="1"/>
      <w:numFmt w:val="lowerRoman"/>
      <w:lvlText w:val="%6."/>
      <w:lvlJc w:val="right"/>
      <w:pPr>
        <w:ind w:left="5020" w:hanging="180"/>
      </w:pPr>
    </w:lvl>
    <w:lvl w:ilvl="6" w:tplc="0415000F">
      <w:start w:val="1"/>
      <w:numFmt w:val="decimal"/>
      <w:lvlText w:val="%7."/>
      <w:lvlJc w:val="left"/>
      <w:pPr>
        <w:ind w:left="5740" w:hanging="360"/>
      </w:pPr>
    </w:lvl>
    <w:lvl w:ilvl="7" w:tplc="04150019">
      <w:start w:val="1"/>
      <w:numFmt w:val="lowerLetter"/>
      <w:lvlText w:val="%8."/>
      <w:lvlJc w:val="left"/>
      <w:pPr>
        <w:ind w:left="6460" w:hanging="360"/>
      </w:pPr>
    </w:lvl>
    <w:lvl w:ilvl="8" w:tplc="0415001B">
      <w:start w:val="1"/>
      <w:numFmt w:val="lowerRoman"/>
      <w:lvlText w:val="%9."/>
      <w:lvlJc w:val="right"/>
      <w:pPr>
        <w:ind w:left="7180" w:hanging="180"/>
      </w:pPr>
    </w:lvl>
  </w:abstractNum>
  <w:abstractNum w:abstractNumId="25">
    <w:nsid w:val="19EF28AE"/>
    <w:multiLevelType w:val="hybridMultilevel"/>
    <w:tmpl w:val="C8027A6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19F3312E"/>
    <w:multiLevelType w:val="hybridMultilevel"/>
    <w:tmpl w:val="E3D631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7EB620D"/>
    <w:multiLevelType w:val="hybridMultilevel"/>
    <w:tmpl w:val="822A1CD6"/>
    <w:lvl w:ilvl="0" w:tplc="2A5C8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3F8A4692"/>
    <w:multiLevelType w:val="hybridMultilevel"/>
    <w:tmpl w:val="50CE7F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AE21F6E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00D0752"/>
    <w:multiLevelType w:val="hybridMultilevel"/>
    <w:tmpl w:val="878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F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991040"/>
    <w:multiLevelType w:val="hybridMultilevel"/>
    <w:tmpl w:val="AFF25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AD93661"/>
    <w:multiLevelType w:val="multilevel"/>
    <w:tmpl w:val="B60C982E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pacing w:val="-20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>
      <w:start w:val="1"/>
      <w:numFmt w:val="decimal"/>
      <w:lvlRestart w:val="0"/>
      <w:lvlText w:val="%3)"/>
      <w:lvlJc w:val="left"/>
      <w:pPr>
        <w:tabs>
          <w:tab w:val="num" w:pos="1080"/>
        </w:tabs>
        <w:ind w:left="1985" w:hanging="908"/>
      </w:pPr>
      <w:rPr>
        <w:rFonts w:hint="default"/>
      </w:rPr>
    </w:lvl>
    <w:lvl w:ilvl="3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981277"/>
    <w:multiLevelType w:val="multilevel"/>
    <w:tmpl w:val="2A264FFC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numFmt w:val="bullet"/>
      <w:lvlText w:val="−"/>
      <w:lvlJc w:val="left"/>
      <w:pPr>
        <w:ind w:left="824" w:hanging="281"/>
      </w:pPr>
      <w:rPr>
        <w:rFonts w:ascii="Times New Roman" w:eastAsia="Times New Roman" w:hAnsi="Times New Roman" w:cs="Times New Roman"/>
        <w:w w:val="100"/>
        <w:sz w:val="22"/>
        <w:szCs w:val="22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8">
    <w:nsid w:val="54BB5AE8"/>
    <w:multiLevelType w:val="hybridMultilevel"/>
    <w:tmpl w:val="C0562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55E27802"/>
    <w:multiLevelType w:val="hybridMultilevel"/>
    <w:tmpl w:val="4F9CA25A"/>
    <w:lvl w:ilvl="0" w:tplc="F626CBB2">
      <w:start w:val="1"/>
      <w:numFmt w:val="decimal"/>
      <w:lvlText w:val="%1)"/>
      <w:lvlJc w:val="left"/>
      <w:pPr>
        <w:tabs>
          <w:tab w:val="num" w:pos="2744"/>
        </w:tabs>
        <w:ind w:left="2744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04"/>
        </w:tabs>
        <w:ind w:left="3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224"/>
        </w:tabs>
        <w:ind w:left="4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944"/>
        </w:tabs>
        <w:ind w:left="4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664"/>
        </w:tabs>
        <w:ind w:left="5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84"/>
        </w:tabs>
        <w:ind w:left="6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04"/>
        </w:tabs>
        <w:ind w:left="7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24"/>
        </w:tabs>
        <w:ind w:left="7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544"/>
        </w:tabs>
        <w:ind w:left="8544" w:hanging="180"/>
      </w:pPr>
    </w:lvl>
  </w:abstractNum>
  <w:abstractNum w:abstractNumId="41">
    <w:nsid w:val="56A548D9"/>
    <w:multiLevelType w:val="hybridMultilevel"/>
    <w:tmpl w:val="8E32B0DA"/>
    <w:lvl w:ilvl="0" w:tplc="041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7633CF4"/>
    <w:multiLevelType w:val="multilevel"/>
    <w:tmpl w:val="4630F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00449B7"/>
    <w:multiLevelType w:val="hybridMultilevel"/>
    <w:tmpl w:val="5DDC2B58"/>
    <w:lvl w:ilvl="0" w:tplc="6F24546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>
    <w:nsid w:val="63D5380F"/>
    <w:multiLevelType w:val="hybridMultilevel"/>
    <w:tmpl w:val="1360BF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4AA2AE4"/>
    <w:multiLevelType w:val="hybridMultilevel"/>
    <w:tmpl w:val="4C7468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528772B"/>
    <w:multiLevelType w:val="hybridMultilevel"/>
    <w:tmpl w:val="C1D0FF0A"/>
    <w:lvl w:ilvl="0" w:tplc="BE101F0E">
      <w:start w:val="7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1E5FEE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FC72EE"/>
    <w:multiLevelType w:val="hybridMultilevel"/>
    <w:tmpl w:val="D018B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6987298B"/>
    <w:multiLevelType w:val="multilevel"/>
    <w:tmpl w:val="0B18D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99663D3"/>
    <w:multiLevelType w:val="hybridMultilevel"/>
    <w:tmpl w:val="7496262E"/>
    <w:lvl w:ilvl="0" w:tplc="F626C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5">
    <w:nsid w:val="6CC22A8B"/>
    <w:multiLevelType w:val="hybridMultilevel"/>
    <w:tmpl w:val="9D205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04A0D23"/>
    <w:multiLevelType w:val="hybridMultilevel"/>
    <w:tmpl w:val="4A1A4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126DCA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8">
    <w:nsid w:val="7A0612E1"/>
    <w:multiLevelType w:val="hybridMultilevel"/>
    <w:tmpl w:val="BE766B58"/>
    <w:lvl w:ilvl="0" w:tplc="ABB025E2">
      <w:start w:val="3"/>
      <w:numFmt w:val="upperRoman"/>
      <w:lvlText w:val="%1."/>
      <w:lvlJc w:val="left"/>
      <w:pPr>
        <w:ind w:left="861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9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49"/>
  </w:num>
  <w:num w:numId="16">
    <w:abstractNumId w:val="58"/>
  </w:num>
  <w:num w:numId="17">
    <w:abstractNumId w:val="5"/>
  </w:num>
  <w:num w:numId="18">
    <w:abstractNumId w:val="4"/>
  </w:num>
  <w:num w:numId="19">
    <w:abstractNumId w:val="44"/>
  </w:num>
  <w:num w:numId="20">
    <w:abstractNumId w:val="50"/>
  </w:num>
  <w:num w:numId="21">
    <w:abstractNumId w:val="60"/>
  </w:num>
  <w:num w:numId="22">
    <w:abstractNumId w:val="32"/>
  </w:num>
  <w:num w:numId="23">
    <w:abstractNumId w:val="47"/>
  </w:num>
  <w:num w:numId="24">
    <w:abstractNumId w:val="51"/>
  </w:num>
  <w:num w:numId="25">
    <w:abstractNumId w:val="52"/>
  </w:num>
  <w:num w:numId="26">
    <w:abstractNumId w:val="59"/>
  </w:num>
  <w:num w:numId="27">
    <w:abstractNumId w:val="43"/>
  </w:num>
  <w:num w:numId="28">
    <w:abstractNumId w:val="36"/>
  </w:num>
  <w:num w:numId="29">
    <w:abstractNumId w:val="39"/>
  </w:num>
  <w:num w:numId="30">
    <w:abstractNumId w:val="28"/>
  </w:num>
  <w:num w:numId="31">
    <w:abstractNumId w:val="35"/>
  </w:num>
  <w:num w:numId="32">
    <w:abstractNumId w:val="27"/>
  </w:num>
  <w:num w:numId="33">
    <w:abstractNumId w:val="20"/>
  </w:num>
  <w:num w:numId="34">
    <w:abstractNumId w:val="48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7"/>
  </w:num>
  <w:num w:numId="38">
    <w:abstractNumId w:val="30"/>
  </w:num>
  <w:num w:numId="39">
    <w:abstractNumId w:val="45"/>
  </w:num>
  <w:num w:numId="40">
    <w:abstractNumId w:val="21"/>
  </w:num>
  <w:num w:numId="41">
    <w:abstractNumId w:val="41"/>
  </w:num>
  <w:num w:numId="42">
    <w:abstractNumId w:val="54"/>
  </w:num>
  <w:num w:numId="43">
    <w:abstractNumId w:val="29"/>
  </w:num>
  <w:num w:numId="44">
    <w:abstractNumId w:val="55"/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7"/>
  </w:num>
  <w:num w:numId="56">
    <w:abstractNumId w:val="22"/>
  </w:num>
  <w:num w:numId="57">
    <w:abstractNumId w:val="40"/>
  </w:num>
  <w:num w:numId="58">
    <w:abstractNumId w:val="53"/>
  </w:num>
  <w:num w:numId="59">
    <w:abstractNumId w:val="42"/>
  </w:num>
  <w:num w:numId="60">
    <w:abstractNumId w:val="18"/>
  </w:num>
  <w:num w:numId="61">
    <w:abstractNumId w:val="46"/>
  </w:num>
  <w:num w:numId="62">
    <w:abstractNumId w:val="37"/>
  </w:num>
  <w:num w:numId="63">
    <w:abstractNumId w:val="2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B05"/>
    <w:rsid w:val="000033D3"/>
    <w:rsid w:val="00016914"/>
    <w:rsid w:val="0002321E"/>
    <w:rsid w:val="000353DD"/>
    <w:rsid w:val="00073AC7"/>
    <w:rsid w:val="0007738A"/>
    <w:rsid w:val="00085879"/>
    <w:rsid w:val="00090FC8"/>
    <w:rsid w:val="000A1937"/>
    <w:rsid w:val="000B3443"/>
    <w:rsid w:val="000C1177"/>
    <w:rsid w:val="000D0131"/>
    <w:rsid w:val="000D0165"/>
    <w:rsid w:val="00112564"/>
    <w:rsid w:val="00127B34"/>
    <w:rsid w:val="00196FA3"/>
    <w:rsid w:val="001B701D"/>
    <w:rsid w:val="00282325"/>
    <w:rsid w:val="00294C83"/>
    <w:rsid w:val="002D623D"/>
    <w:rsid w:val="002F247A"/>
    <w:rsid w:val="002F7B05"/>
    <w:rsid w:val="00312EEE"/>
    <w:rsid w:val="003229DB"/>
    <w:rsid w:val="00323A1B"/>
    <w:rsid w:val="0033413A"/>
    <w:rsid w:val="00340793"/>
    <w:rsid w:val="00347AB0"/>
    <w:rsid w:val="00385A1F"/>
    <w:rsid w:val="004136F6"/>
    <w:rsid w:val="0042370E"/>
    <w:rsid w:val="004A79FD"/>
    <w:rsid w:val="0052241C"/>
    <w:rsid w:val="0052629E"/>
    <w:rsid w:val="00590EAF"/>
    <w:rsid w:val="005A491C"/>
    <w:rsid w:val="005D0A44"/>
    <w:rsid w:val="00643FF2"/>
    <w:rsid w:val="0066343E"/>
    <w:rsid w:val="00677E8F"/>
    <w:rsid w:val="00695C5E"/>
    <w:rsid w:val="006B432A"/>
    <w:rsid w:val="006C062A"/>
    <w:rsid w:val="006D04FB"/>
    <w:rsid w:val="006D5155"/>
    <w:rsid w:val="00712CFB"/>
    <w:rsid w:val="00754C9B"/>
    <w:rsid w:val="007D0314"/>
    <w:rsid w:val="007E1C0A"/>
    <w:rsid w:val="008B7F80"/>
    <w:rsid w:val="008D3F94"/>
    <w:rsid w:val="008D3F98"/>
    <w:rsid w:val="00914FC7"/>
    <w:rsid w:val="009319AB"/>
    <w:rsid w:val="009363CF"/>
    <w:rsid w:val="00956144"/>
    <w:rsid w:val="009770D5"/>
    <w:rsid w:val="009B2E5B"/>
    <w:rsid w:val="009C5E1D"/>
    <w:rsid w:val="009E40AD"/>
    <w:rsid w:val="009F3675"/>
    <w:rsid w:val="00A236C8"/>
    <w:rsid w:val="00A47D24"/>
    <w:rsid w:val="00AA2B81"/>
    <w:rsid w:val="00AB189D"/>
    <w:rsid w:val="00B0657A"/>
    <w:rsid w:val="00B14187"/>
    <w:rsid w:val="00B16F1B"/>
    <w:rsid w:val="00B770F6"/>
    <w:rsid w:val="00BD44DB"/>
    <w:rsid w:val="00BE5AF6"/>
    <w:rsid w:val="00BF0AAB"/>
    <w:rsid w:val="00C061A6"/>
    <w:rsid w:val="00C126FE"/>
    <w:rsid w:val="00C21230"/>
    <w:rsid w:val="00C3061C"/>
    <w:rsid w:val="00CA0EEE"/>
    <w:rsid w:val="00CA16F0"/>
    <w:rsid w:val="00CA5702"/>
    <w:rsid w:val="00DE718F"/>
    <w:rsid w:val="00E0702B"/>
    <w:rsid w:val="00E50610"/>
    <w:rsid w:val="00E53C24"/>
    <w:rsid w:val="00E839F8"/>
    <w:rsid w:val="00ED514E"/>
    <w:rsid w:val="00EE272B"/>
    <w:rsid w:val="00EF0E06"/>
    <w:rsid w:val="00EF29FC"/>
    <w:rsid w:val="00F215D5"/>
    <w:rsid w:val="00F21E62"/>
    <w:rsid w:val="00F43FED"/>
    <w:rsid w:val="00F50105"/>
    <w:rsid w:val="00FD2852"/>
    <w:rsid w:val="00FF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E73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12CFB"/>
  </w:style>
  <w:style w:type="paragraph" w:styleId="Nagwek">
    <w:name w:val="header"/>
    <w:basedOn w:val="Normalny"/>
    <w:link w:val="NagwekZnak"/>
    <w:uiPriority w:val="99"/>
    <w:unhideWhenUsed/>
    <w:rsid w:val="00712CF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712CFB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12CF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712CFB"/>
    <w:rPr>
      <w:rFonts w:ascii="Calibri" w:eastAsia="Calibri" w:hAnsi="Calibri" w:cs="Times New Roman"/>
      <w:lang w:eastAsia="zh-CN"/>
    </w:rPr>
  </w:style>
  <w:style w:type="character" w:styleId="Numerstrony">
    <w:name w:val="page number"/>
    <w:basedOn w:val="Domylnaczcionkaakapitu"/>
    <w:rsid w:val="00712CFB"/>
  </w:style>
  <w:style w:type="character" w:styleId="Hipercze">
    <w:name w:val="Hyperlink"/>
    <w:rsid w:val="00712C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12CFB"/>
    <w:pPr>
      <w:suppressAutoHyphens/>
      <w:spacing w:after="200" w:line="276" w:lineRule="auto"/>
      <w:ind w:left="720"/>
      <w:textAlignment w:val="baseline"/>
    </w:pPr>
    <w:rPr>
      <w:rFonts w:ascii="Calibri" w:eastAsia="Times New Roman" w:hAnsi="Calibri" w:cs="Times New Roman"/>
      <w:lang w:eastAsia="zh-CN"/>
    </w:rPr>
  </w:style>
  <w:style w:type="paragraph" w:styleId="Tekstpodstawowy">
    <w:name w:val="Body Text"/>
    <w:basedOn w:val="Normalny"/>
    <w:link w:val="TekstpodstawowyZnak"/>
    <w:rsid w:val="00712CFB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12C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CFB"/>
    <w:rPr>
      <w:rFonts w:ascii="Segoe UI" w:eastAsia="Calibri" w:hAnsi="Segoe UI" w:cs="Segoe UI"/>
      <w:sz w:val="18"/>
      <w:szCs w:val="1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2CFB"/>
    <w:pPr>
      <w:suppressAutoHyphens/>
      <w:spacing w:after="0" w:line="240" w:lineRule="auto"/>
    </w:pPr>
    <w:rPr>
      <w:rFonts w:ascii="Segoe UI" w:eastAsia="Calibri" w:hAnsi="Segoe UI" w:cs="Segoe UI"/>
      <w:sz w:val="18"/>
      <w:szCs w:val="18"/>
      <w:lang w:eastAsia="zh-CN"/>
    </w:rPr>
  </w:style>
  <w:style w:type="character" w:customStyle="1" w:styleId="TekstdymkaZnak1">
    <w:name w:val="Tekst dymka Znak1"/>
    <w:basedOn w:val="Domylnaczcionkaakapitu"/>
    <w:uiPriority w:val="99"/>
    <w:semiHidden/>
    <w:rsid w:val="00712CF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2CFB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2CFB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2CF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2241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2241C"/>
  </w:style>
  <w:style w:type="table" w:styleId="Tabela-Siatka">
    <w:name w:val="Table Grid"/>
    <w:basedOn w:val="Standardowy"/>
    <w:uiPriority w:val="39"/>
    <w:rsid w:val="009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718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718F"/>
    <w:rPr>
      <w:sz w:val="16"/>
      <w:szCs w:val="16"/>
    </w:rPr>
  </w:style>
  <w:style w:type="paragraph" w:customStyle="1" w:styleId="Default">
    <w:name w:val="Default"/>
    <w:rsid w:val="00112564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1C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1C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1C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1C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1C0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12CFB"/>
  </w:style>
  <w:style w:type="paragraph" w:styleId="Nagwek">
    <w:name w:val="header"/>
    <w:basedOn w:val="Normalny"/>
    <w:link w:val="NagwekZnak"/>
    <w:uiPriority w:val="99"/>
    <w:unhideWhenUsed/>
    <w:rsid w:val="00712CF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712CFB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12CF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712CFB"/>
    <w:rPr>
      <w:rFonts w:ascii="Calibri" w:eastAsia="Calibri" w:hAnsi="Calibri" w:cs="Times New Roman"/>
      <w:lang w:eastAsia="zh-CN"/>
    </w:rPr>
  </w:style>
  <w:style w:type="character" w:styleId="Numerstrony">
    <w:name w:val="page number"/>
    <w:basedOn w:val="Domylnaczcionkaakapitu"/>
    <w:rsid w:val="00712CFB"/>
  </w:style>
  <w:style w:type="character" w:styleId="Hipercze">
    <w:name w:val="Hyperlink"/>
    <w:rsid w:val="00712C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12CFB"/>
    <w:pPr>
      <w:suppressAutoHyphens/>
      <w:spacing w:after="200" w:line="276" w:lineRule="auto"/>
      <w:ind w:left="720"/>
      <w:textAlignment w:val="baseline"/>
    </w:pPr>
    <w:rPr>
      <w:rFonts w:ascii="Calibri" w:eastAsia="Times New Roman" w:hAnsi="Calibri" w:cs="Times New Roman"/>
      <w:lang w:eastAsia="zh-CN"/>
    </w:rPr>
  </w:style>
  <w:style w:type="paragraph" w:styleId="Tekstpodstawowy">
    <w:name w:val="Body Text"/>
    <w:basedOn w:val="Normalny"/>
    <w:link w:val="TekstpodstawowyZnak"/>
    <w:rsid w:val="00712CFB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12C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CFB"/>
    <w:rPr>
      <w:rFonts w:ascii="Segoe UI" w:eastAsia="Calibri" w:hAnsi="Segoe UI" w:cs="Segoe UI"/>
      <w:sz w:val="18"/>
      <w:szCs w:val="1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2CFB"/>
    <w:pPr>
      <w:suppressAutoHyphens/>
      <w:spacing w:after="0" w:line="240" w:lineRule="auto"/>
    </w:pPr>
    <w:rPr>
      <w:rFonts w:ascii="Segoe UI" w:eastAsia="Calibri" w:hAnsi="Segoe UI" w:cs="Segoe UI"/>
      <w:sz w:val="18"/>
      <w:szCs w:val="18"/>
      <w:lang w:eastAsia="zh-CN"/>
    </w:rPr>
  </w:style>
  <w:style w:type="character" w:customStyle="1" w:styleId="TekstdymkaZnak1">
    <w:name w:val="Tekst dymka Znak1"/>
    <w:basedOn w:val="Domylnaczcionkaakapitu"/>
    <w:uiPriority w:val="99"/>
    <w:semiHidden/>
    <w:rsid w:val="00712CF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2CFB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2CFB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2CF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2241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2241C"/>
  </w:style>
  <w:style w:type="table" w:styleId="Tabela-Siatka">
    <w:name w:val="Table Grid"/>
    <w:basedOn w:val="Standardowy"/>
    <w:uiPriority w:val="39"/>
    <w:rsid w:val="009C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718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718F"/>
    <w:rPr>
      <w:sz w:val="16"/>
      <w:szCs w:val="16"/>
    </w:rPr>
  </w:style>
  <w:style w:type="paragraph" w:customStyle="1" w:styleId="Default">
    <w:name w:val="Default"/>
    <w:rsid w:val="00112564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1C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1C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1C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1C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1C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ops@mopssopot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sopot.pl/" TargetMode="External"/><Relationship Id="rId17" Type="http://schemas.openxmlformats.org/officeDocument/2006/relationships/hyperlink" Target="mailto:iod@mopssopot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ps@mopssopot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pssopot.pl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ops@mopssopot.pl" TargetMode="External"/><Relationship Id="rId10" Type="http://schemas.openxmlformats.org/officeDocument/2006/relationships/hyperlink" Target="http://www.sopot.pl/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mopssopot.pl/" TargetMode="External"/><Relationship Id="rId14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B34D5-A881-44D8-A4D1-6043CAC1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36</Pages>
  <Words>8413</Words>
  <Characters>50483</Characters>
  <Application>Microsoft Office Word</Application>
  <DocSecurity>0</DocSecurity>
  <Lines>420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Bastek</dc:creator>
  <cp:keywords/>
  <dc:description/>
  <cp:lastModifiedBy>s.drazkiewicz</cp:lastModifiedBy>
  <cp:revision>7</cp:revision>
  <cp:lastPrinted>2020-04-27T09:46:00Z</cp:lastPrinted>
  <dcterms:created xsi:type="dcterms:W3CDTF">2020-04-22T12:28:00Z</dcterms:created>
  <dcterms:modified xsi:type="dcterms:W3CDTF">2020-04-27T11:45:00Z</dcterms:modified>
</cp:coreProperties>
</file>