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3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D48A8E" w14:textId="1765BB1A" w:rsidR="00923EFB" w:rsidRPr="00C96CCA" w:rsidRDefault="00923EFB" w:rsidP="00923EFB">
      <w:pPr>
        <w:keepNext/>
        <w:suppressAutoHyphens/>
        <w:overflowPunct w:val="0"/>
        <w:autoSpaceDE w:val="0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C96CCA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Nr rej. </w:t>
      </w:r>
      <w:r w:rsidR="00C96CCA" w:rsidRPr="00C96CCA">
        <w:rPr>
          <w:rFonts w:ascii="Times New Roman" w:hAnsi="Times New Roman" w:cs="Times New Roman"/>
          <w:b/>
          <w:bCs/>
          <w:color w:val="000000"/>
          <w:sz w:val="24"/>
          <w:szCs w:val="24"/>
        </w:rPr>
        <w:t>DPSION.271.1.3.2020</w:t>
      </w:r>
    </w:p>
    <w:p w14:paraId="4BD44EAA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2ADAAADF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21DA020F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438DB325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  <w:r w:rsidRPr="00ED73BC">
        <w:rPr>
          <w:rFonts w:ascii="Times New Roman" w:eastAsia="Calibri" w:hAnsi="Times New Roman" w:cs="Times New Roman"/>
          <w:b/>
          <w:bCs/>
          <w:lang w:eastAsia="pl-PL"/>
        </w:rPr>
        <w:t xml:space="preserve">      SPECYFIKACJA ISTOTNYCH WARUNKÓW ZAMÓWIENIA</w:t>
      </w:r>
    </w:p>
    <w:p w14:paraId="2E1E6709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5F63A0E1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  <w:r w:rsidRPr="00ED73BC">
        <w:rPr>
          <w:rFonts w:ascii="Times New Roman" w:eastAsia="Calibri" w:hAnsi="Times New Roman" w:cs="Times New Roman"/>
          <w:b/>
          <w:bCs/>
          <w:lang w:eastAsia="pl-PL"/>
        </w:rPr>
        <w:t xml:space="preserve">    usługa</w:t>
      </w:r>
    </w:p>
    <w:p w14:paraId="0C1FC510" w14:textId="77777777" w:rsidR="00923EFB" w:rsidRPr="00ED73BC" w:rsidRDefault="00923EFB" w:rsidP="00923EFB">
      <w:pP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lang w:eastAsia="pl-PL"/>
        </w:rPr>
      </w:pPr>
    </w:p>
    <w:p w14:paraId="39D7AAD0" w14:textId="77777777" w:rsidR="00923EFB" w:rsidRPr="00ED73BC" w:rsidRDefault="00923EFB" w:rsidP="00923E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b/>
          <w:bCs/>
          <w:lang w:eastAsia="pl-PL"/>
        </w:rPr>
      </w:pPr>
      <w:r w:rsidRPr="00ED73BC">
        <w:rPr>
          <w:rFonts w:ascii="Times New Roman" w:eastAsia="Times New Roman" w:hAnsi="Times New Roman" w:cs="Times New Roman"/>
          <w:b/>
          <w:bCs/>
          <w:lang w:eastAsia="pl-PL"/>
        </w:rPr>
        <w:t>„</w:t>
      </w:r>
      <w:r w:rsidRPr="00ED73BC">
        <w:rPr>
          <w:rFonts w:ascii="Times New Roman" w:eastAsia="Calibri" w:hAnsi="Times New Roman" w:cs="Times New Roman"/>
          <w:b/>
          <w:bCs/>
          <w:lang w:eastAsia="pl-PL"/>
        </w:rPr>
        <w:t>zapewnienie specjalistycznych usług opiekuńczych dla osób z zaburzeniami    psychicznymi   w miejscu zamieszkania ”</w:t>
      </w:r>
    </w:p>
    <w:p w14:paraId="21C0C9A7" w14:textId="77777777" w:rsidR="00923EFB" w:rsidRPr="00ED73BC" w:rsidRDefault="00923EFB" w:rsidP="00923EFB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  <w:r w:rsidRPr="00ED73BC">
        <w:rPr>
          <w:rFonts w:ascii="Times New Roman" w:eastAsia="Calibri" w:hAnsi="Times New Roman" w:cs="Times New Roman"/>
          <w:b/>
          <w:bCs/>
          <w:lang w:eastAsia="pl-PL"/>
        </w:rPr>
        <w:t>CPV 85311200-4</w:t>
      </w:r>
      <w:r w:rsidRPr="00ED73BC">
        <w:rPr>
          <w:rFonts w:ascii="Times New Roman" w:eastAsia="Calibri" w:hAnsi="Times New Roman" w:cs="Times New Roman"/>
          <w:b/>
          <w:bCs/>
          <w:lang w:eastAsia="pl-PL"/>
        </w:rPr>
        <w:br/>
      </w:r>
    </w:p>
    <w:p w14:paraId="7C04C835" w14:textId="77777777" w:rsidR="00923EFB" w:rsidRPr="00ED73BC" w:rsidRDefault="00923EFB" w:rsidP="00923EFB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5E819077" w14:textId="77777777" w:rsidR="00923EFB" w:rsidRPr="00ED73BC" w:rsidRDefault="00923EFB" w:rsidP="00923EFB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2B8FFEC5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4E2DA7BA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 xml:space="preserve">w  trybie zamówienia na usługi społeczne  na  podstawie  przepisów   ustawy z dnia 29 stycznia 2004r.        Prawo  zamówień  publicznych </w:t>
      </w:r>
      <w:r w:rsidRPr="00ED73BC">
        <w:rPr>
          <w:rFonts w:ascii="Times New Roman" w:eastAsia="Calibri" w:hAnsi="Times New Roman" w:cs="Times New Roman"/>
          <w:bCs/>
          <w:u w:val="single"/>
          <w:lang w:eastAsia="pl-PL"/>
        </w:rPr>
        <w:t>(</w:t>
      </w:r>
      <w:r w:rsidRPr="00ED73BC">
        <w:rPr>
          <w:rFonts w:ascii="Times New Roman" w:eastAsia="Calibri" w:hAnsi="Times New Roman" w:cs="Times New Roman"/>
          <w:bCs/>
          <w:lang w:eastAsia="pl-PL"/>
        </w:rPr>
        <w:t>Dz. U. z 201</w:t>
      </w:r>
      <w:r w:rsidR="006479B1" w:rsidRPr="00ED73BC">
        <w:rPr>
          <w:rFonts w:ascii="Times New Roman" w:eastAsia="Calibri" w:hAnsi="Times New Roman" w:cs="Times New Roman"/>
          <w:bCs/>
          <w:lang w:eastAsia="pl-PL"/>
        </w:rPr>
        <w:t>9</w:t>
      </w:r>
      <w:r w:rsidR="00C47927">
        <w:rPr>
          <w:rFonts w:ascii="Times New Roman" w:eastAsia="Calibri" w:hAnsi="Times New Roman" w:cs="Times New Roman"/>
          <w:bCs/>
          <w:lang w:eastAsia="pl-PL"/>
        </w:rPr>
        <w:t xml:space="preserve"> r. poz. </w:t>
      </w:r>
      <w:r w:rsidR="00DD5DD5" w:rsidRPr="00ED73BC">
        <w:rPr>
          <w:rFonts w:ascii="Times New Roman" w:eastAsia="Calibri" w:hAnsi="Times New Roman" w:cs="Times New Roman"/>
          <w:bCs/>
          <w:lang w:eastAsia="pl-PL"/>
        </w:rPr>
        <w:t xml:space="preserve"> </w:t>
      </w:r>
      <w:r w:rsidR="00C47927">
        <w:rPr>
          <w:rFonts w:ascii="Times New Roman" w:eastAsia="Calibri" w:hAnsi="Times New Roman" w:cs="Times New Roman"/>
          <w:bCs/>
          <w:lang w:eastAsia="pl-PL"/>
        </w:rPr>
        <w:t>2019</w:t>
      </w:r>
      <w:r w:rsidRPr="00ED73BC">
        <w:rPr>
          <w:rFonts w:ascii="Times New Roman" w:eastAsia="Calibri" w:hAnsi="Times New Roman" w:cs="Times New Roman"/>
          <w:bCs/>
          <w:lang w:eastAsia="pl-PL"/>
        </w:rPr>
        <w:t>)</w:t>
      </w:r>
    </w:p>
    <w:p w14:paraId="48887472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rPr>
          <w:rFonts w:ascii="Times New Roman" w:eastAsia="Calibri" w:hAnsi="Times New Roman" w:cs="Times New Roman"/>
          <w:b/>
          <w:bCs/>
          <w:lang w:eastAsia="pl-PL"/>
        </w:rPr>
      </w:pPr>
    </w:p>
    <w:p w14:paraId="35E80624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rPr>
          <w:rFonts w:ascii="Times New Roman" w:eastAsia="Calibri" w:hAnsi="Times New Roman" w:cs="Times New Roman"/>
          <w:b/>
          <w:bCs/>
          <w:lang w:eastAsia="pl-PL"/>
        </w:rPr>
      </w:pPr>
    </w:p>
    <w:p w14:paraId="21406CEB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lang w:eastAsia="pl-PL"/>
        </w:rPr>
      </w:pPr>
      <w:r w:rsidRPr="00ED73BC">
        <w:rPr>
          <w:rFonts w:ascii="Times New Roman" w:eastAsia="Calibri" w:hAnsi="Times New Roman" w:cs="Times New Roman"/>
          <w:b/>
          <w:bCs/>
          <w:lang w:eastAsia="pl-PL"/>
        </w:rPr>
        <w:t xml:space="preserve">    </w:t>
      </w:r>
    </w:p>
    <w:p w14:paraId="3F9F450B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i/>
          <w:iCs/>
          <w:lang w:eastAsia="pl-PL"/>
        </w:rPr>
      </w:pPr>
    </w:p>
    <w:p w14:paraId="5C289062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i/>
          <w:iCs/>
          <w:lang w:eastAsia="pl-PL"/>
        </w:rPr>
      </w:pPr>
    </w:p>
    <w:p w14:paraId="1B37F431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i/>
          <w:iCs/>
          <w:lang w:eastAsia="pl-PL"/>
        </w:rPr>
      </w:pPr>
    </w:p>
    <w:p w14:paraId="4C9FC78E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i/>
          <w:iCs/>
          <w:lang w:eastAsia="pl-PL"/>
        </w:rPr>
      </w:pPr>
    </w:p>
    <w:p w14:paraId="28B75E91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i/>
          <w:iCs/>
          <w:lang w:eastAsia="pl-PL"/>
        </w:rPr>
      </w:pPr>
    </w:p>
    <w:p w14:paraId="1DB39B32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i/>
          <w:iCs/>
          <w:lang w:eastAsia="pl-PL"/>
        </w:rPr>
      </w:pPr>
    </w:p>
    <w:p w14:paraId="0E55A1B0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i/>
          <w:iCs/>
          <w:lang w:eastAsia="pl-PL"/>
        </w:rPr>
      </w:pPr>
    </w:p>
    <w:p w14:paraId="06288C39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i/>
          <w:iCs/>
          <w:lang w:eastAsia="pl-PL"/>
        </w:rPr>
      </w:pPr>
    </w:p>
    <w:p w14:paraId="5C980B6C" w14:textId="1C2FE97C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i/>
          <w:iCs/>
          <w:lang w:eastAsia="pl-PL"/>
        </w:rPr>
      </w:pPr>
      <w:r w:rsidRPr="00ED73BC">
        <w:rPr>
          <w:rFonts w:ascii="Times New Roman" w:eastAsia="Calibri" w:hAnsi="Times New Roman" w:cs="Times New Roman"/>
          <w:b/>
          <w:bCs/>
          <w:i/>
          <w:iCs/>
          <w:lang w:eastAsia="pl-PL"/>
        </w:rPr>
        <w:t>Sopot,</w:t>
      </w:r>
      <w:r w:rsidR="00926D64">
        <w:rPr>
          <w:rFonts w:ascii="Times New Roman" w:eastAsia="Calibri" w:hAnsi="Times New Roman" w:cs="Times New Roman"/>
          <w:b/>
          <w:bCs/>
          <w:i/>
          <w:iCs/>
          <w:lang w:eastAsia="pl-PL"/>
        </w:rPr>
        <w:t xml:space="preserve"> </w:t>
      </w:r>
      <w:r w:rsidR="00926D64">
        <w:rPr>
          <w:rFonts w:ascii="Times New Roman" w:eastAsia="Calibri" w:hAnsi="Times New Roman" w:cs="Times New Roman"/>
          <w:b/>
          <w:bCs/>
          <w:i/>
          <w:iCs/>
          <w:color w:val="000000" w:themeColor="text1"/>
          <w:lang w:eastAsia="pl-PL"/>
        </w:rPr>
        <w:t xml:space="preserve">20 listopada 2020 </w:t>
      </w:r>
      <w:r w:rsidR="00576730">
        <w:rPr>
          <w:rFonts w:ascii="Times New Roman" w:eastAsia="Calibri" w:hAnsi="Times New Roman" w:cs="Times New Roman"/>
          <w:b/>
          <w:bCs/>
          <w:i/>
          <w:iCs/>
          <w:lang w:eastAsia="pl-PL"/>
        </w:rPr>
        <w:t>rok</w:t>
      </w:r>
      <w:r w:rsidR="00926D64">
        <w:rPr>
          <w:rFonts w:ascii="Times New Roman" w:eastAsia="Calibri" w:hAnsi="Times New Roman" w:cs="Times New Roman"/>
          <w:b/>
          <w:bCs/>
          <w:i/>
          <w:iCs/>
          <w:lang w:eastAsia="pl-PL"/>
        </w:rPr>
        <w:t>u</w:t>
      </w:r>
    </w:p>
    <w:p w14:paraId="4FFB0839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right"/>
        <w:rPr>
          <w:rFonts w:ascii="Times New Roman" w:eastAsia="Calibri" w:hAnsi="Times New Roman" w:cs="Times New Roman"/>
          <w:b/>
          <w:bCs/>
          <w:i/>
          <w:iCs/>
          <w:lang w:eastAsia="pl-PL"/>
        </w:rPr>
      </w:pPr>
    </w:p>
    <w:p w14:paraId="6C775250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lang w:eastAsia="pl-PL"/>
        </w:rPr>
      </w:pPr>
    </w:p>
    <w:p w14:paraId="389DBE93" w14:textId="77777777" w:rsidR="00923EFB" w:rsidRPr="00ED73BC" w:rsidRDefault="00C47927" w:rsidP="00923E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lang w:eastAsia="pl-PL"/>
        </w:rPr>
      </w:pPr>
      <w:r>
        <w:rPr>
          <w:rFonts w:ascii="Times New Roman" w:eastAsia="Calibri" w:hAnsi="Times New Roman" w:cs="Times New Roman"/>
          <w:i/>
          <w:iCs/>
          <w:lang w:eastAsia="pl-PL"/>
        </w:rPr>
        <w:t xml:space="preserve">                                                                                                                </w:t>
      </w:r>
      <w:r w:rsidR="00923EFB" w:rsidRPr="00ED73BC">
        <w:rPr>
          <w:rFonts w:ascii="Times New Roman" w:eastAsia="Calibri" w:hAnsi="Times New Roman" w:cs="Times New Roman"/>
          <w:i/>
          <w:iCs/>
          <w:lang w:eastAsia="pl-PL"/>
        </w:rPr>
        <w:t>Zatwierdzam</w:t>
      </w:r>
      <w:r w:rsidR="00923EFB" w:rsidRPr="00ED73BC">
        <w:rPr>
          <w:rFonts w:ascii="Times New Roman" w:eastAsia="Calibri" w:hAnsi="Times New Roman" w:cs="Times New Roman"/>
          <w:bCs/>
          <w:i/>
          <w:iCs/>
          <w:lang w:eastAsia="pl-PL"/>
        </w:rPr>
        <w:t>:</w:t>
      </w:r>
    </w:p>
    <w:p w14:paraId="16A4DC74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rPr>
          <w:rFonts w:ascii="Times New Roman" w:eastAsia="Calibri" w:hAnsi="Times New Roman" w:cs="Times New Roman"/>
          <w:b/>
          <w:lang w:eastAsia="pl-PL"/>
        </w:rPr>
      </w:pPr>
    </w:p>
    <w:p w14:paraId="4DAA19D1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lang w:eastAsia="pl-PL"/>
        </w:rPr>
      </w:pPr>
    </w:p>
    <w:p w14:paraId="11AD524D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lang w:eastAsia="pl-PL"/>
        </w:rPr>
      </w:pPr>
    </w:p>
    <w:p w14:paraId="413B129D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lang w:eastAsia="pl-PL"/>
        </w:rPr>
      </w:pPr>
    </w:p>
    <w:p w14:paraId="1245E52F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lang w:eastAsia="pl-PL"/>
        </w:rPr>
      </w:pPr>
    </w:p>
    <w:p w14:paraId="1E75EEE1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rPr>
          <w:rFonts w:ascii="Times New Roman" w:eastAsia="Calibri" w:hAnsi="Times New Roman" w:cs="Times New Roman"/>
          <w:b/>
          <w:lang w:eastAsia="pl-PL"/>
        </w:rPr>
      </w:pPr>
    </w:p>
    <w:p w14:paraId="2D59E70F" w14:textId="77777777" w:rsidR="00923EFB" w:rsidRPr="00ED73BC" w:rsidRDefault="00923EFB" w:rsidP="00727374">
      <w:pPr>
        <w:suppressAutoHyphens/>
        <w:overflowPunct w:val="0"/>
        <w:autoSpaceDE w:val="0"/>
        <w:spacing w:after="0" w:line="360" w:lineRule="auto"/>
        <w:jc w:val="right"/>
        <w:rPr>
          <w:rFonts w:ascii="Times New Roman" w:eastAsia="Calibri" w:hAnsi="Times New Roman" w:cs="Times New Roman"/>
          <w:b/>
          <w:lang w:eastAsia="pl-PL"/>
        </w:rPr>
      </w:pPr>
    </w:p>
    <w:p w14:paraId="6D020290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lang w:eastAsia="pl-PL"/>
        </w:rPr>
      </w:pPr>
    </w:p>
    <w:p w14:paraId="01293F89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lang w:eastAsia="pl-PL"/>
        </w:rPr>
      </w:pPr>
      <w:r w:rsidRPr="00ED73BC">
        <w:rPr>
          <w:rFonts w:ascii="Times New Roman" w:eastAsia="Calibri" w:hAnsi="Times New Roman" w:cs="Times New Roman"/>
          <w:b/>
          <w:lang w:eastAsia="pl-PL"/>
        </w:rPr>
        <w:t>Zamawiający:</w:t>
      </w:r>
    </w:p>
    <w:p w14:paraId="26770991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b/>
          <w:lang w:eastAsia="pl-PL"/>
        </w:rPr>
        <w:t>Gmina miasta Sopotu</w:t>
      </w:r>
    </w:p>
    <w:p w14:paraId="3FB6CC41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w imieniu ,której działa</w:t>
      </w:r>
    </w:p>
    <w:p w14:paraId="62C6B104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  <w:r w:rsidRPr="00ED73BC">
        <w:rPr>
          <w:rFonts w:ascii="Times New Roman" w:eastAsia="Calibri" w:hAnsi="Times New Roman" w:cs="Times New Roman"/>
          <w:b/>
          <w:bCs/>
          <w:lang w:eastAsia="pl-PL"/>
        </w:rPr>
        <w:t xml:space="preserve">Miejski Ośrodek Pomocy Społecznej </w:t>
      </w:r>
    </w:p>
    <w:p w14:paraId="7B81CF0D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  <w:r w:rsidRPr="00ED73BC">
        <w:rPr>
          <w:rFonts w:ascii="Times New Roman" w:eastAsia="Calibri" w:hAnsi="Times New Roman" w:cs="Times New Roman"/>
          <w:b/>
          <w:bCs/>
          <w:lang w:eastAsia="pl-PL"/>
        </w:rPr>
        <w:t>ul. Kolejowa 14, 81 - 835 Sopot</w:t>
      </w:r>
    </w:p>
    <w:p w14:paraId="3DF11571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64D0634B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rPr>
          <w:rFonts w:ascii="Times New Roman" w:eastAsia="Calibri" w:hAnsi="Times New Roman" w:cs="Times New Roman"/>
          <w:b/>
          <w:bCs/>
          <w:lang w:eastAsia="pl-PL"/>
        </w:rPr>
      </w:pPr>
    </w:p>
    <w:p w14:paraId="297E2CE2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                                                                      reprezentowany przez:</w:t>
      </w:r>
    </w:p>
    <w:p w14:paraId="688C9E82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rPr>
          <w:rFonts w:ascii="Times New Roman" w:eastAsia="Calibri" w:hAnsi="Times New Roman" w:cs="Times New Roman"/>
          <w:lang w:eastAsia="pl-PL"/>
        </w:rPr>
      </w:pPr>
    </w:p>
    <w:p w14:paraId="75A9DB35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  <w:r w:rsidRPr="00ED73BC">
        <w:rPr>
          <w:rFonts w:ascii="Times New Roman" w:eastAsia="Calibri" w:hAnsi="Times New Roman" w:cs="Times New Roman"/>
          <w:b/>
          <w:bCs/>
          <w:lang w:eastAsia="pl-PL"/>
        </w:rPr>
        <w:t>Dyrektora  Andrzeja Czekaja</w:t>
      </w:r>
    </w:p>
    <w:p w14:paraId="104B755F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39E26D64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rPr>
          <w:rFonts w:ascii="Times New Roman" w:eastAsia="Calibri" w:hAnsi="Times New Roman" w:cs="Times New Roman"/>
          <w:b/>
          <w:bCs/>
          <w:lang w:eastAsia="pl-PL"/>
        </w:rPr>
      </w:pPr>
    </w:p>
    <w:p w14:paraId="3E8B71CA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               działając w oparciu o ustawę z dnia 29 stycznia 2004r. prawo zamówień publicznych </w:t>
      </w:r>
    </w:p>
    <w:p w14:paraId="069931C5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(t .j. </w:t>
      </w:r>
      <w:r w:rsidRPr="00ED73BC">
        <w:rPr>
          <w:rFonts w:ascii="Times New Roman" w:eastAsia="Calibri" w:hAnsi="Times New Roman" w:cs="Times New Roman"/>
          <w:bCs/>
          <w:lang w:eastAsia="pl-PL"/>
        </w:rPr>
        <w:t>Dz. U. z 201</w:t>
      </w:r>
      <w:r w:rsidR="006479B1" w:rsidRPr="00ED73BC">
        <w:rPr>
          <w:rFonts w:ascii="Times New Roman" w:eastAsia="Calibri" w:hAnsi="Times New Roman" w:cs="Times New Roman"/>
          <w:bCs/>
          <w:lang w:eastAsia="pl-PL"/>
        </w:rPr>
        <w:t>9</w:t>
      </w:r>
      <w:r w:rsidR="00DD5DD5" w:rsidRPr="00ED73BC">
        <w:rPr>
          <w:rFonts w:ascii="Times New Roman" w:eastAsia="Calibri" w:hAnsi="Times New Roman" w:cs="Times New Roman"/>
          <w:bCs/>
          <w:lang w:eastAsia="pl-PL"/>
        </w:rPr>
        <w:t xml:space="preserve"> </w:t>
      </w:r>
      <w:r w:rsidRPr="00ED73BC">
        <w:rPr>
          <w:rFonts w:ascii="Times New Roman" w:eastAsia="Calibri" w:hAnsi="Times New Roman" w:cs="Times New Roman"/>
          <w:bCs/>
          <w:lang w:eastAsia="pl-PL"/>
        </w:rPr>
        <w:t xml:space="preserve">r. </w:t>
      </w:r>
      <w:proofErr w:type="spellStart"/>
      <w:r w:rsidRPr="00ED73BC">
        <w:rPr>
          <w:rFonts w:ascii="Times New Roman" w:eastAsia="Calibri" w:hAnsi="Times New Roman" w:cs="Times New Roman"/>
          <w:bCs/>
          <w:lang w:eastAsia="pl-PL"/>
        </w:rPr>
        <w:t>poz</w:t>
      </w:r>
      <w:proofErr w:type="spellEnd"/>
      <w:r w:rsidRPr="00ED73BC">
        <w:rPr>
          <w:rFonts w:ascii="Times New Roman" w:eastAsia="Calibri" w:hAnsi="Times New Roman" w:cs="Times New Roman"/>
          <w:bCs/>
          <w:lang w:eastAsia="pl-PL"/>
        </w:rPr>
        <w:t xml:space="preserve">  </w:t>
      </w:r>
      <w:r w:rsidR="00C47927">
        <w:rPr>
          <w:rFonts w:ascii="Times New Roman" w:eastAsia="Calibri" w:hAnsi="Times New Roman" w:cs="Times New Roman"/>
          <w:bCs/>
          <w:lang w:eastAsia="pl-PL"/>
        </w:rPr>
        <w:t>2019</w:t>
      </w:r>
      <w:r w:rsidRPr="00ED73BC">
        <w:rPr>
          <w:rFonts w:ascii="Times New Roman" w:eastAsia="Calibri" w:hAnsi="Times New Roman" w:cs="Times New Roman"/>
          <w:bCs/>
          <w:lang w:eastAsia="pl-PL"/>
        </w:rPr>
        <w:t xml:space="preserve"> </w:t>
      </w:r>
      <w:r w:rsidR="00C47927">
        <w:rPr>
          <w:rFonts w:ascii="Times New Roman" w:eastAsia="Calibri" w:hAnsi="Times New Roman" w:cs="Times New Roman"/>
          <w:bCs/>
          <w:lang w:eastAsia="pl-PL"/>
        </w:rPr>
        <w:t>)</w:t>
      </w:r>
    </w:p>
    <w:p w14:paraId="3E170ECF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159FF68A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  <w:r w:rsidRPr="00ED73BC">
        <w:rPr>
          <w:rFonts w:ascii="Times New Roman" w:eastAsia="Calibri" w:hAnsi="Times New Roman" w:cs="Times New Roman"/>
          <w:b/>
          <w:bCs/>
          <w:lang w:eastAsia="pl-PL"/>
        </w:rPr>
        <w:t xml:space="preserve">z a p r a s z a </w:t>
      </w:r>
    </w:p>
    <w:p w14:paraId="34C1CFB8" w14:textId="77777777" w:rsidR="00923EFB" w:rsidRPr="00ED73BC" w:rsidRDefault="00923EFB" w:rsidP="00DD5DD5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0A4A998B" w14:textId="77777777" w:rsidR="00923EFB" w:rsidRPr="00ED73BC" w:rsidRDefault="00923EFB" w:rsidP="00DD5DD5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>do złożenia ofert w postepowaniu o udzielenie zamówienia publicznego prowadzonego w trybie</w:t>
      </w:r>
    </w:p>
    <w:p w14:paraId="6AF118D9" w14:textId="77777777" w:rsidR="00923EFB" w:rsidRPr="00ED73BC" w:rsidRDefault="00923EFB" w:rsidP="00DD5DD5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 xml:space="preserve">zamówienia na usługi społeczne art. 138 o Ustawy </w:t>
      </w:r>
      <w:r w:rsidR="00DD5DD5" w:rsidRPr="00ED73BC">
        <w:rPr>
          <w:rFonts w:ascii="Times New Roman" w:eastAsia="Calibri" w:hAnsi="Times New Roman" w:cs="Times New Roman"/>
          <w:bCs/>
          <w:lang w:eastAsia="pl-PL"/>
        </w:rPr>
        <w:t>o Prawie zamówień publicznych</w:t>
      </w:r>
    </w:p>
    <w:p w14:paraId="3E53353E" w14:textId="77777777" w:rsidR="00923EFB" w:rsidRPr="00ED73BC" w:rsidRDefault="00923EFB" w:rsidP="00DD5DD5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192E6178" w14:textId="77777777" w:rsidR="00923EFB" w:rsidRPr="00ED73BC" w:rsidRDefault="00923EFB" w:rsidP="004B5516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>na</w:t>
      </w:r>
    </w:p>
    <w:p w14:paraId="235DF92F" w14:textId="77777777" w:rsidR="00923EFB" w:rsidRPr="00ED73BC" w:rsidRDefault="00923EFB" w:rsidP="004B5516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  <w:r w:rsidRPr="00ED73BC">
        <w:rPr>
          <w:rFonts w:ascii="Times New Roman" w:eastAsia="Times New Roman" w:hAnsi="Times New Roman" w:cs="Times New Roman"/>
          <w:b/>
          <w:bCs/>
          <w:lang w:eastAsia="pl-PL"/>
        </w:rPr>
        <w:t>„</w:t>
      </w:r>
      <w:r w:rsidRPr="00ED73BC">
        <w:rPr>
          <w:rFonts w:ascii="Times New Roman" w:eastAsia="Calibri" w:hAnsi="Times New Roman" w:cs="Times New Roman"/>
          <w:b/>
          <w:bCs/>
          <w:lang w:eastAsia="pl-PL"/>
        </w:rPr>
        <w:t>Zapewnienie specjalistycznych usług opiekuńczych dla osób z zaburzeniami psychicznymi w miejscu zamieszkania”</w:t>
      </w:r>
    </w:p>
    <w:p w14:paraId="672D4994" w14:textId="77777777" w:rsidR="00923EFB" w:rsidRPr="00ED73BC" w:rsidRDefault="00923EFB" w:rsidP="004B5516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lang w:eastAsia="pl-PL"/>
        </w:rPr>
      </w:pPr>
    </w:p>
    <w:p w14:paraId="4F6C93DF" w14:textId="77777777" w:rsidR="00923EFB" w:rsidRPr="00ED73BC" w:rsidRDefault="00923EFB" w:rsidP="004B5516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lang w:eastAsia="pl-PL"/>
        </w:rPr>
      </w:pPr>
    </w:p>
    <w:p w14:paraId="1371BB70" w14:textId="77777777" w:rsidR="00923EFB" w:rsidRPr="00ED73BC" w:rsidRDefault="00923EFB" w:rsidP="00923E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0D3080F9" w14:textId="77777777" w:rsidR="00923EFB" w:rsidRPr="00ED73BC" w:rsidRDefault="00923EFB" w:rsidP="00923E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18D0764C" w14:textId="77777777" w:rsidR="00923EFB" w:rsidRPr="00ED73BC" w:rsidRDefault="00923EFB" w:rsidP="00923E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10571109" w14:textId="77777777" w:rsidR="00923EFB" w:rsidRPr="00ED73BC" w:rsidRDefault="00923EFB" w:rsidP="00923E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77354E6C" w14:textId="77777777" w:rsidR="00923EFB" w:rsidRPr="00ED73BC" w:rsidRDefault="00923EFB" w:rsidP="00923E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530E825D" w14:textId="77777777" w:rsidR="00923EFB" w:rsidRPr="00ED73BC" w:rsidRDefault="00923EFB" w:rsidP="00923E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6EAC10CF" w14:textId="77777777" w:rsidR="00923EFB" w:rsidRPr="00ED73BC" w:rsidRDefault="00923EFB" w:rsidP="00923E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5A0DCC09" w14:textId="77777777" w:rsidR="00923EFB" w:rsidRPr="00ED73BC" w:rsidRDefault="00923EFB" w:rsidP="00923E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b/>
          <w:lang w:eastAsia="pl-PL"/>
        </w:rPr>
      </w:pPr>
    </w:p>
    <w:p w14:paraId="5E595267" w14:textId="77777777" w:rsidR="00923EFB" w:rsidRPr="00ED73BC" w:rsidRDefault="00923EFB" w:rsidP="00923E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b/>
          <w:lang w:eastAsia="pl-PL"/>
        </w:rPr>
      </w:pPr>
    </w:p>
    <w:p w14:paraId="23BB3128" w14:textId="77777777" w:rsidR="00923EFB" w:rsidRPr="00ED73BC" w:rsidRDefault="00923EFB" w:rsidP="00923E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b/>
          <w:lang w:eastAsia="pl-PL"/>
        </w:rPr>
      </w:pPr>
    </w:p>
    <w:p w14:paraId="5F59890C" w14:textId="77777777" w:rsidR="00923EFB" w:rsidRPr="00ED73BC" w:rsidRDefault="00923EFB" w:rsidP="00923E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b/>
          <w:lang w:eastAsia="pl-PL"/>
        </w:rPr>
      </w:pPr>
    </w:p>
    <w:p w14:paraId="08EB7013" w14:textId="77777777" w:rsidR="00923EFB" w:rsidRPr="00ED73BC" w:rsidRDefault="00923EFB" w:rsidP="00923E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b/>
          <w:lang w:eastAsia="pl-PL"/>
        </w:rPr>
      </w:pPr>
    </w:p>
    <w:p w14:paraId="4B372CCB" w14:textId="77777777" w:rsidR="00923EFB" w:rsidRPr="00ED73BC" w:rsidRDefault="00923EFB" w:rsidP="00923E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b/>
          <w:lang w:eastAsia="pl-PL"/>
        </w:rPr>
      </w:pPr>
    </w:p>
    <w:p w14:paraId="1EBE41D0" w14:textId="77777777" w:rsidR="00923EFB" w:rsidRPr="00ED73BC" w:rsidRDefault="00923EFB" w:rsidP="00923E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b/>
          <w:lang w:eastAsia="pl-PL"/>
        </w:rPr>
      </w:pPr>
    </w:p>
    <w:p w14:paraId="03EF88C8" w14:textId="77777777" w:rsidR="00923EFB" w:rsidRPr="00ED73BC" w:rsidRDefault="00923EFB" w:rsidP="00923E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b/>
          <w:lang w:eastAsia="pl-PL"/>
        </w:rPr>
      </w:pPr>
    </w:p>
    <w:p w14:paraId="175F0752" w14:textId="77777777" w:rsidR="00923EFB" w:rsidRPr="00ED73BC" w:rsidRDefault="00923EFB" w:rsidP="00923E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b/>
          <w:lang w:eastAsia="pl-PL"/>
        </w:rPr>
      </w:pPr>
      <w:r w:rsidRPr="00ED73BC">
        <w:rPr>
          <w:rFonts w:ascii="Times New Roman" w:eastAsia="Calibri" w:hAnsi="Times New Roman" w:cs="Times New Roman"/>
          <w:b/>
          <w:lang w:eastAsia="pl-PL"/>
        </w:rPr>
        <w:t xml:space="preserve">I . TRYB UDZIELANIA ZAMOWIENIA </w:t>
      </w:r>
    </w:p>
    <w:p w14:paraId="33A8A424" w14:textId="77777777" w:rsidR="00923EFB" w:rsidRPr="00ED73BC" w:rsidRDefault="00923EFB" w:rsidP="00923E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Niniejsze postępowanie o udzielenie zamówienia publicznego na usługę społeczną o wartości nieprzekraczającej wyrażonej w złotych równowartości 750 </w:t>
      </w:r>
      <w:proofErr w:type="spellStart"/>
      <w:r w:rsidRPr="00ED73BC">
        <w:rPr>
          <w:rFonts w:ascii="Times New Roman" w:eastAsia="Calibri" w:hAnsi="Times New Roman" w:cs="Times New Roman"/>
          <w:lang w:eastAsia="pl-PL"/>
        </w:rPr>
        <w:t>tys</w:t>
      </w:r>
      <w:proofErr w:type="spellEnd"/>
      <w:r w:rsidRPr="00ED73BC">
        <w:rPr>
          <w:rFonts w:ascii="Times New Roman" w:eastAsia="Calibri" w:hAnsi="Times New Roman" w:cs="Times New Roman"/>
          <w:lang w:eastAsia="pl-PL"/>
        </w:rPr>
        <w:t xml:space="preserve"> Euro, prowadzone jest w trybie publicznego zaproszenia  do składania ofert na podstawie wewnętrznych uregulowań organizacyjnych  Zamawiającego, zgodnie z art. 138o ustawy z dnia 29 stycznia 2004 r. – Prawo zamówień publicznych (Dz. U. z 201</w:t>
      </w:r>
      <w:r w:rsidR="006479B1" w:rsidRPr="00ED73BC">
        <w:rPr>
          <w:rFonts w:ascii="Times New Roman" w:eastAsia="Calibri" w:hAnsi="Times New Roman" w:cs="Times New Roman"/>
          <w:lang w:eastAsia="pl-PL"/>
        </w:rPr>
        <w:t xml:space="preserve">9 </w:t>
      </w:r>
      <w:r w:rsidRPr="00ED73BC">
        <w:rPr>
          <w:rFonts w:ascii="Times New Roman" w:eastAsia="Calibri" w:hAnsi="Times New Roman" w:cs="Times New Roman"/>
          <w:lang w:eastAsia="pl-PL"/>
        </w:rPr>
        <w:t xml:space="preserve">r. poz. </w:t>
      </w:r>
      <w:r w:rsidR="00C47927">
        <w:rPr>
          <w:rFonts w:ascii="Times New Roman" w:eastAsia="Calibri" w:hAnsi="Times New Roman" w:cs="Times New Roman"/>
          <w:lang w:eastAsia="pl-PL"/>
        </w:rPr>
        <w:t>2019</w:t>
      </w:r>
      <w:r w:rsidRPr="00ED73BC">
        <w:rPr>
          <w:rFonts w:ascii="Times New Roman" w:eastAsia="Calibri" w:hAnsi="Times New Roman" w:cs="Times New Roman"/>
          <w:lang w:eastAsia="pl-PL"/>
        </w:rPr>
        <w:t xml:space="preserve">). Do czynności podejmowanych przez zamawiającego i wykonawców w postepowaniu </w:t>
      </w:r>
      <w:r w:rsidRPr="00ED73BC">
        <w:rPr>
          <w:rFonts w:ascii="Times New Roman" w:eastAsia="Calibri" w:hAnsi="Times New Roman" w:cs="Times New Roman"/>
          <w:lang w:eastAsia="pl-PL"/>
        </w:rPr>
        <w:br/>
        <w:t>o udzielnie zamówienia stosuje się również przepisy ustawy z dnia 23 kwietnia 1964 r. – Kodeks cywilny (Dz.U. 20</w:t>
      </w:r>
      <w:r w:rsidR="00C47927">
        <w:rPr>
          <w:rFonts w:ascii="Times New Roman" w:eastAsia="Calibri" w:hAnsi="Times New Roman" w:cs="Times New Roman"/>
          <w:lang w:eastAsia="pl-PL"/>
        </w:rPr>
        <w:t>20</w:t>
      </w:r>
      <w:r w:rsidRPr="00ED73BC">
        <w:rPr>
          <w:rFonts w:ascii="Times New Roman" w:eastAsia="Calibri" w:hAnsi="Times New Roman" w:cs="Times New Roman"/>
          <w:lang w:eastAsia="pl-PL"/>
        </w:rPr>
        <w:t xml:space="preserve"> r. poz. </w:t>
      </w:r>
      <w:r w:rsidR="00C47927">
        <w:rPr>
          <w:rFonts w:ascii="Times New Roman" w:eastAsia="Calibri" w:hAnsi="Times New Roman" w:cs="Times New Roman"/>
          <w:lang w:eastAsia="pl-PL"/>
        </w:rPr>
        <w:t>1740</w:t>
      </w:r>
      <w:r w:rsidRPr="00ED73BC">
        <w:rPr>
          <w:rFonts w:ascii="Times New Roman" w:eastAsia="Calibri" w:hAnsi="Times New Roman" w:cs="Times New Roman"/>
          <w:lang w:eastAsia="pl-PL"/>
        </w:rPr>
        <w:t>)</w:t>
      </w:r>
    </w:p>
    <w:p w14:paraId="67ADBA43" w14:textId="77777777" w:rsidR="00923EFB" w:rsidRPr="00ED73BC" w:rsidRDefault="00923EFB" w:rsidP="00923E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0ECF9D98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b/>
          <w:lang w:eastAsia="pl-PL"/>
        </w:rPr>
        <w:t>II.</w:t>
      </w:r>
      <w:r w:rsidRPr="00ED73BC">
        <w:rPr>
          <w:rFonts w:ascii="Times New Roman" w:eastAsia="Calibri" w:hAnsi="Times New Roman" w:cs="Times New Roman"/>
          <w:lang w:eastAsia="pl-PL"/>
        </w:rPr>
        <w:t xml:space="preserve"> </w:t>
      </w:r>
      <w:r w:rsidRPr="00ED73BC">
        <w:rPr>
          <w:rFonts w:ascii="Times New Roman" w:eastAsia="Calibri" w:hAnsi="Times New Roman" w:cs="Times New Roman"/>
          <w:b/>
          <w:bCs/>
          <w:lang w:eastAsia="pl-PL"/>
        </w:rPr>
        <w:t>INFORMACJE OGÓLNE</w:t>
      </w:r>
    </w:p>
    <w:p w14:paraId="4DDD905B" w14:textId="77777777" w:rsidR="00923EFB" w:rsidRPr="00ED73BC" w:rsidRDefault="00923EFB" w:rsidP="00923EFB">
      <w:pPr>
        <w:numPr>
          <w:ilvl w:val="0"/>
          <w:numId w:val="9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Wykonawca winien zapoznać się  z całością  niniejszej SIWZ.</w:t>
      </w:r>
    </w:p>
    <w:p w14:paraId="47F7DF7B" w14:textId="77777777" w:rsidR="00923EFB" w:rsidRPr="00ED73BC" w:rsidRDefault="00923EFB" w:rsidP="00923EFB">
      <w:pPr>
        <w:numPr>
          <w:ilvl w:val="0"/>
          <w:numId w:val="10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Koszty związane z przygotowaniem, złożeniem oferty i udziałem w postępowaniu ponosi Wykonawca.</w:t>
      </w:r>
    </w:p>
    <w:p w14:paraId="0B454528" w14:textId="77777777" w:rsidR="00923EFB" w:rsidRPr="00ED73BC" w:rsidRDefault="00923EFB" w:rsidP="00923EFB">
      <w:pPr>
        <w:numPr>
          <w:ilvl w:val="0"/>
          <w:numId w:val="10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Wszystkie formularze zawarte w SIWZ, a w szczególności formularz oferty i załączniki powinny zostać wypełnione przez Wykonawcę ściśle wg wskazówek</w:t>
      </w:r>
    </w:p>
    <w:p w14:paraId="7B7AD057" w14:textId="77777777" w:rsidR="00923EFB" w:rsidRPr="00ED73BC" w:rsidRDefault="00923EFB" w:rsidP="00923EFB">
      <w:pPr>
        <w:numPr>
          <w:ilvl w:val="0"/>
          <w:numId w:val="10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Wszystkie załączniki stanowią integralną część SIWZ.</w:t>
      </w:r>
    </w:p>
    <w:p w14:paraId="31979E61" w14:textId="77777777" w:rsidR="00923EFB" w:rsidRPr="00ED73BC" w:rsidRDefault="00923EFB" w:rsidP="00923EFB">
      <w:pPr>
        <w:numPr>
          <w:ilvl w:val="0"/>
          <w:numId w:val="1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Złożenie oferty niezgodnej ze SIWZ spowoduje odrzucenie oferty.</w:t>
      </w:r>
    </w:p>
    <w:p w14:paraId="20A3C3FC" w14:textId="77777777" w:rsidR="00923EFB" w:rsidRPr="00ED73BC" w:rsidRDefault="00923EFB" w:rsidP="00923EFB">
      <w:pPr>
        <w:numPr>
          <w:ilvl w:val="0"/>
          <w:numId w:val="1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Zamawiający nie dopuszcza składania ofert wariantowych.</w:t>
      </w:r>
    </w:p>
    <w:p w14:paraId="45A25EBB" w14:textId="77777777" w:rsidR="00DD5DD5" w:rsidRPr="00ED73BC" w:rsidRDefault="00923EFB" w:rsidP="00923EFB">
      <w:pPr>
        <w:numPr>
          <w:ilvl w:val="0"/>
          <w:numId w:val="1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Złożenie  większej liczby ofert lub  oferty wariantowej  spowoduje odrzucenie wszystkich ofert, złożonych przez danego Wykonawcę.</w:t>
      </w:r>
    </w:p>
    <w:p w14:paraId="01191104" w14:textId="77777777" w:rsidR="00DD5DD5" w:rsidRPr="00ED73BC" w:rsidRDefault="00923EFB" w:rsidP="00DD5DD5">
      <w:pPr>
        <w:numPr>
          <w:ilvl w:val="0"/>
          <w:numId w:val="1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We wszystkich sprawach nie uregulowanych niniejszą SIWZ  zastosowanie mają przepisy Ustawy </w:t>
      </w:r>
      <w:r w:rsidR="00DD5DD5" w:rsidRPr="00ED73BC">
        <w:rPr>
          <w:rFonts w:ascii="Times New Roman" w:eastAsia="Calibri" w:hAnsi="Times New Roman" w:cs="Times New Roman"/>
          <w:lang w:eastAsia="pl-PL"/>
        </w:rPr>
        <w:br/>
      </w:r>
      <w:r w:rsidRPr="00ED73BC">
        <w:rPr>
          <w:rFonts w:ascii="Times New Roman" w:eastAsia="Calibri" w:hAnsi="Times New Roman" w:cs="Times New Roman"/>
          <w:lang w:eastAsia="pl-PL"/>
        </w:rPr>
        <w:t>z dnia 29 stycznia 2004r. Prawo Zamówień Publicznych (</w:t>
      </w:r>
      <w:proofErr w:type="spellStart"/>
      <w:r w:rsidRPr="00ED73BC">
        <w:rPr>
          <w:rFonts w:ascii="Times New Roman" w:eastAsia="Calibri" w:hAnsi="Times New Roman" w:cs="Times New Roman"/>
          <w:lang w:eastAsia="pl-PL"/>
        </w:rPr>
        <w:t>t.j</w:t>
      </w:r>
      <w:proofErr w:type="spellEnd"/>
      <w:r w:rsidRPr="00ED73BC">
        <w:rPr>
          <w:rFonts w:ascii="Times New Roman" w:eastAsia="Calibri" w:hAnsi="Times New Roman" w:cs="Times New Roman"/>
          <w:bCs/>
          <w:lang w:eastAsia="pl-PL"/>
        </w:rPr>
        <w:t xml:space="preserve"> Dz. U. z 201</w:t>
      </w:r>
      <w:r w:rsidR="00DD5DD5" w:rsidRPr="00ED73BC">
        <w:rPr>
          <w:rFonts w:ascii="Times New Roman" w:eastAsia="Calibri" w:hAnsi="Times New Roman" w:cs="Times New Roman"/>
          <w:bCs/>
          <w:lang w:eastAsia="pl-PL"/>
        </w:rPr>
        <w:t>9</w:t>
      </w:r>
      <w:r w:rsidR="00C47927">
        <w:rPr>
          <w:rFonts w:ascii="Times New Roman" w:eastAsia="Calibri" w:hAnsi="Times New Roman" w:cs="Times New Roman"/>
          <w:bCs/>
          <w:lang w:eastAsia="pl-PL"/>
        </w:rPr>
        <w:t xml:space="preserve"> r. </w:t>
      </w:r>
      <w:proofErr w:type="spellStart"/>
      <w:r w:rsidR="00C47927">
        <w:rPr>
          <w:rFonts w:ascii="Times New Roman" w:eastAsia="Calibri" w:hAnsi="Times New Roman" w:cs="Times New Roman"/>
          <w:bCs/>
          <w:lang w:eastAsia="pl-PL"/>
        </w:rPr>
        <w:t>po</w:t>
      </w:r>
      <w:r w:rsidRPr="00ED73BC">
        <w:rPr>
          <w:rFonts w:ascii="Times New Roman" w:eastAsia="Calibri" w:hAnsi="Times New Roman" w:cs="Times New Roman"/>
          <w:bCs/>
          <w:lang w:eastAsia="pl-PL"/>
        </w:rPr>
        <w:t>z</w:t>
      </w:r>
      <w:proofErr w:type="spellEnd"/>
      <w:r w:rsidRPr="00ED73BC">
        <w:rPr>
          <w:rFonts w:ascii="Times New Roman" w:eastAsia="Calibri" w:hAnsi="Times New Roman" w:cs="Times New Roman"/>
          <w:bCs/>
          <w:lang w:eastAsia="pl-PL"/>
        </w:rPr>
        <w:t xml:space="preserve">  </w:t>
      </w:r>
      <w:r w:rsidR="00C47927">
        <w:rPr>
          <w:rFonts w:ascii="Times New Roman" w:eastAsia="Calibri" w:hAnsi="Times New Roman" w:cs="Times New Roman"/>
          <w:bCs/>
          <w:lang w:eastAsia="pl-PL"/>
        </w:rPr>
        <w:t xml:space="preserve">2019 </w:t>
      </w:r>
      <w:r w:rsidRPr="00ED73BC">
        <w:rPr>
          <w:rFonts w:ascii="Times New Roman" w:eastAsia="Calibri" w:hAnsi="Times New Roman" w:cs="Times New Roman"/>
          <w:bCs/>
          <w:lang w:eastAsia="pl-PL"/>
        </w:rPr>
        <w:t>)</w:t>
      </w:r>
      <w:r w:rsidRPr="00ED73BC">
        <w:rPr>
          <w:rFonts w:ascii="Times New Roman" w:eastAsia="Calibri" w:hAnsi="Times New Roman" w:cs="Times New Roman"/>
          <w:bCs/>
          <w:u w:val="single"/>
          <w:lang w:eastAsia="pl-PL"/>
        </w:rPr>
        <w:t xml:space="preserve"> </w:t>
      </w:r>
    </w:p>
    <w:p w14:paraId="39AE7B34" w14:textId="77777777" w:rsidR="00DD5DD5" w:rsidRPr="00ED73BC" w:rsidRDefault="00923EFB" w:rsidP="00DD5DD5">
      <w:pPr>
        <w:numPr>
          <w:ilvl w:val="0"/>
          <w:numId w:val="1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Zamawiający nie zamierza zwołać zebrania Wykonawców.</w:t>
      </w:r>
    </w:p>
    <w:p w14:paraId="75B94EEF" w14:textId="77777777" w:rsidR="00DD5DD5" w:rsidRPr="00ED73BC" w:rsidRDefault="00923EFB" w:rsidP="00DD5DD5">
      <w:pPr>
        <w:numPr>
          <w:ilvl w:val="0"/>
          <w:numId w:val="1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Wykonawca może zwrócić się do Zamawiającego o wyjaśnienie treści SIWZ. Zamawiający niezwłocznie udzieli wyjaśnień, chyba, że prośba o wyjaśnienie treści specyfikacji wpłynie do Zamawiającego na mniej niż 2 dni przed terminem składania ofert.</w:t>
      </w:r>
    </w:p>
    <w:p w14:paraId="61161258" w14:textId="77777777" w:rsidR="00DD5DD5" w:rsidRPr="00ED73BC" w:rsidRDefault="00923EFB" w:rsidP="00DD5DD5">
      <w:pPr>
        <w:numPr>
          <w:ilvl w:val="0"/>
          <w:numId w:val="1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Zamawiający jednocześnie przekaże treść wyjaśnienia wszystkim Wykonawcom, którym doręczono SIWZ, bez ujawniania źródła zapytania oraz umieści na stronie internetowej </w:t>
      </w:r>
      <w:hyperlink r:id="rId8" w:history="1">
        <w:r w:rsidRPr="00ED73BC">
          <w:rPr>
            <w:rFonts w:ascii="Times New Roman" w:eastAsia="Calibri" w:hAnsi="Times New Roman" w:cs="Times New Roman"/>
            <w:i/>
            <w:iCs/>
            <w:color w:val="000000"/>
            <w:u w:val="single"/>
            <w:lang w:eastAsia="pl-PL"/>
          </w:rPr>
          <w:t>www.mopssopot.pl</w:t>
        </w:r>
      </w:hyperlink>
      <w:r w:rsidRPr="00ED73BC">
        <w:rPr>
          <w:rFonts w:ascii="Times New Roman" w:eastAsia="Calibri" w:hAnsi="Times New Roman" w:cs="Times New Roman"/>
          <w:color w:val="000000"/>
          <w:lang w:eastAsia="pl-PL"/>
        </w:rPr>
        <w:t>.</w:t>
      </w:r>
      <w:r w:rsidRPr="00ED73BC">
        <w:rPr>
          <w:rFonts w:ascii="Times New Roman" w:eastAsia="Calibri" w:hAnsi="Times New Roman" w:cs="Times New Roman"/>
          <w:lang w:eastAsia="pl-PL"/>
        </w:rPr>
        <w:t xml:space="preserve"> oraz </w:t>
      </w:r>
      <w:hyperlink r:id="rId9" w:history="1">
        <w:r w:rsidRPr="00ED73BC">
          <w:rPr>
            <w:rFonts w:ascii="Times New Roman" w:eastAsia="Calibri" w:hAnsi="Times New Roman" w:cs="Times New Roman"/>
            <w:i/>
            <w:iCs/>
            <w:color w:val="000000"/>
            <w:u w:val="single"/>
            <w:lang w:eastAsia="pl-PL"/>
          </w:rPr>
          <w:t>www.sopot.pl</w:t>
        </w:r>
      </w:hyperlink>
      <w:r w:rsidRPr="00ED73BC">
        <w:rPr>
          <w:rFonts w:ascii="Times New Roman" w:eastAsia="Calibri" w:hAnsi="Times New Roman" w:cs="Times New Roman"/>
          <w:i/>
          <w:iCs/>
          <w:color w:val="0000FF"/>
          <w:u w:val="single"/>
          <w:lang w:eastAsia="pl-PL"/>
        </w:rPr>
        <w:t>.</w:t>
      </w:r>
    </w:p>
    <w:p w14:paraId="26CAACFC" w14:textId="77777777" w:rsidR="00DD5DD5" w:rsidRPr="00ED73BC" w:rsidRDefault="00923EFB" w:rsidP="00DD5DD5">
      <w:pPr>
        <w:numPr>
          <w:ilvl w:val="0"/>
          <w:numId w:val="1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W szczególnie uzasadnionych przypadkach Zamawiający może w każdym czasie, przed upływem terminu do składania ofert, zmodyfikować treść SIWZ. Dokonaną w ten sposób modyfikację niezwłocznie umieści na stronie internetowej </w:t>
      </w:r>
      <w:hyperlink r:id="rId10" w:history="1">
        <w:r w:rsidRPr="00ED73BC">
          <w:rPr>
            <w:rFonts w:ascii="Times New Roman" w:eastAsia="Calibri" w:hAnsi="Times New Roman" w:cs="Times New Roman"/>
            <w:i/>
            <w:iCs/>
            <w:color w:val="000000"/>
            <w:u w:val="single"/>
            <w:lang w:eastAsia="pl-PL"/>
          </w:rPr>
          <w:t>www.mopssopot.pl</w:t>
        </w:r>
      </w:hyperlink>
      <w:r w:rsidRPr="00ED73BC">
        <w:rPr>
          <w:rFonts w:ascii="Times New Roman" w:eastAsia="Calibri" w:hAnsi="Times New Roman" w:cs="Times New Roman"/>
          <w:i/>
          <w:iCs/>
          <w:lang w:eastAsia="pl-PL"/>
        </w:rPr>
        <w:t xml:space="preserve"> i</w:t>
      </w:r>
      <w:r w:rsidRPr="00ED73BC">
        <w:rPr>
          <w:rFonts w:ascii="Times New Roman" w:eastAsia="Calibri" w:hAnsi="Times New Roman" w:cs="Times New Roman"/>
          <w:i/>
          <w:iCs/>
          <w:color w:val="000000"/>
          <w:lang w:eastAsia="pl-PL"/>
        </w:rPr>
        <w:t xml:space="preserve"> </w:t>
      </w:r>
      <w:hyperlink r:id="rId11" w:history="1">
        <w:r w:rsidRPr="00ED73BC">
          <w:rPr>
            <w:rFonts w:ascii="Times New Roman" w:eastAsia="Calibri" w:hAnsi="Times New Roman" w:cs="Times New Roman"/>
            <w:i/>
            <w:iCs/>
            <w:color w:val="000000"/>
            <w:u w:val="single"/>
            <w:lang w:eastAsia="pl-PL"/>
          </w:rPr>
          <w:t>www.sopot.pl</w:t>
        </w:r>
      </w:hyperlink>
      <w:r w:rsidRPr="00ED73BC">
        <w:rPr>
          <w:rFonts w:ascii="Times New Roman" w:eastAsia="Calibri" w:hAnsi="Times New Roman" w:cs="Times New Roman"/>
          <w:lang w:eastAsia="pl-PL"/>
        </w:rPr>
        <w:t xml:space="preserve"> oraz przekaże wszystkim Wykonawcom, którym przekazano SIWZ, jednocześnie przedłużając termin składania ofert uwzględniając czas niezbędny do wprowadzenia w ofertach zmian wynikających z modyfikacji treści SIWZ.</w:t>
      </w:r>
    </w:p>
    <w:p w14:paraId="485B126B" w14:textId="77777777" w:rsidR="00DD5DD5" w:rsidRPr="00ED73BC" w:rsidRDefault="00923EFB" w:rsidP="00DD5DD5">
      <w:pPr>
        <w:numPr>
          <w:ilvl w:val="0"/>
          <w:numId w:val="1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Przed upływem terminu składania ofert Wykonawca może wprowadzić zmiany do złożonej oferty. Zmiany należy złożyć według zasad składania ofert z dopiskiem </w:t>
      </w:r>
      <w:r w:rsidRPr="00ED73BC">
        <w:rPr>
          <w:rFonts w:ascii="Times New Roman" w:eastAsia="Calibri" w:hAnsi="Times New Roman" w:cs="Times New Roman"/>
          <w:b/>
          <w:bCs/>
          <w:lang w:eastAsia="pl-PL"/>
        </w:rPr>
        <w:t xml:space="preserve">„ZMIANA” </w:t>
      </w:r>
      <w:r w:rsidRPr="00ED73BC">
        <w:rPr>
          <w:rFonts w:ascii="Times New Roman" w:eastAsia="Calibri" w:hAnsi="Times New Roman" w:cs="Times New Roman"/>
          <w:bCs/>
          <w:lang w:eastAsia="pl-PL"/>
        </w:rPr>
        <w:t>na</w:t>
      </w:r>
      <w:r w:rsidRPr="00ED73BC">
        <w:rPr>
          <w:rFonts w:ascii="Times New Roman" w:eastAsia="Calibri" w:hAnsi="Times New Roman" w:cs="Times New Roman"/>
          <w:lang w:eastAsia="pl-PL"/>
        </w:rPr>
        <w:t xml:space="preserve"> kopercie.</w:t>
      </w:r>
    </w:p>
    <w:p w14:paraId="68DE68A9" w14:textId="77777777" w:rsidR="00DD5DD5" w:rsidRPr="00ED73BC" w:rsidRDefault="00923EFB" w:rsidP="00DD5DD5">
      <w:pPr>
        <w:numPr>
          <w:ilvl w:val="0"/>
          <w:numId w:val="1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lastRenderedPageBreak/>
        <w:t>Wykonawca może wycofać złożoną ofertę w przypadku gdy pisemne  zawiadomienie o wycofaniu oferty wpłynie do Zamawiającego przed upływem terminu składania ofert.</w:t>
      </w:r>
      <w:r w:rsidRPr="00ED73BC">
        <w:rPr>
          <w:rFonts w:ascii="Times New Roman" w:eastAsia="Calibri" w:hAnsi="Times New Roman" w:cs="Times New Roman"/>
          <w:lang w:eastAsia="pl-PL"/>
        </w:rPr>
        <w:tab/>
      </w:r>
    </w:p>
    <w:p w14:paraId="37621AC6" w14:textId="77777777" w:rsidR="00923EFB" w:rsidRPr="00ED73BC" w:rsidRDefault="00923EFB" w:rsidP="00DD5DD5">
      <w:pPr>
        <w:numPr>
          <w:ilvl w:val="0"/>
          <w:numId w:val="1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Termin związania ofertą wynosi </w:t>
      </w:r>
      <w:r w:rsidRPr="00ED73BC">
        <w:rPr>
          <w:rFonts w:ascii="Times New Roman" w:eastAsia="Calibri" w:hAnsi="Times New Roman" w:cs="Times New Roman"/>
          <w:b/>
          <w:bCs/>
          <w:u w:val="single"/>
          <w:lang w:eastAsia="pl-PL"/>
        </w:rPr>
        <w:t>30</w:t>
      </w:r>
      <w:r w:rsidRPr="00ED73BC">
        <w:rPr>
          <w:rFonts w:ascii="Times New Roman" w:eastAsia="Calibri" w:hAnsi="Times New Roman" w:cs="Times New Roman"/>
          <w:u w:val="single"/>
          <w:lang w:eastAsia="pl-PL"/>
        </w:rPr>
        <w:t xml:space="preserve"> dni</w:t>
      </w:r>
      <w:r w:rsidRPr="00ED73BC">
        <w:rPr>
          <w:rFonts w:ascii="Times New Roman" w:eastAsia="Calibri" w:hAnsi="Times New Roman" w:cs="Times New Roman"/>
          <w:lang w:eastAsia="pl-PL"/>
        </w:rPr>
        <w:t>. Bieg terminu rozpoczyna się wraz z upływem terminu składania ofert.</w:t>
      </w:r>
    </w:p>
    <w:p w14:paraId="49A9EFAD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bCs/>
          <w:lang w:eastAsia="pl-PL"/>
        </w:rPr>
      </w:pPr>
    </w:p>
    <w:p w14:paraId="175CA035" w14:textId="77777777" w:rsidR="00923EFB" w:rsidRPr="00ED73BC" w:rsidRDefault="00923EFB" w:rsidP="00923EFB">
      <w:pPr>
        <w:numPr>
          <w:ilvl w:val="0"/>
          <w:numId w:val="20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b/>
          <w:bCs/>
          <w:lang w:eastAsia="pl-PL"/>
        </w:rPr>
        <w:t>OPIS SPOSOBU PRZYGOTOWANIA OFERT</w:t>
      </w:r>
    </w:p>
    <w:p w14:paraId="577ADB5B" w14:textId="77777777" w:rsidR="00923EFB" w:rsidRPr="00ED73BC" w:rsidRDefault="00923EFB" w:rsidP="00923EFB">
      <w:pPr>
        <w:numPr>
          <w:ilvl w:val="0"/>
          <w:numId w:val="1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Ofertę stanowi:</w:t>
      </w:r>
    </w:p>
    <w:p w14:paraId="1F3E248D" w14:textId="77777777" w:rsidR="00923EFB" w:rsidRPr="00ED73BC" w:rsidRDefault="00923EFB" w:rsidP="00923EFB">
      <w:pPr>
        <w:numPr>
          <w:ilvl w:val="0"/>
          <w:numId w:val="13"/>
        </w:numPr>
        <w:suppressAutoHyphens/>
        <w:overflowPunct w:val="0"/>
        <w:autoSpaceDE w:val="0"/>
        <w:spacing w:after="0" w:line="36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formularz oferty załącznik nr 2</w:t>
      </w:r>
    </w:p>
    <w:p w14:paraId="2E0CFDAE" w14:textId="77777777" w:rsidR="00923EFB" w:rsidRPr="00ED73BC" w:rsidRDefault="00923EFB" w:rsidP="00923EFB">
      <w:pPr>
        <w:numPr>
          <w:ilvl w:val="0"/>
          <w:numId w:val="13"/>
        </w:numPr>
        <w:suppressAutoHyphens/>
        <w:overflowPunct w:val="0"/>
        <w:autoSpaceDE w:val="0"/>
        <w:spacing w:after="0" w:line="36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załączniki od nr 3 do nr 8</w:t>
      </w:r>
    </w:p>
    <w:p w14:paraId="436CC87D" w14:textId="77777777" w:rsidR="00923EFB" w:rsidRPr="00ED73BC" w:rsidRDefault="00923EFB" w:rsidP="00923EFB">
      <w:pPr>
        <w:numPr>
          <w:ilvl w:val="0"/>
          <w:numId w:val="13"/>
        </w:numPr>
        <w:suppressAutoHyphens/>
        <w:overflowPunct w:val="0"/>
        <w:autoSpaceDE w:val="0"/>
        <w:spacing w:after="0" w:line="36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wymagane od Wykonawcy dokumenty i oświadczenia</w:t>
      </w:r>
    </w:p>
    <w:p w14:paraId="3F5439CE" w14:textId="77777777" w:rsidR="00923EFB" w:rsidRPr="00ED73BC" w:rsidRDefault="00923EFB" w:rsidP="00923EFB">
      <w:pPr>
        <w:numPr>
          <w:ilvl w:val="0"/>
          <w:numId w:val="1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Oferta powinna być przygotowana zgodnie z wymogami niniejszej SIWZ.</w:t>
      </w:r>
    </w:p>
    <w:p w14:paraId="1D3A57E0" w14:textId="77777777" w:rsidR="00923EFB" w:rsidRPr="00ED73BC" w:rsidRDefault="00923EFB" w:rsidP="00923EFB">
      <w:pPr>
        <w:numPr>
          <w:ilvl w:val="0"/>
          <w:numId w:val="1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W celu przygotowania oferty każdy Wykonawca powinien:</w:t>
      </w:r>
    </w:p>
    <w:p w14:paraId="6249DD27" w14:textId="77777777" w:rsidR="00923EFB" w:rsidRPr="00ED73BC" w:rsidRDefault="00923EFB" w:rsidP="00923EFB">
      <w:pPr>
        <w:numPr>
          <w:ilvl w:val="0"/>
          <w:numId w:val="14"/>
        </w:numPr>
        <w:suppressAutoHyphens/>
        <w:overflowPunct w:val="0"/>
        <w:autoSpaceDE w:val="0"/>
        <w:spacing w:after="0" w:line="360" w:lineRule="auto"/>
        <w:ind w:left="993" w:hanging="283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wypełnić druk oferty (zał. nr 2)</w:t>
      </w:r>
    </w:p>
    <w:p w14:paraId="46B60486" w14:textId="77777777" w:rsidR="00923EFB" w:rsidRPr="00ED73BC" w:rsidRDefault="00923EFB" w:rsidP="00923EFB">
      <w:pPr>
        <w:numPr>
          <w:ilvl w:val="0"/>
          <w:numId w:val="14"/>
        </w:numPr>
        <w:suppressAutoHyphens/>
        <w:overflowPunct w:val="0"/>
        <w:autoSpaceDE w:val="0"/>
        <w:spacing w:after="0" w:line="360" w:lineRule="auto"/>
        <w:ind w:left="993" w:hanging="283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podpisać oświadczenie o spełnieniu warunków określonych </w:t>
      </w:r>
      <w:r w:rsidRPr="00ED73BC">
        <w:rPr>
          <w:rFonts w:ascii="Times New Roman" w:eastAsia="Calibri" w:hAnsi="Times New Roman" w:cs="Times New Roman"/>
          <w:u w:val="single"/>
          <w:lang w:eastAsia="pl-PL"/>
        </w:rPr>
        <w:t>w art. 22</w:t>
      </w:r>
      <w:r w:rsidRPr="00ED73BC">
        <w:rPr>
          <w:rFonts w:ascii="Times New Roman" w:eastAsia="Calibri" w:hAnsi="Times New Roman" w:cs="Times New Roman"/>
          <w:lang w:eastAsia="pl-PL"/>
        </w:rPr>
        <w:t xml:space="preserve"> ust.1 ustawy Prawo zamówień publicznych (zał. Nr 3)</w:t>
      </w:r>
    </w:p>
    <w:p w14:paraId="4FD85CF9" w14:textId="77777777" w:rsidR="00923EFB" w:rsidRPr="00ED73BC" w:rsidRDefault="00923EFB" w:rsidP="00923EFB">
      <w:pPr>
        <w:numPr>
          <w:ilvl w:val="0"/>
          <w:numId w:val="14"/>
        </w:numPr>
        <w:suppressAutoHyphens/>
        <w:overflowPunct w:val="0"/>
        <w:autoSpaceDE w:val="0"/>
        <w:spacing w:after="0" w:line="360" w:lineRule="auto"/>
        <w:ind w:left="993" w:hanging="283"/>
        <w:jc w:val="both"/>
        <w:textAlignment w:val="baseline"/>
        <w:rPr>
          <w:rFonts w:ascii="Times New Roman" w:eastAsia="Calibri" w:hAnsi="Times New Roman" w:cs="Times New Roman"/>
          <w:bCs/>
          <w:lang w:eastAsia="zh-CN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D73BC">
        <w:rPr>
          <w:rFonts w:ascii="Times New Roman" w:eastAsia="Calibri" w:hAnsi="Times New Roman" w:cs="Times New Roman"/>
          <w:lang w:eastAsia="pl-PL"/>
        </w:rPr>
        <w:t>podpisać oświadczenie o niepodleganiu wykluczeniu art. 24 ust.1 i 5  ustawy Prawo zamówień publicznych ( zał. Nr 4)</w:t>
      </w:r>
    </w:p>
    <w:p w14:paraId="3A73A38F" w14:textId="77777777" w:rsidR="00923EFB" w:rsidRPr="00ED73BC" w:rsidRDefault="00923EFB" w:rsidP="00923EFB">
      <w:pPr>
        <w:numPr>
          <w:ilvl w:val="0"/>
          <w:numId w:val="14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bCs/>
          <w:lang w:eastAsia="zh-CN"/>
        </w:rPr>
        <w:t xml:space="preserve">przedłożyć </w:t>
      </w:r>
      <w:r w:rsidRPr="00ED73BC">
        <w:rPr>
          <w:rFonts w:ascii="Times New Roman" w:eastAsia="Calibri" w:hAnsi="Times New Roman" w:cs="Times New Roman"/>
          <w:lang w:eastAsia="pl-PL"/>
        </w:rPr>
        <w:t>informację o przynależności Wykonawcy do grupy kapitałowej</w:t>
      </w:r>
      <w:r w:rsidRPr="00ED73BC">
        <w:rPr>
          <w:rFonts w:ascii="Times New Roman" w:eastAsia="Calibri" w:hAnsi="Times New Roman" w:cs="Times New Roman"/>
          <w:bCs/>
          <w:lang w:eastAsia="pl-PL"/>
        </w:rPr>
        <w:t xml:space="preserve"> (zał. Nr 5)</w:t>
      </w:r>
    </w:p>
    <w:p w14:paraId="01567C65" w14:textId="77777777" w:rsidR="00923EFB" w:rsidRPr="00ED73BC" w:rsidRDefault="00923EFB" w:rsidP="00923EFB">
      <w:pPr>
        <w:numPr>
          <w:ilvl w:val="0"/>
          <w:numId w:val="14"/>
        </w:numPr>
        <w:suppressAutoHyphens/>
        <w:overflowPunct w:val="0"/>
        <w:autoSpaceDE w:val="0"/>
        <w:spacing w:after="0" w:line="360" w:lineRule="auto"/>
        <w:ind w:left="993" w:hanging="283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pl-PL"/>
        </w:rPr>
        <w:t>parafować załączone do SIWZ wzory umów (zał. 6 i 7 ) i dołączyć je do oferty</w:t>
      </w:r>
    </w:p>
    <w:p w14:paraId="6DEEE131" w14:textId="77777777" w:rsidR="00923EFB" w:rsidRPr="00ED73BC" w:rsidRDefault="00923EFB" w:rsidP="00923EFB">
      <w:pPr>
        <w:numPr>
          <w:ilvl w:val="0"/>
          <w:numId w:val="1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  <w:r w:rsidRPr="00ED73BC">
        <w:rPr>
          <w:rFonts w:ascii="Times New Roman" w:eastAsia="Calibri" w:hAnsi="Times New Roman" w:cs="Times New Roman"/>
          <w:color w:val="000000"/>
          <w:lang w:eastAsia="pl-PL"/>
        </w:rPr>
        <w:t>Podstawą do obliczenia ceny jest formularz ofertowy:</w:t>
      </w:r>
    </w:p>
    <w:p w14:paraId="0041FEFB" w14:textId="77777777" w:rsidR="00923EFB" w:rsidRPr="00ED73BC" w:rsidRDefault="00923EFB" w:rsidP="00923EFB">
      <w:pPr>
        <w:numPr>
          <w:ilvl w:val="0"/>
          <w:numId w:val="15"/>
        </w:numPr>
        <w:suppressAutoHyphens/>
        <w:overflowPunct w:val="0"/>
        <w:autoSpaceDE w:val="0"/>
        <w:spacing w:after="0" w:line="360" w:lineRule="auto"/>
        <w:ind w:left="993" w:hanging="283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  <w:r w:rsidRPr="00ED73BC">
        <w:rPr>
          <w:rFonts w:ascii="Times New Roman" w:eastAsia="Calibri" w:hAnsi="Times New Roman" w:cs="Times New Roman"/>
          <w:color w:val="000000"/>
          <w:lang w:eastAsia="pl-PL"/>
        </w:rPr>
        <w:t>cenę oferty należy określić w wysokości brutto (z podatkiem od towarów i usług VAT)</w:t>
      </w:r>
    </w:p>
    <w:p w14:paraId="7EDF8AAB" w14:textId="77777777" w:rsidR="00923EFB" w:rsidRPr="00ED73BC" w:rsidRDefault="00923EFB" w:rsidP="00923EFB">
      <w:pPr>
        <w:numPr>
          <w:ilvl w:val="0"/>
          <w:numId w:val="15"/>
        </w:numPr>
        <w:suppressAutoHyphens/>
        <w:overflowPunct w:val="0"/>
        <w:autoSpaceDE w:val="0"/>
        <w:spacing w:after="0" w:line="360" w:lineRule="auto"/>
        <w:ind w:left="993" w:hanging="283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  <w:r w:rsidRPr="00ED73BC">
        <w:rPr>
          <w:rFonts w:ascii="Times New Roman" w:eastAsia="Calibri" w:hAnsi="Times New Roman" w:cs="Times New Roman"/>
          <w:color w:val="000000"/>
          <w:lang w:eastAsia="pl-PL"/>
        </w:rPr>
        <w:t>cena oferty nie będzie podlegać żadnym negocjacjom</w:t>
      </w:r>
    </w:p>
    <w:p w14:paraId="60D7B7C2" w14:textId="77777777" w:rsidR="00923EFB" w:rsidRPr="00ED73BC" w:rsidRDefault="00923EFB" w:rsidP="00923EFB">
      <w:pPr>
        <w:numPr>
          <w:ilvl w:val="0"/>
          <w:numId w:val="15"/>
        </w:numPr>
        <w:suppressAutoHyphens/>
        <w:overflowPunct w:val="0"/>
        <w:autoSpaceDE w:val="0"/>
        <w:spacing w:after="0" w:line="360" w:lineRule="auto"/>
        <w:ind w:left="993" w:hanging="283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  <w:r w:rsidRPr="00ED73BC">
        <w:rPr>
          <w:rFonts w:ascii="Times New Roman" w:eastAsia="Calibri" w:hAnsi="Times New Roman" w:cs="Times New Roman"/>
          <w:color w:val="000000"/>
          <w:lang w:eastAsia="pl-PL"/>
        </w:rPr>
        <w:t>omyłki rachunkowe w obliczeniu ceny, których nie można poprawić zgodnie z art. 87 ust.2 Prawa zamówień publicznych lub błąd w obliczeniu ceny spowodują odrzucenie oferty.</w:t>
      </w:r>
    </w:p>
    <w:p w14:paraId="4EB17C72" w14:textId="77777777" w:rsidR="00923EFB" w:rsidRPr="00ED73BC" w:rsidRDefault="00923EFB" w:rsidP="00923EFB">
      <w:pPr>
        <w:numPr>
          <w:ilvl w:val="0"/>
          <w:numId w:val="1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zh-CN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Ofertę należy napisać w języku polskim, w sposób trwały. Zamawiający nie dopuszcza możliwości składania oferty drogą elektroniczną. </w:t>
      </w:r>
    </w:p>
    <w:p w14:paraId="09FFFBA2" w14:textId="77777777" w:rsidR="00923EFB" w:rsidRPr="00ED73BC" w:rsidRDefault="00923EFB" w:rsidP="00923EFB">
      <w:pPr>
        <w:numPr>
          <w:ilvl w:val="0"/>
          <w:numId w:val="1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zh-CN"/>
        </w:rPr>
      </w:pPr>
      <w:r w:rsidRPr="00ED73BC">
        <w:rPr>
          <w:rFonts w:ascii="Times New Roman" w:eastAsia="Calibri" w:hAnsi="Times New Roman" w:cs="Times New Roman"/>
          <w:color w:val="000000"/>
          <w:lang w:eastAsia="pl-PL"/>
        </w:rPr>
        <w:t>W korespondencji kierowanej do Zamawiającego Wykonawca winien posługiwać się  numerem sprawy  określonym w SIWZ.</w:t>
      </w:r>
    </w:p>
    <w:p w14:paraId="3C651DA4" w14:textId="77777777" w:rsidR="00923EFB" w:rsidRPr="00ED73BC" w:rsidRDefault="00923EFB" w:rsidP="00923EFB">
      <w:pPr>
        <w:numPr>
          <w:ilvl w:val="0"/>
          <w:numId w:val="1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zh-CN"/>
        </w:rPr>
      </w:pPr>
      <w:r w:rsidRPr="00ED73BC">
        <w:rPr>
          <w:rFonts w:ascii="Times New Roman" w:eastAsia="Calibri" w:hAnsi="Times New Roman" w:cs="Times New Roman"/>
          <w:color w:val="000000"/>
          <w:lang w:eastAsia="zh-CN"/>
        </w:rPr>
        <w:t xml:space="preserve">Zapytania dotyczące oferty i SIWZ przekazywane przez Wykonawcę pisemnie winny być składane na adres: Miejski Ośrodek Pomocy Społecznej; 81 – 835 Sopot, ul. Kolejowa 14, </w:t>
      </w:r>
    </w:p>
    <w:p w14:paraId="0E2EE15E" w14:textId="77777777" w:rsidR="00923EFB" w:rsidRPr="00ED73BC" w:rsidRDefault="00923EFB" w:rsidP="00923EFB">
      <w:pPr>
        <w:numPr>
          <w:ilvl w:val="0"/>
          <w:numId w:val="1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zh-CN"/>
        </w:rPr>
      </w:pPr>
      <w:r w:rsidRPr="00ED73BC">
        <w:rPr>
          <w:rFonts w:ascii="Times New Roman" w:eastAsia="Calibri" w:hAnsi="Times New Roman" w:cs="Times New Roman"/>
          <w:color w:val="000000"/>
          <w:lang w:eastAsia="zh-CN"/>
        </w:rPr>
        <w:t xml:space="preserve">Zapytania dotyczące oferty i SIWZ przekazywane przez Wykonawcę drogą elektroniczną winny być skierowane na adres </w:t>
      </w:r>
      <w:hyperlink r:id="rId12" w:history="1">
        <w:r w:rsidRPr="00ED73BC">
          <w:rPr>
            <w:rFonts w:ascii="Times New Roman" w:eastAsia="Calibri" w:hAnsi="Times New Roman" w:cs="Times New Roman"/>
            <w:color w:val="000000"/>
            <w:u w:val="single"/>
            <w:lang w:eastAsia="zh-CN"/>
          </w:rPr>
          <w:t>mops@mopssopot.pl</w:t>
        </w:r>
      </w:hyperlink>
      <w:r w:rsidRPr="00ED73BC">
        <w:rPr>
          <w:rFonts w:ascii="Times New Roman" w:eastAsia="Calibri" w:hAnsi="Times New Roman" w:cs="Times New Roman"/>
          <w:color w:val="000000"/>
          <w:lang w:eastAsia="pl-PL"/>
        </w:rPr>
        <w:t>, a faksem na nr   58 – 555-04-07.</w:t>
      </w:r>
    </w:p>
    <w:p w14:paraId="37887CE2" w14:textId="77777777" w:rsidR="00923EFB" w:rsidRPr="00ED73BC" w:rsidRDefault="00923EFB" w:rsidP="00923EFB">
      <w:pPr>
        <w:numPr>
          <w:ilvl w:val="0"/>
          <w:numId w:val="1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zh-CN"/>
        </w:rPr>
      </w:pPr>
      <w:r w:rsidRPr="00ED73BC">
        <w:rPr>
          <w:rFonts w:ascii="Times New Roman" w:eastAsia="Calibri" w:hAnsi="Times New Roman" w:cs="Times New Roman"/>
          <w:color w:val="000000"/>
          <w:lang w:eastAsia="zh-CN"/>
        </w:rPr>
        <w:t>Wszelkie zapytania dotyczące oferty i SIWZ przekazane za pomocą faksu lub w formie elektronicznej  wymagają na żądanie  każdej ze stron , potwierdzenia niezwłocznego faktu ich otrzymania.</w:t>
      </w:r>
    </w:p>
    <w:p w14:paraId="0A2BCA9D" w14:textId="77777777" w:rsidR="00923EFB" w:rsidRPr="00ED73BC" w:rsidRDefault="00923EFB" w:rsidP="00923EFB">
      <w:pPr>
        <w:numPr>
          <w:ilvl w:val="0"/>
          <w:numId w:val="1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zh-CN"/>
        </w:rPr>
      </w:pPr>
      <w:r w:rsidRPr="00ED73BC">
        <w:rPr>
          <w:rFonts w:ascii="Times New Roman" w:eastAsia="Calibri" w:hAnsi="Times New Roman" w:cs="Times New Roman"/>
          <w:color w:val="000000"/>
          <w:lang w:eastAsia="zh-CN"/>
        </w:rPr>
        <w:t>Uprawniona do kontaktowania się z Wykonawcami jest:</w:t>
      </w:r>
    </w:p>
    <w:p w14:paraId="4D089AB6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lang w:eastAsia="zh-CN"/>
        </w:rPr>
      </w:pPr>
      <w:r w:rsidRPr="00ED73BC">
        <w:rPr>
          <w:rFonts w:ascii="Times New Roman" w:eastAsia="Calibri" w:hAnsi="Times New Roman" w:cs="Times New Roman"/>
          <w:color w:val="000000"/>
          <w:lang w:eastAsia="zh-CN"/>
        </w:rPr>
        <w:t xml:space="preserve">Karolina Bastek (zagadnienia merytoryczne) </w:t>
      </w:r>
      <w:hyperlink r:id="rId13" w:history="1">
        <w:r w:rsidRPr="00ED73BC">
          <w:rPr>
            <w:rFonts w:ascii="Times New Roman" w:eastAsia="Calibri" w:hAnsi="Times New Roman" w:cs="Times New Roman"/>
            <w:color w:val="000000"/>
            <w:u w:val="single"/>
            <w:lang w:eastAsia="zh-CN"/>
          </w:rPr>
          <w:t>mops@mopssopot.pl</w:t>
        </w:r>
      </w:hyperlink>
    </w:p>
    <w:p w14:paraId="5E24225D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lang w:eastAsia="zh-CN"/>
        </w:rPr>
      </w:pPr>
      <w:r w:rsidRPr="00ED73BC">
        <w:rPr>
          <w:rFonts w:ascii="Times New Roman" w:eastAsia="Calibri" w:hAnsi="Times New Roman" w:cs="Times New Roman"/>
          <w:color w:val="000000"/>
          <w:lang w:eastAsia="zh-CN"/>
        </w:rPr>
        <w:t xml:space="preserve">Stanisław Drążkiewicz (zagadnienia proceduralne) </w:t>
      </w:r>
      <w:hyperlink r:id="rId14" w:history="1">
        <w:r w:rsidRPr="00ED73BC">
          <w:rPr>
            <w:rFonts w:ascii="Times New Roman" w:eastAsia="Calibri" w:hAnsi="Times New Roman" w:cs="Times New Roman"/>
            <w:color w:val="000000"/>
            <w:u w:val="single"/>
            <w:lang w:eastAsia="zh-CN"/>
          </w:rPr>
          <w:t>mops@mopssopot.pl</w:t>
        </w:r>
      </w:hyperlink>
    </w:p>
    <w:p w14:paraId="2B47395B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color w:val="000000"/>
          <w:lang w:eastAsia="zh-CN"/>
        </w:rPr>
        <w:t>w dniach: od poniedziałku do piątku, w godzinach od 8.00 do 15.00.</w:t>
      </w:r>
    </w:p>
    <w:p w14:paraId="66701D4A" w14:textId="77777777" w:rsidR="00923EFB" w:rsidRPr="00ED73BC" w:rsidRDefault="00923EFB" w:rsidP="00923EFB">
      <w:pPr>
        <w:numPr>
          <w:ilvl w:val="0"/>
          <w:numId w:val="1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lastRenderedPageBreak/>
        <w:t>Oferta powinna być podpisana przez Wykonawcę  lub uprawnionego przedstawiciela Wykonawcy. Pełnomocnictwo do podpisania oferty winno być dołączone do oferty, o ile prawo do podpisania oferty nie wynika z innych dokumentów dołączonych do oferty.</w:t>
      </w:r>
    </w:p>
    <w:p w14:paraId="762099CA" w14:textId="77777777" w:rsidR="00923EFB" w:rsidRPr="00ED73BC" w:rsidRDefault="00923EFB" w:rsidP="00923EFB">
      <w:pPr>
        <w:numPr>
          <w:ilvl w:val="0"/>
          <w:numId w:val="1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u w:val="single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Informacje składane w trakcie postępowania stanowiące tajemnicę przedsiębiorstwa w rozumieniu przepisów ustawy o zwalczaniu nieuczciwej konkurencji, co do których Wykonawca zastrzega, iż nie mogą być udostępniane innym uczestnikom postępowania, muszą być oznaczone klauzulą „Nie udostępniać innym uczestnikom postępowania. Informacje stanowią tajemnicę przedsiębiorstwa </w:t>
      </w:r>
      <w:r w:rsidR="00DD5DD5" w:rsidRPr="00ED73BC">
        <w:rPr>
          <w:rFonts w:ascii="Times New Roman" w:eastAsia="Calibri" w:hAnsi="Times New Roman" w:cs="Times New Roman"/>
          <w:lang w:eastAsia="pl-PL"/>
        </w:rPr>
        <w:br/>
      </w:r>
      <w:r w:rsidRPr="00ED73BC">
        <w:rPr>
          <w:rFonts w:ascii="Times New Roman" w:eastAsia="Calibri" w:hAnsi="Times New Roman" w:cs="Times New Roman"/>
          <w:lang w:eastAsia="pl-PL"/>
        </w:rPr>
        <w:t xml:space="preserve">w rozumieniu art. 11 ust. 4 ustawy o zwalczaniu nieuczciwej konkurencji (Dz. U. z 2018 poz. 419  </w:t>
      </w:r>
      <w:r w:rsidR="00DD5DD5" w:rsidRPr="00ED73BC">
        <w:rPr>
          <w:rFonts w:ascii="Times New Roman" w:eastAsia="Calibri" w:hAnsi="Times New Roman" w:cs="Times New Roman"/>
          <w:lang w:eastAsia="pl-PL"/>
        </w:rPr>
        <w:br/>
      </w:r>
      <w:r w:rsidRPr="00ED73BC">
        <w:rPr>
          <w:rFonts w:ascii="Times New Roman" w:eastAsia="Calibri" w:hAnsi="Times New Roman" w:cs="Times New Roman"/>
          <w:lang w:eastAsia="pl-PL"/>
        </w:rPr>
        <w:t xml:space="preserve">z </w:t>
      </w:r>
      <w:proofErr w:type="spellStart"/>
      <w:r w:rsidRPr="00ED73BC">
        <w:rPr>
          <w:rFonts w:ascii="Times New Roman" w:eastAsia="Calibri" w:hAnsi="Times New Roman" w:cs="Times New Roman"/>
          <w:lang w:eastAsia="pl-PL"/>
        </w:rPr>
        <w:t>późn</w:t>
      </w:r>
      <w:proofErr w:type="spellEnd"/>
      <w:r w:rsidRPr="00ED73BC">
        <w:rPr>
          <w:rFonts w:ascii="Times New Roman" w:eastAsia="Calibri" w:hAnsi="Times New Roman" w:cs="Times New Roman"/>
          <w:lang w:eastAsia="pl-PL"/>
        </w:rPr>
        <w:t xml:space="preserve">. zm.)” i załączone jako odrębna część nie złączona z ofertą w sposób trwały </w:t>
      </w:r>
    </w:p>
    <w:p w14:paraId="5BB8C887" w14:textId="77777777" w:rsidR="00923EFB" w:rsidRPr="00ED73BC" w:rsidRDefault="00923EFB" w:rsidP="00923EFB">
      <w:pPr>
        <w:numPr>
          <w:ilvl w:val="0"/>
          <w:numId w:val="1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Wszystkie strony oferty wraz z załącznikami i dokumentami składającymi się na ofertę muszą być ponumerowane kolejnymi liczbami całkowitymi oraz parafowane przez uprawnionego przedstawiciela Wykonawcy.</w:t>
      </w:r>
    </w:p>
    <w:p w14:paraId="5AF1BD7B" w14:textId="77777777" w:rsidR="00923EFB" w:rsidRPr="00ED73BC" w:rsidRDefault="00923EFB" w:rsidP="00923EFB">
      <w:pPr>
        <w:numPr>
          <w:ilvl w:val="0"/>
          <w:numId w:val="1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Formularz oferty zostanie opieczętowany pieczęcią firmową i podpisany przez upoważnionego</w:t>
      </w:r>
      <w:r w:rsidR="00DD5DD5" w:rsidRPr="00ED73BC">
        <w:rPr>
          <w:rFonts w:ascii="Times New Roman" w:eastAsia="Calibri" w:hAnsi="Times New Roman" w:cs="Times New Roman"/>
          <w:lang w:eastAsia="pl-PL"/>
        </w:rPr>
        <w:br/>
      </w:r>
      <w:r w:rsidRPr="00ED73BC">
        <w:rPr>
          <w:rFonts w:ascii="Times New Roman" w:eastAsia="Calibri" w:hAnsi="Times New Roman" w:cs="Times New Roman"/>
          <w:lang w:eastAsia="pl-PL"/>
        </w:rPr>
        <w:t xml:space="preserve"> (-</w:t>
      </w:r>
      <w:proofErr w:type="spellStart"/>
      <w:r w:rsidRPr="00ED73BC">
        <w:rPr>
          <w:rFonts w:ascii="Times New Roman" w:eastAsia="Calibri" w:hAnsi="Times New Roman" w:cs="Times New Roman"/>
          <w:lang w:eastAsia="pl-PL"/>
        </w:rPr>
        <w:t>nych</w:t>
      </w:r>
      <w:proofErr w:type="spellEnd"/>
      <w:r w:rsidRPr="00ED73BC">
        <w:rPr>
          <w:rFonts w:ascii="Times New Roman" w:eastAsia="Calibri" w:hAnsi="Times New Roman" w:cs="Times New Roman"/>
          <w:lang w:eastAsia="pl-PL"/>
        </w:rPr>
        <w:t>) przedstawiciela(li) Wykonawcy.</w:t>
      </w:r>
    </w:p>
    <w:p w14:paraId="06FEFABE" w14:textId="77777777" w:rsidR="00923EFB" w:rsidRPr="00ED73BC" w:rsidRDefault="00923EFB" w:rsidP="00923EFB">
      <w:pPr>
        <w:numPr>
          <w:ilvl w:val="0"/>
          <w:numId w:val="1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Poprawki mogą być dokonane jedynie poprzez czytelne przekreślenie błędnego zapisu i wstawienie obok poprawnego.</w:t>
      </w:r>
    </w:p>
    <w:p w14:paraId="7EE60371" w14:textId="014F5F30" w:rsidR="00923EFB" w:rsidRPr="00C96CCA" w:rsidRDefault="00923EFB" w:rsidP="00923EFB">
      <w:pPr>
        <w:numPr>
          <w:ilvl w:val="0"/>
          <w:numId w:val="1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bCs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Wszelkie miejsca, w których Wykonawca naniósł  zmiany powinny być parafowane przez osobę podpisującą ofertę.</w:t>
      </w:r>
    </w:p>
    <w:p w14:paraId="5D035734" w14:textId="77777777" w:rsidR="00C96CCA" w:rsidRPr="00ED73BC" w:rsidRDefault="00C96CCA" w:rsidP="00C96CCA">
      <w:pPr>
        <w:suppressAutoHyphens/>
        <w:overflowPunct w:val="0"/>
        <w:autoSpaceDE w:val="0"/>
        <w:spacing w:after="0" w:line="360" w:lineRule="auto"/>
        <w:ind w:left="720"/>
        <w:jc w:val="both"/>
        <w:textAlignment w:val="baseline"/>
        <w:rPr>
          <w:rFonts w:ascii="Times New Roman" w:eastAsia="Calibri" w:hAnsi="Times New Roman" w:cs="Times New Roman"/>
          <w:b/>
          <w:bCs/>
          <w:lang w:eastAsia="pl-PL"/>
        </w:rPr>
      </w:pPr>
    </w:p>
    <w:p w14:paraId="591EFDA3" w14:textId="77777777" w:rsidR="00923EFB" w:rsidRPr="00ED73BC" w:rsidRDefault="00923EFB" w:rsidP="00923EFB">
      <w:pPr>
        <w:numPr>
          <w:ilvl w:val="0"/>
          <w:numId w:val="20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b/>
          <w:bCs/>
          <w:lang w:eastAsia="pl-PL"/>
        </w:rPr>
        <w:t xml:space="preserve">ZAKRES PODMIOTOWY </w:t>
      </w:r>
    </w:p>
    <w:p w14:paraId="14F52C29" w14:textId="77777777" w:rsidR="00923EFB" w:rsidRPr="00ED73BC" w:rsidRDefault="00923EFB" w:rsidP="00C96CCA">
      <w:pPr>
        <w:suppressAutoHyphens/>
        <w:overflowPunct w:val="0"/>
        <w:autoSpaceDE w:val="0"/>
        <w:spacing w:after="0" w:line="360" w:lineRule="auto"/>
        <w:ind w:left="426"/>
        <w:jc w:val="both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1.  O udzielenie zamówienia mogą ubiegać się Wykonawcy, którzy:</w:t>
      </w:r>
    </w:p>
    <w:p w14:paraId="1CABE17C" w14:textId="77777777" w:rsidR="00923EFB" w:rsidRPr="00ED73BC" w:rsidRDefault="00923EFB" w:rsidP="00C96CCA">
      <w:pPr>
        <w:suppressAutoHyphens/>
        <w:overflowPunct w:val="0"/>
        <w:autoSpaceDE w:val="0"/>
        <w:spacing w:after="0" w:line="360" w:lineRule="auto"/>
        <w:ind w:left="709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1) Nie podlegają wykluczeniu z postępowania. Ocena potwierdzenia spełniania warunku zostanie wstępnie dokonana przez Zamawiającego na podstawie złożonego oświadczenia według wzoru załącznika nr 3 Do SIWZ na zasadzie – spełnia/nie spełnia . </w:t>
      </w:r>
    </w:p>
    <w:p w14:paraId="08F61B8E" w14:textId="77777777" w:rsidR="00923EFB" w:rsidRPr="00ED73BC" w:rsidRDefault="00923EFB" w:rsidP="00C96CCA">
      <w:pPr>
        <w:suppressAutoHyphens/>
        <w:overflowPunct w:val="0"/>
        <w:autoSpaceDE w:val="0"/>
        <w:spacing w:after="0" w:line="360" w:lineRule="auto"/>
        <w:ind w:left="709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2) Spełniają warunki udziału w postępowaniu. Ocena potwierdzenia spełnienia tego warunku zostanie wstępnie dokonana przez zamawiającego na podstawie złożonych oświadczeń </w:t>
      </w:r>
      <w:r w:rsidRPr="00ED73BC">
        <w:rPr>
          <w:rFonts w:ascii="Times New Roman" w:eastAsia="Calibri" w:hAnsi="Times New Roman" w:cs="Times New Roman"/>
          <w:color w:val="000000"/>
          <w:lang w:eastAsia="pl-PL"/>
        </w:rPr>
        <w:t xml:space="preserve">na zasadzie spełnia/nie spełnia. </w:t>
      </w:r>
    </w:p>
    <w:p w14:paraId="648BD154" w14:textId="77777777" w:rsidR="00923EFB" w:rsidRPr="00ED73BC" w:rsidRDefault="00923EFB" w:rsidP="00C96CCA">
      <w:pPr>
        <w:suppressAutoHyphens/>
        <w:overflowPunct w:val="0"/>
        <w:autoSpaceDE w:val="0"/>
        <w:spacing w:after="0" w:line="360" w:lineRule="auto"/>
        <w:ind w:firstLine="567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  <w:r w:rsidRPr="00ED73BC">
        <w:rPr>
          <w:rFonts w:ascii="Times New Roman" w:eastAsia="Calibri" w:hAnsi="Times New Roman" w:cs="Times New Roman"/>
          <w:color w:val="000000"/>
          <w:lang w:eastAsia="pl-PL"/>
        </w:rPr>
        <w:t xml:space="preserve">2.  Warunki udziału w postępowaniu dotyczące zdolności technicznej lub zawodowej w zakresie : </w:t>
      </w:r>
    </w:p>
    <w:p w14:paraId="62EA6CF0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  <w:r w:rsidRPr="00ED73BC">
        <w:rPr>
          <w:rFonts w:ascii="Times New Roman" w:eastAsia="Calibri" w:hAnsi="Times New Roman" w:cs="Times New Roman"/>
          <w:color w:val="000000"/>
          <w:lang w:eastAsia="pl-PL"/>
        </w:rPr>
        <w:t xml:space="preserve">              1) Posiadania niezbędnej wiedzy i doświadczenia .</w:t>
      </w:r>
    </w:p>
    <w:p w14:paraId="566222D4" w14:textId="77777777" w:rsidR="00923EFB" w:rsidRPr="00ED73BC" w:rsidRDefault="00923EFB" w:rsidP="00144CC3">
      <w:pPr>
        <w:suppressAutoHyphens/>
        <w:overflowPunct w:val="0"/>
        <w:autoSpaceDE w:val="0"/>
        <w:spacing w:after="0" w:line="360" w:lineRule="auto"/>
        <w:ind w:left="284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  Zamawiający uzna że Wykonawca spełnia w/w warunek jeżeli wykaże, że w okresie ostatnich trzech lat   przed upływem terminu składania ofert  , wykonał 3 usługi trwające każda po  minimum  12 m-</w:t>
      </w:r>
      <w:proofErr w:type="spellStart"/>
      <w:r w:rsidRPr="00ED73BC">
        <w:rPr>
          <w:rFonts w:ascii="Times New Roman" w:eastAsia="Calibri" w:hAnsi="Times New Roman" w:cs="Times New Roman"/>
          <w:lang w:eastAsia="pl-PL"/>
        </w:rPr>
        <w:t>cy</w:t>
      </w:r>
      <w:proofErr w:type="spellEnd"/>
      <w:r w:rsidRPr="00ED73BC">
        <w:rPr>
          <w:rFonts w:ascii="Times New Roman" w:eastAsia="Calibri" w:hAnsi="Times New Roman" w:cs="Times New Roman"/>
          <w:lang w:eastAsia="pl-PL"/>
        </w:rPr>
        <w:t>, a jeżeli okres prowadzenia działalności jest krótszy, co najmniej jednej usługi mających na celu zapewnienie specjalistycznych usług opiekuńczych dla osób z zaburzeniami psychicznymi.   Zamawiający oceniał to będzie na podstawie dostarczonych referencji.</w:t>
      </w:r>
    </w:p>
    <w:p w14:paraId="0DDF1196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</w:p>
    <w:p w14:paraId="41B2508E" w14:textId="77777777" w:rsidR="00923EFB" w:rsidRPr="00ED73BC" w:rsidRDefault="00923EFB" w:rsidP="00923EFB">
      <w:pPr>
        <w:numPr>
          <w:ilvl w:val="0"/>
          <w:numId w:val="20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color w:val="000000"/>
          <w:lang w:eastAsia="pl-PL"/>
        </w:rPr>
      </w:pPr>
      <w:r w:rsidRPr="00ED73BC">
        <w:rPr>
          <w:rFonts w:ascii="Times New Roman" w:eastAsia="Calibri" w:hAnsi="Times New Roman" w:cs="Times New Roman"/>
          <w:b/>
          <w:color w:val="000000"/>
          <w:lang w:eastAsia="pl-PL"/>
        </w:rPr>
        <w:t>OPIS PRZEDMIOTU ZAMÓWIENIA</w:t>
      </w:r>
    </w:p>
    <w:p w14:paraId="70C91FBD" w14:textId="77777777" w:rsidR="00C47927" w:rsidRDefault="00923EFB" w:rsidP="00144CC3">
      <w:pPr>
        <w:suppressAutoHyphens/>
        <w:overflowPunct w:val="0"/>
        <w:autoSpaceDE w:val="0"/>
        <w:spacing w:after="0" w:line="360" w:lineRule="auto"/>
        <w:ind w:left="567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  <w:r w:rsidRPr="00ED73BC">
        <w:rPr>
          <w:rFonts w:ascii="Times New Roman" w:eastAsia="Calibri" w:hAnsi="Times New Roman" w:cs="Times New Roman"/>
          <w:color w:val="000000"/>
          <w:lang w:eastAsia="pl-PL"/>
        </w:rPr>
        <w:t>1.</w:t>
      </w:r>
      <w:r w:rsidRPr="00ED73BC">
        <w:rPr>
          <w:rFonts w:ascii="Times New Roman" w:eastAsia="Calibri" w:hAnsi="Times New Roman" w:cs="Times New Roman"/>
          <w:color w:val="000000"/>
          <w:lang w:eastAsia="pl-PL"/>
        </w:rPr>
        <w:tab/>
        <w:t xml:space="preserve"> Przedmiotem zamówienia  jest zapewnienie specjalistycznych usług opiekuńczych dla osób </w:t>
      </w:r>
      <w:r w:rsidR="00DD5DD5" w:rsidRPr="00ED73BC">
        <w:rPr>
          <w:rFonts w:ascii="Times New Roman" w:eastAsia="Calibri" w:hAnsi="Times New Roman" w:cs="Times New Roman"/>
          <w:color w:val="000000"/>
          <w:lang w:eastAsia="pl-PL"/>
        </w:rPr>
        <w:br/>
      </w:r>
      <w:r w:rsidRPr="00ED73BC">
        <w:rPr>
          <w:rFonts w:ascii="Times New Roman" w:eastAsia="Calibri" w:hAnsi="Times New Roman" w:cs="Times New Roman"/>
          <w:color w:val="000000"/>
          <w:lang w:eastAsia="pl-PL"/>
        </w:rPr>
        <w:t xml:space="preserve">z zaburzeniami psychicznymi w rozumieniu ustawy o ochronie zdrowia psychicznego (tj. </w:t>
      </w:r>
      <w:r w:rsidR="00800D1A" w:rsidRPr="00ED73BC">
        <w:rPr>
          <w:rFonts w:ascii="Times New Roman" w:eastAsia="Calibri" w:hAnsi="Times New Roman" w:cs="Times New Roman"/>
          <w:color w:val="000000"/>
          <w:lang w:eastAsia="pl-PL"/>
        </w:rPr>
        <w:t xml:space="preserve">Dz. U.  </w:t>
      </w:r>
      <w:r w:rsidRPr="00ED73BC">
        <w:rPr>
          <w:rFonts w:ascii="Times New Roman" w:eastAsia="Calibri" w:hAnsi="Times New Roman" w:cs="Times New Roman"/>
          <w:color w:val="000000"/>
          <w:lang w:eastAsia="pl-PL"/>
        </w:rPr>
        <w:t xml:space="preserve">z 2018 r., poz. 1878). Usługi wykonywane będą na rzecz osób mieszkających na terenie gminy miasta Sopotu, </w:t>
      </w:r>
      <w:r w:rsidRPr="00ED73BC">
        <w:rPr>
          <w:rFonts w:ascii="Times New Roman" w:eastAsia="Calibri" w:hAnsi="Times New Roman" w:cs="Times New Roman"/>
          <w:color w:val="000000"/>
          <w:lang w:eastAsia="pl-PL"/>
        </w:rPr>
        <w:lastRenderedPageBreak/>
        <w:t>które posiadają aktualne zaświadczenie od lekarza specjalisty z zakresu psychiatrii, uzasadniające korzystanie</w:t>
      </w:r>
      <w:r w:rsidR="00C47927">
        <w:rPr>
          <w:rFonts w:ascii="Times New Roman" w:eastAsia="Calibri" w:hAnsi="Times New Roman" w:cs="Times New Roman"/>
          <w:color w:val="000000"/>
          <w:lang w:eastAsia="pl-PL"/>
        </w:rPr>
        <w:t xml:space="preserve"> z</w:t>
      </w:r>
    </w:p>
    <w:p w14:paraId="6ED392CA" w14:textId="62178821" w:rsidR="00923EFB" w:rsidRPr="00ED73BC" w:rsidRDefault="00923EFB" w:rsidP="00144CC3">
      <w:pPr>
        <w:suppressAutoHyphens/>
        <w:overflowPunct w:val="0"/>
        <w:autoSpaceDE w:val="0"/>
        <w:spacing w:after="0" w:line="360" w:lineRule="auto"/>
        <w:ind w:left="567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  <w:r w:rsidRPr="00ED73BC">
        <w:rPr>
          <w:rFonts w:ascii="Times New Roman" w:eastAsia="Calibri" w:hAnsi="Times New Roman" w:cs="Times New Roman"/>
          <w:color w:val="000000"/>
          <w:lang w:eastAsia="pl-PL"/>
        </w:rPr>
        <w:t xml:space="preserve"> z tego rodzaju usług z określeniem ilości godzin usług i rodzaju, jakie powinny być udzielone danej osobie. Liczba planowanych godzin do wykonania wynosi </w:t>
      </w:r>
      <w:r w:rsidR="00C96CCA" w:rsidRPr="00144CC3">
        <w:rPr>
          <w:rFonts w:ascii="Times New Roman" w:eastAsia="Calibri" w:hAnsi="Times New Roman" w:cs="Times New Roman"/>
          <w:b/>
          <w:bCs/>
          <w:color w:val="000000"/>
          <w:lang w:eastAsia="pl-PL"/>
        </w:rPr>
        <w:t>do 6.480</w:t>
      </w:r>
      <w:r w:rsidR="00144CC3">
        <w:rPr>
          <w:rFonts w:ascii="Times New Roman" w:eastAsia="Calibri" w:hAnsi="Times New Roman" w:cs="Times New Roman"/>
          <w:color w:val="000000"/>
          <w:lang w:eastAsia="pl-PL"/>
        </w:rPr>
        <w:t xml:space="preserve"> godzin.</w:t>
      </w:r>
    </w:p>
    <w:p w14:paraId="45B33669" w14:textId="77777777" w:rsidR="00923EFB" w:rsidRPr="00ED73BC" w:rsidRDefault="00923EFB" w:rsidP="00144CC3">
      <w:pPr>
        <w:suppressAutoHyphens/>
        <w:overflowPunct w:val="0"/>
        <w:autoSpaceDE w:val="0"/>
        <w:spacing w:after="0" w:line="360" w:lineRule="auto"/>
        <w:ind w:left="567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  <w:r w:rsidRPr="00ED73BC">
        <w:rPr>
          <w:rFonts w:ascii="Times New Roman" w:eastAsia="Calibri" w:hAnsi="Times New Roman" w:cs="Times New Roman"/>
          <w:color w:val="000000"/>
          <w:lang w:eastAsia="pl-PL"/>
        </w:rPr>
        <w:t>2.</w:t>
      </w:r>
      <w:r w:rsidRPr="00ED73BC">
        <w:rPr>
          <w:rFonts w:ascii="Times New Roman" w:eastAsia="Calibri" w:hAnsi="Times New Roman" w:cs="Times New Roman"/>
          <w:color w:val="000000"/>
          <w:lang w:eastAsia="pl-PL"/>
        </w:rPr>
        <w:tab/>
        <w:t xml:space="preserve">Podstawą przyznania świadczeniobiorcy specjalistycznych usług opiekuńczych </w:t>
      </w:r>
      <w:r w:rsidR="00800D1A" w:rsidRPr="00ED73BC">
        <w:rPr>
          <w:rFonts w:ascii="Times New Roman" w:eastAsia="Calibri" w:hAnsi="Times New Roman" w:cs="Times New Roman"/>
          <w:color w:val="000000"/>
          <w:lang w:eastAsia="pl-PL"/>
        </w:rPr>
        <w:t xml:space="preserve">dla osób </w:t>
      </w:r>
      <w:r w:rsidR="00DD5DD5" w:rsidRPr="00ED73BC">
        <w:rPr>
          <w:rFonts w:ascii="Times New Roman" w:eastAsia="Calibri" w:hAnsi="Times New Roman" w:cs="Times New Roman"/>
          <w:color w:val="000000"/>
          <w:lang w:eastAsia="pl-PL"/>
        </w:rPr>
        <w:br/>
      </w:r>
      <w:r w:rsidRPr="00ED73BC">
        <w:rPr>
          <w:rFonts w:ascii="Times New Roman" w:eastAsia="Calibri" w:hAnsi="Times New Roman" w:cs="Times New Roman"/>
          <w:color w:val="000000"/>
          <w:lang w:eastAsia="pl-PL"/>
        </w:rPr>
        <w:t>z zaburzeniami psychicznymi jest decyzja administracyjna wydana przez Prezydenta Miasta Sopotu lub osobę przez niego upoważnioną. W decyzjach administracyjnych ustalona będzie liczba godzin, okres świadczenia usług oraz odpłatność świadczeniobiorców.</w:t>
      </w:r>
    </w:p>
    <w:p w14:paraId="073B2AB2" w14:textId="77777777" w:rsidR="00923EFB" w:rsidRPr="00ED73BC" w:rsidRDefault="00923EFB" w:rsidP="00144CC3">
      <w:pPr>
        <w:suppressAutoHyphens/>
        <w:overflowPunct w:val="0"/>
        <w:autoSpaceDE w:val="0"/>
        <w:spacing w:after="0" w:line="360" w:lineRule="auto"/>
        <w:ind w:left="567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  <w:r w:rsidRPr="00ED73BC">
        <w:rPr>
          <w:rFonts w:ascii="Times New Roman" w:eastAsia="Calibri" w:hAnsi="Times New Roman" w:cs="Times New Roman"/>
          <w:color w:val="000000"/>
          <w:lang w:eastAsia="pl-PL"/>
        </w:rPr>
        <w:t>3.</w:t>
      </w:r>
      <w:r w:rsidRPr="00ED73BC">
        <w:rPr>
          <w:rFonts w:ascii="Times New Roman" w:eastAsia="Calibri" w:hAnsi="Times New Roman" w:cs="Times New Roman"/>
          <w:color w:val="000000"/>
          <w:lang w:eastAsia="pl-PL"/>
        </w:rPr>
        <w:tab/>
        <w:t>Wykonawca jest zobowiązany do wprowadzenia specjalistycznych usług opiekuńczych na podstawie decyzji administracyjnej oraz zakresu czynności  specjalistycznych usług opiekuńczych wynikających z w/w rozporządzenia  Do pierwszej decyzji przyznającej oraz każdej zmieniającej wymiar świadczonych godzin przekazany będzie ustalony przez pracownika socjalnego ze świadczeniobiorcą zakres czynności specjalistycznych usług opiekuńczych, wynik</w:t>
      </w:r>
      <w:r w:rsidR="00800D1A" w:rsidRPr="00ED73BC">
        <w:rPr>
          <w:rFonts w:ascii="Times New Roman" w:eastAsia="Calibri" w:hAnsi="Times New Roman" w:cs="Times New Roman"/>
          <w:color w:val="000000"/>
          <w:lang w:eastAsia="pl-PL"/>
        </w:rPr>
        <w:t xml:space="preserve">ający  </w:t>
      </w:r>
      <w:r w:rsidRPr="00ED73BC">
        <w:rPr>
          <w:rFonts w:ascii="Times New Roman" w:eastAsia="Calibri" w:hAnsi="Times New Roman" w:cs="Times New Roman"/>
          <w:color w:val="000000"/>
          <w:lang w:eastAsia="pl-PL"/>
        </w:rPr>
        <w:t>z rozporządzenia.</w:t>
      </w:r>
    </w:p>
    <w:p w14:paraId="03E1AC42" w14:textId="3BCE3660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</w:p>
    <w:p w14:paraId="039A1F4C" w14:textId="77777777" w:rsidR="00923EFB" w:rsidRPr="00ED73BC" w:rsidRDefault="00923EFB" w:rsidP="00923EFB">
      <w:pPr>
        <w:tabs>
          <w:tab w:val="left" w:pos="284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b/>
          <w:lang w:eastAsia="zh-CN"/>
        </w:rPr>
      </w:pPr>
      <w:r w:rsidRPr="00ED73BC">
        <w:rPr>
          <w:rFonts w:ascii="Times New Roman" w:eastAsia="Calibri" w:hAnsi="Times New Roman" w:cs="Times New Roman"/>
          <w:b/>
          <w:lang w:eastAsia="zh-CN"/>
        </w:rPr>
        <w:t xml:space="preserve">VI.  OCZEKIWANE  WARUNKI REALIZOWANEGO ZADANIA </w:t>
      </w:r>
    </w:p>
    <w:p w14:paraId="4AAF4661" w14:textId="77777777" w:rsidR="00923EFB" w:rsidRPr="00ED73BC" w:rsidRDefault="00923EFB" w:rsidP="00144CC3">
      <w:pPr>
        <w:tabs>
          <w:tab w:val="left" w:pos="284"/>
        </w:tabs>
        <w:suppressAutoHyphens/>
        <w:spacing w:after="0" w:line="360" w:lineRule="auto"/>
        <w:ind w:left="709"/>
        <w:jc w:val="both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 xml:space="preserve">1. Specjalistyczne usługi winny być wykonywane przez kadrę, o której mowa  w §3 rozporządzenia                 </w:t>
      </w:r>
      <w:r w:rsidR="00800D1A" w:rsidRPr="00ED73BC">
        <w:rPr>
          <w:rFonts w:ascii="Times New Roman" w:eastAsia="Calibri" w:hAnsi="Times New Roman" w:cs="Times New Roman"/>
          <w:lang w:eastAsia="zh-CN"/>
        </w:rPr>
        <w:br/>
      </w:r>
      <w:r w:rsidRPr="00ED73BC">
        <w:rPr>
          <w:rFonts w:ascii="Times New Roman" w:eastAsia="Calibri" w:hAnsi="Times New Roman" w:cs="Times New Roman"/>
          <w:lang w:eastAsia="zh-CN"/>
        </w:rPr>
        <w:t>w sprawie specjalistycznych usług opiekuńczych i  dostosowane do poszczególnych potrzeb osób ich wymagających tj. wynikać z rodzaju schorzenia lub niepełnosprawności tych osób.</w:t>
      </w:r>
    </w:p>
    <w:p w14:paraId="412BD1AD" w14:textId="77777777" w:rsidR="00923EFB" w:rsidRPr="00ED73BC" w:rsidRDefault="00923EFB" w:rsidP="00144CC3">
      <w:pPr>
        <w:tabs>
          <w:tab w:val="left" w:pos="284"/>
        </w:tabs>
        <w:suppressAutoHyphens/>
        <w:spacing w:after="0" w:line="360" w:lineRule="auto"/>
        <w:ind w:left="709"/>
        <w:jc w:val="both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>2. Wymagania wobec kadry (wpływające na jakość posiadanych zasobów ludzkich dla zapewnienia sprawnego funkcjonowania usługi w fazie operacyjnej):</w:t>
      </w:r>
    </w:p>
    <w:p w14:paraId="4917BCE7" w14:textId="77777777" w:rsidR="00923EFB" w:rsidRPr="00ED73BC" w:rsidRDefault="00923EFB" w:rsidP="00144CC3">
      <w:pPr>
        <w:tabs>
          <w:tab w:val="left" w:pos="284"/>
        </w:tabs>
        <w:suppressAutoHyphens/>
        <w:spacing w:after="0" w:line="360" w:lineRule="auto"/>
        <w:ind w:left="709"/>
        <w:jc w:val="both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>2.1 Wykonawca zobowiązany jest do zatrudnienia profesjonalnej kadry, posiadającej kwalifikacje do wykonywania zawodu: pracownika socjalnego, psychologa, pedagoga, logopedy, terapeuty zajęciowego, pielęgniarki, asystenta osoby niepełnosprawnej, opiekunki środowiskowej, specjalisty w zakresie rehabilitacji medycznej, fizjoterapeuty lub innego zawodu dającego wiedzę i umiejętności pozwalające świadczyć określone specjalistyczne usługi.</w:t>
      </w:r>
    </w:p>
    <w:p w14:paraId="2EB6C8B4" w14:textId="77777777" w:rsidR="00923EFB" w:rsidRPr="00ED73BC" w:rsidRDefault="00923EFB" w:rsidP="00144CC3">
      <w:pPr>
        <w:tabs>
          <w:tab w:val="left" w:pos="284"/>
        </w:tabs>
        <w:suppressAutoHyphens/>
        <w:spacing w:after="0" w:line="360" w:lineRule="auto"/>
        <w:ind w:left="709"/>
        <w:jc w:val="both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 xml:space="preserve">3.  Osoby określone w pkt 2.1 świadczące specjalistyczne usługi dla osób z zaburzeniami psychicznymi muszą posiadać, co najmniej półroczny staż pracy w jednej z następujących jednostek: szpitalu psychiatrycznym, jednostce organizacyjnej pomocy społecznej dla osób z zaburzeniami psychicznymi, placówce terapii lub placówce oświatowej, do której uczęszczają dzieci z zaburzeniami rozwoju lub upośledzeniem umysłowym, ośrodku </w:t>
      </w:r>
      <w:proofErr w:type="spellStart"/>
      <w:r w:rsidRPr="00ED73BC">
        <w:rPr>
          <w:rFonts w:ascii="Times New Roman" w:eastAsia="Calibri" w:hAnsi="Times New Roman" w:cs="Times New Roman"/>
          <w:lang w:eastAsia="zh-CN"/>
        </w:rPr>
        <w:t>terapeutyczno</w:t>
      </w:r>
      <w:proofErr w:type="spellEnd"/>
      <w:r w:rsidRPr="00ED73BC">
        <w:rPr>
          <w:rFonts w:ascii="Times New Roman" w:eastAsia="Calibri" w:hAnsi="Times New Roman" w:cs="Times New Roman"/>
          <w:lang w:eastAsia="zh-CN"/>
        </w:rPr>
        <w:t xml:space="preserve"> – </w:t>
      </w:r>
      <w:proofErr w:type="spellStart"/>
      <w:r w:rsidRPr="00ED73BC">
        <w:rPr>
          <w:rFonts w:ascii="Times New Roman" w:eastAsia="Calibri" w:hAnsi="Times New Roman" w:cs="Times New Roman"/>
          <w:lang w:eastAsia="zh-CN"/>
        </w:rPr>
        <w:t>edukacyjno</w:t>
      </w:r>
      <w:proofErr w:type="spellEnd"/>
      <w:r w:rsidRPr="00ED73BC">
        <w:rPr>
          <w:rFonts w:ascii="Times New Roman" w:eastAsia="Calibri" w:hAnsi="Times New Roman" w:cs="Times New Roman"/>
          <w:lang w:eastAsia="zh-CN"/>
        </w:rPr>
        <w:t xml:space="preserve"> – wychowawczym, zakładzie rehabilitacji lub innej jednostce świadczącej usługi opiekuńcze dla osób z zaburzeniami psychicznymi. </w:t>
      </w:r>
    </w:p>
    <w:p w14:paraId="353E729D" w14:textId="77777777" w:rsidR="00F04F7B" w:rsidRPr="00F04F7B" w:rsidRDefault="00923EFB" w:rsidP="00144CC3">
      <w:pPr>
        <w:tabs>
          <w:tab w:val="left" w:pos="284"/>
        </w:tabs>
        <w:suppressAutoHyphens/>
        <w:spacing w:after="0" w:line="360" w:lineRule="auto"/>
        <w:ind w:left="709"/>
        <w:jc w:val="both"/>
        <w:rPr>
          <w:rFonts w:ascii="Times New Roman" w:eastAsia="Calibri" w:hAnsi="Times New Roman" w:cs="Times New Roman"/>
          <w:color w:val="000000" w:themeColor="text1"/>
          <w:lang w:eastAsia="zh-CN"/>
        </w:rPr>
      </w:pPr>
      <w:r w:rsidRPr="00ED73BC">
        <w:rPr>
          <w:rFonts w:ascii="Times New Roman" w:eastAsia="Calibri" w:hAnsi="Times New Roman" w:cs="Times New Roman"/>
          <w:color w:val="000000" w:themeColor="text1"/>
          <w:lang w:eastAsia="zh-CN"/>
        </w:rPr>
        <w:t>4. Zatrudnienie osób powinno być w formie umowy o pracę lub umowy zlecenia</w:t>
      </w:r>
      <w:r w:rsidRPr="00ED73BC">
        <w:rPr>
          <w:rFonts w:ascii="Times New Roman" w:eastAsia="Calibri" w:hAnsi="Times New Roman" w:cs="Times New Roman"/>
          <w:color w:val="FF0000"/>
          <w:lang w:eastAsia="zh-CN"/>
        </w:rPr>
        <w:t>.</w:t>
      </w:r>
      <w:r w:rsidR="00F04F7B" w:rsidRPr="00F04F7B">
        <w:rPr>
          <w:rFonts w:ascii="Times New Roman" w:hAnsi="Times New Roman" w:cs="Times New Roman"/>
        </w:rPr>
        <w:t xml:space="preserve"> </w:t>
      </w:r>
      <w:r w:rsidR="00F04F7B" w:rsidRPr="00F04F7B">
        <w:rPr>
          <w:rFonts w:ascii="Times New Roman" w:eastAsia="Calibri" w:hAnsi="Times New Roman" w:cs="Times New Roman"/>
          <w:color w:val="000000" w:themeColor="text1"/>
          <w:lang w:eastAsia="zh-CN"/>
        </w:rPr>
        <w:t>Zatrudnienie osób musi następować  zgodnie z obowiązującymi przepisami. Celem zapewnienia należytego świadczenia usług, Wykonawca zobowiązany będzie przez cały okres realizacji zamówienia do zapewnienia osobom świadczącym specjalistyczne usługi opiekuńcze w zakresie rehabilitacji i usprawniania zaburzonych funkcji organizmu stawek godzinowych wynagrodzenia brutto niezależnie od f</w:t>
      </w:r>
      <w:r w:rsidR="00F04F7B">
        <w:rPr>
          <w:rFonts w:ascii="Times New Roman" w:eastAsia="Calibri" w:hAnsi="Times New Roman" w:cs="Times New Roman"/>
          <w:color w:val="000000" w:themeColor="text1"/>
          <w:lang w:eastAsia="zh-CN"/>
        </w:rPr>
        <w:t>ormy zatrudnienia nie niższej  2</w:t>
      </w:r>
      <w:r w:rsidR="00F04F7B" w:rsidRPr="00F04F7B">
        <w:rPr>
          <w:rFonts w:ascii="Times New Roman" w:eastAsia="Calibri" w:hAnsi="Times New Roman" w:cs="Times New Roman"/>
          <w:color w:val="000000" w:themeColor="text1"/>
          <w:lang w:eastAsia="zh-CN"/>
        </w:rPr>
        <w:t>0 zł. brutto.</w:t>
      </w:r>
    </w:p>
    <w:p w14:paraId="37BFC6FB" w14:textId="77777777" w:rsidR="00923EFB" w:rsidRPr="00ED73BC" w:rsidRDefault="00923EFB" w:rsidP="00144CC3">
      <w:pPr>
        <w:tabs>
          <w:tab w:val="left" w:pos="284"/>
        </w:tabs>
        <w:suppressAutoHyphens/>
        <w:spacing w:after="0" w:line="360" w:lineRule="auto"/>
        <w:ind w:left="709"/>
        <w:jc w:val="both"/>
        <w:rPr>
          <w:rFonts w:ascii="Times New Roman" w:eastAsia="Calibri" w:hAnsi="Times New Roman" w:cs="Times New Roman"/>
          <w:color w:val="FF0000"/>
          <w:lang w:eastAsia="zh-CN"/>
        </w:rPr>
      </w:pPr>
    </w:p>
    <w:p w14:paraId="53414BC5" w14:textId="77777777" w:rsidR="00923EFB" w:rsidRPr="00ED73BC" w:rsidRDefault="00923EFB" w:rsidP="00144CC3">
      <w:pPr>
        <w:tabs>
          <w:tab w:val="left" w:pos="284"/>
        </w:tabs>
        <w:suppressAutoHyphens/>
        <w:spacing w:after="0" w:line="360" w:lineRule="auto"/>
        <w:ind w:left="709"/>
        <w:jc w:val="both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 xml:space="preserve">5. Zamawiający wymaga, aby koordynatorzy  byli zatrudnieni przez Wykonawcę na podstawie umowy           </w:t>
      </w:r>
      <w:r w:rsidR="00DD5DD5" w:rsidRPr="00ED73BC">
        <w:rPr>
          <w:rFonts w:ascii="Times New Roman" w:eastAsia="Calibri" w:hAnsi="Times New Roman" w:cs="Times New Roman"/>
          <w:lang w:eastAsia="zh-CN"/>
        </w:rPr>
        <w:br/>
      </w:r>
      <w:r w:rsidRPr="00ED73BC">
        <w:rPr>
          <w:rFonts w:ascii="Times New Roman" w:eastAsia="Calibri" w:hAnsi="Times New Roman" w:cs="Times New Roman"/>
          <w:lang w:eastAsia="zh-CN"/>
        </w:rPr>
        <w:t xml:space="preserve"> o pracę.  </w:t>
      </w:r>
    </w:p>
    <w:p w14:paraId="0B04B470" w14:textId="77777777" w:rsidR="00923EFB" w:rsidRPr="00ED73BC" w:rsidRDefault="00923EFB" w:rsidP="00923EFB">
      <w:pPr>
        <w:tabs>
          <w:tab w:val="left" w:pos="284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zh-CN"/>
        </w:rPr>
      </w:pPr>
    </w:p>
    <w:p w14:paraId="4E8AE76E" w14:textId="77777777" w:rsidR="00923EFB" w:rsidRPr="00ED73BC" w:rsidRDefault="00923EFB" w:rsidP="00923EFB">
      <w:pPr>
        <w:numPr>
          <w:ilvl w:val="0"/>
          <w:numId w:val="17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b/>
          <w:bCs/>
          <w:lang w:eastAsia="pl-PL"/>
        </w:rPr>
        <w:t>DOKUMENTY I OŚWIADCZENIA WYMAGANE W OFERCIE</w:t>
      </w:r>
    </w:p>
    <w:p w14:paraId="41DD5063" w14:textId="77777777" w:rsidR="00923EFB" w:rsidRPr="00ED73BC" w:rsidRDefault="00923EFB" w:rsidP="00923EFB">
      <w:pPr>
        <w:numPr>
          <w:ilvl w:val="0"/>
          <w:numId w:val="7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W celu potwierdzenia spełnienia wymaganych warunków, Wykonawca załączy do  oferty następujące oświadczenia i dokumenty (oryginały lub kserokopie poświadczone „</w:t>
      </w:r>
      <w:r w:rsidRPr="00ED73BC">
        <w:rPr>
          <w:rFonts w:ascii="Times New Roman" w:eastAsia="Calibri" w:hAnsi="Times New Roman" w:cs="Times New Roman"/>
          <w:b/>
          <w:bCs/>
          <w:lang w:eastAsia="pl-PL"/>
        </w:rPr>
        <w:t xml:space="preserve">Za zgodność </w:t>
      </w:r>
      <w:r w:rsidR="00C47927">
        <w:rPr>
          <w:rFonts w:ascii="Times New Roman" w:eastAsia="Calibri" w:hAnsi="Times New Roman" w:cs="Times New Roman"/>
          <w:b/>
          <w:bCs/>
          <w:lang w:eastAsia="pl-PL"/>
        </w:rPr>
        <w:br/>
      </w:r>
      <w:r w:rsidRPr="00ED73BC">
        <w:rPr>
          <w:rFonts w:ascii="Times New Roman" w:eastAsia="Calibri" w:hAnsi="Times New Roman" w:cs="Times New Roman"/>
          <w:b/>
          <w:bCs/>
          <w:lang w:eastAsia="pl-PL"/>
        </w:rPr>
        <w:t>z oryginałem”</w:t>
      </w:r>
      <w:r w:rsidRPr="00ED73BC">
        <w:rPr>
          <w:rFonts w:ascii="Times New Roman" w:eastAsia="Calibri" w:hAnsi="Times New Roman" w:cs="Times New Roman"/>
          <w:lang w:eastAsia="pl-PL"/>
        </w:rPr>
        <w:t xml:space="preserve"> przez Wykonawcę):</w:t>
      </w:r>
    </w:p>
    <w:p w14:paraId="6261AF3E" w14:textId="77777777" w:rsidR="00923EFB" w:rsidRPr="00ED73BC" w:rsidRDefault="00923EFB" w:rsidP="00923EFB">
      <w:pPr>
        <w:numPr>
          <w:ilvl w:val="0"/>
          <w:numId w:val="8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oświadczenie o spełnieniu warunków określonych w art. 22 ust. 1 Prawo zamówień publicznych ( zał. Nr 3 ).</w:t>
      </w:r>
    </w:p>
    <w:p w14:paraId="588CD016" w14:textId="77777777" w:rsidR="00923EFB" w:rsidRPr="00ED73BC" w:rsidRDefault="00923EFB" w:rsidP="00923EFB">
      <w:pPr>
        <w:numPr>
          <w:ilvl w:val="0"/>
          <w:numId w:val="8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oświadczenie o nie podleganiu wykluczeniu art. 24</w:t>
      </w:r>
      <w:r w:rsidR="00800D1A" w:rsidRPr="00ED73BC">
        <w:rPr>
          <w:rFonts w:ascii="Times New Roman" w:eastAsia="Calibri" w:hAnsi="Times New Roman" w:cs="Times New Roman"/>
          <w:lang w:eastAsia="pl-PL"/>
        </w:rPr>
        <w:t xml:space="preserve"> </w:t>
      </w:r>
      <w:r w:rsidRPr="00ED73BC">
        <w:rPr>
          <w:rFonts w:ascii="Times New Roman" w:eastAsia="Calibri" w:hAnsi="Times New Roman" w:cs="Times New Roman"/>
          <w:lang w:eastAsia="pl-PL"/>
        </w:rPr>
        <w:t>ust. 1 ustawy Prawo zamówień publicznych ( zał. Nr 4)</w:t>
      </w:r>
    </w:p>
    <w:p w14:paraId="2D17D1C8" w14:textId="77777777" w:rsidR="00923EFB" w:rsidRPr="00ED73BC" w:rsidRDefault="00923EFB" w:rsidP="00923EFB">
      <w:pPr>
        <w:numPr>
          <w:ilvl w:val="0"/>
          <w:numId w:val="8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aktualny odpis z właściwego rejestru lub zaświadczenie o wpisie do ewidencji działalności gospodarczej, jeżeli odrębne przepisy wymagają wpisu do rejestru lub zgłoszenia do ewidencji działalności gospodarczej, wystawiony nie wcześniej niż 6 (sześć) miesięcy przed upływem terminu składania ofert, potwierdzający dopuszczenie Wykonawcy do obrotu prawnego, w zakresie objętym zamówieniem oraz określający osoby upoważnione do dokonywania czynności prawnych</w:t>
      </w:r>
    </w:p>
    <w:p w14:paraId="05D7ADD1" w14:textId="77777777" w:rsidR="00923EFB" w:rsidRPr="00ED73BC" w:rsidRDefault="00923EFB" w:rsidP="00923EFB">
      <w:pPr>
        <w:numPr>
          <w:ilvl w:val="0"/>
          <w:numId w:val="8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a</w:t>
      </w:r>
      <w:r w:rsidRPr="00ED73BC">
        <w:rPr>
          <w:rFonts w:ascii="Times New Roman" w:eastAsia="Calibri" w:hAnsi="Times New Roman" w:cs="Times New Roman"/>
          <w:color w:val="000000"/>
          <w:lang w:eastAsia="pl-PL"/>
        </w:rPr>
        <w:t>ktualne zaświadczenia właściwego Naczelnika Urzędu Skarbowego i właściwego oddziału Zakładu Ubezpieczeń  Społecznych, potwierdzających odpowiednio, że wykonawca nie zalega z opłaceniem podatków, opłat, oraz składek na ubezpieczenie zdrowotne lub społeczne, lub zaświadczeń, że uzyskał przewidziane prawem zwolnienie, odroczenie lub rozłożenie na raty zaległych płatności lub wstrzymanie w całości wykonania decyzji właściwego organu - wystawionych nie wcześniej niż 3 (trzy) miesiące przed terminem składania ofert</w:t>
      </w:r>
    </w:p>
    <w:p w14:paraId="3E33DB54" w14:textId="77777777" w:rsidR="00923EFB" w:rsidRPr="00ED73BC" w:rsidRDefault="00923EFB" w:rsidP="00923EFB">
      <w:pPr>
        <w:numPr>
          <w:ilvl w:val="0"/>
          <w:numId w:val="8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Polisę lub inny dokument ubezpieczenia potwierdzający, że Wykonawca jest ubezpieczony od odpowiedzialności cywilnej w zakresie prowadzonej działalności.</w:t>
      </w:r>
    </w:p>
    <w:p w14:paraId="66720C64" w14:textId="77777777" w:rsidR="00923EFB" w:rsidRPr="00ED73BC" w:rsidRDefault="00923EFB" w:rsidP="00923EFB">
      <w:pPr>
        <w:numPr>
          <w:ilvl w:val="0"/>
          <w:numId w:val="8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>Informację o przynależności do grupy kapitałowej. Wykonawca wraz z ofertą składa listę podmiotów należących do tej samej grupy kapitałowej, zgodnie z Rozporządzeniem Ministra Rozwoju  w sprawie  rodzajów dokumentów,  jakich może żądać zamawiający od Wykonawcy w postępowaniu o udzieleniu zamówienia albo informację o tym, że nie należy do grupy kapitałowej, wg załączonego wzoru- (zał. Nr 5).</w:t>
      </w:r>
    </w:p>
    <w:p w14:paraId="4052413A" w14:textId="77777777" w:rsidR="00923EFB" w:rsidRPr="00ED73BC" w:rsidRDefault="00923EFB" w:rsidP="00923EFB">
      <w:pPr>
        <w:numPr>
          <w:ilvl w:val="0"/>
          <w:numId w:val="8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 xml:space="preserve">Parafowane wzory umów stanowiące zał. Nr  6 i 7  </w:t>
      </w:r>
    </w:p>
    <w:p w14:paraId="2E9D334D" w14:textId="77777777" w:rsidR="00923EFB" w:rsidRPr="00ED73BC" w:rsidRDefault="00923EFB" w:rsidP="00923EFB">
      <w:pPr>
        <w:numPr>
          <w:ilvl w:val="0"/>
          <w:numId w:val="8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bookmarkStart w:id="0" w:name="_Hlk515285871"/>
      <w:r w:rsidRPr="00ED73BC">
        <w:rPr>
          <w:rFonts w:ascii="Times New Roman" w:eastAsia="Calibri" w:hAnsi="Times New Roman" w:cs="Times New Roman"/>
          <w:lang w:eastAsia="pl-PL"/>
        </w:rPr>
        <w:t>Oświadczenie wymagane od Wykonawcy w zakresie wypełnienia obowiązków informacyjnych przewidzianych w art. 13 lub art. 14 RODO</w:t>
      </w:r>
      <w:bookmarkEnd w:id="0"/>
      <w:r w:rsidRPr="00ED73BC">
        <w:rPr>
          <w:rFonts w:ascii="Times New Roman" w:eastAsia="Calibri" w:hAnsi="Times New Roman" w:cs="Times New Roman"/>
          <w:lang w:eastAsia="pl-PL"/>
        </w:rPr>
        <w:t xml:space="preserve"> stanowiące zał. Nr 8</w:t>
      </w:r>
    </w:p>
    <w:p w14:paraId="5FC5D3A8" w14:textId="77777777" w:rsidR="00923EFB" w:rsidRPr="00ED73BC" w:rsidRDefault="00923EFB" w:rsidP="00923EFB">
      <w:pPr>
        <w:numPr>
          <w:ilvl w:val="0"/>
          <w:numId w:val="7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W przypadku Wykonawców występujących wspólnie (spółka cywilna, konsorcjum) należy dodatkowo załączyć do oferty pisemne pełnomocnictwo ustanawiające pełnomocnika do reprezentowania ich w postępowaniu o udzielenie zamówienia albo reprezentowania w postępowaniu i zawarcia umowy w sprawie zamówienia publicznego.</w:t>
      </w:r>
    </w:p>
    <w:p w14:paraId="4355C732" w14:textId="77777777" w:rsidR="00923EFB" w:rsidRPr="00ED73BC" w:rsidRDefault="00923EFB" w:rsidP="00923EFB">
      <w:pPr>
        <w:numPr>
          <w:ilvl w:val="0"/>
          <w:numId w:val="7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Świadectwa pracy i/lub protokoły odbioru umów zlecenia lub umów o dzieło. </w:t>
      </w:r>
    </w:p>
    <w:p w14:paraId="4CC7A9F9" w14:textId="77777777" w:rsidR="00923EFB" w:rsidRPr="00ED73BC" w:rsidRDefault="00923EFB" w:rsidP="00923EFB">
      <w:pPr>
        <w:numPr>
          <w:ilvl w:val="0"/>
          <w:numId w:val="7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lastRenderedPageBreak/>
        <w:t>Brak jakiegokolwiek z wyżej wymienionych oświadczeń lub dokumentów, złożenie ich w  niewłaściwej formie lub złożenie fałszywego dokumentu pomimo wezwania przez Zamawiającego na podstawie art. 26 ust. 3, do ich uzupełnienia w wyznaczonym terminie dokumentów spowoduje odrzucenie ofert.</w:t>
      </w:r>
    </w:p>
    <w:p w14:paraId="22D08303" w14:textId="77777777" w:rsidR="00923EFB" w:rsidRPr="00ED73BC" w:rsidRDefault="00923EFB" w:rsidP="00923EFB">
      <w:pPr>
        <w:numPr>
          <w:ilvl w:val="0"/>
          <w:numId w:val="7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Złożone wraz z ofertą dokumenty nie podlegają zwrotowi.</w:t>
      </w:r>
    </w:p>
    <w:p w14:paraId="343EBD7E" w14:textId="77777777" w:rsidR="006479B1" w:rsidRPr="00ED73BC" w:rsidRDefault="006479B1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lang w:eastAsia="pl-PL"/>
        </w:rPr>
      </w:pPr>
    </w:p>
    <w:p w14:paraId="65F8557A" w14:textId="77777777" w:rsidR="00923EFB" w:rsidRPr="00ED73BC" w:rsidRDefault="00923EFB" w:rsidP="00923EFB">
      <w:pPr>
        <w:numPr>
          <w:ilvl w:val="0"/>
          <w:numId w:val="17"/>
        </w:numPr>
        <w:suppressAutoHyphens/>
        <w:overflowPunct w:val="0"/>
        <w:autoSpaceDE w:val="0"/>
        <w:spacing w:after="0" w:line="360" w:lineRule="auto"/>
        <w:ind w:left="426" w:hanging="66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b/>
          <w:lang w:eastAsia="pl-PL"/>
        </w:rPr>
        <w:t xml:space="preserve">OPIS SPOSOBU OBLICZANIA CENY </w:t>
      </w:r>
    </w:p>
    <w:p w14:paraId="02F406D6" w14:textId="77777777" w:rsidR="00923EFB" w:rsidRPr="00ED73BC" w:rsidRDefault="00923EFB" w:rsidP="00923EFB">
      <w:pPr>
        <w:numPr>
          <w:ilvl w:val="0"/>
          <w:numId w:val="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Składając</w:t>
      </w:r>
      <w:r w:rsidRPr="00ED73BC">
        <w:rPr>
          <w:rFonts w:ascii="Times New Roman" w:eastAsia="Calibri" w:hAnsi="Times New Roman" w:cs="Times New Roman"/>
          <w:b/>
          <w:lang w:eastAsia="pl-PL"/>
        </w:rPr>
        <w:t xml:space="preserve"> ofertę </w:t>
      </w:r>
      <w:r w:rsidRPr="00ED73BC">
        <w:rPr>
          <w:rFonts w:ascii="Times New Roman" w:eastAsia="Calibri" w:hAnsi="Times New Roman" w:cs="Times New Roman"/>
          <w:lang w:eastAsia="pl-PL"/>
        </w:rPr>
        <w:t xml:space="preserve">Wykonawca  określi </w:t>
      </w:r>
      <w:r w:rsidRPr="00ED73BC">
        <w:rPr>
          <w:rFonts w:ascii="Times New Roman" w:eastAsia="Calibri" w:hAnsi="Times New Roman" w:cs="Times New Roman"/>
          <w:b/>
          <w:bCs/>
          <w:u w:val="single"/>
          <w:lang w:eastAsia="pl-PL"/>
        </w:rPr>
        <w:t xml:space="preserve">cenę </w:t>
      </w:r>
      <w:r w:rsidRPr="00ED73BC">
        <w:rPr>
          <w:rFonts w:ascii="Times New Roman" w:eastAsia="Calibri" w:hAnsi="Times New Roman" w:cs="Times New Roman"/>
          <w:lang w:eastAsia="pl-PL"/>
        </w:rPr>
        <w:t xml:space="preserve">za jedna godzinę usługi.  Cena oferty netto i brutto musi być podana w złotych polskich (PLN). Ceny określone przez Wykonawcę obowiązują przez cały okres związania oferta i będą wiążące dla zawieranej umowy. </w:t>
      </w:r>
    </w:p>
    <w:p w14:paraId="66B6E73A" w14:textId="50FBF830" w:rsidR="00923EFB" w:rsidRDefault="00923EFB" w:rsidP="00F04F7B">
      <w:pPr>
        <w:pStyle w:val="Akapitzlist"/>
        <w:numPr>
          <w:ilvl w:val="0"/>
          <w:numId w:val="2"/>
        </w:numPr>
        <w:overflowPunct w:val="0"/>
        <w:autoSpaceDE w:val="0"/>
        <w:spacing w:after="0" w:line="360" w:lineRule="auto"/>
        <w:jc w:val="both"/>
        <w:rPr>
          <w:rFonts w:ascii="Times New Roman" w:eastAsia="Calibri" w:hAnsi="Times New Roman"/>
          <w:lang w:eastAsia="pl-PL"/>
        </w:rPr>
      </w:pPr>
      <w:r w:rsidRPr="00F04F7B">
        <w:rPr>
          <w:rFonts w:ascii="Times New Roman" w:eastAsia="Calibri" w:hAnsi="Times New Roman"/>
          <w:lang w:eastAsia="pl-PL"/>
        </w:rPr>
        <w:t>Do  podanej ceny powinien być doliczony obowiązujący podatek VAT. Zamawiający przy rozpatrywaniu ofert będzie brał pod uwagę cenę brutto</w:t>
      </w:r>
    </w:p>
    <w:p w14:paraId="2FCFC457" w14:textId="7D055788" w:rsidR="00923EFB" w:rsidRPr="00144CC3" w:rsidRDefault="00923EFB" w:rsidP="00144CC3">
      <w:pPr>
        <w:pStyle w:val="Akapitzlist"/>
        <w:numPr>
          <w:ilvl w:val="0"/>
          <w:numId w:val="2"/>
        </w:numPr>
        <w:overflowPunct w:val="0"/>
        <w:autoSpaceDE w:val="0"/>
        <w:spacing w:after="0" w:line="360" w:lineRule="auto"/>
        <w:jc w:val="both"/>
        <w:rPr>
          <w:rFonts w:ascii="Times New Roman" w:eastAsia="Calibri" w:hAnsi="Times New Roman"/>
          <w:lang w:eastAsia="pl-PL"/>
        </w:rPr>
      </w:pPr>
      <w:r w:rsidRPr="00144CC3">
        <w:rPr>
          <w:rFonts w:ascii="Times New Roman" w:eastAsia="Calibri" w:hAnsi="Times New Roman"/>
          <w:lang w:eastAsia="pl-PL"/>
        </w:rPr>
        <w:t xml:space="preserve"> </w:t>
      </w:r>
      <w:r w:rsidRPr="00144CC3">
        <w:rPr>
          <w:rFonts w:ascii="Times New Roman" w:eastAsia="Calibri" w:hAnsi="Times New Roman"/>
          <w:color w:val="000000"/>
          <w:lang w:eastAsia="pl-PL"/>
        </w:rPr>
        <w:t>Podana cena powinna uwzględnić wszystkie elementy związane z prawidłowa i terminową realizacja zamówienia .</w:t>
      </w:r>
    </w:p>
    <w:p w14:paraId="50AC138C" w14:textId="77777777" w:rsidR="00923EFB" w:rsidRPr="00ED73BC" w:rsidRDefault="00F04F7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  <w:r>
        <w:rPr>
          <w:rFonts w:ascii="Times New Roman" w:eastAsia="Calibri" w:hAnsi="Times New Roman" w:cs="Times New Roman"/>
          <w:color w:val="000000"/>
          <w:lang w:eastAsia="pl-PL"/>
        </w:rPr>
        <w:t xml:space="preserve">            </w:t>
      </w:r>
      <w:r w:rsidR="00923EFB" w:rsidRPr="00ED73BC">
        <w:rPr>
          <w:rFonts w:ascii="Times New Roman" w:eastAsia="Calibri" w:hAnsi="Times New Roman" w:cs="Times New Roman"/>
          <w:color w:val="000000"/>
          <w:lang w:eastAsia="pl-PL"/>
        </w:rPr>
        <w:t xml:space="preserve">Proponowana cenę należy rozbić na pozycje </w:t>
      </w:r>
    </w:p>
    <w:p w14:paraId="7476C8CF" w14:textId="77777777" w:rsidR="00923EFB" w:rsidRPr="00ED73BC" w:rsidRDefault="00F04F7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  <w:r>
        <w:rPr>
          <w:rFonts w:ascii="Times New Roman" w:eastAsia="Calibri" w:hAnsi="Times New Roman" w:cs="Times New Roman"/>
          <w:color w:val="000000"/>
          <w:lang w:eastAsia="pl-PL"/>
        </w:rPr>
        <w:t xml:space="preserve">            </w:t>
      </w:r>
      <w:r w:rsidR="00923EFB" w:rsidRPr="00ED73BC">
        <w:rPr>
          <w:rFonts w:ascii="Times New Roman" w:eastAsia="Calibri" w:hAnsi="Times New Roman" w:cs="Times New Roman"/>
          <w:color w:val="000000"/>
          <w:lang w:eastAsia="pl-PL"/>
        </w:rPr>
        <w:t>- cena za godzinę usługi  netto – bez podatku VAT.</w:t>
      </w:r>
    </w:p>
    <w:p w14:paraId="0C029D12" w14:textId="77777777" w:rsidR="00923EFB" w:rsidRPr="00ED73BC" w:rsidRDefault="00F04F7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  <w:r>
        <w:rPr>
          <w:rFonts w:ascii="Times New Roman" w:eastAsia="Calibri" w:hAnsi="Times New Roman" w:cs="Times New Roman"/>
          <w:color w:val="000000"/>
          <w:lang w:eastAsia="pl-PL"/>
        </w:rPr>
        <w:t xml:space="preserve">             </w:t>
      </w:r>
      <w:r w:rsidR="00923EFB" w:rsidRPr="00ED73BC">
        <w:rPr>
          <w:rFonts w:ascii="Times New Roman" w:eastAsia="Calibri" w:hAnsi="Times New Roman" w:cs="Times New Roman"/>
          <w:color w:val="000000"/>
          <w:lang w:eastAsia="pl-PL"/>
        </w:rPr>
        <w:t xml:space="preserve">- wartość podatku  VAT jako pochodna podanej powyżej ceny całkowitej. </w:t>
      </w:r>
    </w:p>
    <w:p w14:paraId="5B50765B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</w:p>
    <w:p w14:paraId="38D97174" w14:textId="77777777" w:rsidR="00923EFB" w:rsidRPr="00ED73BC" w:rsidRDefault="00923EFB" w:rsidP="00923EFB">
      <w:pPr>
        <w:numPr>
          <w:ilvl w:val="0"/>
          <w:numId w:val="17"/>
        </w:numPr>
        <w:suppressAutoHyphens/>
        <w:overflowPunct w:val="0"/>
        <w:autoSpaceDE w:val="0"/>
        <w:spacing w:after="0" w:line="360" w:lineRule="auto"/>
        <w:ind w:left="426" w:hanging="66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b/>
          <w:bCs/>
          <w:lang w:eastAsia="pl-PL"/>
        </w:rPr>
        <w:t>TERMIN I SPOSÓB ZŁOŻENIA OFERTY.</w:t>
      </w:r>
    </w:p>
    <w:p w14:paraId="08E2344E" w14:textId="549FCB05" w:rsidR="00923EFB" w:rsidRPr="00ED73BC" w:rsidRDefault="00923EFB" w:rsidP="00923EFB">
      <w:pPr>
        <w:numPr>
          <w:ilvl w:val="0"/>
          <w:numId w:val="5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 xml:space="preserve">Oferty należy składać w siedzibie Miejskiego Ośrodka Pomocy Społecznej w Sopocie, ul. Kolejowa 14, w </w:t>
      </w:r>
      <w:r w:rsidR="00144CC3">
        <w:rPr>
          <w:rFonts w:ascii="Times New Roman" w:eastAsia="Calibri" w:hAnsi="Times New Roman" w:cs="Times New Roman"/>
          <w:bCs/>
          <w:lang w:eastAsia="pl-PL"/>
        </w:rPr>
        <w:t>Punkcie Obsługi Klienta</w:t>
      </w:r>
      <w:r w:rsidRPr="00ED73BC">
        <w:rPr>
          <w:rFonts w:ascii="Times New Roman" w:eastAsia="Calibri" w:hAnsi="Times New Roman" w:cs="Times New Roman"/>
          <w:bCs/>
          <w:lang w:eastAsia="pl-PL"/>
        </w:rPr>
        <w:t xml:space="preserve">  do dnia </w:t>
      </w:r>
      <w:r w:rsidR="00144CC3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4 grudnia 2020</w:t>
      </w:r>
      <w:r w:rsidRPr="00ED73BC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 </w:t>
      </w:r>
      <w:r w:rsidRPr="00ED73BC">
        <w:rPr>
          <w:rFonts w:ascii="Times New Roman" w:eastAsia="Calibri" w:hAnsi="Times New Roman" w:cs="Times New Roman"/>
          <w:bCs/>
          <w:lang w:eastAsia="pl-PL"/>
        </w:rPr>
        <w:t>r. godz. 10.00</w:t>
      </w:r>
    </w:p>
    <w:p w14:paraId="68FD3A8C" w14:textId="77777777" w:rsidR="00923EFB" w:rsidRPr="00ED73BC" w:rsidRDefault="00923EFB" w:rsidP="00923EFB">
      <w:pPr>
        <w:numPr>
          <w:ilvl w:val="0"/>
          <w:numId w:val="5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Oferty, które wpłyną lub zostaną złożone po terminie zostaną zwrócone bez otwierania.  </w:t>
      </w:r>
    </w:p>
    <w:p w14:paraId="55BBFF20" w14:textId="77777777" w:rsidR="00923EFB" w:rsidRPr="00ED73BC" w:rsidRDefault="00923EFB" w:rsidP="00923EFB">
      <w:pPr>
        <w:numPr>
          <w:ilvl w:val="0"/>
          <w:numId w:val="5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Oferta musi być umieszczona w trwale zamkniętej kopercie, opatrzonej napisami:</w:t>
      </w:r>
    </w:p>
    <w:p w14:paraId="2837488A" w14:textId="0A447A41" w:rsidR="00923EFB" w:rsidRPr="00ED73BC" w:rsidRDefault="00923EFB" w:rsidP="00144CC3">
      <w:pPr>
        <w:suppressAutoHyphens/>
        <w:spacing w:after="0" w:line="360" w:lineRule="auto"/>
        <w:ind w:left="851"/>
        <w:jc w:val="both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b/>
          <w:bCs/>
          <w:lang w:eastAsia="pl-PL"/>
        </w:rPr>
        <w:t>„</w:t>
      </w:r>
      <w:r w:rsidRPr="00ED73BC">
        <w:rPr>
          <w:rFonts w:ascii="Times New Roman" w:eastAsia="Calibri" w:hAnsi="Times New Roman" w:cs="Times New Roman"/>
          <w:b/>
          <w:bCs/>
          <w:lang w:eastAsia="pl-PL"/>
        </w:rPr>
        <w:t xml:space="preserve">Oferta na Zapewnienie specjalistycznych usług opiekuńczych dla osób z zaburzeniami psychicznymi w miejscu zamieszkania ” </w:t>
      </w:r>
      <w:r w:rsidRPr="00ED73BC">
        <w:rPr>
          <w:rFonts w:ascii="Times New Roman" w:eastAsia="Calibri" w:hAnsi="Times New Roman" w:cs="Times New Roman"/>
          <w:lang w:eastAsia="pl-PL"/>
        </w:rPr>
        <w:t>oraz</w:t>
      </w:r>
      <w:r w:rsidRPr="00ED73BC">
        <w:rPr>
          <w:rFonts w:ascii="Times New Roman" w:eastAsia="Calibri" w:hAnsi="Times New Roman" w:cs="Times New Roman"/>
          <w:b/>
          <w:bCs/>
          <w:lang w:eastAsia="pl-PL"/>
        </w:rPr>
        <w:t xml:space="preserve"> „Nie otwierać </w:t>
      </w:r>
      <w:r w:rsidRPr="00ED73BC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 xml:space="preserve">przed </w:t>
      </w:r>
      <w:r w:rsidR="00144CC3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>4 grudnia 2020</w:t>
      </w:r>
      <w:r w:rsidRPr="00ED73BC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 xml:space="preserve"> </w:t>
      </w:r>
      <w:r w:rsidRPr="00ED73BC">
        <w:rPr>
          <w:rFonts w:ascii="Times New Roman" w:eastAsia="Calibri" w:hAnsi="Times New Roman" w:cs="Times New Roman"/>
          <w:b/>
          <w:bCs/>
          <w:lang w:eastAsia="pl-PL"/>
        </w:rPr>
        <w:t>r. przed godz. 1</w:t>
      </w:r>
      <w:r w:rsidR="00F04F7B">
        <w:rPr>
          <w:rFonts w:ascii="Times New Roman" w:eastAsia="Calibri" w:hAnsi="Times New Roman" w:cs="Times New Roman"/>
          <w:b/>
          <w:bCs/>
          <w:lang w:eastAsia="pl-PL"/>
        </w:rPr>
        <w:t>2</w:t>
      </w:r>
      <w:r w:rsidRPr="00ED73BC">
        <w:rPr>
          <w:rFonts w:ascii="Times New Roman" w:eastAsia="Calibri" w:hAnsi="Times New Roman" w:cs="Times New Roman"/>
          <w:b/>
          <w:bCs/>
          <w:lang w:eastAsia="pl-PL"/>
        </w:rPr>
        <w:t xml:space="preserve">.00 </w:t>
      </w:r>
      <w:r w:rsidRPr="00ED73BC">
        <w:rPr>
          <w:rFonts w:ascii="Times New Roman" w:eastAsia="Calibri" w:hAnsi="Times New Roman" w:cs="Times New Roman"/>
          <w:lang w:eastAsia="pl-PL"/>
        </w:rPr>
        <w:t>oraz nazwą i adresem Wykonawcy.</w:t>
      </w:r>
    </w:p>
    <w:p w14:paraId="6BE6AEC5" w14:textId="2F8B4F6F" w:rsidR="00923EFB" w:rsidRPr="00ED73BC" w:rsidRDefault="00923EFB" w:rsidP="00923EFB">
      <w:pPr>
        <w:numPr>
          <w:ilvl w:val="0"/>
          <w:numId w:val="5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Wykonawca może wprowadzić zmiany do złożonej uprzednio oferty tylko i wyłącznie w formie nowej kompletnej oferty, złożonej jak w zwykłym trybie składania ofert, w kopercie oznaczonej napisem </w:t>
      </w:r>
      <w:r w:rsidRPr="00ED73BC">
        <w:rPr>
          <w:rFonts w:ascii="Times New Roman" w:eastAsia="Calibri" w:hAnsi="Times New Roman" w:cs="Times New Roman"/>
          <w:b/>
          <w:lang w:eastAsia="pl-PL"/>
        </w:rPr>
        <w:t>„Zmiana nr.........oferty „Na Zapewnienie specjalistycznych usług opieku</w:t>
      </w:r>
      <w:r w:rsidR="00C47927">
        <w:rPr>
          <w:rFonts w:ascii="Times New Roman" w:eastAsia="Calibri" w:hAnsi="Times New Roman" w:cs="Times New Roman"/>
          <w:b/>
          <w:lang w:eastAsia="pl-PL"/>
        </w:rPr>
        <w:t xml:space="preserve">ńczych dla osób  </w:t>
      </w:r>
      <w:r w:rsidRPr="00ED73BC">
        <w:rPr>
          <w:rFonts w:ascii="Times New Roman" w:eastAsia="Calibri" w:hAnsi="Times New Roman" w:cs="Times New Roman"/>
          <w:b/>
          <w:lang w:eastAsia="pl-PL"/>
        </w:rPr>
        <w:t xml:space="preserve"> z z</w:t>
      </w:r>
      <w:r w:rsidR="00800D1A" w:rsidRPr="00ED73BC">
        <w:rPr>
          <w:rFonts w:ascii="Times New Roman" w:eastAsia="Calibri" w:hAnsi="Times New Roman" w:cs="Times New Roman"/>
          <w:b/>
          <w:lang w:eastAsia="pl-PL"/>
        </w:rPr>
        <w:t>a</w:t>
      </w:r>
      <w:r w:rsidRPr="00ED73BC">
        <w:rPr>
          <w:rFonts w:ascii="Times New Roman" w:eastAsia="Calibri" w:hAnsi="Times New Roman" w:cs="Times New Roman"/>
          <w:b/>
          <w:lang w:eastAsia="pl-PL"/>
        </w:rPr>
        <w:t xml:space="preserve">burzeniami psychicznymi  w miejscu zamieszkania” oraz </w:t>
      </w:r>
      <w:r w:rsidRPr="00ED73BC">
        <w:rPr>
          <w:rFonts w:ascii="Times New Roman" w:eastAsia="Calibri" w:hAnsi="Times New Roman" w:cs="Times New Roman"/>
          <w:b/>
          <w:bCs/>
          <w:lang w:eastAsia="pl-PL"/>
        </w:rPr>
        <w:t>„Nie otwierać przed godz. 1</w:t>
      </w:r>
      <w:r w:rsidR="00F04F7B">
        <w:rPr>
          <w:rFonts w:ascii="Times New Roman" w:eastAsia="Calibri" w:hAnsi="Times New Roman" w:cs="Times New Roman"/>
          <w:b/>
          <w:bCs/>
          <w:lang w:eastAsia="pl-PL"/>
        </w:rPr>
        <w:t>2</w:t>
      </w:r>
      <w:r w:rsidR="00C47927">
        <w:rPr>
          <w:rFonts w:ascii="Times New Roman" w:eastAsia="Calibri" w:hAnsi="Times New Roman" w:cs="Times New Roman"/>
          <w:b/>
          <w:bCs/>
          <w:lang w:eastAsia="pl-PL"/>
        </w:rPr>
        <w:t xml:space="preserve">.00   </w:t>
      </w:r>
      <w:r w:rsidRPr="00ED73BC">
        <w:rPr>
          <w:rFonts w:ascii="Times New Roman" w:eastAsia="Calibri" w:hAnsi="Times New Roman" w:cs="Times New Roman"/>
          <w:b/>
          <w:bCs/>
          <w:lang w:eastAsia="pl-PL"/>
        </w:rPr>
        <w:t xml:space="preserve">w dniu </w:t>
      </w:r>
      <w:r w:rsidR="00144CC3">
        <w:rPr>
          <w:rFonts w:ascii="Times New Roman" w:eastAsia="Calibri" w:hAnsi="Times New Roman" w:cs="Times New Roman"/>
          <w:b/>
          <w:bCs/>
          <w:lang w:eastAsia="pl-PL"/>
        </w:rPr>
        <w:t>4 grudnia 2020</w:t>
      </w:r>
      <w:r w:rsidRPr="00ED73BC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 xml:space="preserve"> </w:t>
      </w:r>
      <w:r w:rsidRPr="00ED73BC">
        <w:rPr>
          <w:rFonts w:ascii="Times New Roman" w:eastAsia="Calibri" w:hAnsi="Times New Roman" w:cs="Times New Roman"/>
          <w:b/>
          <w:bCs/>
          <w:lang w:eastAsia="pl-PL"/>
        </w:rPr>
        <w:t xml:space="preserve">r.  .” </w:t>
      </w:r>
      <w:r w:rsidRPr="00ED73BC">
        <w:rPr>
          <w:rFonts w:ascii="Times New Roman" w:eastAsia="Calibri" w:hAnsi="Times New Roman" w:cs="Times New Roman"/>
          <w:lang w:eastAsia="pl-PL"/>
        </w:rPr>
        <w:t xml:space="preserve"> oraz nazwą i adresem Wykonawcy.</w:t>
      </w:r>
    </w:p>
    <w:p w14:paraId="0BCBB734" w14:textId="78F5307E" w:rsidR="00923EFB" w:rsidRPr="00ED73BC" w:rsidRDefault="00923EFB" w:rsidP="00923EFB">
      <w:pPr>
        <w:numPr>
          <w:ilvl w:val="0"/>
          <w:numId w:val="5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Wykonawca może wycofać złożoną uprzednio ofertę tylko i wyłącznie w formie pisma wycofującego ofertę, złożonego jak w zwykłym trybie składania ofert, w kopercie oznaczonej napisem </w:t>
      </w:r>
      <w:r w:rsidRPr="00ED73BC">
        <w:rPr>
          <w:rFonts w:ascii="Times New Roman" w:eastAsia="Calibri" w:hAnsi="Times New Roman" w:cs="Times New Roman"/>
          <w:b/>
          <w:lang w:eastAsia="pl-PL"/>
        </w:rPr>
        <w:t xml:space="preserve">„Wycofanie oferty na „Zapewnienie specjalistycznych usług opiekuńczych dla osób z zaburzeniami </w:t>
      </w:r>
      <w:r w:rsidRPr="00ED73BC">
        <w:rPr>
          <w:rFonts w:ascii="Times New Roman" w:eastAsia="Calibri" w:hAnsi="Times New Roman" w:cs="Times New Roman"/>
          <w:b/>
          <w:color w:val="000000" w:themeColor="text1"/>
          <w:lang w:eastAsia="pl-PL"/>
        </w:rPr>
        <w:t>psychicznymi w miejscu zamieszkania”</w:t>
      </w:r>
      <w:r w:rsidRPr="00ED73BC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oraz </w:t>
      </w:r>
      <w:r w:rsidRPr="00ED73BC">
        <w:rPr>
          <w:rFonts w:ascii="Times New Roman" w:eastAsia="Calibri" w:hAnsi="Times New Roman" w:cs="Times New Roman"/>
          <w:b/>
          <w:color w:val="000000" w:themeColor="text1"/>
          <w:lang w:eastAsia="pl-PL"/>
        </w:rPr>
        <w:t xml:space="preserve"> </w:t>
      </w:r>
      <w:r w:rsidRPr="00ED73BC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>„Nie otwierać przed godz. 1</w:t>
      </w:r>
      <w:r w:rsidR="00F04F7B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>2</w:t>
      </w:r>
      <w:r w:rsidRPr="00ED73BC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>.00</w:t>
      </w:r>
      <w:r w:rsidR="00C47927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 xml:space="preserve"> w dniu  </w:t>
      </w:r>
      <w:r w:rsidR="00144CC3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>4 grudnia 2020</w:t>
      </w:r>
      <w:r w:rsidRPr="00ED73BC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>r.  ”</w:t>
      </w:r>
      <w:r w:rsidRPr="00ED73BC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oraz nazwą i adresem Wykonawcy”.</w:t>
      </w:r>
    </w:p>
    <w:p w14:paraId="213FEE47" w14:textId="77777777" w:rsidR="00923EFB" w:rsidRPr="00ED73BC" w:rsidRDefault="00923EFB" w:rsidP="00923EFB">
      <w:pPr>
        <w:numPr>
          <w:ilvl w:val="0"/>
          <w:numId w:val="5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ED73BC">
        <w:rPr>
          <w:rFonts w:ascii="Times New Roman" w:eastAsia="Calibri" w:hAnsi="Times New Roman" w:cs="Times New Roman"/>
          <w:color w:val="000000" w:themeColor="text1"/>
          <w:lang w:eastAsia="pl-PL"/>
        </w:rPr>
        <w:t>Wykonawca nie może wycofać oferty i wprowadzić zmian w ofercie po upływie terminu składania ofert.</w:t>
      </w:r>
    </w:p>
    <w:p w14:paraId="2CA4EFF6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lang w:eastAsia="pl-PL"/>
        </w:rPr>
      </w:pPr>
    </w:p>
    <w:p w14:paraId="4E9685DC" w14:textId="77777777" w:rsidR="00923EFB" w:rsidRPr="00ED73BC" w:rsidRDefault="00923EFB" w:rsidP="00923EFB">
      <w:pPr>
        <w:numPr>
          <w:ilvl w:val="0"/>
          <w:numId w:val="17"/>
        </w:numPr>
        <w:suppressAutoHyphens/>
        <w:overflowPunct w:val="0"/>
        <w:autoSpaceDE w:val="0"/>
        <w:spacing w:after="0" w:line="360" w:lineRule="auto"/>
        <w:ind w:left="426" w:hanging="66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ED73BC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lastRenderedPageBreak/>
        <w:t>OTWARCIE OFERT</w:t>
      </w:r>
    </w:p>
    <w:p w14:paraId="7F9A2C6C" w14:textId="10C9B52A" w:rsidR="00923EFB" w:rsidRPr="00ED73BC" w:rsidRDefault="00923EFB" w:rsidP="00923EFB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ED73BC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Otwarcie  ofert nastąpi </w:t>
      </w:r>
      <w:r w:rsidR="00800D1A" w:rsidRPr="00ED73BC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 xml:space="preserve">w dniu </w:t>
      </w:r>
      <w:r w:rsidR="00144CC3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>4 grudnia 2020</w:t>
      </w:r>
      <w:r w:rsidRPr="00ED73BC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 xml:space="preserve"> r. o godzinie 1</w:t>
      </w:r>
      <w:r w:rsidR="00F04F7B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>2</w:t>
      </w:r>
      <w:r w:rsidRPr="00ED73BC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 xml:space="preserve">.00 </w:t>
      </w:r>
      <w:r w:rsidRPr="00ED73BC">
        <w:rPr>
          <w:rFonts w:ascii="Times New Roman" w:eastAsia="Calibri" w:hAnsi="Times New Roman" w:cs="Times New Roman"/>
          <w:color w:val="000000" w:themeColor="text1"/>
          <w:lang w:eastAsia="pl-PL"/>
        </w:rPr>
        <w:t>w si</w:t>
      </w:r>
      <w:r w:rsidR="00C47927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edzibie Zamawiającego, pok. nr </w:t>
      </w:r>
      <w:r w:rsidRPr="00ED73BC">
        <w:rPr>
          <w:rFonts w:ascii="Times New Roman" w:eastAsia="Calibri" w:hAnsi="Times New Roman" w:cs="Times New Roman"/>
          <w:color w:val="000000" w:themeColor="text1"/>
          <w:lang w:eastAsia="pl-PL"/>
        </w:rPr>
        <w:t>1-13.</w:t>
      </w:r>
    </w:p>
    <w:p w14:paraId="58A733D4" w14:textId="77777777" w:rsidR="00923EFB" w:rsidRPr="00ED73BC" w:rsidRDefault="00923EFB" w:rsidP="00923EFB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Otwarcie ofert jest jawne.</w:t>
      </w:r>
    </w:p>
    <w:p w14:paraId="217C2AF4" w14:textId="77777777" w:rsidR="00923EFB" w:rsidRPr="00ED73BC" w:rsidRDefault="00923EFB" w:rsidP="00923EFB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Bezpośrednio przed otwarciem ofert Zamawiający poda kwotę, jaką zamierza przeznaczyć na sfinansowanie zamówienia.</w:t>
      </w:r>
    </w:p>
    <w:p w14:paraId="33888B70" w14:textId="77777777" w:rsidR="00923EFB" w:rsidRPr="00ED73BC" w:rsidRDefault="00923EFB" w:rsidP="00923EFB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Podczas otwierania kopert z ofertami  Zamawiający poda nazwy Wykonawców ich adresy, ceny ofertowe oraz informacje określone w art. 86 ust. 4 Prawa zamówień publicznych. W przypadku, gdy Wykonawca nie był obecny przy otwarciu ofert, na jego wniosek Zamawiający prześle mu powyższe informacje.</w:t>
      </w:r>
    </w:p>
    <w:p w14:paraId="185A1564" w14:textId="77777777" w:rsidR="00923EFB" w:rsidRPr="00ED73BC" w:rsidRDefault="00923EFB" w:rsidP="00923EFB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W toku badania i oceny złożonych ofert Zamawiający może żądać od Wykonawców wyjaśnień dotyczących treści złożonych ofert.</w:t>
      </w:r>
    </w:p>
    <w:p w14:paraId="52F35EAA" w14:textId="77777777" w:rsidR="00923EFB" w:rsidRPr="00ED73BC" w:rsidRDefault="00923EFB" w:rsidP="00923EFB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D73BC">
        <w:rPr>
          <w:rFonts w:ascii="Times New Roman" w:eastAsia="Calibri" w:hAnsi="Times New Roman" w:cs="Times New Roman"/>
          <w:lang w:eastAsia="pl-PL"/>
        </w:rPr>
        <w:t>Postępowanie o zamówienie publiczne zostanie unieważnione w przypadkach określonych w art. 93 Prawo zamówień publicznych.</w:t>
      </w:r>
    </w:p>
    <w:p w14:paraId="5D838895" w14:textId="77777777" w:rsidR="00923EFB" w:rsidRPr="00ED73BC" w:rsidRDefault="00923EFB" w:rsidP="00923EFB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bCs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D73BC">
        <w:rPr>
          <w:rFonts w:ascii="Times New Roman" w:eastAsia="Calibri" w:hAnsi="Times New Roman" w:cs="Times New Roman"/>
          <w:lang w:eastAsia="pl-PL"/>
        </w:rPr>
        <w:t xml:space="preserve">Oferty wycofane i zmienione (zastąpione inną ofertą) nie będą otwierane. </w:t>
      </w:r>
    </w:p>
    <w:p w14:paraId="1A1B9A64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bCs/>
          <w:lang w:eastAsia="pl-PL"/>
        </w:rPr>
      </w:pPr>
    </w:p>
    <w:p w14:paraId="2FFEB523" w14:textId="77777777" w:rsidR="00923EFB" w:rsidRPr="00ED73BC" w:rsidRDefault="00923EFB" w:rsidP="00923EFB">
      <w:pPr>
        <w:numPr>
          <w:ilvl w:val="0"/>
          <w:numId w:val="17"/>
        </w:numPr>
        <w:suppressAutoHyphens/>
        <w:overflowPunct w:val="0"/>
        <w:autoSpaceDE w:val="0"/>
        <w:spacing w:after="0" w:line="360" w:lineRule="auto"/>
        <w:ind w:left="426" w:hanging="66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b/>
          <w:bCs/>
          <w:lang w:eastAsia="pl-PL"/>
        </w:rPr>
        <w:t xml:space="preserve">KRYTERIUM OCENY OFERT I WYBÓR NAJKORZYSTNIEJSZEJ OFERTY </w:t>
      </w:r>
    </w:p>
    <w:p w14:paraId="5977CC24" w14:textId="77777777" w:rsidR="00923EFB" w:rsidRPr="00ED73BC" w:rsidRDefault="00923EFB" w:rsidP="00923EFB">
      <w:pPr>
        <w:numPr>
          <w:ilvl w:val="0"/>
          <w:numId w:val="16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 xml:space="preserve">Doświadczenie oferty będzie liczone według przyporządkowanej średniej skali doświadczenia osób wskazanych w ofercie. </w:t>
      </w:r>
    </w:p>
    <w:p w14:paraId="63DF6568" w14:textId="77777777" w:rsidR="00923EFB" w:rsidRPr="00ED73BC" w:rsidRDefault="00923EFB" w:rsidP="00923EFB">
      <w:pPr>
        <w:numPr>
          <w:ilvl w:val="0"/>
          <w:numId w:val="16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>Doświadczenie oferty będzie liczone na podstawie doświadczenia osób wskazanych przez Oferenta jako wykonawcy usługi.</w:t>
      </w:r>
    </w:p>
    <w:p w14:paraId="0C4228F1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>Doświadczenie osoby bezpośrednio realizującej usługę, w zakresie doświadczenia zawodowego - lata pracy  (maksymalnie 40 pkt.).:</w:t>
      </w:r>
    </w:p>
    <w:p w14:paraId="61295714" w14:textId="77777777" w:rsidR="00923EFB" w:rsidRPr="00ED73BC" w:rsidRDefault="00923EFB" w:rsidP="00923EFB">
      <w:pPr>
        <w:numPr>
          <w:ilvl w:val="0"/>
          <w:numId w:val="19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 xml:space="preserve">1 rok doświadczenia zawodowego - 10 pkt </w:t>
      </w:r>
    </w:p>
    <w:p w14:paraId="09FE7695" w14:textId="77777777" w:rsidR="00923EFB" w:rsidRPr="00ED73BC" w:rsidRDefault="00923EFB" w:rsidP="00923EFB">
      <w:pPr>
        <w:numPr>
          <w:ilvl w:val="0"/>
          <w:numId w:val="19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>2 lata - 20 pkt</w:t>
      </w:r>
    </w:p>
    <w:p w14:paraId="0217DD37" w14:textId="77777777" w:rsidR="00923EFB" w:rsidRPr="00ED73BC" w:rsidRDefault="00923EFB" w:rsidP="00923EFB">
      <w:pPr>
        <w:numPr>
          <w:ilvl w:val="0"/>
          <w:numId w:val="19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 xml:space="preserve">3 lata - 30 pkt </w:t>
      </w:r>
    </w:p>
    <w:p w14:paraId="688E4B76" w14:textId="77777777" w:rsidR="00923EFB" w:rsidRPr="00ED73BC" w:rsidRDefault="00923EFB" w:rsidP="00923EFB">
      <w:pPr>
        <w:numPr>
          <w:ilvl w:val="0"/>
          <w:numId w:val="19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 xml:space="preserve">4 lata i więcej – 40 pkt </w:t>
      </w:r>
    </w:p>
    <w:p w14:paraId="35F1EED2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 xml:space="preserve">Zamawiający przy ocenie doświadczenia będzie brał pod uwagę doświadczenie z ostatnich 10 lat przez dniem złożenia oferty. </w:t>
      </w:r>
    </w:p>
    <w:p w14:paraId="1D63CFEC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</w:p>
    <w:p w14:paraId="192C5E37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zh-CN"/>
        </w:rPr>
      </w:pPr>
      <w:r w:rsidRPr="00ED73BC">
        <w:rPr>
          <w:rFonts w:ascii="Times New Roman" w:eastAsia="Calibri" w:hAnsi="Times New Roman" w:cs="Times New Roman"/>
          <w:color w:val="000000"/>
          <w:lang w:eastAsia="zh-CN"/>
        </w:rPr>
        <w:t xml:space="preserve">W przypadku zgłoszenia przez Oferenta więcej niż jednej osoby do realizacji zadania. Zamawiający zastosuje średnią z doświadczenia zawodowego  </w:t>
      </w:r>
    </w:p>
    <w:p w14:paraId="56271069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zh-CN"/>
        </w:rPr>
      </w:pPr>
    </w:p>
    <w:p w14:paraId="33AD8155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zh-CN"/>
        </w:rPr>
      </w:pPr>
      <w:r w:rsidRPr="00ED73BC">
        <w:rPr>
          <w:rFonts w:ascii="Times New Roman" w:eastAsia="Calibri" w:hAnsi="Times New Roman" w:cs="Times New Roman"/>
          <w:color w:val="000000"/>
          <w:lang w:eastAsia="zh-CN"/>
        </w:rPr>
        <w:t xml:space="preserve">       (Dbad1+Dbad2+ Dbad3) /  liczba osób badanych</w:t>
      </w:r>
    </w:p>
    <w:p w14:paraId="22477704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zh-CN"/>
        </w:rPr>
      </w:pPr>
      <w:r w:rsidRPr="00ED73BC">
        <w:rPr>
          <w:rFonts w:ascii="Times New Roman" w:eastAsia="Calibri" w:hAnsi="Times New Roman" w:cs="Times New Roman"/>
          <w:color w:val="000000"/>
          <w:lang w:eastAsia="zh-CN"/>
        </w:rPr>
        <w:t>D=  --------------------------------------------------------------    x 40</w:t>
      </w:r>
    </w:p>
    <w:p w14:paraId="2AADA5D4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zh-CN"/>
        </w:rPr>
      </w:pPr>
      <w:r w:rsidRPr="00ED73BC">
        <w:rPr>
          <w:rFonts w:ascii="Times New Roman" w:eastAsia="Calibri" w:hAnsi="Times New Roman" w:cs="Times New Roman"/>
          <w:color w:val="000000"/>
          <w:lang w:eastAsia="zh-CN"/>
        </w:rPr>
        <w:tab/>
      </w:r>
      <w:r w:rsidRPr="00ED73BC">
        <w:rPr>
          <w:rFonts w:ascii="Times New Roman" w:eastAsia="Calibri" w:hAnsi="Times New Roman" w:cs="Times New Roman"/>
          <w:color w:val="000000"/>
          <w:lang w:eastAsia="zh-CN"/>
        </w:rPr>
        <w:tab/>
        <w:t>D max</w:t>
      </w:r>
    </w:p>
    <w:p w14:paraId="62BF7388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zh-CN"/>
        </w:rPr>
      </w:pPr>
    </w:p>
    <w:p w14:paraId="66E8BF49" w14:textId="77777777" w:rsidR="00144CC3" w:rsidRDefault="00144CC3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zh-CN"/>
        </w:rPr>
      </w:pPr>
    </w:p>
    <w:p w14:paraId="65C0071D" w14:textId="2537C0B6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zh-CN"/>
        </w:rPr>
      </w:pPr>
      <w:r w:rsidRPr="00ED73BC">
        <w:rPr>
          <w:rFonts w:ascii="Times New Roman" w:eastAsia="Calibri" w:hAnsi="Times New Roman" w:cs="Times New Roman"/>
          <w:color w:val="000000"/>
          <w:lang w:eastAsia="zh-CN"/>
        </w:rPr>
        <w:t>Gdzie:</w:t>
      </w:r>
    </w:p>
    <w:p w14:paraId="12DDD428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zh-CN"/>
        </w:rPr>
      </w:pPr>
      <w:r w:rsidRPr="00ED73BC">
        <w:rPr>
          <w:rFonts w:ascii="Times New Roman" w:eastAsia="Calibri" w:hAnsi="Times New Roman" w:cs="Times New Roman"/>
          <w:color w:val="000000"/>
          <w:lang w:eastAsia="zh-CN"/>
        </w:rPr>
        <w:lastRenderedPageBreak/>
        <w:t xml:space="preserve"> Dbad1 - pierwsza osoba z badanej oferty </w:t>
      </w:r>
    </w:p>
    <w:p w14:paraId="6320B63B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zh-CN"/>
        </w:rPr>
      </w:pPr>
      <w:r w:rsidRPr="00ED73BC">
        <w:rPr>
          <w:rFonts w:ascii="Times New Roman" w:eastAsia="Calibri" w:hAnsi="Times New Roman" w:cs="Times New Roman"/>
          <w:color w:val="000000"/>
          <w:lang w:eastAsia="zh-CN"/>
        </w:rPr>
        <w:t xml:space="preserve">Dbad2  -  druga osoba z badanej oferty </w:t>
      </w:r>
    </w:p>
    <w:p w14:paraId="78FBDC02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zh-CN"/>
        </w:rPr>
      </w:pPr>
      <w:proofErr w:type="spellStart"/>
      <w:r w:rsidRPr="00ED73BC">
        <w:rPr>
          <w:rFonts w:ascii="Times New Roman" w:eastAsia="Calibri" w:hAnsi="Times New Roman" w:cs="Times New Roman"/>
          <w:color w:val="000000"/>
          <w:lang w:eastAsia="zh-CN"/>
        </w:rPr>
        <w:t>Dbad</w:t>
      </w:r>
      <w:proofErr w:type="spellEnd"/>
      <w:r w:rsidRPr="00ED73BC">
        <w:rPr>
          <w:rFonts w:ascii="Times New Roman" w:eastAsia="Calibri" w:hAnsi="Times New Roman" w:cs="Times New Roman"/>
          <w:color w:val="000000"/>
          <w:lang w:eastAsia="zh-CN"/>
        </w:rPr>
        <w:t xml:space="preserve"> 3 – trzecia osoba z badanej oferty itd. </w:t>
      </w:r>
    </w:p>
    <w:p w14:paraId="71342C1D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</w:p>
    <w:p w14:paraId="798D4A3F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 xml:space="preserve">D = liczba punktów w zakresie doświadczenia zawodowego, </w:t>
      </w:r>
    </w:p>
    <w:p w14:paraId="3C663A83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FF0000"/>
          <w:lang w:eastAsia="zh-CN"/>
        </w:rPr>
      </w:pPr>
      <w:proofErr w:type="spellStart"/>
      <w:r w:rsidRPr="00ED73BC">
        <w:rPr>
          <w:rFonts w:ascii="Times New Roman" w:eastAsia="Calibri" w:hAnsi="Times New Roman" w:cs="Times New Roman"/>
          <w:lang w:eastAsia="zh-CN"/>
        </w:rPr>
        <w:t>Dmax</w:t>
      </w:r>
      <w:proofErr w:type="spellEnd"/>
      <w:r w:rsidRPr="00ED73BC">
        <w:rPr>
          <w:rFonts w:ascii="Times New Roman" w:eastAsia="Calibri" w:hAnsi="Times New Roman" w:cs="Times New Roman"/>
          <w:lang w:eastAsia="zh-CN"/>
        </w:rPr>
        <w:t xml:space="preserve">= najwyższa średnia uzyskana za doświadczenie z badanych ofert.  </w:t>
      </w:r>
    </w:p>
    <w:p w14:paraId="38DF9586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zh-CN"/>
        </w:rPr>
      </w:pPr>
    </w:p>
    <w:p w14:paraId="7477F8AA" w14:textId="77777777" w:rsidR="00923EFB" w:rsidRPr="00ED73BC" w:rsidRDefault="00923EFB" w:rsidP="00923EFB">
      <w:pPr>
        <w:numPr>
          <w:ilvl w:val="0"/>
          <w:numId w:val="16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>Cena brutto za 1godzinę  usługi (maksymalnie 60 pkt.)</w:t>
      </w:r>
    </w:p>
    <w:p w14:paraId="398B7A6F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 xml:space="preserve">             Liczba punktów w zakresie ceny będzie obliczana według następującego wzoru: </w:t>
      </w:r>
    </w:p>
    <w:p w14:paraId="36E4C4B9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 xml:space="preserve">                   C min</w:t>
      </w:r>
      <w:r w:rsidRPr="00ED73BC">
        <w:rPr>
          <w:rFonts w:ascii="Times New Roman" w:eastAsia="Calibri" w:hAnsi="Times New Roman" w:cs="Times New Roman"/>
          <w:lang w:eastAsia="zh-CN"/>
        </w:rPr>
        <w:tab/>
      </w:r>
      <w:r w:rsidRPr="00ED73BC">
        <w:rPr>
          <w:rFonts w:ascii="Times New Roman" w:eastAsia="Calibri" w:hAnsi="Times New Roman" w:cs="Times New Roman"/>
          <w:lang w:eastAsia="zh-CN"/>
        </w:rPr>
        <w:tab/>
      </w:r>
      <w:r w:rsidRPr="00ED73BC">
        <w:rPr>
          <w:rFonts w:ascii="Times New Roman" w:eastAsia="Calibri" w:hAnsi="Times New Roman" w:cs="Times New Roman"/>
          <w:lang w:eastAsia="zh-CN"/>
        </w:rPr>
        <w:tab/>
      </w:r>
      <w:r w:rsidRPr="00ED73BC">
        <w:rPr>
          <w:rFonts w:ascii="Times New Roman" w:eastAsia="Calibri" w:hAnsi="Times New Roman" w:cs="Times New Roman"/>
          <w:lang w:eastAsia="zh-CN"/>
        </w:rPr>
        <w:tab/>
      </w:r>
      <w:r w:rsidRPr="00ED73BC">
        <w:rPr>
          <w:rFonts w:ascii="Times New Roman" w:eastAsia="Calibri" w:hAnsi="Times New Roman" w:cs="Times New Roman"/>
          <w:lang w:eastAsia="zh-CN"/>
        </w:rPr>
        <w:tab/>
      </w:r>
      <w:r w:rsidRPr="00ED73BC">
        <w:rPr>
          <w:rFonts w:ascii="Times New Roman" w:eastAsia="Calibri" w:hAnsi="Times New Roman" w:cs="Times New Roman"/>
          <w:lang w:eastAsia="zh-CN"/>
        </w:rPr>
        <w:tab/>
      </w:r>
      <w:r w:rsidRPr="00ED73BC">
        <w:rPr>
          <w:rFonts w:ascii="Times New Roman" w:eastAsia="Calibri" w:hAnsi="Times New Roman" w:cs="Times New Roman"/>
          <w:lang w:eastAsia="zh-CN"/>
        </w:rPr>
        <w:tab/>
      </w:r>
      <w:r w:rsidRPr="00ED73BC">
        <w:rPr>
          <w:rFonts w:ascii="Times New Roman" w:eastAsia="Calibri" w:hAnsi="Times New Roman" w:cs="Times New Roman"/>
          <w:lang w:eastAsia="zh-CN"/>
        </w:rPr>
        <w:tab/>
      </w:r>
      <w:r w:rsidRPr="00ED73BC">
        <w:rPr>
          <w:rFonts w:ascii="Times New Roman" w:eastAsia="Calibri" w:hAnsi="Times New Roman" w:cs="Times New Roman"/>
          <w:lang w:eastAsia="zh-CN"/>
        </w:rPr>
        <w:tab/>
      </w:r>
      <w:r w:rsidRPr="00ED73BC">
        <w:rPr>
          <w:rFonts w:ascii="Times New Roman" w:eastAsia="Calibri" w:hAnsi="Times New Roman" w:cs="Times New Roman"/>
          <w:lang w:eastAsia="zh-CN"/>
        </w:rPr>
        <w:tab/>
      </w:r>
      <w:r w:rsidRPr="00ED73BC">
        <w:rPr>
          <w:rFonts w:ascii="Times New Roman" w:eastAsia="Calibri" w:hAnsi="Times New Roman" w:cs="Times New Roman"/>
          <w:lang w:eastAsia="zh-CN"/>
        </w:rPr>
        <w:tab/>
        <w:t xml:space="preserve"> </w:t>
      </w:r>
    </w:p>
    <w:p w14:paraId="015BC33B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>C= --------------------------- x 60</w:t>
      </w:r>
    </w:p>
    <w:p w14:paraId="385D4FA1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 xml:space="preserve">                    C </w:t>
      </w:r>
      <w:proofErr w:type="spellStart"/>
      <w:r w:rsidRPr="00ED73BC">
        <w:rPr>
          <w:rFonts w:ascii="Times New Roman" w:eastAsia="Calibri" w:hAnsi="Times New Roman" w:cs="Times New Roman"/>
          <w:lang w:eastAsia="zh-CN"/>
        </w:rPr>
        <w:t>bad</w:t>
      </w:r>
      <w:proofErr w:type="spellEnd"/>
    </w:p>
    <w:p w14:paraId="6EC498DF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 xml:space="preserve"> C = liczba punktów w zakresie cena, </w:t>
      </w:r>
    </w:p>
    <w:p w14:paraId="07298FF6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proofErr w:type="spellStart"/>
      <w:r w:rsidRPr="00ED73BC">
        <w:rPr>
          <w:rFonts w:ascii="Times New Roman" w:eastAsia="Calibri" w:hAnsi="Times New Roman" w:cs="Times New Roman"/>
          <w:lang w:eastAsia="zh-CN"/>
        </w:rPr>
        <w:t>Cmin</w:t>
      </w:r>
      <w:proofErr w:type="spellEnd"/>
      <w:r w:rsidRPr="00ED73BC">
        <w:rPr>
          <w:rFonts w:ascii="Times New Roman" w:eastAsia="Calibri" w:hAnsi="Times New Roman" w:cs="Times New Roman"/>
          <w:lang w:eastAsia="zh-CN"/>
        </w:rPr>
        <w:t xml:space="preserve">= cena najniższej oferty, </w:t>
      </w:r>
    </w:p>
    <w:p w14:paraId="6084880A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proofErr w:type="spellStart"/>
      <w:r w:rsidRPr="00ED73BC">
        <w:rPr>
          <w:rFonts w:ascii="Times New Roman" w:eastAsia="Calibri" w:hAnsi="Times New Roman" w:cs="Times New Roman"/>
          <w:lang w:eastAsia="zh-CN"/>
        </w:rPr>
        <w:t>Cbad</w:t>
      </w:r>
      <w:proofErr w:type="spellEnd"/>
      <w:r w:rsidRPr="00ED73BC">
        <w:rPr>
          <w:rFonts w:ascii="Times New Roman" w:eastAsia="Calibri" w:hAnsi="Times New Roman" w:cs="Times New Roman"/>
          <w:lang w:eastAsia="zh-CN"/>
        </w:rPr>
        <w:t>= cena oferty badanej.</w:t>
      </w:r>
    </w:p>
    <w:p w14:paraId="5763BFE6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</w:p>
    <w:p w14:paraId="28C5B359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 xml:space="preserve">Uzyskana liczba punktów zostanie zaokrąglona do dwóch miejsc po przecinku.  W toku dokonywania oceny złożonych ofert Zamawiający może żądać udzielenia przez Wykonawców wyjaśnień treści złożonych przez nich ofert. </w:t>
      </w:r>
    </w:p>
    <w:p w14:paraId="437E1A2D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</w:p>
    <w:p w14:paraId="57BEF6B4" w14:textId="77777777" w:rsidR="00923EFB" w:rsidRPr="00ED73BC" w:rsidRDefault="00923EFB" w:rsidP="00923EFB">
      <w:pPr>
        <w:numPr>
          <w:ilvl w:val="0"/>
          <w:numId w:val="16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bCs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 xml:space="preserve">O wynikach postępowania Zamawiający powiadomi wszystkich Wykonawców, którzy ubiegali się </w:t>
      </w:r>
      <w:r w:rsidR="00F04F7B">
        <w:rPr>
          <w:rFonts w:ascii="Times New Roman" w:eastAsia="Calibri" w:hAnsi="Times New Roman" w:cs="Times New Roman"/>
          <w:lang w:eastAsia="zh-CN"/>
        </w:rPr>
        <w:br/>
      </w:r>
      <w:r w:rsidRPr="00ED73BC">
        <w:rPr>
          <w:rFonts w:ascii="Times New Roman" w:eastAsia="Calibri" w:hAnsi="Times New Roman" w:cs="Times New Roman"/>
          <w:lang w:eastAsia="zh-CN"/>
        </w:rPr>
        <w:t xml:space="preserve">o udzielenie zamówienia, wywiesi ogłoszenie na tablicy ogłoszeń oraz na stronie internetowej </w:t>
      </w:r>
      <w:r w:rsidRPr="00ED73BC">
        <w:rPr>
          <w:rFonts w:ascii="Times New Roman" w:eastAsia="Calibri" w:hAnsi="Times New Roman" w:cs="Times New Roman"/>
          <w:i/>
          <w:iCs/>
          <w:lang w:eastAsia="zh-CN"/>
        </w:rPr>
        <w:t>www.mopssopot.pl</w:t>
      </w:r>
      <w:r w:rsidRPr="00ED73BC">
        <w:rPr>
          <w:rFonts w:ascii="Times New Roman" w:eastAsia="Calibri" w:hAnsi="Times New Roman" w:cs="Times New Roman"/>
          <w:lang w:eastAsia="zh-CN"/>
        </w:rPr>
        <w:t>. oraz</w:t>
      </w:r>
      <w:r w:rsidRPr="00ED73BC">
        <w:rPr>
          <w:rFonts w:ascii="Calibri" w:eastAsia="Calibri" w:hAnsi="Calibri" w:cs="Times New Roman"/>
          <w:lang w:eastAsia="zh-CN"/>
        </w:rPr>
        <w:t xml:space="preserve"> </w:t>
      </w:r>
      <w:hyperlink r:id="rId15" w:history="1">
        <w:r w:rsidRPr="00ED73BC">
          <w:rPr>
            <w:rFonts w:ascii="Times New Roman" w:eastAsia="Calibri" w:hAnsi="Times New Roman" w:cs="Times New Roman"/>
            <w:i/>
            <w:color w:val="000000" w:themeColor="text1"/>
            <w:u w:val="single"/>
            <w:lang w:eastAsia="zh-CN"/>
          </w:rPr>
          <w:t>www.sopot.pl</w:t>
        </w:r>
      </w:hyperlink>
      <w:r w:rsidRPr="00ED73BC">
        <w:rPr>
          <w:rFonts w:ascii="Times New Roman" w:eastAsia="Calibri" w:hAnsi="Times New Roman" w:cs="Times New Roman"/>
          <w:color w:val="000000" w:themeColor="text1"/>
          <w:lang w:eastAsia="zh-CN"/>
        </w:rPr>
        <w:t xml:space="preserve">. </w:t>
      </w:r>
      <w:r w:rsidRPr="00ED73BC">
        <w:rPr>
          <w:rFonts w:ascii="Times New Roman" w:eastAsia="Calibri" w:hAnsi="Times New Roman" w:cs="Times New Roman"/>
          <w:lang w:eastAsia="zh-CN"/>
        </w:rPr>
        <w:t>W zawiadomieniu wysłanym do Wykonawcy, którego oferta zostanie wybrana Zamawiający określi termin i miejsce podpisania umowy, której wzór stanowi załącznik nr 6 w zależności od rodzaju zadania.</w:t>
      </w:r>
    </w:p>
    <w:p w14:paraId="540B46BC" w14:textId="77777777" w:rsidR="00923EFB" w:rsidRPr="00ED73BC" w:rsidRDefault="00923EFB" w:rsidP="00144CC3">
      <w:pPr>
        <w:suppressAutoHyphens/>
        <w:overflowPunct w:val="0"/>
        <w:autoSpaceDE w:val="0"/>
        <w:spacing w:after="0" w:line="360" w:lineRule="auto"/>
        <w:ind w:left="851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 xml:space="preserve">Jeżeli okaże się ,że zwycięzca nie będzie w stanie wykonywać całości zamówienia zostanie ono podzielone na części w następujący sposób </w:t>
      </w:r>
    </w:p>
    <w:p w14:paraId="4FA570FD" w14:textId="77777777" w:rsidR="00923EFB" w:rsidRPr="00ED73BC" w:rsidRDefault="00923EFB" w:rsidP="00923EFB">
      <w:pPr>
        <w:numPr>
          <w:ilvl w:val="0"/>
          <w:numId w:val="18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 xml:space="preserve">Wykonawcy, który zdobył najwyższą ilość punktów zostanie przyznana deklarowana ilość godzin usługi. </w:t>
      </w:r>
    </w:p>
    <w:p w14:paraId="18EC79D2" w14:textId="77777777" w:rsidR="00923EFB" w:rsidRPr="00ED73BC" w:rsidRDefault="00923EFB" w:rsidP="00923EFB">
      <w:pPr>
        <w:numPr>
          <w:ilvl w:val="0"/>
          <w:numId w:val="18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>Wykonawca, który otrzymał w następnej kolejności najwyższą ilość punktów otrzyma również tę ilość którą oferował w formularzu ofertowym, ale nie więcej niż do wyczerpania całej ilości oferowanych przez Zamawiającego</w:t>
      </w:r>
    </w:p>
    <w:p w14:paraId="430A33F2" w14:textId="77777777" w:rsidR="00923EFB" w:rsidRPr="00ED73BC" w:rsidRDefault="00923EFB" w:rsidP="00923EFB">
      <w:pPr>
        <w:numPr>
          <w:ilvl w:val="0"/>
          <w:numId w:val="18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 xml:space="preserve">Jeżeli oferta po dokonaniu powyższego podziału nadal nie zostanie wyczerpana, pozostałe usługi zostaną zlecone Wykonawcom na tej samej zasadzie, aż do wyczerpania  całej ilości oferowanym przez Zamawiającego usług. </w:t>
      </w:r>
    </w:p>
    <w:p w14:paraId="7977AFC4" w14:textId="77777777" w:rsidR="00923EFB" w:rsidRDefault="00923EFB" w:rsidP="00923EFB">
      <w:pPr>
        <w:numPr>
          <w:ilvl w:val="0"/>
          <w:numId w:val="18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>W przypadku, gdy dwóch lub więcej Wykonawców zajmie równorzędne miejsce w przetargu, przypadająca na to miejsce liczba usług rozdzielona zostanie proporcjonalnie do ilości zadeklarowanych przez każdego</w:t>
      </w:r>
      <w:r w:rsidR="00C47927">
        <w:rPr>
          <w:rFonts w:ascii="Times New Roman" w:eastAsia="Calibri" w:hAnsi="Times New Roman" w:cs="Times New Roman"/>
          <w:lang w:eastAsia="zh-CN"/>
        </w:rPr>
        <w:t xml:space="preserve"> z nich w formularzu ofertowym.</w:t>
      </w:r>
    </w:p>
    <w:p w14:paraId="7F9EDEC5" w14:textId="77777777" w:rsidR="00C47927" w:rsidRDefault="00C47927" w:rsidP="00C47927">
      <w:pPr>
        <w:suppressAutoHyphens/>
        <w:overflowPunct w:val="0"/>
        <w:autoSpaceDE w:val="0"/>
        <w:spacing w:after="0" w:line="360" w:lineRule="auto"/>
        <w:ind w:left="1080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</w:p>
    <w:p w14:paraId="0CD5336A" w14:textId="77777777" w:rsidR="00C47927" w:rsidRDefault="00C47927" w:rsidP="00C47927">
      <w:pPr>
        <w:suppressAutoHyphens/>
        <w:overflowPunct w:val="0"/>
        <w:autoSpaceDE w:val="0"/>
        <w:spacing w:after="0" w:line="360" w:lineRule="auto"/>
        <w:ind w:left="1080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</w:p>
    <w:p w14:paraId="6A22291F" w14:textId="77777777" w:rsidR="00C47927" w:rsidRPr="00C47927" w:rsidRDefault="00C47927" w:rsidP="00C47927">
      <w:pPr>
        <w:suppressAutoHyphens/>
        <w:overflowPunct w:val="0"/>
        <w:autoSpaceDE w:val="0"/>
        <w:spacing w:after="0" w:line="360" w:lineRule="auto"/>
        <w:ind w:left="1080"/>
        <w:jc w:val="both"/>
        <w:textAlignment w:val="baseline"/>
        <w:rPr>
          <w:rFonts w:ascii="Times New Roman" w:eastAsia="Calibri" w:hAnsi="Times New Roman" w:cs="Times New Roman"/>
          <w:lang w:eastAsia="zh-CN"/>
        </w:rPr>
      </w:pPr>
    </w:p>
    <w:p w14:paraId="3B906C45" w14:textId="77777777" w:rsidR="00923EFB" w:rsidRPr="00ED73BC" w:rsidRDefault="00923EFB" w:rsidP="00923EFB">
      <w:pPr>
        <w:numPr>
          <w:ilvl w:val="0"/>
          <w:numId w:val="17"/>
        </w:numPr>
        <w:suppressAutoHyphens/>
        <w:overflowPunct w:val="0"/>
        <w:autoSpaceDE w:val="0"/>
        <w:spacing w:after="0" w:line="360" w:lineRule="auto"/>
        <w:ind w:left="426" w:hanging="66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b/>
          <w:bCs/>
          <w:lang w:eastAsia="pl-PL"/>
        </w:rPr>
        <w:t>TERMIN ZWIĄZANIA OFERTĄ</w:t>
      </w:r>
    </w:p>
    <w:p w14:paraId="2E965D06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Termin związania z ofertą wynosi 30 dni licząc od dnia wyznaczonego jako termin składania ofert ostatecznych.</w:t>
      </w:r>
    </w:p>
    <w:p w14:paraId="6F1FA635" w14:textId="77777777" w:rsidR="00DD5DD5" w:rsidRPr="00ED73BC" w:rsidRDefault="00DD5DD5" w:rsidP="00923EFB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Calibri" w:hAnsi="Times New Roman" w:cs="Times New Roman"/>
          <w:b/>
          <w:lang w:eastAsia="pl-PL"/>
        </w:rPr>
      </w:pPr>
    </w:p>
    <w:p w14:paraId="2C383125" w14:textId="77777777" w:rsidR="00923EFB" w:rsidRPr="00ED73BC" w:rsidRDefault="00923EFB" w:rsidP="00923EFB">
      <w:pPr>
        <w:numPr>
          <w:ilvl w:val="0"/>
          <w:numId w:val="17"/>
        </w:numPr>
        <w:suppressAutoHyphens/>
        <w:overflowPunct w:val="0"/>
        <w:autoSpaceDE w:val="0"/>
        <w:spacing w:after="0" w:line="360" w:lineRule="auto"/>
        <w:ind w:left="426" w:hanging="66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b/>
          <w:lang w:eastAsia="pl-PL"/>
        </w:rPr>
        <w:t>UMOWA W SPRAWIE ZAMÓWIENIA PUBLICZNEGO</w:t>
      </w:r>
    </w:p>
    <w:p w14:paraId="02C235E2" w14:textId="77777777" w:rsidR="00923EFB" w:rsidRPr="00ED73BC" w:rsidRDefault="00923EFB" w:rsidP="00923EFB">
      <w:pPr>
        <w:numPr>
          <w:ilvl w:val="0"/>
          <w:numId w:val="6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Istotne dla stron postanowienia oraz warunki, które zostaną wprowadzone do treści umowy w sprawie zamówienia publicznego są określone we wzorze umowy stanowiącym załącznik nr 6. </w:t>
      </w:r>
    </w:p>
    <w:p w14:paraId="6F99BF9E" w14:textId="77777777" w:rsidR="00923EFB" w:rsidRPr="00ED73BC" w:rsidRDefault="00923EFB" w:rsidP="00923EFB">
      <w:pPr>
        <w:numPr>
          <w:ilvl w:val="0"/>
          <w:numId w:val="6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Treść umowy nie będzie podlegać negocjacjom.</w:t>
      </w:r>
    </w:p>
    <w:p w14:paraId="78590A28" w14:textId="77777777" w:rsidR="004B5516" w:rsidRPr="00ED73BC" w:rsidRDefault="004B5516" w:rsidP="004B5516">
      <w:pPr>
        <w:pStyle w:val="Akapitzlist"/>
        <w:numPr>
          <w:ilvl w:val="0"/>
          <w:numId w:val="6"/>
        </w:numPr>
        <w:tabs>
          <w:tab w:val="left" w:pos="284"/>
        </w:tabs>
        <w:autoSpaceDN w:val="0"/>
        <w:spacing w:after="0" w:line="360" w:lineRule="auto"/>
        <w:jc w:val="both"/>
        <w:rPr>
          <w:rFonts w:ascii="Times New Roman" w:eastAsia="Calibri" w:hAnsi="Times New Roman"/>
        </w:rPr>
      </w:pPr>
      <w:r w:rsidRPr="00ED73BC">
        <w:rPr>
          <w:rFonts w:ascii="Times New Roman" w:eastAsia="Calibri" w:hAnsi="Times New Roman"/>
        </w:rPr>
        <w:t xml:space="preserve"> Przed podpisaniem umowy o udzielenie zamówienia publicznego, wybrany </w:t>
      </w:r>
    </w:p>
    <w:p w14:paraId="0AE797BF" w14:textId="77777777" w:rsidR="004B5516" w:rsidRPr="00ED73BC" w:rsidRDefault="004B5516" w:rsidP="004B5516">
      <w:pPr>
        <w:pStyle w:val="Akapitzlist"/>
        <w:numPr>
          <w:ilvl w:val="0"/>
          <w:numId w:val="6"/>
        </w:numPr>
        <w:tabs>
          <w:tab w:val="left" w:pos="284"/>
        </w:tabs>
        <w:autoSpaceDN w:val="0"/>
        <w:spacing w:after="0" w:line="360" w:lineRule="auto"/>
        <w:jc w:val="both"/>
        <w:rPr>
          <w:rFonts w:ascii="Times New Roman" w:eastAsia="Calibri" w:hAnsi="Times New Roman"/>
        </w:rPr>
      </w:pPr>
      <w:r w:rsidRPr="00ED73BC">
        <w:rPr>
          <w:rFonts w:ascii="Times New Roman" w:eastAsia="Calibri" w:hAnsi="Times New Roman"/>
        </w:rPr>
        <w:t xml:space="preserve">Wykonawca zobowiązany jest do przedstawienia Zamawiającemu oświadczenia o formie zatrudnienia każdej osoby, wskazanej w ofercie, mającej wykonywać zamówienie.  </w:t>
      </w:r>
    </w:p>
    <w:p w14:paraId="71B52D8F" w14:textId="77777777" w:rsidR="00923EFB" w:rsidRPr="00ED73BC" w:rsidRDefault="00923EFB" w:rsidP="00923EFB">
      <w:pPr>
        <w:numPr>
          <w:ilvl w:val="0"/>
          <w:numId w:val="6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Przed podpisaniem umowy o udzielenie zamówienia publicznego, wybrany Wykonawca zobowiązany jest do przedstawienia Zamawiającemu dokumentu potwierdzającego posiadanie zezwolenia na prowadzenie placówki, jeżeli takiego zezwolenia wymaga ustawa o pomocy społecznej.</w:t>
      </w:r>
    </w:p>
    <w:p w14:paraId="4EA1C979" w14:textId="77777777" w:rsidR="00923EFB" w:rsidRPr="00ED73BC" w:rsidRDefault="00923EFB" w:rsidP="00923EFB">
      <w:pPr>
        <w:numPr>
          <w:ilvl w:val="0"/>
          <w:numId w:val="6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Wykonawca zobowiązany jest  do podpisania umowy o ochronie danych osobowych (zał. Nr 7).</w:t>
      </w:r>
    </w:p>
    <w:p w14:paraId="2FBB10FB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lang w:eastAsia="pl-PL"/>
        </w:rPr>
      </w:pPr>
    </w:p>
    <w:p w14:paraId="368747D9" w14:textId="77777777" w:rsidR="00923EFB" w:rsidRPr="00ED73BC" w:rsidRDefault="00923EFB" w:rsidP="00923EFB">
      <w:pPr>
        <w:numPr>
          <w:ilvl w:val="0"/>
          <w:numId w:val="17"/>
        </w:numPr>
        <w:suppressAutoHyphens/>
        <w:overflowPunct w:val="0"/>
        <w:autoSpaceDE w:val="0"/>
        <w:spacing w:after="0" w:line="360" w:lineRule="auto"/>
        <w:ind w:left="426" w:hanging="66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b/>
          <w:lang w:eastAsia="pl-PL"/>
        </w:rPr>
        <w:t>INFORMACJE O WADIUM</w:t>
      </w:r>
    </w:p>
    <w:p w14:paraId="7EDC216D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Wykonawcy nie mają obowiązku wnoszenia wadium.</w:t>
      </w:r>
    </w:p>
    <w:p w14:paraId="5DFB4B61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0C87C0F4" w14:textId="77777777" w:rsidR="00923EFB" w:rsidRPr="00ED73BC" w:rsidRDefault="00923EFB" w:rsidP="00923EFB">
      <w:pPr>
        <w:numPr>
          <w:ilvl w:val="0"/>
          <w:numId w:val="17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ED73BC">
        <w:rPr>
          <w:rFonts w:ascii="Times New Roman" w:eastAsia="Times New Roman" w:hAnsi="Times New Roman" w:cs="Times New Roman"/>
          <w:b/>
          <w:lang w:eastAsia="pl-PL"/>
        </w:rPr>
        <w:t xml:space="preserve">KLAUZULA INFORMACYJNA Z ART. 13  RODO  dotyczy osób, których dane osobowe znajdują się w ofercie </w:t>
      </w:r>
    </w:p>
    <w:p w14:paraId="4F01F5A8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Zgodnie z art. 13 ust. 1 i 2 rozporządzenia Parlamentu Europejskiego i Rady (UE) </w:t>
      </w:r>
      <w:hyperlink r:id="rId16" w:history="1">
        <w:r w:rsidRPr="00ED73BC">
          <w:rPr>
            <w:rFonts w:ascii="Times New Roman" w:eastAsia="Calibri" w:hAnsi="Times New Roman" w:cs="Times New Roman"/>
            <w:color w:val="000000" w:themeColor="text1"/>
            <w:u w:val="single"/>
            <w:lang w:eastAsia="pl-PL"/>
          </w:rPr>
          <w:t>2016/679</w:t>
        </w:r>
      </w:hyperlink>
      <w:r w:rsidRPr="00ED73BC">
        <w:rPr>
          <w:rFonts w:ascii="Times New Roman" w:eastAsia="Calibri" w:hAnsi="Times New Roman" w:cs="Times New Roman"/>
          <w:color w:val="000000" w:themeColor="text1"/>
          <w:lang w:eastAsia="pl-PL"/>
        </w:rPr>
        <w:t> z   27 kwietnia 2016 r. w sprawie ochrony osób fizycznych w związku z  przetwarzaniem danych osobowych i w sprawie swobodnego przepływu takich danych oraz  uchylenia dyrektywy </w:t>
      </w:r>
      <w:hyperlink r:id="rId17" w:history="1">
        <w:r w:rsidRPr="00ED73BC">
          <w:rPr>
            <w:rFonts w:ascii="Times New Roman" w:eastAsia="Calibri" w:hAnsi="Times New Roman" w:cs="Times New Roman"/>
            <w:color w:val="000000" w:themeColor="text1"/>
            <w:u w:val="single"/>
            <w:lang w:eastAsia="pl-PL"/>
          </w:rPr>
          <w:t>95/46/WE</w:t>
        </w:r>
      </w:hyperlink>
      <w:r w:rsidRPr="00ED73BC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 ( ogólne rozporządzenie </w:t>
      </w:r>
      <w:r w:rsidR="00F04F7B">
        <w:rPr>
          <w:rFonts w:ascii="Times New Roman" w:eastAsia="Calibri" w:hAnsi="Times New Roman" w:cs="Times New Roman"/>
          <w:color w:val="000000" w:themeColor="text1"/>
          <w:lang w:eastAsia="pl-PL"/>
        </w:rPr>
        <w:br/>
      </w:r>
      <w:r w:rsidRPr="00ED73BC">
        <w:rPr>
          <w:rFonts w:ascii="Times New Roman" w:eastAsia="Calibri" w:hAnsi="Times New Roman" w:cs="Times New Roman"/>
          <w:color w:val="000000" w:themeColor="text1"/>
          <w:lang w:eastAsia="pl-PL"/>
        </w:rPr>
        <w:t>o ochronie danych) ( Dz. Urz. UE L 119) zwanym dalej RODO informuje,  że:</w:t>
      </w:r>
    </w:p>
    <w:p w14:paraId="1939FD88" w14:textId="77777777" w:rsidR="00923EFB" w:rsidRPr="00ED73BC" w:rsidRDefault="00923EFB" w:rsidP="000871B7">
      <w:pPr>
        <w:numPr>
          <w:ilvl w:val="0"/>
          <w:numId w:val="65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ED73BC">
        <w:rPr>
          <w:rFonts w:ascii="Times New Roman" w:eastAsia="Calibri" w:hAnsi="Times New Roman" w:cs="Times New Roman"/>
          <w:b/>
          <w:color w:val="000000" w:themeColor="text1"/>
          <w:lang w:eastAsia="pl-PL"/>
        </w:rPr>
        <w:t>Administratorem</w:t>
      </w:r>
      <w:r w:rsidRPr="00ED73BC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Pani/Pana danych osobowych jest:</w:t>
      </w:r>
    </w:p>
    <w:p w14:paraId="60C01987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color w:val="000000" w:themeColor="text1"/>
          <w:lang w:eastAsia="pl-PL"/>
        </w:rPr>
      </w:pPr>
      <w:r w:rsidRPr="00ED73BC">
        <w:rPr>
          <w:rFonts w:ascii="Times New Roman" w:eastAsia="Calibri" w:hAnsi="Times New Roman" w:cs="Times New Roman"/>
          <w:b/>
          <w:color w:val="000000" w:themeColor="text1"/>
          <w:lang w:eastAsia="pl-PL"/>
        </w:rPr>
        <w:t xml:space="preserve">Miejski Ośrodek Pomocy Społecznej z siedzibą przy ul. Kolejowej 14, 81-835 Sopot; </w:t>
      </w:r>
    </w:p>
    <w:p w14:paraId="44A0490D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ED73BC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( numer telefonu: 58 5511710 adres e-mail: </w:t>
      </w:r>
      <w:hyperlink r:id="rId18" w:history="1">
        <w:r w:rsidRPr="00ED73BC">
          <w:rPr>
            <w:rFonts w:ascii="Times New Roman" w:eastAsia="Calibri" w:hAnsi="Times New Roman" w:cs="Times New Roman"/>
            <w:color w:val="000000" w:themeColor="text1"/>
            <w:u w:val="single"/>
            <w:lang w:eastAsia="pl-PL"/>
          </w:rPr>
          <w:t>mops@mopssopot.pl</w:t>
        </w:r>
      </w:hyperlink>
      <w:r w:rsidRPr="00ED73BC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)</w:t>
      </w:r>
    </w:p>
    <w:p w14:paraId="541F5EF9" w14:textId="77777777" w:rsidR="00923EFB" w:rsidRPr="00ED73BC" w:rsidRDefault="00923EFB" w:rsidP="000871B7">
      <w:pPr>
        <w:numPr>
          <w:ilvl w:val="0"/>
          <w:numId w:val="65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ED73BC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W MOPS w Sopocie wyznaczony został Inspektor Ochrony Danych Osobowych. </w:t>
      </w:r>
    </w:p>
    <w:p w14:paraId="528B5BD6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ED73BC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     Dane kontaktowe Inspektora Ochrony Danych:  </w:t>
      </w:r>
    </w:p>
    <w:p w14:paraId="474EF15D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ED73BC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    adres korespondencyjny: Inspektor Ochrony Danych, ul. Kolejowa 14, 81-835 Sopot</w:t>
      </w:r>
    </w:p>
    <w:p w14:paraId="3A8E67B5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ED73BC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    adres e-mail:  </w:t>
      </w:r>
      <w:hyperlink r:id="rId19" w:history="1">
        <w:r w:rsidRPr="00ED73BC">
          <w:rPr>
            <w:rFonts w:ascii="Times New Roman" w:eastAsia="Calibri" w:hAnsi="Times New Roman" w:cs="Times New Roman"/>
            <w:color w:val="000000" w:themeColor="text1"/>
            <w:u w:val="single"/>
            <w:lang w:eastAsia="pl-PL"/>
          </w:rPr>
          <w:t>iod@mopssopot.pl</w:t>
        </w:r>
      </w:hyperlink>
      <w:r w:rsidRPr="00ED73BC">
        <w:rPr>
          <w:rFonts w:ascii="Times New Roman" w:eastAsia="Calibri" w:hAnsi="Times New Roman" w:cs="Times New Roman"/>
          <w:color w:val="000000" w:themeColor="text1"/>
          <w:lang w:eastAsia="pl-PL"/>
        </w:rPr>
        <w:t>;</w:t>
      </w:r>
    </w:p>
    <w:p w14:paraId="042D6C51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ED73BC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    dane dotyczące Inspektora Ochrony Danych dostępne są na stronie:     </w:t>
      </w:r>
    </w:p>
    <w:p w14:paraId="5DA0FF92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lang w:eastAsia="pl-PL"/>
        </w:rPr>
      </w:pPr>
      <w:r w:rsidRPr="00ED73BC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    </w:t>
      </w:r>
      <w:hyperlink r:id="rId20" w:history="1">
        <w:r w:rsidRPr="00ED73BC">
          <w:rPr>
            <w:rFonts w:ascii="Times New Roman" w:eastAsia="Calibri" w:hAnsi="Times New Roman" w:cs="Times New Roman"/>
            <w:color w:val="000000" w:themeColor="text1"/>
            <w:u w:val="single"/>
            <w:lang w:eastAsia="pl-PL"/>
          </w:rPr>
          <w:t>https://bip.mopssopot.pl/</w:t>
        </w:r>
      </w:hyperlink>
      <w:r w:rsidRPr="00ED73BC">
        <w:rPr>
          <w:rFonts w:ascii="Times New Roman" w:eastAsia="Calibri" w:hAnsi="Times New Roman" w:cs="Times New Roman"/>
          <w:color w:val="000000" w:themeColor="text1"/>
          <w:u w:val="single"/>
          <w:lang w:eastAsia="pl-PL"/>
        </w:rPr>
        <w:t xml:space="preserve"> </w:t>
      </w:r>
      <w:r w:rsidRPr="00ED73BC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 w  zakładce: RODO.</w:t>
      </w:r>
    </w:p>
    <w:p w14:paraId="04795AF6" w14:textId="195C488E" w:rsidR="00923EFB" w:rsidRPr="00ED73BC" w:rsidRDefault="00923EFB" w:rsidP="000871B7">
      <w:pPr>
        <w:numPr>
          <w:ilvl w:val="0"/>
          <w:numId w:val="65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color w:val="000000" w:themeColor="text1"/>
          <w:lang w:eastAsia="pl-PL"/>
        </w:rPr>
        <w:t>Pani/Pana dane osobowe będą przetwarza</w:t>
      </w:r>
      <w:r w:rsidRPr="00ED73BC">
        <w:rPr>
          <w:rFonts w:ascii="Times New Roman" w:eastAsia="Calibri" w:hAnsi="Times New Roman" w:cs="Times New Roman"/>
          <w:lang w:eastAsia="pl-PL"/>
        </w:rPr>
        <w:t>ne na podstawie art. 6 ust. 1 lit c RODO w celu związanym z postepowaniem o udzielenie zamówienia publicznego  DPSiON.271.1.</w:t>
      </w:r>
      <w:r w:rsidR="00926D64">
        <w:rPr>
          <w:rFonts w:ascii="Times New Roman" w:eastAsia="Calibri" w:hAnsi="Times New Roman" w:cs="Times New Roman"/>
          <w:lang w:eastAsia="pl-PL"/>
        </w:rPr>
        <w:t>3</w:t>
      </w:r>
      <w:r w:rsidR="00B372AB" w:rsidRPr="00ED73BC">
        <w:rPr>
          <w:rFonts w:ascii="Times New Roman" w:eastAsia="Calibri" w:hAnsi="Times New Roman" w:cs="Times New Roman"/>
          <w:lang w:eastAsia="pl-PL"/>
        </w:rPr>
        <w:t>.</w:t>
      </w:r>
      <w:r w:rsidRPr="00ED73BC">
        <w:rPr>
          <w:rFonts w:ascii="Times New Roman" w:eastAsia="Calibri" w:hAnsi="Times New Roman" w:cs="Times New Roman"/>
          <w:lang w:eastAsia="pl-PL"/>
        </w:rPr>
        <w:t>20</w:t>
      </w:r>
      <w:r w:rsidR="00926D64">
        <w:rPr>
          <w:rFonts w:ascii="Times New Roman" w:eastAsia="Calibri" w:hAnsi="Times New Roman" w:cs="Times New Roman"/>
          <w:lang w:eastAsia="pl-PL"/>
        </w:rPr>
        <w:t>20</w:t>
      </w:r>
      <w:r w:rsidRPr="00ED73BC">
        <w:rPr>
          <w:rFonts w:ascii="Times New Roman" w:eastAsia="Calibri" w:hAnsi="Times New Roman" w:cs="Times New Roman"/>
          <w:lang w:eastAsia="pl-PL"/>
        </w:rPr>
        <w:t xml:space="preserve"> w trybie zamówienia </w:t>
      </w:r>
      <w:r w:rsidRPr="00ED73BC">
        <w:rPr>
          <w:rFonts w:ascii="Times New Roman" w:eastAsia="Calibri" w:hAnsi="Times New Roman" w:cs="Times New Roman"/>
          <w:lang w:eastAsia="pl-PL"/>
        </w:rPr>
        <w:lastRenderedPageBreak/>
        <w:t xml:space="preserve">publicznego </w:t>
      </w:r>
      <w:r w:rsidRPr="00ED73BC">
        <w:rPr>
          <w:rFonts w:ascii="Times New Roman" w:eastAsia="Calibri" w:hAnsi="Times New Roman" w:cs="Times New Roman"/>
          <w:bCs/>
          <w:lang w:eastAsia="pl-PL"/>
        </w:rPr>
        <w:t>zamówienia na usługi społeczne art. 138 o Ustawy o Prawie zamówień publicznych Dz. U. 201</w:t>
      </w:r>
      <w:r w:rsidR="00926D64">
        <w:rPr>
          <w:rFonts w:ascii="Times New Roman" w:eastAsia="Calibri" w:hAnsi="Times New Roman" w:cs="Times New Roman"/>
          <w:bCs/>
          <w:lang w:eastAsia="pl-PL"/>
        </w:rPr>
        <w:t>9</w:t>
      </w:r>
      <w:r w:rsidRPr="00ED73BC">
        <w:rPr>
          <w:rFonts w:ascii="Times New Roman" w:eastAsia="Calibri" w:hAnsi="Times New Roman" w:cs="Times New Roman"/>
          <w:bCs/>
          <w:lang w:eastAsia="pl-PL"/>
        </w:rPr>
        <w:t xml:space="preserve"> poz. </w:t>
      </w:r>
      <w:r w:rsidR="00926D64">
        <w:rPr>
          <w:rFonts w:ascii="Times New Roman" w:eastAsia="Calibri" w:hAnsi="Times New Roman" w:cs="Times New Roman"/>
          <w:bCs/>
          <w:lang w:eastAsia="pl-PL"/>
        </w:rPr>
        <w:t>2019</w:t>
      </w:r>
      <w:r w:rsidRPr="00ED73BC">
        <w:rPr>
          <w:rFonts w:ascii="Times New Roman" w:eastAsia="Calibri" w:hAnsi="Times New Roman" w:cs="Times New Roman"/>
          <w:bCs/>
          <w:lang w:eastAsia="pl-PL"/>
        </w:rPr>
        <w:t xml:space="preserve"> )  </w:t>
      </w:r>
    </w:p>
    <w:p w14:paraId="3EA33774" w14:textId="77777777" w:rsidR="00923EFB" w:rsidRPr="00ED73BC" w:rsidRDefault="00923EFB" w:rsidP="000871B7">
      <w:pPr>
        <w:numPr>
          <w:ilvl w:val="0"/>
          <w:numId w:val="65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Odbiorcami Pani/Pana danych osobowych będą osoby lub podmioty, którym udostępniona zostanie dokumentacja postepowania w oparciu o art. 8 oraz art. 96 ustawy z dnia 29 stycznia 2004 r. – Prawo zamówień publicznych Dz. U. z 201</w:t>
      </w:r>
      <w:r w:rsidR="00C47927">
        <w:rPr>
          <w:rFonts w:ascii="Times New Roman" w:eastAsia="Calibri" w:hAnsi="Times New Roman" w:cs="Times New Roman"/>
          <w:lang w:eastAsia="pl-PL"/>
        </w:rPr>
        <w:t>9</w:t>
      </w:r>
      <w:r w:rsidRPr="00ED73BC">
        <w:rPr>
          <w:rFonts w:ascii="Times New Roman" w:eastAsia="Calibri" w:hAnsi="Times New Roman" w:cs="Times New Roman"/>
          <w:lang w:eastAsia="pl-PL"/>
        </w:rPr>
        <w:t xml:space="preserve"> r. poz. </w:t>
      </w:r>
      <w:r w:rsidR="00C47927">
        <w:rPr>
          <w:rFonts w:ascii="Times New Roman" w:eastAsia="Calibri" w:hAnsi="Times New Roman" w:cs="Times New Roman"/>
          <w:lang w:eastAsia="pl-PL"/>
        </w:rPr>
        <w:t xml:space="preserve">2019 </w:t>
      </w:r>
      <w:r w:rsidRPr="00ED73BC">
        <w:rPr>
          <w:rFonts w:ascii="Times New Roman" w:eastAsia="Calibri" w:hAnsi="Times New Roman" w:cs="Times New Roman"/>
          <w:lang w:eastAsia="pl-PL"/>
        </w:rPr>
        <w:t>zwanej dalej ustawa „</w:t>
      </w:r>
      <w:proofErr w:type="spellStart"/>
      <w:r w:rsidRPr="00ED73BC">
        <w:rPr>
          <w:rFonts w:ascii="Times New Roman" w:eastAsia="Calibri" w:hAnsi="Times New Roman" w:cs="Times New Roman"/>
          <w:lang w:eastAsia="pl-PL"/>
        </w:rPr>
        <w:t>Pzp</w:t>
      </w:r>
      <w:proofErr w:type="spellEnd"/>
      <w:r w:rsidRPr="00ED73BC">
        <w:rPr>
          <w:rFonts w:ascii="Times New Roman" w:eastAsia="Calibri" w:hAnsi="Times New Roman" w:cs="Times New Roman"/>
          <w:lang w:eastAsia="pl-PL"/>
        </w:rPr>
        <w:t xml:space="preserve">”  </w:t>
      </w:r>
    </w:p>
    <w:p w14:paraId="16933DCD" w14:textId="77777777" w:rsidR="00923EFB" w:rsidRPr="00ED73BC" w:rsidRDefault="00923EFB" w:rsidP="000871B7">
      <w:pPr>
        <w:numPr>
          <w:ilvl w:val="0"/>
          <w:numId w:val="65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Pani/Pana dane osobowe będą przechowywane, zgodnie a art. 97 ust 1 ustawy </w:t>
      </w:r>
      <w:proofErr w:type="spellStart"/>
      <w:r w:rsidRPr="00ED73BC">
        <w:rPr>
          <w:rFonts w:ascii="Times New Roman" w:eastAsia="Calibri" w:hAnsi="Times New Roman" w:cs="Times New Roman"/>
          <w:lang w:eastAsia="pl-PL"/>
        </w:rPr>
        <w:t>Pzp</w:t>
      </w:r>
      <w:proofErr w:type="spellEnd"/>
      <w:r w:rsidRPr="00ED73BC">
        <w:rPr>
          <w:rFonts w:ascii="Times New Roman" w:eastAsia="Calibri" w:hAnsi="Times New Roman" w:cs="Times New Roman"/>
          <w:lang w:eastAsia="pl-PL"/>
        </w:rPr>
        <w:t xml:space="preserve"> przez okres 4 lat od zakończenia postepowania o udzielenia zamówienia, a jeżeli czas trwania umowy przekracza 4 lata, okres przechowywania obejmuje cały czas umowy</w:t>
      </w:r>
    </w:p>
    <w:p w14:paraId="29B6A117" w14:textId="77777777" w:rsidR="00923EFB" w:rsidRPr="00ED73BC" w:rsidRDefault="00923EFB" w:rsidP="000871B7">
      <w:pPr>
        <w:numPr>
          <w:ilvl w:val="0"/>
          <w:numId w:val="65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ED73BC">
        <w:rPr>
          <w:rFonts w:ascii="Times New Roman" w:eastAsia="Calibri" w:hAnsi="Times New Roman" w:cs="Times New Roman"/>
          <w:lang w:eastAsia="pl-PL"/>
        </w:rPr>
        <w:t>Pzp</w:t>
      </w:r>
      <w:proofErr w:type="spellEnd"/>
      <w:r w:rsidRPr="00ED73BC">
        <w:rPr>
          <w:rFonts w:ascii="Times New Roman" w:eastAsia="Calibri" w:hAnsi="Times New Roman" w:cs="Times New Roman"/>
          <w:lang w:eastAsia="pl-PL"/>
        </w:rPr>
        <w:t xml:space="preserve">, związanym z udziałem w postepowaniu </w:t>
      </w:r>
      <w:r w:rsidR="00F04F7B">
        <w:rPr>
          <w:rFonts w:ascii="Times New Roman" w:eastAsia="Calibri" w:hAnsi="Times New Roman" w:cs="Times New Roman"/>
          <w:lang w:eastAsia="pl-PL"/>
        </w:rPr>
        <w:br/>
      </w:r>
      <w:r w:rsidRPr="00ED73BC">
        <w:rPr>
          <w:rFonts w:ascii="Times New Roman" w:eastAsia="Calibri" w:hAnsi="Times New Roman" w:cs="Times New Roman"/>
          <w:lang w:eastAsia="pl-PL"/>
        </w:rPr>
        <w:t xml:space="preserve">o udzielenie zamówienia publicznego: konsekwencje niepodania określonych danych wynikają z </w:t>
      </w:r>
      <w:proofErr w:type="spellStart"/>
      <w:r w:rsidRPr="00ED73BC">
        <w:rPr>
          <w:rFonts w:ascii="Times New Roman" w:eastAsia="Calibri" w:hAnsi="Times New Roman" w:cs="Times New Roman"/>
          <w:lang w:eastAsia="pl-PL"/>
        </w:rPr>
        <w:t>Pzp</w:t>
      </w:r>
      <w:proofErr w:type="spellEnd"/>
    </w:p>
    <w:p w14:paraId="5E4EAAFF" w14:textId="77777777" w:rsidR="00923EFB" w:rsidRPr="00ED73BC" w:rsidRDefault="00923EFB" w:rsidP="000871B7">
      <w:pPr>
        <w:numPr>
          <w:ilvl w:val="0"/>
          <w:numId w:val="65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W odniesieniu do Pani/Pana danych osobowych decyzje nie będą podejmowane w sposób zautomatyzowany, stosownie do art. 22 RODO</w:t>
      </w:r>
    </w:p>
    <w:p w14:paraId="0B02E8F5" w14:textId="77777777" w:rsidR="00923EFB" w:rsidRPr="00ED73BC" w:rsidRDefault="00923EFB" w:rsidP="000871B7">
      <w:pPr>
        <w:numPr>
          <w:ilvl w:val="0"/>
          <w:numId w:val="65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  Posiada  Pani/Pan:</w:t>
      </w:r>
    </w:p>
    <w:p w14:paraId="09AFBD33" w14:textId="77777777" w:rsidR="00923EFB" w:rsidRPr="00ED73BC" w:rsidRDefault="00923EFB" w:rsidP="000871B7">
      <w:pPr>
        <w:numPr>
          <w:ilvl w:val="0"/>
          <w:numId w:val="66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prawo dostępu do treści swoich danych, na podstawie art.15 RODO </w:t>
      </w:r>
    </w:p>
    <w:p w14:paraId="35F9F7DD" w14:textId="77777777" w:rsidR="00923EFB" w:rsidRPr="00ED73BC" w:rsidRDefault="00923EFB" w:rsidP="000871B7">
      <w:pPr>
        <w:numPr>
          <w:ilvl w:val="0"/>
          <w:numId w:val="66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prawo do sprostowania danych osobowych, na podstawie art. 16 RODO,</w:t>
      </w:r>
    </w:p>
    <w:p w14:paraId="51A6A4D0" w14:textId="77777777" w:rsidR="00923EFB" w:rsidRPr="00ED73BC" w:rsidRDefault="00923EFB" w:rsidP="000871B7">
      <w:pPr>
        <w:numPr>
          <w:ilvl w:val="0"/>
          <w:numId w:val="66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prawo do ograniczenia przetwarzania danych osobowych, na podstawie art.18 RODO,</w:t>
      </w:r>
    </w:p>
    <w:p w14:paraId="010D9D01" w14:textId="77777777" w:rsidR="00923EFB" w:rsidRPr="00ED73BC" w:rsidRDefault="00923EFB" w:rsidP="000871B7">
      <w:pPr>
        <w:numPr>
          <w:ilvl w:val="0"/>
          <w:numId w:val="66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prawo do wniesienia skargi do Prezesa Urzędu Ochrony danych osobowych, gdy uzna Pani/Pan, że przetwarzanie danych osobowych Pani/Pana dotyczących narusza przepisy RODO </w:t>
      </w:r>
    </w:p>
    <w:p w14:paraId="024CCFE3" w14:textId="77777777" w:rsidR="00923EFB" w:rsidRPr="00ED73BC" w:rsidRDefault="00923EFB" w:rsidP="000871B7">
      <w:pPr>
        <w:numPr>
          <w:ilvl w:val="0"/>
          <w:numId w:val="65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Nie przysługuje Pani/Panu</w:t>
      </w:r>
    </w:p>
    <w:p w14:paraId="57CFE47F" w14:textId="77777777" w:rsidR="00923EFB" w:rsidRPr="00ED73BC" w:rsidRDefault="00923EFB" w:rsidP="000871B7">
      <w:pPr>
        <w:numPr>
          <w:ilvl w:val="0"/>
          <w:numId w:val="67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W związku z art. 17 ust 3 lit. b, d lub e RODO prawo do usunięcia danych – </w:t>
      </w:r>
    </w:p>
    <w:p w14:paraId="5D7DC7D8" w14:textId="77777777" w:rsidR="00923EFB" w:rsidRPr="00ED73BC" w:rsidRDefault="00923EFB" w:rsidP="000871B7">
      <w:pPr>
        <w:numPr>
          <w:ilvl w:val="0"/>
          <w:numId w:val="67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Prawo przenoszenia danych osobowych o którym mowa w art. 20 RODO</w:t>
      </w:r>
    </w:p>
    <w:p w14:paraId="3D6883AF" w14:textId="77777777" w:rsidR="00923EFB" w:rsidRPr="00ED73BC" w:rsidRDefault="00923EFB" w:rsidP="000871B7">
      <w:pPr>
        <w:numPr>
          <w:ilvl w:val="0"/>
          <w:numId w:val="67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prawo do wniesienia sprzeciwu wobec przetwarzania danych na podstawie art. 21 RODO,  gdyż podstawą prawną przetwarzania Pani/Pana danych osobowych jest art. 6 ust 1 lit c RODO</w:t>
      </w:r>
    </w:p>
    <w:p w14:paraId="6D909EB9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</w:p>
    <w:p w14:paraId="60260A5A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</w:p>
    <w:p w14:paraId="2E68154F" w14:textId="77777777" w:rsidR="00923EFB" w:rsidRPr="00ED73BC" w:rsidRDefault="00923EFB" w:rsidP="00923EFB">
      <w:pPr>
        <w:numPr>
          <w:ilvl w:val="0"/>
          <w:numId w:val="17"/>
        </w:numPr>
        <w:suppressAutoHyphens/>
        <w:overflowPunct w:val="0"/>
        <w:autoSpaceDE w:val="0"/>
        <w:spacing w:after="0" w:line="360" w:lineRule="auto"/>
        <w:ind w:left="426" w:hanging="66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b/>
          <w:lang w:eastAsia="pl-PL"/>
        </w:rPr>
        <w:t>ZAŁĄCZNIKI</w:t>
      </w:r>
    </w:p>
    <w:p w14:paraId="6A063FC7" w14:textId="77777777" w:rsidR="00923EFB" w:rsidRPr="00ED73BC" w:rsidRDefault="00923EFB" w:rsidP="00923EFB">
      <w:pPr>
        <w:numPr>
          <w:ilvl w:val="0"/>
          <w:numId w:val="3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Przedmiot zamówienia</w:t>
      </w:r>
    </w:p>
    <w:p w14:paraId="0CC9AB75" w14:textId="77777777" w:rsidR="00923EFB" w:rsidRPr="00ED73BC" w:rsidRDefault="00923EFB" w:rsidP="00923EFB">
      <w:pPr>
        <w:numPr>
          <w:ilvl w:val="0"/>
          <w:numId w:val="3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Formularz oferty</w:t>
      </w:r>
    </w:p>
    <w:p w14:paraId="2FC36C24" w14:textId="77777777" w:rsidR="00923EFB" w:rsidRPr="00ED73BC" w:rsidRDefault="00923EFB" w:rsidP="00923EFB">
      <w:pPr>
        <w:numPr>
          <w:ilvl w:val="0"/>
          <w:numId w:val="3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Oświadczenie o spełnieniu warunków określonych w art.22 </w:t>
      </w:r>
      <w:proofErr w:type="spellStart"/>
      <w:r w:rsidRPr="00ED73BC">
        <w:rPr>
          <w:rFonts w:ascii="Times New Roman" w:eastAsia="Calibri" w:hAnsi="Times New Roman" w:cs="Times New Roman"/>
          <w:lang w:eastAsia="pl-PL"/>
        </w:rPr>
        <w:t>Pzp</w:t>
      </w:r>
      <w:proofErr w:type="spellEnd"/>
      <w:r w:rsidRPr="00ED73BC">
        <w:rPr>
          <w:rFonts w:ascii="Times New Roman" w:eastAsia="Calibri" w:hAnsi="Times New Roman" w:cs="Times New Roman"/>
          <w:lang w:eastAsia="pl-PL"/>
        </w:rPr>
        <w:t xml:space="preserve"> ust 1</w:t>
      </w:r>
    </w:p>
    <w:p w14:paraId="7718633D" w14:textId="77777777" w:rsidR="00923EFB" w:rsidRPr="00ED73BC" w:rsidRDefault="00923EFB" w:rsidP="00923EFB">
      <w:pPr>
        <w:numPr>
          <w:ilvl w:val="0"/>
          <w:numId w:val="3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Oświadczenie o nie podleganiu wykluczeniu na podstawie art. 24 ust.1 </w:t>
      </w:r>
    </w:p>
    <w:p w14:paraId="7DA403E8" w14:textId="77777777" w:rsidR="00923EFB" w:rsidRPr="00ED73BC" w:rsidRDefault="00923EFB" w:rsidP="00923EFB">
      <w:pPr>
        <w:numPr>
          <w:ilvl w:val="0"/>
          <w:numId w:val="3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>Informację o przynależności  do grupy kapitałowej.</w:t>
      </w:r>
    </w:p>
    <w:p w14:paraId="1836D917" w14:textId="77777777" w:rsidR="00923EFB" w:rsidRPr="00ED73BC" w:rsidRDefault="00923EFB" w:rsidP="00923EFB">
      <w:pPr>
        <w:numPr>
          <w:ilvl w:val="0"/>
          <w:numId w:val="3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Wzór umowy </w:t>
      </w:r>
    </w:p>
    <w:p w14:paraId="0B32F9F0" w14:textId="77777777" w:rsidR="00923EFB" w:rsidRPr="00ED73BC" w:rsidRDefault="00923EFB" w:rsidP="00923EFB">
      <w:pPr>
        <w:numPr>
          <w:ilvl w:val="0"/>
          <w:numId w:val="3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Times New Roman" w:eastAsia="Calibri" w:hAnsi="Times New Roman" w:cs="Times New Roman"/>
          <w:b/>
          <w:bCs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Wzór umowy powierzenia danych osobowych </w:t>
      </w:r>
    </w:p>
    <w:p w14:paraId="3DAB109A" w14:textId="77777777" w:rsidR="00923EFB" w:rsidRPr="00ED73BC" w:rsidRDefault="00923EFB" w:rsidP="00923EFB">
      <w:pPr>
        <w:numPr>
          <w:ilvl w:val="0"/>
          <w:numId w:val="3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Times New Roman" w:eastAsia="Calibri" w:hAnsi="Times New Roman" w:cs="Times New Roman"/>
          <w:b/>
          <w:bCs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Oświadczenie wymagane od Wykonawcy w zakresie wypełnienia obowiązków informacyjnych przewidzianych w art. 13 lub art. 14 RODO </w:t>
      </w:r>
    </w:p>
    <w:p w14:paraId="66A8C86C" w14:textId="77777777" w:rsidR="00923EFB" w:rsidRPr="00ED73BC" w:rsidRDefault="00923EFB" w:rsidP="00923EFB">
      <w:pP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lang w:eastAsia="pl-PL"/>
        </w:rPr>
      </w:pPr>
    </w:p>
    <w:p w14:paraId="741DC753" w14:textId="77777777" w:rsidR="00923EFB" w:rsidRDefault="00923EFB" w:rsidP="00923EFB">
      <w:pP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lang w:eastAsia="pl-PL"/>
        </w:rPr>
      </w:pPr>
    </w:p>
    <w:p w14:paraId="04584070" w14:textId="77777777" w:rsidR="00926D64" w:rsidRPr="00ED73BC" w:rsidRDefault="00926D64" w:rsidP="00923EFB">
      <w:pP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lang w:eastAsia="pl-PL"/>
        </w:rPr>
      </w:pPr>
    </w:p>
    <w:p w14:paraId="3574B12A" w14:textId="77777777" w:rsidR="00923EFB" w:rsidRPr="00ED73BC" w:rsidRDefault="00923EFB" w:rsidP="00DD5DD5">
      <w:pPr>
        <w:ind w:left="7080" w:firstLine="708"/>
        <w:rPr>
          <w:rFonts w:ascii="Calibri" w:eastAsia="Calibri" w:hAnsi="Calibri" w:cs="Times New Roman"/>
          <w:lang w:eastAsia="zh-CN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lastRenderedPageBreak/>
        <w:t>Załącznik nr 1</w:t>
      </w:r>
    </w:p>
    <w:p w14:paraId="58BD7564" w14:textId="77777777" w:rsidR="00923EFB" w:rsidRPr="00ED73BC" w:rsidRDefault="00923EFB" w:rsidP="00923EFB">
      <w:pP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lang w:eastAsia="pl-PL"/>
        </w:rPr>
      </w:pPr>
    </w:p>
    <w:p w14:paraId="774D750F" w14:textId="77777777" w:rsidR="00923EFB" w:rsidRPr="00ED73BC" w:rsidRDefault="00923EFB" w:rsidP="00923EFB">
      <w:pP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lang w:eastAsia="pl-PL"/>
        </w:rPr>
      </w:pPr>
      <w:r w:rsidRPr="00ED73BC">
        <w:rPr>
          <w:rFonts w:ascii="Times New Roman" w:eastAsia="Calibri" w:hAnsi="Times New Roman" w:cs="Times New Roman"/>
          <w:b/>
          <w:bCs/>
          <w:lang w:eastAsia="pl-PL"/>
        </w:rPr>
        <w:t xml:space="preserve">OPIS PRZEDMIOTU ZAMÓWIENIA </w:t>
      </w:r>
    </w:p>
    <w:p w14:paraId="7190CAB0" w14:textId="77777777" w:rsidR="00923EFB" w:rsidRPr="00ED73BC" w:rsidRDefault="00923EFB" w:rsidP="00923EFB">
      <w:pPr>
        <w:suppressAutoHyphens/>
        <w:spacing w:after="200" w:line="360" w:lineRule="auto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 xml:space="preserve">1. </w:t>
      </w:r>
      <w:r w:rsidRPr="00ED73BC">
        <w:rPr>
          <w:rFonts w:ascii="Times New Roman" w:eastAsia="Calibri" w:hAnsi="Times New Roman" w:cs="Times New Roman"/>
          <w:bCs/>
          <w:lang w:eastAsia="pl-PL"/>
        </w:rPr>
        <w:tab/>
        <w:t xml:space="preserve">Przedmiotem zamówienia jest zapewnienie specjalistycznych usług opiekuńczych dla osób                         z zaburzeniami psychicznymi w rozumieniu ustawy o ochronie zdrowia psychicznego (tj. Dz. U. z 2018 r., </w:t>
      </w:r>
      <w:proofErr w:type="spellStart"/>
      <w:r w:rsidRPr="00ED73BC">
        <w:rPr>
          <w:rFonts w:ascii="Times New Roman" w:eastAsia="Calibri" w:hAnsi="Times New Roman" w:cs="Times New Roman"/>
          <w:bCs/>
          <w:lang w:eastAsia="pl-PL"/>
        </w:rPr>
        <w:t>poz</w:t>
      </w:r>
      <w:proofErr w:type="spellEnd"/>
      <w:r w:rsidRPr="00ED73BC">
        <w:rPr>
          <w:rFonts w:ascii="Times New Roman" w:eastAsia="Calibri" w:hAnsi="Times New Roman" w:cs="Times New Roman"/>
          <w:bCs/>
          <w:lang w:eastAsia="pl-PL"/>
        </w:rPr>
        <w:t xml:space="preserve"> 1878 z </w:t>
      </w:r>
      <w:proofErr w:type="spellStart"/>
      <w:r w:rsidRPr="00ED73BC">
        <w:rPr>
          <w:rFonts w:ascii="Times New Roman" w:eastAsia="Calibri" w:hAnsi="Times New Roman" w:cs="Times New Roman"/>
          <w:bCs/>
          <w:lang w:eastAsia="pl-PL"/>
        </w:rPr>
        <w:t>późn</w:t>
      </w:r>
      <w:proofErr w:type="spellEnd"/>
      <w:r w:rsidRPr="00ED73BC">
        <w:rPr>
          <w:rFonts w:ascii="Times New Roman" w:eastAsia="Calibri" w:hAnsi="Times New Roman" w:cs="Times New Roman"/>
          <w:bCs/>
          <w:lang w:eastAsia="pl-PL"/>
        </w:rPr>
        <w:t xml:space="preserve">. </w:t>
      </w:r>
      <w:proofErr w:type="spellStart"/>
      <w:r w:rsidRPr="00ED73BC">
        <w:rPr>
          <w:rFonts w:ascii="Times New Roman" w:eastAsia="Calibri" w:hAnsi="Times New Roman" w:cs="Times New Roman"/>
          <w:bCs/>
          <w:lang w:eastAsia="pl-PL"/>
        </w:rPr>
        <w:t>zm</w:t>
      </w:r>
      <w:proofErr w:type="spellEnd"/>
      <w:r w:rsidRPr="00ED73BC">
        <w:rPr>
          <w:rFonts w:ascii="Times New Roman" w:eastAsia="Calibri" w:hAnsi="Times New Roman" w:cs="Times New Roman"/>
          <w:bCs/>
          <w:lang w:eastAsia="pl-PL"/>
        </w:rPr>
        <w:t xml:space="preserve">). Usługi wykonywane będą na rzecz osób mieszkających na terenie gminy miasta Sopotu, które posiadają aktualne zaświadczenie od lekarza specjalisty z zakresu psychiatrii, uzasadniające korzystanie z tego rodzaju usług z określeniem ilości godzin usług i rodzaju, jakie powinny być udzielone danej osobie. Realizacja zadania musi być zgodna z obowiązującym w okresie realizacji zadania rozporządzeniem Ministra Polityki Społecznej z dnia 22 września 2005 r. w sprawie specjalistycznych usług opiekuńczych (Dz. U. z 2005 r., Nr 189, poz.1598, z </w:t>
      </w:r>
      <w:proofErr w:type="spellStart"/>
      <w:r w:rsidRPr="00ED73BC">
        <w:rPr>
          <w:rFonts w:ascii="Times New Roman" w:eastAsia="Calibri" w:hAnsi="Times New Roman" w:cs="Times New Roman"/>
          <w:bCs/>
          <w:lang w:eastAsia="pl-PL"/>
        </w:rPr>
        <w:t>późn</w:t>
      </w:r>
      <w:proofErr w:type="spellEnd"/>
      <w:r w:rsidRPr="00ED73BC">
        <w:rPr>
          <w:rFonts w:ascii="Times New Roman" w:eastAsia="Calibri" w:hAnsi="Times New Roman" w:cs="Times New Roman"/>
          <w:bCs/>
          <w:lang w:eastAsia="pl-PL"/>
        </w:rPr>
        <w:t>. zm.), zwanym dalej „rozporządzeniem”.</w:t>
      </w:r>
    </w:p>
    <w:p w14:paraId="5ABCC715" w14:textId="240CB314" w:rsidR="00923EFB" w:rsidRPr="00ED73BC" w:rsidRDefault="00923EFB" w:rsidP="00923EFB">
      <w:pPr>
        <w:suppressAutoHyphens/>
        <w:spacing w:after="200" w:line="360" w:lineRule="auto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 xml:space="preserve">2. </w:t>
      </w:r>
      <w:r w:rsidRPr="00ED73BC">
        <w:rPr>
          <w:rFonts w:ascii="Times New Roman" w:eastAsia="Calibri" w:hAnsi="Times New Roman" w:cs="Times New Roman"/>
          <w:bCs/>
          <w:lang w:eastAsia="pl-PL"/>
        </w:rPr>
        <w:tab/>
        <w:t xml:space="preserve">Liczba planowanych godzin do wykonania wynosi </w:t>
      </w:r>
      <w:r w:rsidR="00DD5DD5" w:rsidRPr="00144CC3">
        <w:rPr>
          <w:rFonts w:ascii="Times New Roman" w:eastAsia="Calibri" w:hAnsi="Times New Roman" w:cs="Times New Roman"/>
          <w:b/>
          <w:lang w:eastAsia="pl-PL"/>
        </w:rPr>
        <w:t xml:space="preserve">do </w:t>
      </w:r>
      <w:r w:rsidR="00144CC3" w:rsidRPr="00144CC3">
        <w:rPr>
          <w:rFonts w:ascii="Times New Roman" w:eastAsia="Calibri" w:hAnsi="Times New Roman" w:cs="Times New Roman"/>
          <w:b/>
          <w:lang w:eastAsia="pl-PL"/>
        </w:rPr>
        <w:t>6.480</w:t>
      </w:r>
      <w:r w:rsidR="00DD5DD5" w:rsidRPr="00ED73BC">
        <w:rPr>
          <w:rFonts w:ascii="Times New Roman" w:eastAsia="Calibri" w:hAnsi="Times New Roman" w:cs="Times New Roman"/>
          <w:bCs/>
          <w:lang w:eastAsia="pl-PL"/>
        </w:rPr>
        <w:t xml:space="preserve"> godz. </w:t>
      </w:r>
    </w:p>
    <w:p w14:paraId="172E684B" w14:textId="77777777" w:rsidR="00923EFB" w:rsidRPr="00ED73BC" w:rsidRDefault="00923EFB" w:rsidP="00923EFB">
      <w:pPr>
        <w:suppressAutoHyphens/>
        <w:spacing w:after="200" w:line="360" w:lineRule="auto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 xml:space="preserve">3. </w:t>
      </w:r>
      <w:r w:rsidRPr="00ED73BC">
        <w:rPr>
          <w:rFonts w:ascii="Times New Roman" w:eastAsia="Calibri" w:hAnsi="Times New Roman" w:cs="Times New Roman"/>
          <w:bCs/>
          <w:lang w:eastAsia="pl-PL"/>
        </w:rPr>
        <w:tab/>
      </w:r>
      <w:bookmarkStart w:id="1" w:name="_Hlk515286515"/>
      <w:r w:rsidRPr="00ED73BC">
        <w:rPr>
          <w:rFonts w:ascii="Times New Roman" w:eastAsia="Calibri" w:hAnsi="Times New Roman" w:cs="Times New Roman"/>
          <w:bCs/>
          <w:lang w:eastAsia="pl-PL"/>
        </w:rPr>
        <w:t xml:space="preserve"> Usługi mogą być świadczone w dni robocze, soboty oraz dni ustawowo wolne od pracy w godzinach od 7.00 do 20.00.</w:t>
      </w:r>
    </w:p>
    <w:p w14:paraId="6A63BBCB" w14:textId="77777777" w:rsidR="00923EFB" w:rsidRPr="00ED73BC" w:rsidRDefault="00923EFB" w:rsidP="00923EFB">
      <w:pPr>
        <w:suppressAutoHyphens/>
        <w:spacing w:after="200" w:line="360" w:lineRule="auto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>4.</w:t>
      </w:r>
      <w:bookmarkStart w:id="2" w:name="_Hlk515286557"/>
      <w:bookmarkEnd w:id="1"/>
      <w:r w:rsidRPr="00ED73BC">
        <w:rPr>
          <w:rFonts w:ascii="Times New Roman" w:eastAsia="Calibri" w:hAnsi="Times New Roman" w:cs="Times New Roman"/>
          <w:bCs/>
          <w:lang w:eastAsia="pl-PL"/>
        </w:rPr>
        <w:t xml:space="preserve"> Zakres świadczonych usług zawarty jest w obowiązującym rozporządzeniu w sprawie specjalistycznych usług opiekuńczych.</w:t>
      </w:r>
      <w:r w:rsidRPr="00ED73BC">
        <w:rPr>
          <w:rFonts w:ascii="Times New Roman" w:eastAsia="Times New Roman" w:hAnsi="Times New Roman" w:cs="Times New Roman"/>
          <w:lang w:eastAsia="pl-PL"/>
        </w:rPr>
        <w:t xml:space="preserve"> . </w:t>
      </w:r>
    </w:p>
    <w:p w14:paraId="0F283D94" w14:textId="77777777" w:rsidR="00923EFB" w:rsidRPr="00ED73BC" w:rsidRDefault="00923EFB" w:rsidP="00923EF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Rodzaje usług opiekuńczych zgodnie z rozporządzeniem to:</w:t>
      </w:r>
    </w:p>
    <w:p w14:paraId="15CF20A6" w14:textId="77777777" w:rsidR="00923EFB" w:rsidRPr="00ED73BC" w:rsidRDefault="00923EFB" w:rsidP="000871B7">
      <w:pPr>
        <w:numPr>
          <w:ilvl w:val="0"/>
          <w:numId w:val="2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Uczenie i rozwijanie umiejętności niezbędnych do samodzielnego życia, w tym zwłaszcza:</w:t>
      </w:r>
    </w:p>
    <w:p w14:paraId="46243787" w14:textId="77777777" w:rsidR="00923EFB" w:rsidRPr="00ED73BC" w:rsidRDefault="00923EFB" w:rsidP="000871B7">
      <w:pPr>
        <w:numPr>
          <w:ilvl w:val="0"/>
          <w:numId w:val="22"/>
        </w:numPr>
        <w:suppressAutoHyphens/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kształtowanie umiejętności zaspokajania podstawowych potrzeb życiowych i umiejętności społecznego funkcjonowania, motywowanie do aktywności, leczenie i rehabilitacji, prowadzenie treningów umiejętności    samoobsługi i umiejętności społecznych oraz wspieranie, także w formie asystowania w codziennych czynnościach życiowych, w szczególności:</w:t>
      </w:r>
    </w:p>
    <w:p w14:paraId="76730ADC" w14:textId="77777777" w:rsidR="00923EFB" w:rsidRPr="00ED73BC" w:rsidRDefault="00923EFB" w:rsidP="000871B7">
      <w:pPr>
        <w:numPr>
          <w:ilvl w:val="0"/>
          <w:numId w:val="23"/>
        </w:numPr>
        <w:suppressAutoHyphens/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samoobsługa, zwłaszcza wykonywanie czynności gospodarczych i porządkowych, w tym umiejętności utrzymania i prowadzenia domu,</w:t>
      </w:r>
    </w:p>
    <w:p w14:paraId="36748B70" w14:textId="77777777" w:rsidR="00923EFB" w:rsidRPr="00ED73BC" w:rsidRDefault="00923EFB" w:rsidP="000871B7">
      <w:pPr>
        <w:numPr>
          <w:ilvl w:val="0"/>
          <w:numId w:val="23"/>
        </w:numPr>
        <w:suppressAutoHyphens/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dbałość o higienę i wygląd,</w:t>
      </w:r>
    </w:p>
    <w:p w14:paraId="301628B9" w14:textId="77777777" w:rsidR="00923EFB" w:rsidRPr="00ED73BC" w:rsidRDefault="00923EFB" w:rsidP="000871B7">
      <w:pPr>
        <w:numPr>
          <w:ilvl w:val="0"/>
          <w:numId w:val="23"/>
        </w:numPr>
        <w:suppressAutoHyphens/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utrzymywanie kontaktów z domownikami, rówieśnikami w miejscu nauki i pracy oraz ze społecznością lokalną,</w:t>
      </w:r>
    </w:p>
    <w:p w14:paraId="5D24FD4C" w14:textId="77777777" w:rsidR="00923EFB" w:rsidRPr="00ED73BC" w:rsidRDefault="00923EFB" w:rsidP="000871B7">
      <w:pPr>
        <w:numPr>
          <w:ilvl w:val="0"/>
          <w:numId w:val="23"/>
        </w:numPr>
        <w:suppressAutoHyphens/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wspólne organizowanie i spędzanie wolnego czasu,</w:t>
      </w:r>
    </w:p>
    <w:p w14:paraId="6F16405F" w14:textId="77777777" w:rsidR="00923EFB" w:rsidRPr="00ED73BC" w:rsidRDefault="00923EFB" w:rsidP="000871B7">
      <w:pPr>
        <w:numPr>
          <w:ilvl w:val="0"/>
          <w:numId w:val="23"/>
        </w:numPr>
        <w:suppressAutoHyphens/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korzystanie z usług różnych instytucji.</w:t>
      </w:r>
    </w:p>
    <w:p w14:paraId="43B06EB4" w14:textId="77777777" w:rsidR="00923EFB" w:rsidRPr="00ED73BC" w:rsidRDefault="00923EFB" w:rsidP="000871B7">
      <w:pPr>
        <w:numPr>
          <w:ilvl w:val="0"/>
          <w:numId w:val="22"/>
        </w:numPr>
        <w:suppressAutoHyphens/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interwencje i pomoc w życiu w rodzinie, w tym:</w:t>
      </w:r>
    </w:p>
    <w:p w14:paraId="6293C256" w14:textId="77777777" w:rsidR="00923EFB" w:rsidRPr="00ED73BC" w:rsidRDefault="00923EFB" w:rsidP="000871B7">
      <w:pPr>
        <w:numPr>
          <w:ilvl w:val="0"/>
          <w:numId w:val="24"/>
        </w:numPr>
        <w:suppressAutoHyphens/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pomoc w radzeniu sobie w sytuacjach kryzysowych – poradnictwo specjalistyczne, interwencje kryzysowe, wsparcie psychologiczne, rozmowy terapeutyczne,</w:t>
      </w:r>
    </w:p>
    <w:p w14:paraId="59933A01" w14:textId="77777777" w:rsidR="00923EFB" w:rsidRPr="00ED73BC" w:rsidRDefault="00923EFB" w:rsidP="000871B7">
      <w:pPr>
        <w:numPr>
          <w:ilvl w:val="0"/>
          <w:numId w:val="24"/>
        </w:numPr>
        <w:suppressAutoHyphens/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ułatwienie dostępu do edukacji i kultury,</w:t>
      </w:r>
    </w:p>
    <w:p w14:paraId="00250D43" w14:textId="77777777" w:rsidR="00923EFB" w:rsidRPr="00ED73BC" w:rsidRDefault="00923EFB" w:rsidP="000871B7">
      <w:pPr>
        <w:numPr>
          <w:ilvl w:val="0"/>
          <w:numId w:val="24"/>
        </w:numPr>
        <w:suppressAutoHyphens/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doradztwo, koordynacja działań innych służb na rzecz rodziny, której członkiem jest osoba uzyskująca pomoc w formie specjalistycznych usług,</w:t>
      </w:r>
    </w:p>
    <w:p w14:paraId="287A6F1A" w14:textId="77777777" w:rsidR="00923EFB" w:rsidRPr="00ED73BC" w:rsidRDefault="00923EFB" w:rsidP="000871B7">
      <w:pPr>
        <w:numPr>
          <w:ilvl w:val="0"/>
          <w:numId w:val="24"/>
        </w:numPr>
        <w:suppressAutoHyphens/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kształtowanie pozytywnych relacji osoby wspieranej z osobami bliskimi.</w:t>
      </w:r>
    </w:p>
    <w:p w14:paraId="7C04EEEB" w14:textId="77777777" w:rsidR="00923EFB" w:rsidRPr="00ED73BC" w:rsidRDefault="00923EFB" w:rsidP="000871B7">
      <w:pPr>
        <w:numPr>
          <w:ilvl w:val="0"/>
          <w:numId w:val="22"/>
        </w:numPr>
        <w:suppressAutoHyphens/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pomoc w załatwianiu spraw urzędowych, w tym w uzyskaniu świadczeń socjalnych, emerytalno-rentowych, w wypełnieniu dokumentów urzędowych.</w:t>
      </w:r>
    </w:p>
    <w:p w14:paraId="644E979E" w14:textId="77777777" w:rsidR="00923EFB" w:rsidRPr="00ED73BC" w:rsidRDefault="00923EFB" w:rsidP="000871B7">
      <w:pPr>
        <w:numPr>
          <w:ilvl w:val="0"/>
          <w:numId w:val="22"/>
        </w:numPr>
        <w:suppressAutoHyphens/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wspieranie i pomoc w uzyskaniu zatrudnienia, w tym zwłaszcza: </w:t>
      </w:r>
    </w:p>
    <w:p w14:paraId="361B781E" w14:textId="77777777" w:rsidR="00923EFB" w:rsidRPr="00ED73BC" w:rsidRDefault="00923EFB" w:rsidP="000871B7">
      <w:pPr>
        <w:numPr>
          <w:ilvl w:val="0"/>
          <w:numId w:val="25"/>
        </w:numPr>
        <w:suppressAutoHyphens/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lastRenderedPageBreak/>
        <w:t>w szukaniu informacji o pracy, pomoc w znalezieniu zatrudnienia lub alternatywnego zajęcia,                   w szczególności uczestnictwo w zajęciach warsztatów terapii zajęciowej, zakładach aktywności zawodowej, środowiskowych domach samopomocy, centrach i klubach integracji społecznej, klubach pracy,</w:t>
      </w:r>
    </w:p>
    <w:p w14:paraId="56DBEA11" w14:textId="77777777" w:rsidR="00923EFB" w:rsidRPr="00ED73BC" w:rsidRDefault="00923EFB" w:rsidP="000871B7">
      <w:pPr>
        <w:numPr>
          <w:ilvl w:val="0"/>
          <w:numId w:val="25"/>
        </w:numPr>
        <w:suppressAutoHyphens/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w kompletowaniu dokumentów potrzebnych do zatrudnienia,</w:t>
      </w:r>
    </w:p>
    <w:p w14:paraId="4DAF7FD7" w14:textId="77777777" w:rsidR="00923EFB" w:rsidRPr="00ED73BC" w:rsidRDefault="00923EFB" w:rsidP="000871B7">
      <w:pPr>
        <w:numPr>
          <w:ilvl w:val="0"/>
          <w:numId w:val="25"/>
        </w:numPr>
        <w:suppressAutoHyphens/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w przygotowaniu do rozmowy z pracodawca, wspieranie i asystowanie w kontaktach z pracodawcą,</w:t>
      </w:r>
    </w:p>
    <w:p w14:paraId="60C849FF" w14:textId="77777777" w:rsidR="00923EFB" w:rsidRPr="00ED73BC" w:rsidRDefault="00923EFB" w:rsidP="000871B7">
      <w:pPr>
        <w:numPr>
          <w:ilvl w:val="0"/>
          <w:numId w:val="25"/>
        </w:numPr>
        <w:suppressAutoHyphens/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w rozwiązywaniu problemów psychicznych wynikających z pracy lub jej braku.</w:t>
      </w:r>
    </w:p>
    <w:p w14:paraId="7ECBB53E" w14:textId="77777777" w:rsidR="00923EFB" w:rsidRPr="00ED73BC" w:rsidRDefault="00923EFB" w:rsidP="000871B7">
      <w:pPr>
        <w:numPr>
          <w:ilvl w:val="0"/>
          <w:numId w:val="22"/>
        </w:numPr>
        <w:suppressAutoHyphens/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pomoc w gospodarowaniu pieniędzmi, w tym:</w:t>
      </w:r>
    </w:p>
    <w:p w14:paraId="67F50428" w14:textId="77777777" w:rsidR="00923EFB" w:rsidRPr="00ED73BC" w:rsidRDefault="00923EFB" w:rsidP="000871B7">
      <w:pPr>
        <w:numPr>
          <w:ilvl w:val="0"/>
          <w:numId w:val="26"/>
        </w:numPr>
        <w:suppressAutoHyphens/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nauka planowania budżetu, asystowanie przy ponoszeniu wydatków,</w:t>
      </w:r>
    </w:p>
    <w:p w14:paraId="3DAD5D74" w14:textId="77777777" w:rsidR="00923EFB" w:rsidRPr="00ED73BC" w:rsidRDefault="00923EFB" w:rsidP="000871B7">
      <w:pPr>
        <w:numPr>
          <w:ilvl w:val="0"/>
          <w:numId w:val="26"/>
        </w:numPr>
        <w:suppressAutoHyphens/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pomoc w uzyskaniu ulg w opłatach,</w:t>
      </w:r>
    </w:p>
    <w:p w14:paraId="3EE70CB3" w14:textId="77777777" w:rsidR="00923EFB" w:rsidRPr="00ED73BC" w:rsidRDefault="00923EFB" w:rsidP="000871B7">
      <w:pPr>
        <w:numPr>
          <w:ilvl w:val="0"/>
          <w:numId w:val="26"/>
        </w:numPr>
        <w:suppressAutoHyphens/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zwiększenie umiejętności gospodarowania własnym budżetem oraz usamodzielnianie finansowe.</w:t>
      </w:r>
    </w:p>
    <w:p w14:paraId="40DEF589" w14:textId="77777777" w:rsidR="00923EFB" w:rsidRPr="00ED73BC" w:rsidRDefault="00923EFB" w:rsidP="000871B7">
      <w:pPr>
        <w:numPr>
          <w:ilvl w:val="0"/>
          <w:numId w:val="2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pielęgnacja jako wspieranie procesu leczenia, w tym:</w:t>
      </w:r>
    </w:p>
    <w:p w14:paraId="447E5FB0" w14:textId="77777777" w:rsidR="00923EFB" w:rsidRPr="00ED73BC" w:rsidRDefault="00923EFB" w:rsidP="000871B7">
      <w:pPr>
        <w:numPr>
          <w:ilvl w:val="0"/>
          <w:numId w:val="27"/>
        </w:numPr>
        <w:suppressAutoHyphens/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pomoc w dostępie do świadczeń zdrowotnych,</w:t>
      </w:r>
    </w:p>
    <w:p w14:paraId="3F29B163" w14:textId="77777777" w:rsidR="00923EFB" w:rsidRPr="00ED73BC" w:rsidRDefault="00923EFB" w:rsidP="000871B7">
      <w:pPr>
        <w:numPr>
          <w:ilvl w:val="0"/>
          <w:numId w:val="27"/>
        </w:numPr>
        <w:suppressAutoHyphens/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uzgadnianie i pilnowanie terminów wizyt lekarskich, badań diagnostycznych.</w:t>
      </w:r>
    </w:p>
    <w:p w14:paraId="3D87039F" w14:textId="77777777" w:rsidR="00923EFB" w:rsidRPr="00ED73BC" w:rsidRDefault="00923EFB" w:rsidP="000871B7">
      <w:pPr>
        <w:numPr>
          <w:ilvl w:val="0"/>
          <w:numId w:val="27"/>
        </w:numPr>
        <w:suppressAutoHyphens/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pomoc w wykupowaniu lub zamawianiu leków w aptece,</w:t>
      </w:r>
    </w:p>
    <w:p w14:paraId="7FA2D0BC" w14:textId="77777777" w:rsidR="00923EFB" w:rsidRPr="00ED73BC" w:rsidRDefault="00923EFB" w:rsidP="000871B7">
      <w:pPr>
        <w:numPr>
          <w:ilvl w:val="0"/>
          <w:numId w:val="27"/>
        </w:numPr>
        <w:suppressAutoHyphens/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pilnowanie przyjmowania leków oraz obserwowanie ewentualnych skutków ubocznych ich stosowania,</w:t>
      </w:r>
    </w:p>
    <w:p w14:paraId="242EC4AB" w14:textId="77777777" w:rsidR="00923EFB" w:rsidRPr="00ED73BC" w:rsidRDefault="00923EFB" w:rsidP="000871B7">
      <w:pPr>
        <w:numPr>
          <w:ilvl w:val="0"/>
          <w:numId w:val="27"/>
        </w:numPr>
        <w:suppressAutoHyphens/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w szczególnie uzasadnionych przypadkach zmiana opatrunków, pomoc w użyciu środków pomocniczych i materiałów medycznych, przedmiotów ortopedycznych, a także w utrzymaniu higieny.</w:t>
      </w:r>
    </w:p>
    <w:p w14:paraId="313B9E14" w14:textId="77777777" w:rsidR="00923EFB" w:rsidRPr="00ED73BC" w:rsidRDefault="00923EFB" w:rsidP="000871B7">
      <w:pPr>
        <w:numPr>
          <w:ilvl w:val="0"/>
          <w:numId w:val="27"/>
        </w:numPr>
        <w:suppressAutoHyphens/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pomoc w dotarciu do placówek służby zdrowia,</w:t>
      </w:r>
    </w:p>
    <w:p w14:paraId="572C2374" w14:textId="77777777" w:rsidR="00923EFB" w:rsidRPr="00ED73BC" w:rsidRDefault="00923EFB" w:rsidP="000871B7">
      <w:pPr>
        <w:numPr>
          <w:ilvl w:val="0"/>
          <w:numId w:val="27"/>
        </w:numPr>
        <w:suppressAutoHyphens/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pomoc w dotarciu do placówek rehabilitacyjnych.</w:t>
      </w:r>
    </w:p>
    <w:p w14:paraId="53591033" w14:textId="77777777" w:rsidR="00923EFB" w:rsidRPr="00ED73BC" w:rsidRDefault="00923EFB" w:rsidP="000871B7">
      <w:pPr>
        <w:numPr>
          <w:ilvl w:val="0"/>
          <w:numId w:val="2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pomoc mieszkaniowa, w tym:</w:t>
      </w:r>
    </w:p>
    <w:p w14:paraId="1ACF666C" w14:textId="77777777" w:rsidR="00923EFB" w:rsidRPr="00ED73BC" w:rsidRDefault="00923EFB" w:rsidP="000871B7">
      <w:pPr>
        <w:numPr>
          <w:ilvl w:val="0"/>
          <w:numId w:val="28"/>
        </w:numPr>
        <w:suppressAutoHyphens/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w uzyskaniu mieszkania, negocjowaniu i wnoszeniu opłat,</w:t>
      </w:r>
    </w:p>
    <w:p w14:paraId="2198F44F" w14:textId="77777777" w:rsidR="00923EFB" w:rsidRPr="00ED73BC" w:rsidRDefault="00923EFB" w:rsidP="000871B7">
      <w:pPr>
        <w:numPr>
          <w:ilvl w:val="0"/>
          <w:numId w:val="28"/>
        </w:numPr>
        <w:suppressAutoHyphens/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w organizacji drobnych remontów, adaptacji, napraw, likwidacji barier architektonicznych,</w:t>
      </w:r>
    </w:p>
    <w:p w14:paraId="03E14196" w14:textId="77777777" w:rsidR="00923EFB" w:rsidRPr="00ED73BC" w:rsidRDefault="00923EFB" w:rsidP="000871B7">
      <w:pPr>
        <w:numPr>
          <w:ilvl w:val="0"/>
          <w:numId w:val="28"/>
        </w:numPr>
        <w:suppressAutoHyphens/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kształtowaniu właściwych relacji osoby uzyskującej pomoc z sąsiadami i gospodarzem domu.</w:t>
      </w:r>
    </w:p>
    <w:p w14:paraId="739DC485" w14:textId="77777777" w:rsidR="00923EFB" w:rsidRPr="00ED73BC" w:rsidRDefault="00923EFB" w:rsidP="000871B7">
      <w:pPr>
        <w:numPr>
          <w:ilvl w:val="0"/>
          <w:numId w:val="2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zapewnienie dzieciom i młodzieży z zaburzeniami psychicznymi dostępu do zajęć rehabilitacyjnych </w:t>
      </w:r>
      <w:r w:rsidR="00F04F7B">
        <w:rPr>
          <w:rFonts w:ascii="Times New Roman" w:eastAsia="Times New Roman" w:hAnsi="Times New Roman" w:cs="Times New Roman"/>
          <w:lang w:eastAsia="pl-PL"/>
        </w:rPr>
        <w:br/>
      </w:r>
      <w:r w:rsidRPr="00ED73BC">
        <w:rPr>
          <w:rFonts w:ascii="Times New Roman" w:eastAsia="Times New Roman" w:hAnsi="Times New Roman" w:cs="Times New Roman"/>
          <w:lang w:eastAsia="pl-PL"/>
        </w:rPr>
        <w:t>i rewalidacyjno-wychowawczych, w wyjątkowych przypadkach, jeżeli nie maja możliwości uzyskania dostępu do zajęć, a o których mowa w art. 7 ustawy o ochronie zdrowia psychicznego.</w:t>
      </w:r>
    </w:p>
    <w:bookmarkEnd w:id="2"/>
    <w:p w14:paraId="068928E4" w14:textId="77777777" w:rsidR="00923EFB" w:rsidRPr="00ED73BC" w:rsidRDefault="00923EFB" w:rsidP="00923EFB">
      <w:pPr>
        <w:suppressAutoHyphens/>
        <w:spacing w:after="200" w:line="360" w:lineRule="auto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 xml:space="preserve">5. </w:t>
      </w:r>
      <w:bookmarkStart w:id="3" w:name="_Hlk515286763"/>
      <w:r w:rsidRPr="00ED73BC">
        <w:rPr>
          <w:rFonts w:ascii="Times New Roman" w:eastAsia="Calibri" w:hAnsi="Times New Roman" w:cs="Times New Roman"/>
          <w:bCs/>
          <w:lang w:eastAsia="pl-PL"/>
        </w:rPr>
        <w:t>Czas jednej godziny (60 minut) jest czasem przeznaczonym do wykonywania czynności bezpośrednio na rzecz świadczeniobiorcy.</w:t>
      </w:r>
      <w:bookmarkEnd w:id="3"/>
    </w:p>
    <w:p w14:paraId="56F26EFF" w14:textId="77777777" w:rsidR="00923EFB" w:rsidRPr="00ED73BC" w:rsidRDefault="00923EFB" w:rsidP="00923EFB">
      <w:pPr>
        <w:suppressAutoHyphens/>
        <w:spacing w:after="200" w:line="360" w:lineRule="auto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>6.</w:t>
      </w:r>
      <w:r w:rsidRPr="00ED73BC">
        <w:rPr>
          <w:rFonts w:ascii="Times New Roman" w:eastAsia="Calibri" w:hAnsi="Times New Roman" w:cs="Times New Roman"/>
          <w:bCs/>
          <w:lang w:eastAsia="pl-PL"/>
        </w:rPr>
        <w:tab/>
      </w:r>
      <w:bookmarkStart w:id="4" w:name="_Hlk515287028"/>
      <w:r w:rsidRPr="00ED73BC">
        <w:rPr>
          <w:rFonts w:ascii="Times New Roman" w:eastAsia="Calibri" w:hAnsi="Times New Roman" w:cs="Times New Roman"/>
          <w:bCs/>
          <w:lang w:eastAsia="pl-PL"/>
        </w:rPr>
        <w:t>Wykonawca zapewni, aby osoba bezpośrednio realizująca zadanie zapoznała się z zakresem specjalistycznych usług opiekuńczych najpóźniej w dniu rozpoczęcia świadczenia usług u danego świadczeniobiorcy. Zapoznanie się z zakresem specjalistycznych usług opiekuńczych następuje przez złożenie podpisu przez osobę bezpośrednio realizującą zadanie na zakresie usług opiekuńczych u świadczeniobiorcy oraz znajdującego się w posiadaniu Wykonawcy realizującego zadanie</w:t>
      </w:r>
    </w:p>
    <w:p w14:paraId="2D990102" w14:textId="36F431B3" w:rsidR="00923EFB" w:rsidRPr="00ED73BC" w:rsidRDefault="00144CC3" w:rsidP="00923EFB">
      <w:pPr>
        <w:suppressAutoHyphens/>
        <w:spacing w:after="200" w:line="360" w:lineRule="auto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>
        <w:rPr>
          <w:rFonts w:ascii="Times New Roman" w:eastAsia="Calibri" w:hAnsi="Times New Roman" w:cs="Times New Roman"/>
          <w:bCs/>
          <w:lang w:eastAsia="pl-PL"/>
        </w:rPr>
        <w:t xml:space="preserve">7. </w:t>
      </w:r>
      <w:r w:rsidR="00923EFB" w:rsidRPr="00ED73BC">
        <w:rPr>
          <w:rFonts w:ascii="Times New Roman" w:eastAsia="Calibri" w:hAnsi="Times New Roman" w:cs="Times New Roman"/>
          <w:bCs/>
          <w:lang w:eastAsia="pl-PL"/>
        </w:rPr>
        <w:tab/>
        <w:t>Wykonawca zobowiązany będzie do informowania Miejskiego Ośrodka Pomocy Społecznej                   w Sopocie o każdej zmianie osoby bezpośrednio świadczącej usługi w środowisku trwającej dłużej niż 3 dni. Oprócz formy pisemnej dopuszczalna jest forma elektroniczna (skan) lub za pośrednictwem faksu.</w:t>
      </w:r>
    </w:p>
    <w:p w14:paraId="61C8716E" w14:textId="55EACF24" w:rsidR="00923EFB" w:rsidRPr="00ED73BC" w:rsidRDefault="00144CC3" w:rsidP="00923EFB">
      <w:pPr>
        <w:suppressAutoHyphens/>
        <w:spacing w:after="200" w:line="360" w:lineRule="auto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bookmarkStart w:id="5" w:name="_Hlk515287321"/>
      <w:bookmarkEnd w:id="4"/>
      <w:r>
        <w:rPr>
          <w:rFonts w:ascii="Times New Roman" w:eastAsia="Calibri" w:hAnsi="Times New Roman" w:cs="Times New Roman"/>
          <w:bCs/>
          <w:lang w:eastAsia="pl-PL"/>
        </w:rPr>
        <w:lastRenderedPageBreak/>
        <w:t>8</w:t>
      </w:r>
      <w:r w:rsidR="00923EFB" w:rsidRPr="00ED73BC">
        <w:rPr>
          <w:rFonts w:ascii="Times New Roman" w:eastAsia="Calibri" w:hAnsi="Times New Roman" w:cs="Times New Roman"/>
          <w:bCs/>
          <w:lang w:eastAsia="pl-PL"/>
        </w:rPr>
        <w:t>.</w:t>
      </w:r>
      <w:r w:rsidR="00923EFB" w:rsidRPr="00ED73BC">
        <w:rPr>
          <w:rFonts w:ascii="Times New Roman" w:eastAsia="Calibri" w:hAnsi="Times New Roman" w:cs="Times New Roman"/>
          <w:bCs/>
          <w:lang w:eastAsia="pl-PL"/>
        </w:rPr>
        <w:tab/>
        <w:t xml:space="preserve">Wykonawca zobowiązany będzie do powiadamiania Miejskiego Ośrodka Pomocy Społecznej     Sopocie o zaistniałych sytuacjach konfliktowych w relacji osoba świadcząca usługi – świadczeniobiorca celem wspólnego rozwiązania problemu. </w:t>
      </w:r>
    </w:p>
    <w:p w14:paraId="61B482A5" w14:textId="6B7B44C4" w:rsidR="00923EFB" w:rsidRPr="00ED73BC" w:rsidRDefault="00144CC3" w:rsidP="00923EFB">
      <w:pPr>
        <w:suppressAutoHyphens/>
        <w:spacing w:after="200" w:line="360" w:lineRule="auto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>
        <w:rPr>
          <w:rFonts w:ascii="Times New Roman" w:eastAsia="Calibri" w:hAnsi="Times New Roman" w:cs="Times New Roman"/>
          <w:bCs/>
          <w:lang w:eastAsia="pl-PL"/>
        </w:rPr>
        <w:t>9</w:t>
      </w:r>
      <w:r w:rsidR="00923EFB" w:rsidRPr="00ED73BC">
        <w:rPr>
          <w:rFonts w:ascii="Times New Roman" w:eastAsia="Calibri" w:hAnsi="Times New Roman" w:cs="Times New Roman"/>
          <w:bCs/>
          <w:lang w:eastAsia="pl-PL"/>
        </w:rPr>
        <w:t>.</w:t>
      </w:r>
      <w:r w:rsidR="00923EFB" w:rsidRPr="00ED73BC">
        <w:rPr>
          <w:rFonts w:ascii="Times New Roman" w:eastAsia="Calibri" w:hAnsi="Times New Roman" w:cs="Times New Roman"/>
          <w:bCs/>
          <w:lang w:eastAsia="pl-PL"/>
        </w:rPr>
        <w:tab/>
        <w:t xml:space="preserve">Wykonawca zobowiązany będzie do prowadzenia punktu obsługi świadczeniobiorców (klientów) na terenie Sopotu z dostępem do telefonu w godzinach 7.30 – 15.30. </w:t>
      </w:r>
    </w:p>
    <w:bookmarkEnd w:id="5"/>
    <w:p w14:paraId="6504CD2E" w14:textId="763623F4" w:rsidR="00923EFB" w:rsidRPr="00ED73BC" w:rsidRDefault="00144CC3" w:rsidP="00923EFB">
      <w:pPr>
        <w:suppressAutoHyphens/>
        <w:spacing w:after="200" w:line="360" w:lineRule="auto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>
        <w:rPr>
          <w:rFonts w:ascii="Times New Roman" w:eastAsia="Calibri" w:hAnsi="Times New Roman" w:cs="Times New Roman"/>
          <w:bCs/>
          <w:lang w:eastAsia="pl-PL"/>
        </w:rPr>
        <w:t>10</w:t>
      </w:r>
      <w:r w:rsidR="00923EFB" w:rsidRPr="00ED73BC">
        <w:rPr>
          <w:rFonts w:ascii="Times New Roman" w:eastAsia="Calibri" w:hAnsi="Times New Roman" w:cs="Times New Roman"/>
          <w:bCs/>
          <w:lang w:eastAsia="pl-PL"/>
        </w:rPr>
        <w:t>.</w:t>
      </w:r>
      <w:r w:rsidR="00923EFB" w:rsidRPr="00ED73BC">
        <w:rPr>
          <w:rFonts w:ascii="Times New Roman" w:eastAsia="Calibri" w:hAnsi="Times New Roman" w:cs="Times New Roman"/>
          <w:bCs/>
          <w:lang w:eastAsia="pl-PL"/>
        </w:rPr>
        <w:tab/>
        <w:t>W przypadku zlecenia zadania, Wykonawca będzie zobowiązany do doręczenia:</w:t>
      </w:r>
    </w:p>
    <w:p w14:paraId="0440445E" w14:textId="31962512" w:rsidR="00923EFB" w:rsidRPr="00ED73BC" w:rsidRDefault="00144CC3" w:rsidP="00923EFB">
      <w:pPr>
        <w:suppressAutoHyphens/>
        <w:spacing w:after="200" w:line="360" w:lineRule="auto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>
        <w:rPr>
          <w:rFonts w:ascii="Times New Roman" w:eastAsia="Calibri" w:hAnsi="Times New Roman" w:cs="Times New Roman"/>
          <w:bCs/>
          <w:lang w:eastAsia="pl-PL"/>
        </w:rPr>
        <w:t>10</w:t>
      </w:r>
      <w:r w:rsidR="00923EFB" w:rsidRPr="00ED73BC">
        <w:rPr>
          <w:rFonts w:ascii="Times New Roman" w:eastAsia="Calibri" w:hAnsi="Times New Roman" w:cs="Times New Roman"/>
          <w:bCs/>
          <w:lang w:eastAsia="pl-PL"/>
        </w:rPr>
        <w:t>.1</w:t>
      </w:r>
      <w:r w:rsidR="00923EFB" w:rsidRPr="00ED73BC">
        <w:rPr>
          <w:rFonts w:ascii="Times New Roman" w:eastAsia="Calibri" w:hAnsi="Times New Roman" w:cs="Times New Roman"/>
          <w:bCs/>
          <w:lang w:eastAsia="pl-PL"/>
        </w:rPr>
        <w:tab/>
        <w:t>świadczeniobiorcy – decyzji w sprawie specjalistycznych usług opiekuńczych (przyznających, zmieniających) za potwierdzeniem odbioru w terminie 7 dni od jej odbioru od Zamawiającego</w:t>
      </w:r>
    </w:p>
    <w:p w14:paraId="308B77C8" w14:textId="309E554E" w:rsidR="00923EFB" w:rsidRPr="00ED73BC" w:rsidRDefault="00144CC3" w:rsidP="00923EFB">
      <w:pPr>
        <w:suppressAutoHyphens/>
        <w:spacing w:after="200" w:line="360" w:lineRule="auto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>
        <w:rPr>
          <w:rFonts w:ascii="Times New Roman" w:eastAsia="Calibri" w:hAnsi="Times New Roman" w:cs="Times New Roman"/>
          <w:bCs/>
          <w:lang w:eastAsia="pl-PL"/>
        </w:rPr>
        <w:t>10</w:t>
      </w:r>
      <w:r w:rsidR="00923EFB" w:rsidRPr="00ED73BC">
        <w:rPr>
          <w:rFonts w:ascii="Times New Roman" w:eastAsia="Calibri" w:hAnsi="Times New Roman" w:cs="Times New Roman"/>
          <w:bCs/>
          <w:lang w:eastAsia="pl-PL"/>
        </w:rPr>
        <w:t>.2</w:t>
      </w:r>
      <w:r w:rsidR="00923EFB" w:rsidRPr="00ED73BC">
        <w:rPr>
          <w:rFonts w:ascii="Times New Roman" w:eastAsia="Calibri" w:hAnsi="Times New Roman" w:cs="Times New Roman"/>
          <w:bCs/>
          <w:lang w:eastAsia="pl-PL"/>
        </w:rPr>
        <w:tab/>
        <w:t>Miejskiemu Ośrodkowi Pomocy Społecznej w Sopocie – potwierdzenia odbioru decyzji przez świadczeniobiorcę do końca miesiąca, w którym została wydana.</w:t>
      </w:r>
    </w:p>
    <w:p w14:paraId="717EFEE2" w14:textId="73B04A8C" w:rsidR="00923EFB" w:rsidRPr="00ED73BC" w:rsidRDefault="00144CC3" w:rsidP="00923EFB">
      <w:pPr>
        <w:suppressAutoHyphens/>
        <w:spacing w:after="200" w:line="360" w:lineRule="auto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>
        <w:rPr>
          <w:rFonts w:ascii="Times New Roman" w:eastAsia="Calibri" w:hAnsi="Times New Roman" w:cs="Times New Roman"/>
          <w:bCs/>
          <w:lang w:eastAsia="pl-PL"/>
        </w:rPr>
        <w:t>10</w:t>
      </w:r>
      <w:r w:rsidR="00923EFB" w:rsidRPr="00ED73BC">
        <w:rPr>
          <w:rFonts w:ascii="Times New Roman" w:eastAsia="Calibri" w:hAnsi="Times New Roman" w:cs="Times New Roman"/>
          <w:bCs/>
          <w:lang w:eastAsia="pl-PL"/>
        </w:rPr>
        <w:t xml:space="preserve">.3 </w:t>
      </w:r>
      <w:r w:rsidR="00923EFB" w:rsidRPr="00ED73BC">
        <w:rPr>
          <w:rFonts w:ascii="Times New Roman" w:eastAsia="Calibri" w:hAnsi="Times New Roman" w:cs="Times New Roman"/>
          <w:bCs/>
          <w:lang w:eastAsia="pl-PL"/>
        </w:rPr>
        <w:tab/>
        <w:t>Odpłatności za zrealizowane usługi.</w:t>
      </w:r>
    </w:p>
    <w:p w14:paraId="30050C07" w14:textId="343F7A5A" w:rsidR="00923EFB" w:rsidRPr="00ED73BC" w:rsidRDefault="00923EFB" w:rsidP="00923EFB">
      <w:pPr>
        <w:suppressAutoHyphens/>
        <w:spacing w:after="200" w:line="360" w:lineRule="auto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>1</w:t>
      </w:r>
      <w:r w:rsidR="00144CC3">
        <w:rPr>
          <w:rFonts w:ascii="Times New Roman" w:eastAsia="Calibri" w:hAnsi="Times New Roman" w:cs="Times New Roman"/>
          <w:bCs/>
          <w:lang w:eastAsia="pl-PL"/>
        </w:rPr>
        <w:t>1</w:t>
      </w:r>
      <w:r w:rsidRPr="00ED73BC">
        <w:rPr>
          <w:rFonts w:ascii="Times New Roman" w:eastAsia="Calibri" w:hAnsi="Times New Roman" w:cs="Times New Roman"/>
          <w:bCs/>
          <w:lang w:eastAsia="pl-PL"/>
        </w:rPr>
        <w:t>.</w:t>
      </w:r>
      <w:r w:rsidRPr="00ED73BC">
        <w:rPr>
          <w:rFonts w:ascii="Times New Roman" w:eastAsia="Calibri" w:hAnsi="Times New Roman" w:cs="Times New Roman"/>
          <w:bCs/>
          <w:lang w:eastAsia="pl-PL"/>
        </w:rPr>
        <w:tab/>
      </w:r>
      <w:bookmarkStart w:id="6" w:name="_Hlk515287445"/>
      <w:r w:rsidRPr="00ED73BC">
        <w:rPr>
          <w:rFonts w:ascii="Times New Roman" w:eastAsia="Calibri" w:hAnsi="Times New Roman" w:cs="Times New Roman"/>
          <w:bCs/>
          <w:lang w:eastAsia="pl-PL"/>
        </w:rPr>
        <w:t>W przypadku zlecenia zadania, Wykonawca będzie zobowiązany do prowadzenia Miesięcznej Karty specjalistycznych usług opiekuńczych, potwierdzającej czas pracy osoby bezpośrednio świadczącej usługi.</w:t>
      </w:r>
    </w:p>
    <w:p w14:paraId="4CAB3FFC" w14:textId="45738089" w:rsidR="00923EFB" w:rsidRPr="00ED73BC" w:rsidRDefault="00923EFB" w:rsidP="00923EFB">
      <w:pPr>
        <w:suppressAutoHyphens/>
        <w:spacing w:after="200" w:line="360" w:lineRule="auto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>1</w:t>
      </w:r>
      <w:r w:rsidR="00144CC3">
        <w:rPr>
          <w:rFonts w:ascii="Times New Roman" w:eastAsia="Calibri" w:hAnsi="Times New Roman" w:cs="Times New Roman"/>
          <w:bCs/>
          <w:lang w:eastAsia="pl-PL"/>
        </w:rPr>
        <w:t>2</w:t>
      </w:r>
      <w:r w:rsidRPr="00ED73BC">
        <w:rPr>
          <w:rFonts w:ascii="Times New Roman" w:eastAsia="Calibri" w:hAnsi="Times New Roman" w:cs="Times New Roman"/>
          <w:bCs/>
          <w:lang w:eastAsia="pl-PL"/>
        </w:rPr>
        <w:t>.</w:t>
      </w:r>
      <w:r w:rsidRPr="00ED73BC">
        <w:rPr>
          <w:rFonts w:ascii="Times New Roman" w:eastAsia="Calibri" w:hAnsi="Times New Roman" w:cs="Times New Roman"/>
          <w:bCs/>
          <w:lang w:eastAsia="pl-PL"/>
        </w:rPr>
        <w:tab/>
        <w:t>Miesięczna Karta specjalistycznych usług opiekuńczych potwierdzająca czas pracy osoby bezpośrednio świadczącej usługi:</w:t>
      </w:r>
    </w:p>
    <w:p w14:paraId="60C27F69" w14:textId="3935D6B3" w:rsidR="00923EFB" w:rsidRPr="00ED73BC" w:rsidRDefault="00923EFB" w:rsidP="00923EFB">
      <w:pPr>
        <w:suppressAutoHyphens/>
        <w:spacing w:after="200" w:line="360" w:lineRule="auto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>1</w:t>
      </w:r>
      <w:r w:rsidR="00144CC3">
        <w:rPr>
          <w:rFonts w:ascii="Times New Roman" w:eastAsia="Calibri" w:hAnsi="Times New Roman" w:cs="Times New Roman"/>
          <w:bCs/>
          <w:lang w:eastAsia="pl-PL"/>
        </w:rPr>
        <w:t>2</w:t>
      </w:r>
      <w:r w:rsidRPr="00ED73BC">
        <w:rPr>
          <w:rFonts w:ascii="Times New Roman" w:eastAsia="Calibri" w:hAnsi="Times New Roman" w:cs="Times New Roman"/>
          <w:bCs/>
          <w:lang w:eastAsia="pl-PL"/>
        </w:rPr>
        <w:t>.1.</w:t>
      </w:r>
      <w:r w:rsidRPr="00ED73BC">
        <w:rPr>
          <w:rFonts w:ascii="Times New Roman" w:eastAsia="Calibri" w:hAnsi="Times New Roman" w:cs="Times New Roman"/>
          <w:bCs/>
          <w:lang w:eastAsia="pl-PL"/>
        </w:rPr>
        <w:tab/>
        <w:t xml:space="preserve"> musi być uzupełniana na bieżąco przez osobę bezpośrednio świadczącą usługi i potwierdzana pisemnie przez świadczeniobiorcę bądź przez jego pełnomocnika lub przedstawiciela ustawowego bezpośrednio po wykonaniu usługi, a następnie pisemnie akceptowana przez koordynatora Wykonawcy realizującego usługi,</w:t>
      </w:r>
    </w:p>
    <w:p w14:paraId="209EC952" w14:textId="00B6AA2B" w:rsidR="00923EFB" w:rsidRPr="00ED73BC" w:rsidRDefault="00923EFB" w:rsidP="00923EFB">
      <w:pPr>
        <w:suppressAutoHyphens/>
        <w:spacing w:after="200" w:line="360" w:lineRule="auto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>1</w:t>
      </w:r>
      <w:r w:rsidR="00E90BE1">
        <w:rPr>
          <w:rFonts w:ascii="Times New Roman" w:eastAsia="Calibri" w:hAnsi="Times New Roman" w:cs="Times New Roman"/>
          <w:bCs/>
          <w:lang w:eastAsia="pl-PL"/>
        </w:rPr>
        <w:t>2</w:t>
      </w:r>
      <w:r w:rsidRPr="00ED73BC">
        <w:rPr>
          <w:rFonts w:ascii="Times New Roman" w:eastAsia="Calibri" w:hAnsi="Times New Roman" w:cs="Times New Roman"/>
          <w:bCs/>
          <w:lang w:eastAsia="pl-PL"/>
        </w:rPr>
        <w:t>.2.</w:t>
      </w:r>
      <w:r w:rsidRPr="00ED73BC">
        <w:rPr>
          <w:rFonts w:ascii="Times New Roman" w:eastAsia="Calibri" w:hAnsi="Times New Roman" w:cs="Times New Roman"/>
          <w:bCs/>
          <w:lang w:eastAsia="pl-PL"/>
        </w:rPr>
        <w:tab/>
        <w:t xml:space="preserve">ma znajdować się u świadczeniobiorcy do wglądu przedstawiciela Miejskiego Ośrodka Pomocy Społecznej w Sopocie lub innej upoważnionej osoby przez cały miesiąc. </w:t>
      </w:r>
    </w:p>
    <w:p w14:paraId="069E1108" w14:textId="06F81836" w:rsidR="00923EFB" w:rsidRPr="00ED73BC" w:rsidRDefault="00923EFB" w:rsidP="00923EFB">
      <w:pPr>
        <w:suppressAutoHyphens/>
        <w:spacing w:after="200" w:line="360" w:lineRule="auto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>1</w:t>
      </w:r>
      <w:r w:rsidR="00E90BE1">
        <w:rPr>
          <w:rFonts w:ascii="Times New Roman" w:eastAsia="Calibri" w:hAnsi="Times New Roman" w:cs="Times New Roman"/>
          <w:bCs/>
          <w:lang w:eastAsia="pl-PL"/>
        </w:rPr>
        <w:t>3</w:t>
      </w:r>
      <w:r w:rsidRPr="00ED73BC">
        <w:rPr>
          <w:rFonts w:ascii="Times New Roman" w:eastAsia="Calibri" w:hAnsi="Times New Roman" w:cs="Times New Roman"/>
          <w:bCs/>
          <w:lang w:eastAsia="pl-PL"/>
        </w:rPr>
        <w:t>.</w:t>
      </w:r>
      <w:r w:rsidRPr="00ED73BC">
        <w:rPr>
          <w:rFonts w:ascii="Times New Roman" w:eastAsia="Calibri" w:hAnsi="Times New Roman" w:cs="Times New Roman"/>
          <w:bCs/>
          <w:lang w:eastAsia="pl-PL"/>
        </w:rPr>
        <w:tab/>
        <w:t>W przypadku nie realizacji któregokolwiek z ww. obowiązków, usługa nie będzie brana pod uwagę przy miesięcznym rozliczeniu zrealizowanych usług.</w:t>
      </w:r>
    </w:p>
    <w:bookmarkEnd w:id="6"/>
    <w:p w14:paraId="790002E5" w14:textId="11D00691" w:rsidR="00923EFB" w:rsidRPr="00ED73BC" w:rsidRDefault="00923EFB" w:rsidP="00923EFB">
      <w:pPr>
        <w:suppressAutoHyphens/>
        <w:spacing w:after="200" w:line="360" w:lineRule="auto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>1</w:t>
      </w:r>
      <w:r w:rsidR="00E90BE1">
        <w:rPr>
          <w:rFonts w:ascii="Times New Roman" w:eastAsia="Calibri" w:hAnsi="Times New Roman" w:cs="Times New Roman"/>
          <w:bCs/>
          <w:lang w:eastAsia="pl-PL"/>
        </w:rPr>
        <w:t>4</w:t>
      </w:r>
      <w:r w:rsidRPr="00ED73BC">
        <w:rPr>
          <w:rFonts w:ascii="Times New Roman" w:eastAsia="Calibri" w:hAnsi="Times New Roman" w:cs="Times New Roman"/>
          <w:bCs/>
          <w:lang w:eastAsia="pl-PL"/>
        </w:rPr>
        <w:t>.</w:t>
      </w:r>
      <w:r w:rsidRPr="00ED73BC">
        <w:rPr>
          <w:rFonts w:ascii="Times New Roman" w:eastAsia="Calibri" w:hAnsi="Times New Roman" w:cs="Times New Roman"/>
          <w:bCs/>
          <w:lang w:eastAsia="pl-PL"/>
        </w:rPr>
        <w:tab/>
      </w:r>
      <w:bookmarkStart w:id="7" w:name="_Hlk515287626"/>
      <w:r w:rsidRPr="00ED73BC">
        <w:rPr>
          <w:rFonts w:ascii="Times New Roman" w:eastAsia="Calibri" w:hAnsi="Times New Roman" w:cs="Times New Roman"/>
          <w:bCs/>
          <w:lang w:eastAsia="pl-PL"/>
        </w:rPr>
        <w:t>Po zleceniu zadania, Wykonawca zobowiązany będzie do sporządzania rozliczenia rzeczywistego wykonania godzin specjalistycznych usług opiekuńczych świadczonych dla osób z zaburzeniami psychicznymi przez osoby realizujące usługi opiekuńcze (sporządzony na podstawie Kart specjalistycznych usług opiekuńczych) wraz z odpłatnością każdego świadczeniobiorcy wynikającą z decyzji Dyrektora Miejskiego Ośrodka Pomocy Społecznej w Sopocie w danym miesiącu.</w:t>
      </w:r>
    </w:p>
    <w:p w14:paraId="107C04BA" w14:textId="1F54C2B4" w:rsidR="00923EFB" w:rsidRPr="00ED73BC" w:rsidRDefault="00923EFB" w:rsidP="00923EFB">
      <w:pPr>
        <w:suppressAutoHyphens/>
        <w:spacing w:after="200" w:line="360" w:lineRule="auto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>1</w:t>
      </w:r>
      <w:r w:rsidR="00E90BE1">
        <w:rPr>
          <w:rFonts w:ascii="Times New Roman" w:eastAsia="Calibri" w:hAnsi="Times New Roman" w:cs="Times New Roman"/>
          <w:bCs/>
          <w:lang w:eastAsia="pl-PL"/>
        </w:rPr>
        <w:t>5</w:t>
      </w:r>
      <w:r w:rsidRPr="00ED73BC">
        <w:rPr>
          <w:rFonts w:ascii="Times New Roman" w:eastAsia="Calibri" w:hAnsi="Times New Roman" w:cs="Times New Roman"/>
          <w:bCs/>
          <w:lang w:eastAsia="pl-PL"/>
        </w:rPr>
        <w:t>.</w:t>
      </w:r>
      <w:r w:rsidRPr="00ED73BC">
        <w:rPr>
          <w:rFonts w:ascii="Times New Roman" w:eastAsia="Calibri" w:hAnsi="Times New Roman" w:cs="Times New Roman"/>
          <w:bCs/>
          <w:lang w:eastAsia="pl-PL"/>
        </w:rPr>
        <w:tab/>
        <w:t xml:space="preserve"> Powyższe zestawienie należy składać do Miejskiego Ośrodka Pomocy Społecznej w </w:t>
      </w:r>
      <w:r w:rsidRPr="00ED73BC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Sopocie do 3–ego dnia roboczego każdego następnego miesiąca, po miesiącu rozliczanym.</w:t>
      </w:r>
    </w:p>
    <w:p w14:paraId="00CE1F07" w14:textId="476FDE1D" w:rsidR="00923EFB" w:rsidRPr="00ED73BC" w:rsidRDefault="00923EFB" w:rsidP="00923EFB">
      <w:pPr>
        <w:suppressAutoHyphens/>
        <w:spacing w:after="200" w:line="360" w:lineRule="auto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lang w:eastAsia="pl-PL"/>
        </w:rPr>
      </w:pPr>
      <w:r w:rsidRPr="00ED73BC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1</w:t>
      </w:r>
      <w:r w:rsidR="00E90BE1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6</w:t>
      </w:r>
      <w:r w:rsidRPr="00ED73BC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.</w:t>
      </w:r>
      <w:r w:rsidRPr="00ED73BC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ab/>
        <w:t>Wykonawca dopuszcza w celu comiesięcznych rozliczeń za zrealizowane usługi, elektroniczną wymianę danych w zakresie udostępnionym przez Zamawiającego.</w:t>
      </w:r>
    </w:p>
    <w:bookmarkEnd w:id="7"/>
    <w:p w14:paraId="7E88FFA5" w14:textId="4C8A77AB" w:rsidR="00923EFB" w:rsidRPr="00ED73BC" w:rsidRDefault="00923EFB" w:rsidP="00923EFB">
      <w:pPr>
        <w:suppressAutoHyphens/>
        <w:spacing w:after="200" w:line="360" w:lineRule="auto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lang w:eastAsia="pl-PL"/>
        </w:rPr>
      </w:pPr>
      <w:r w:rsidRPr="00ED73BC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1</w:t>
      </w:r>
      <w:r w:rsidR="00E90BE1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7</w:t>
      </w:r>
      <w:r w:rsidRPr="00ED73BC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.</w:t>
      </w:r>
      <w:r w:rsidRPr="00ED73BC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ab/>
      </w:r>
      <w:bookmarkStart w:id="8" w:name="_Hlk515287896"/>
      <w:r w:rsidRPr="00ED73BC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W przypadku zlecenia zadania Wykonawca będzie zobowiązany do sporządzania harmonogramu osób bezpośrednio realizujących zadanie, tzw. harmonogramu pracy opiekunek/opiekunów i przekazania do 5-ego dnia każdego miesiąca do Miejskiego Ośrodka Pomocy Społecznej w Sopocie.  Oprócz formy pisemnej dopuszczalna jest forma elektroniczna (skan) lub za pośrednictwem faksu podpisana przez Wykonawcę. </w:t>
      </w:r>
    </w:p>
    <w:bookmarkEnd w:id="8"/>
    <w:p w14:paraId="68C44E4F" w14:textId="4B018409" w:rsidR="00923EFB" w:rsidRPr="00ED73BC" w:rsidRDefault="00923EFB" w:rsidP="00923EFB">
      <w:pPr>
        <w:suppressAutoHyphens/>
        <w:spacing w:after="200" w:line="360" w:lineRule="auto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>1</w:t>
      </w:r>
      <w:r w:rsidR="00E90BE1">
        <w:rPr>
          <w:rFonts w:ascii="Times New Roman" w:eastAsia="Calibri" w:hAnsi="Times New Roman" w:cs="Times New Roman"/>
          <w:bCs/>
          <w:lang w:eastAsia="pl-PL"/>
        </w:rPr>
        <w:t>8</w:t>
      </w:r>
      <w:r w:rsidRPr="00ED73BC">
        <w:rPr>
          <w:rFonts w:ascii="Times New Roman" w:eastAsia="Calibri" w:hAnsi="Times New Roman" w:cs="Times New Roman"/>
          <w:bCs/>
          <w:lang w:eastAsia="pl-PL"/>
        </w:rPr>
        <w:t>.</w:t>
      </w:r>
      <w:r w:rsidRPr="00ED73BC">
        <w:rPr>
          <w:rFonts w:ascii="Times New Roman" w:eastAsia="Calibri" w:hAnsi="Times New Roman" w:cs="Times New Roman"/>
          <w:bCs/>
          <w:lang w:eastAsia="pl-PL"/>
        </w:rPr>
        <w:tab/>
      </w:r>
      <w:bookmarkStart w:id="9" w:name="_Hlk515288025"/>
      <w:r w:rsidRPr="00ED73BC">
        <w:rPr>
          <w:rFonts w:ascii="Times New Roman" w:eastAsia="Calibri" w:hAnsi="Times New Roman" w:cs="Times New Roman"/>
          <w:bCs/>
          <w:lang w:eastAsia="pl-PL"/>
        </w:rPr>
        <w:t xml:space="preserve">Wykonawca zobowiązany będzie do przekazania Świadczeniobiorcy pisemnej informacji o kwocie odpłatności za zrealizowane specjalistyczne usługi opiekuńcze, stanowiącej iloczyn godzin wykonanej usługi </w:t>
      </w:r>
    </w:p>
    <w:p w14:paraId="4DFD0B55" w14:textId="77777777" w:rsidR="00923EFB" w:rsidRPr="00ED73BC" w:rsidRDefault="00923EFB" w:rsidP="00923EFB">
      <w:pPr>
        <w:suppressAutoHyphens/>
        <w:spacing w:after="200" w:line="360" w:lineRule="auto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lastRenderedPageBreak/>
        <w:t xml:space="preserve">oraz kwoty określonej w decyzji Dyrektora Miejskiego Ośrodka Pomocy Społecznej w Sopocie, przyznającej      świadczeniobiorcy usługę opiekuńczą przez cały okres realizacji zadania. </w:t>
      </w:r>
    </w:p>
    <w:p w14:paraId="7FA8A586" w14:textId="77777777" w:rsidR="00923EFB" w:rsidRPr="00ED73BC" w:rsidRDefault="00923EFB" w:rsidP="00923EFB">
      <w:pPr>
        <w:suppressAutoHyphens/>
        <w:spacing w:after="200" w:line="360" w:lineRule="auto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>17.2.</w:t>
      </w:r>
      <w:r w:rsidRPr="00ED73BC">
        <w:rPr>
          <w:rFonts w:ascii="Times New Roman" w:eastAsia="Calibri" w:hAnsi="Times New Roman" w:cs="Times New Roman"/>
          <w:bCs/>
          <w:lang w:eastAsia="pl-PL"/>
        </w:rPr>
        <w:tab/>
        <w:t xml:space="preserve"> Informacja o odpłatności będzie przekazywana Świadczeniobiorcy przez Wykonawcę w terminie do 5–ego dnia roboczego każdego miesiąca następującego po miesiącu rozliczeniowym. W ostatnim miesiącu trwania umowy Wykonawca jest zobowiązany do przygotowania informacji o odpłatności dla Świadczeniobiorcy za ten miesiąc i przekazania ich ostatniego roboczego dnia miesiąca do siedziby Miejskiego Ośrodka Pomocy Społecznej w Sopocie.</w:t>
      </w:r>
    </w:p>
    <w:p w14:paraId="03E30A3B" w14:textId="0C7E0BAC" w:rsidR="00923EFB" w:rsidRPr="00ED73BC" w:rsidRDefault="00923EFB" w:rsidP="00923EFB">
      <w:pPr>
        <w:suppressAutoHyphens/>
        <w:spacing w:after="200" w:line="360" w:lineRule="auto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>1</w:t>
      </w:r>
      <w:r w:rsidR="00E90BE1">
        <w:rPr>
          <w:rFonts w:ascii="Times New Roman" w:eastAsia="Calibri" w:hAnsi="Times New Roman" w:cs="Times New Roman"/>
          <w:bCs/>
          <w:lang w:eastAsia="pl-PL"/>
        </w:rPr>
        <w:t>9</w:t>
      </w:r>
      <w:r w:rsidRPr="00ED73BC">
        <w:rPr>
          <w:rFonts w:ascii="Times New Roman" w:eastAsia="Calibri" w:hAnsi="Times New Roman" w:cs="Times New Roman"/>
          <w:bCs/>
          <w:lang w:eastAsia="pl-PL"/>
        </w:rPr>
        <w:t>.</w:t>
      </w:r>
      <w:r w:rsidRPr="00ED73BC">
        <w:rPr>
          <w:rFonts w:ascii="Times New Roman" w:eastAsia="Calibri" w:hAnsi="Times New Roman" w:cs="Times New Roman"/>
          <w:bCs/>
          <w:lang w:eastAsia="pl-PL"/>
        </w:rPr>
        <w:tab/>
        <w:t>Potwierdzenie otrzymania przez Świadczeniobiorcę informacji o odpłatności za realizowane specjalistyczne usługi opiekuńcze będzie przekazywane przez Wykonawcę do MOPS w terminie do 15–ego dnia roboczego każdego miesiąca następującego po miesiącu rozliczeniowym, z wyjątkiem ostatniego miesiąca trwania umowy.</w:t>
      </w:r>
    </w:p>
    <w:bookmarkEnd w:id="9"/>
    <w:p w14:paraId="380C3959" w14:textId="3F1ED07B" w:rsidR="00923EFB" w:rsidRPr="00ED73BC" w:rsidRDefault="00E90BE1" w:rsidP="00923EFB">
      <w:pPr>
        <w:suppressAutoHyphens/>
        <w:spacing w:after="200" w:line="360" w:lineRule="auto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>
        <w:rPr>
          <w:rFonts w:ascii="Times New Roman" w:eastAsia="Calibri" w:hAnsi="Times New Roman" w:cs="Times New Roman"/>
          <w:bCs/>
          <w:lang w:eastAsia="pl-PL"/>
        </w:rPr>
        <w:t>20</w:t>
      </w:r>
      <w:r w:rsidR="00923EFB" w:rsidRPr="00ED73BC">
        <w:rPr>
          <w:rFonts w:ascii="Times New Roman" w:eastAsia="Calibri" w:hAnsi="Times New Roman" w:cs="Times New Roman"/>
          <w:bCs/>
          <w:lang w:eastAsia="pl-PL"/>
        </w:rPr>
        <w:t>.</w:t>
      </w:r>
      <w:r w:rsidR="00923EFB" w:rsidRPr="00ED73BC">
        <w:rPr>
          <w:rFonts w:ascii="Times New Roman" w:eastAsia="Calibri" w:hAnsi="Times New Roman" w:cs="Times New Roman"/>
          <w:bCs/>
          <w:lang w:eastAsia="pl-PL"/>
        </w:rPr>
        <w:tab/>
        <w:t xml:space="preserve">Świadczeniobiorca powinien dokonywać wpłat za świadczone usługi w kasie lub na konto MOPS          </w:t>
      </w:r>
      <w:bookmarkStart w:id="10" w:name="_Hlk515288319"/>
      <w:r w:rsidR="00923EFB" w:rsidRPr="00ED73BC">
        <w:rPr>
          <w:rFonts w:ascii="Times New Roman" w:eastAsia="Calibri" w:hAnsi="Times New Roman" w:cs="Times New Roman"/>
          <w:bCs/>
          <w:lang w:eastAsia="pl-PL"/>
        </w:rPr>
        <w:t xml:space="preserve">w Sopocie. </w:t>
      </w:r>
    </w:p>
    <w:bookmarkEnd w:id="10"/>
    <w:p w14:paraId="4800E2D9" w14:textId="15DBC1CA" w:rsidR="00923EFB" w:rsidRPr="00ED73BC" w:rsidRDefault="00923EFB" w:rsidP="00923EFB">
      <w:pPr>
        <w:suppressAutoHyphens/>
        <w:spacing w:after="200" w:line="360" w:lineRule="auto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>2</w:t>
      </w:r>
      <w:r w:rsidR="00E90BE1">
        <w:rPr>
          <w:rFonts w:ascii="Times New Roman" w:eastAsia="Calibri" w:hAnsi="Times New Roman" w:cs="Times New Roman"/>
          <w:bCs/>
          <w:lang w:eastAsia="pl-PL"/>
        </w:rPr>
        <w:t>1</w:t>
      </w:r>
      <w:r w:rsidRPr="00ED73BC">
        <w:rPr>
          <w:rFonts w:ascii="Times New Roman" w:eastAsia="Calibri" w:hAnsi="Times New Roman" w:cs="Times New Roman"/>
          <w:bCs/>
          <w:lang w:eastAsia="pl-PL"/>
        </w:rPr>
        <w:t>.</w:t>
      </w:r>
      <w:r w:rsidRPr="00ED73BC">
        <w:rPr>
          <w:rFonts w:ascii="Times New Roman" w:eastAsia="Calibri" w:hAnsi="Times New Roman" w:cs="Times New Roman"/>
          <w:bCs/>
          <w:lang w:eastAsia="pl-PL"/>
        </w:rPr>
        <w:tab/>
        <w:t xml:space="preserve"> W przypadku zlecenia zadania Wykonawca będzie zobowiązany do podpisania umowy powierzenia przetwarzania danych osobowych, zgodnie z ustawą o ochronie danych osobowych (tj. Dz.U. z 2016 r. poz. 922 z </w:t>
      </w:r>
      <w:proofErr w:type="spellStart"/>
      <w:r w:rsidRPr="00ED73BC">
        <w:rPr>
          <w:rFonts w:ascii="Times New Roman" w:eastAsia="Calibri" w:hAnsi="Times New Roman" w:cs="Times New Roman"/>
          <w:bCs/>
          <w:lang w:eastAsia="pl-PL"/>
        </w:rPr>
        <w:t>późn</w:t>
      </w:r>
      <w:proofErr w:type="spellEnd"/>
      <w:r w:rsidRPr="00ED73BC">
        <w:rPr>
          <w:rFonts w:ascii="Times New Roman" w:eastAsia="Calibri" w:hAnsi="Times New Roman" w:cs="Times New Roman"/>
          <w:bCs/>
          <w:lang w:eastAsia="pl-PL"/>
        </w:rPr>
        <w:t xml:space="preserve">. zm.), oraz rozporządzeniem Parlamentu Europejskiego i Rady (UE) 2016/679 z 27 kwietnia 2016 r w sprawie ochrony osób fizycznych w związku z przetwarzaniem danych osobowych i w sprawie swobodnego przepływu takich danych  </w:t>
      </w:r>
    </w:p>
    <w:p w14:paraId="650B7EAA" w14:textId="430E4EA9" w:rsidR="00923EFB" w:rsidRPr="00ED73BC" w:rsidRDefault="00923EFB" w:rsidP="00923EFB">
      <w:pPr>
        <w:suppressAutoHyphens/>
        <w:spacing w:after="200" w:line="360" w:lineRule="auto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>2</w:t>
      </w:r>
      <w:r w:rsidR="00E90BE1">
        <w:rPr>
          <w:rFonts w:ascii="Times New Roman" w:eastAsia="Calibri" w:hAnsi="Times New Roman" w:cs="Times New Roman"/>
          <w:bCs/>
          <w:lang w:eastAsia="pl-PL"/>
        </w:rPr>
        <w:t>2</w:t>
      </w:r>
      <w:r w:rsidRPr="00ED73BC">
        <w:rPr>
          <w:rFonts w:ascii="Times New Roman" w:eastAsia="Calibri" w:hAnsi="Times New Roman" w:cs="Times New Roman"/>
          <w:bCs/>
          <w:lang w:eastAsia="pl-PL"/>
        </w:rPr>
        <w:t>.</w:t>
      </w:r>
      <w:r w:rsidRPr="00ED73BC">
        <w:rPr>
          <w:rFonts w:ascii="Times New Roman" w:eastAsia="Calibri" w:hAnsi="Times New Roman" w:cs="Times New Roman"/>
          <w:bCs/>
          <w:lang w:eastAsia="pl-PL"/>
        </w:rPr>
        <w:tab/>
      </w:r>
      <w:bookmarkStart w:id="11" w:name="_Hlk515288401"/>
      <w:r w:rsidRPr="00ED73BC">
        <w:rPr>
          <w:rFonts w:ascii="Times New Roman" w:eastAsia="Calibri" w:hAnsi="Times New Roman" w:cs="Times New Roman"/>
          <w:bCs/>
          <w:lang w:eastAsia="pl-PL"/>
        </w:rPr>
        <w:t xml:space="preserve"> Zadanie musi być realizowane zgodnie z obowiązującym rozporządzeniem w sprawie specjalistycznych usług opiekuńczych. W przypadku zlecenia zadania, Wykonawca zobowiązuje się do przestrzegania ustawy o pomocy społecznej (</w:t>
      </w:r>
      <w:proofErr w:type="spellStart"/>
      <w:r w:rsidRPr="00ED73BC">
        <w:rPr>
          <w:rFonts w:ascii="Times New Roman" w:eastAsia="Calibri" w:hAnsi="Times New Roman" w:cs="Times New Roman"/>
          <w:bCs/>
          <w:lang w:eastAsia="pl-PL"/>
        </w:rPr>
        <w:t>t.j</w:t>
      </w:r>
      <w:proofErr w:type="spellEnd"/>
      <w:r w:rsidRPr="00ED73BC">
        <w:rPr>
          <w:rFonts w:ascii="Times New Roman" w:eastAsia="Calibri" w:hAnsi="Times New Roman" w:cs="Times New Roman"/>
          <w:bCs/>
          <w:lang w:eastAsia="pl-PL"/>
        </w:rPr>
        <w:t>.: Dz. U. z 20</w:t>
      </w:r>
      <w:r w:rsidR="00C47927">
        <w:rPr>
          <w:rFonts w:ascii="Times New Roman" w:eastAsia="Calibri" w:hAnsi="Times New Roman" w:cs="Times New Roman"/>
          <w:bCs/>
          <w:lang w:eastAsia="pl-PL"/>
        </w:rPr>
        <w:t>20</w:t>
      </w:r>
      <w:r w:rsidRPr="00ED73BC">
        <w:rPr>
          <w:rFonts w:ascii="Times New Roman" w:eastAsia="Calibri" w:hAnsi="Times New Roman" w:cs="Times New Roman"/>
          <w:bCs/>
          <w:lang w:eastAsia="pl-PL"/>
        </w:rPr>
        <w:t xml:space="preserve"> r. poz. </w:t>
      </w:r>
      <w:r w:rsidR="00C47927">
        <w:rPr>
          <w:rFonts w:ascii="Times New Roman" w:eastAsia="Calibri" w:hAnsi="Times New Roman" w:cs="Times New Roman"/>
          <w:bCs/>
          <w:lang w:eastAsia="pl-PL"/>
        </w:rPr>
        <w:t xml:space="preserve">1876 </w:t>
      </w:r>
      <w:r w:rsidRPr="00ED73BC">
        <w:rPr>
          <w:rFonts w:ascii="Times New Roman" w:eastAsia="Calibri" w:hAnsi="Times New Roman" w:cs="Times New Roman"/>
          <w:bCs/>
          <w:lang w:eastAsia="pl-PL"/>
        </w:rPr>
        <w:t xml:space="preserve">z </w:t>
      </w:r>
      <w:proofErr w:type="spellStart"/>
      <w:r w:rsidRPr="00ED73BC">
        <w:rPr>
          <w:rFonts w:ascii="Times New Roman" w:eastAsia="Calibri" w:hAnsi="Times New Roman" w:cs="Times New Roman"/>
          <w:bCs/>
          <w:lang w:eastAsia="pl-PL"/>
        </w:rPr>
        <w:t>późn</w:t>
      </w:r>
      <w:proofErr w:type="spellEnd"/>
      <w:r w:rsidRPr="00ED73BC">
        <w:rPr>
          <w:rFonts w:ascii="Times New Roman" w:eastAsia="Calibri" w:hAnsi="Times New Roman" w:cs="Times New Roman"/>
          <w:bCs/>
          <w:lang w:eastAsia="pl-PL"/>
        </w:rPr>
        <w:t>. zm.), ustawy z dnia 24.05.2018 r.  o ochronie danych osobowych (Dz. U. z 2018 r. poz. 1000), ustawy prawo zamówień publicznych (</w:t>
      </w:r>
      <w:proofErr w:type="spellStart"/>
      <w:r w:rsidRPr="00ED73BC">
        <w:rPr>
          <w:rFonts w:ascii="Times New Roman" w:eastAsia="Calibri" w:hAnsi="Times New Roman" w:cs="Times New Roman"/>
          <w:bCs/>
          <w:lang w:eastAsia="pl-PL"/>
        </w:rPr>
        <w:t>t.j</w:t>
      </w:r>
      <w:proofErr w:type="spellEnd"/>
      <w:r w:rsidRPr="00ED73BC">
        <w:rPr>
          <w:rFonts w:ascii="Times New Roman" w:eastAsia="Calibri" w:hAnsi="Times New Roman" w:cs="Times New Roman"/>
          <w:bCs/>
          <w:lang w:eastAsia="pl-PL"/>
        </w:rPr>
        <w:t xml:space="preserve">.: Dz. U. z 2018 r. poz. 1986 z </w:t>
      </w:r>
      <w:proofErr w:type="spellStart"/>
      <w:r w:rsidRPr="00ED73BC">
        <w:rPr>
          <w:rFonts w:ascii="Times New Roman" w:eastAsia="Calibri" w:hAnsi="Times New Roman" w:cs="Times New Roman"/>
          <w:bCs/>
          <w:lang w:eastAsia="pl-PL"/>
        </w:rPr>
        <w:t>późn</w:t>
      </w:r>
      <w:proofErr w:type="spellEnd"/>
      <w:r w:rsidRPr="00ED73BC">
        <w:rPr>
          <w:rFonts w:ascii="Times New Roman" w:eastAsia="Calibri" w:hAnsi="Times New Roman" w:cs="Times New Roman"/>
          <w:bCs/>
          <w:lang w:eastAsia="pl-PL"/>
        </w:rPr>
        <w:t>. zm.) rozporządzenia Parlamentu Europejskiego i Rady (UE) 2016/679 z 27 kwietnia 2016 r w sprawie ochrony osób fizycznych w związku z przetwarzaniem danych osobowych i w sprawie swobodnego przepływu takich danych  oraz podlega ustawie o odpowiedzialności za naruszenie dyscypliny finansów publicznych (</w:t>
      </w:r>
      <w:proofErr w:type="spellStart"/>
      <w:r w:rsidRPr="00ED73BC">
        <w:rPr>
          <w:rFonts w:ascii="Times New Roman" w:eastAsia="Calibri" w:hAnsi="Times New Roman" w:cs="Times New Roman"/>
          <w:bCs/>
          <w:lang w:eastAsia="pl-PL"/>
        </w:rPr>
        <w:t>t.j</w:t>
      </w:r>
      <w:proofErr w:type="spellEnd"/>
      <w:r w:rsidRPr="00ED73BC">
        <w:rPr>
          <w:rFonts w:ascii="Times New Roman" w:eastAsia="Calibri" w:hAnsi="Times New Roman" w:cs="Times New Roman"/>
          <w:bCs/>
          <w:lang w:eastAsia="pl-PL"/>
        </w:rPr>
        <w:t xml:space="preserve">.: Dz. U. z 2018 r. poz.  1458  z </w:t>
      </w:r>
      <w:proofErr w:type="spellStart"/>
      <w:r w:rsidRPr="00ED73BC">
        <w:rPr>
          <w:rFonts w:ascii="Times New Roman" w:eastAsia="Calibri" w:hAnsi="Times New Roman" w:cs="Times New Roman"/>
          <w:bCs/>
          <w:lang w:eastAsia="pl-PL"/>
        </w:rPr>
        <w:t>późn</w:t>
      </w:r>
      <w:proofErr w:type="spellEnd"/>
      <w:r w:rsidRPr="00ED73BC">
        <w:rPr>
          <w:rFonts w:ascii="Times New Roman" w:eastAsia="Calibri" w:hAnsi="Times New Roman" w:cs="Times New Roman"/>
          <w:bCs/>
          <w:lang w:eastAsia="pl-PL"/>
        </w:rPr>
        <w:t>. Zm.</w:t>
      </w:r>
      <w:bookmarkEnd w:id="11"/>
      <w:r w:rsidRPr="00ED73BC">
        <w:rPr>
          <w:rFonts w:ascii="Times New Roman" w:eastAsia="Calibri" w:hAnsi="Times New Roman" w:cs="Times New Roman"/>
          <w:bCs/>
          <w:lang w:eastAsia="pl-PL"/>
        </w:rPr>
        <w:t>)</w:t>
      </w:r>
    </w:p>
    <w:p w14:paraId="050725D0" w14:textId="093734B3" w:rsidR="00923EFB" w:rsidRPr="00ED73BC" w:rsidRDefault="00923EFB" w:rsidP="00923EFB">
      <w:pPr>
        <w:suppressAutoHyphens/>
        <w:spacing w:after="200" w:line="360" w:lineRule="auto"/>
        <w:contextualSpacing/>
        <w:jc w:val="both"/>
        <w:rPr>
          <w:rFonts w:ascii="Times New Roman" w:eastAsia="Calibri" w:hAnsi="Times New Roman" w:cs="Times New Roman"/>
          <w:b/>
          <w:bCs/>
          <w:u w:val="single"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>2</w:t>
      </w:r>
      <w:r w:rsidR="00E90BE1">
        <w:rPr>
          <w:rFonts w:ascii="Times New Roman" w:eastAsia="Calibri" w:hAnsi="Times New Roman" w:cs="Times New Roman"/>
          <w:bCs/>
          <w:lang w:eastAsia="pl-PL"/>
        </w:rPr>
        <w:t>3</w:t>
      </w:r>
      <w:r w:rsidRPr="00ED73BC">
        <w:rPr>
          <w:rFonts w:ascii="Times New Roman" w:eastAsia="Calibri" w:hAnsi="Times New Roman" w:cs="Times New Roman"/>
          <w:bCs/>
          <w:lang w:eastAsia="pl-PL"/>
        </w:rPr>
        <w:t xml:space="preserve">. </w:t>
      </w:r>
      <w:r w:rsidRPr="00ED73BC">
        <w:rPr>
          <w:rFonts w:ascii="Times New Roman" w:eastAsia="Calibri" w:hAnsi="Times New Roman" w:cs="Times New Roman"/>
          <w:bCs/>
          <w:lang w:eastAsia="pl-PL"/>
        </w:rPr>
        <w:tab/>
      </w:r>
      <w:r w:rsidRPr="00ED73BC">
        <w:rPr>
          <w:rFonts w:ascii="Times New Roman" w:eastAsia="Calibri" w:hAnsi="Times New Roman" w:cs="Times New Roman"/>
          <w:b/>
          <w:bCs/>
          <w:lang w:eastAsia="pl-PL"/>
        </w:rPr>
        <w:t xml:space="preserve">Termin realizacji zadania:  od  </w:t>
      </w:r>
      <w:r w:rsidRPr="00ED73BC">
        <w:rPr>
          <w:rFonts w:ascii="Times New Roman" w:eastAsia="Calibri" w:hAnsi="Times New Roman" w:cs="Times New Roman"/>
          <w:b/>
          <w:bCs/>
          <w:color w:val="FF0000"/>
          <w:lang w:eastAsia="pl-PL"/>
        </w:rPr>
        <w:t xml:space="preserve"> </w:t>
      </w:r>
      <w:r w:rsidRPr="00ED73BC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>01.</w:t>
      </w:r>
      <w:r w:rsidR="00B372AB" w:rsidRPr="00ED73BC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>01</w:t>
      </w:r>
      <w:r w:rsidRPr="00ED73BC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>.20</w:t>
      </w:r>
      <w:r w:rsidR="00B372AB" w:rsidRPr="00ED73BC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>2</w:t>
      </w:r>
      <w:r w:rsidR="00C47927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>1</w:t>
      </w:r>
      <w:r w:rsidRPr="00ED73BC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 xml:space="preserve"> r.  – 31.12.20</w:t>
      </w:r>
      <w:r w:rsidR="00B372AB" w:rsidRPr="00ED73BC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>2</w:t>
      </w:r>
      <w:r w:rsidR="00C47927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>1</w:t>
      </w:r>
      <w:r w:rsidRPr="00ED73BC">
        <w:rPr>
          <w:rFonts w:ascii="Times New Roman" w:eastAsia="Calibri" w:hAnsi="Times New Roman" w:cs="Times New Roman"/>
          <w:b/>
          <w:bCs/>
          <w:color w:val="000000" w:themeColor="text1"/>
          <w:lang w:eastAsia="pl-PL"/>
        </w:rPr>
        <w:t xml:space="preserve"> </w:t>
      </w:r>
      <w:r w:rsidRPr="00ED73BC">
        <w:rPr>
          <w:rFonts w:ascii="Times New Roman" w:eastAsia="Calibri" w:hAnsi="Times New Roman" w:cs="Times New Roman"/>
          <w:b/>
          <w:bCs/>
          <w:lang w:eastAsia="pl-PL"/>
        </w:rPr>
        <w:t>r.</w:t>
      </w:r>
      <w:r w:rsidRPr="00ED73BC">
        <w:rPr>
          <w:rFonts w:ascii="Times New Roman" w:eastAsia="Calibri" w:hAnsi="Times New Roman" w:cs="Times New Roman"/>
          <w:b/>
          <w:bCs/>
          <w:u w:val="single"/>
          <w:lang w:eastAsia="pl-PL"/>
        </w:rPr>
        <w:t xml:space="preserve"> </w:t>
      </w:r>
    </w:p>
    <w:p w14:paraId="7E425F2C" w14:textId="1EFC3578" w:rsidR="00923EFB" w:rsidRPr="00ED73BC" w:rsidRDefault="00923EFB" w:rsidP="00923EFB">
      <w:pPr>
        <w:suppressAutoHyphens/>
        <w:spacing w:after="200" w:line="360" w:lineRule="auto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>2</w:t>
      </w:r>
      <w:r w:rsidR="00E90BE1">
        <w:rPr>
          <w:rFonts w:ascii="Times New Roman" w:eastAsia="Calibri" w:hAnsi="Times New Roman" w:cs="Times New Roman"/>
          <w:bCs/>
          <w:lang w:eastAsia="pl-PL"/>
        </w:rPr>
        <w:t>4</w:t>
      </w:r>
      <w:r w:rsidRPr="00ED73BC">
        <w:rPr>
          <w:rFonts w:ascii="Times New Roman" w:eastAsia="Calibri" w:hAnsi="Times New Roman" w:cs="Times New Roman"/>
          <w:bCs/>
          <w:lang w:eastAsia="pl-PL"/>
        </w:rPr>
        <w:t>.</w:t>
      </w:r>
      <w:r w:rsidRPr="00ED73BC">
        <w:rPr>
          <w:rFonts w:ascii="Times New Roman" w:eastAsia="Calibri" w:hAnsi="Times New Roman" w:cs="Times New Roman"/>
          <w:bCs/>
          <w:lang w:eastAsia="pl-PL"/>
        </w:rPr>
        <w:tab/>
        <w:t xml:space="preserve">W przypadku zaistnienia okoliczności na które Zamawiający nie ma wpływu, a które uniemożliwiają  wykonywanie umowy z jego strony, umowa  może zostać rozwiązana przez niego za pisemnym 30 dniowym okresem wypowiedzenia. </w:t>
      </w:r>
    </w:p>
    <w:p w14:paraId="534A072E" w14:textId="1988C3D8" w:rsidR="00923EFB" w:rsidRPr="00ED73BC" w:rsidRDefault="00923EFB" w:rsidP="00923EFB">
      <w:pPr>
        <w:suppressAutoHyphens/>
        <w:spacing w:after="200" w:line="360" w:lineRule="auto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>2</w:t>
      </w:r>
      <w:r w:rsidR="00E90BE1">
        <w:rPr>
          <w:rFonts w:ascii="Times New Roman" w:eastAsia="Calibri" w:hAnsi="Times New Roman" w:cs="Times New Roman"/>
          <w:bCs/>
          <w:lang w:eastAsia="pl-PL"/>
        </w:rPr>
        <w:t>5</w:t>
      </w:r>
      <w:r w:rsidRPr="00ED73BC">
        <w:rPr>
          <w:rFonts w:ascii="Times New Roman" w:eastAsia="Calibri" w:hAnsi="Times New Roman" w:cs="Times New Roman"/>
          <w:bCs/>
          <w:lang w:eastAsia="pl-PL"/>
        </w:rPr>
        <w:t xml:space="preserve">. </w:t>
      </w:r>
      <w:r w:rsidRPr="00ED73BC">
        <w:rPr>
          <w:rFonts w:ascii="Times New Roman" w:eastAsia="Calibri" w:hAnsi="Times New Roman" w:cs="Times New Roman"/>
          <w:bCs/>
          <w:lang w:eastAsia="pl-PL"/>
        </w:rPr>
        <w:tab/>
        <w:t>Realizacja płatności będzie dokonywana przelewem z konta bankowego Zamawiającego na konto wykonawcy na poniższych zasadach :</w:t>
      </w:r>
    </w:p>
    <w:p w14:paraId="5A0254A3" w14:textId="77777777" w:rsidR="00923EFB" w:rsidRPr="00ED73BC" w:rsidRDefault="00923EFB" w:rsidP="00923EFB">
      <w:pPr>
        <w:suppressAutoHyphens/>
        <w:spacing w:after="0" w:line="360" w:lineRule="auto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 xml:space="preserve">Zamawiający należność za wykonanie świadczonych usług uiszczać będzie w terminie 14 dni roboczych,  od daty otrzymania faktury VAT lub rachunku wraz z zestawieniem Świadczeniobiorców, obejmującym okres faktycznego  świadczenia usług oraz ustalona odpłatność Świadczeniobiorców.  </w:t>
      </w:r>
    </w:p>
    <w:p w14:paraId="2675E4C2" w14:textId="77777777" w:rsidR="00923EFB" w:rsidRPr="00ED73BC" w:rsidRDefault="00923EFB" w:rsidP="00923EFB">
      <w:pPr>
        <w:suppressAutoHyphens/>
        <w:spacing w:after="0" w:line="360" w:lineRule="auto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 xml:space="preserve">26 . </w:t>
      </w:r>
      <w:r w:rsidRPr="00ED73BC">
        <w:rPr>
          <w:rFonts w:ascii="Times New Roman" w:eastAsia="Calibri" w:hAnsi="Times New Roman" w:cs="Times New Roman"/>
          <w:bCs/>
          <w:lang w:eastAsia="pl-PL"/>
        </w:rPr>
        <w:tab/>
        <w:t xml:space="preserve">Kary Umowne </w:t>
      </w:r>
    </w:p>
    <w:p w14:paraId="13D59D67" w14:textId="77777777" w:rsidR="00923EFB" w:rsidRPr="00ED73BC" w:rsidRDefault="00923EFB" w:rsidP="00923EFB">
      <w:pPr>
        <w:suppressAutoHyphens/>
        <w:spacing w:after="0" w:line="360" w:lineRule="auto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 xml:space="preserve">Za niewłaściwe wykonywanie przedmiotu zamówienia naliczane będą kary umowne w wysokości określonej we wzorze umowy. </w:t>
      </w:r>
    </w:p>
    <w:p w14:paraId="0504315E" w14:textId="77777777" w:rsidR="00923EFB" w:rsidRPr="00ED73BC" w:rsidRDefault="00923EFB" w:rsidP="00923EFB">
      <w:pPr>
        <w:rPr>
          <w:rFonts w:ascii="Calibri" w:eastAsia="Calibri" w:hAnsi="Calibri" w:cs="Times New Roman"/>
          <w:lang w:eastAsia="zh-CN"/>
        </w:rPr>
      </w:pPr>
      <w:r w:rsidRPr="00ED73BC">
        <w:rPr>
          <w:rFonts w:ascii="Calibri" w:eastAsia="Calibri" w:hAnsi="Calibri" w:cs="Times New Roman"/>
          <w:lang w:eastAsia="zh-CN"/>
        </w:rPr>
        <w:br w:type="page"/>
      </w:r>
    </w:p>
    <w:p w14:paraId="0CE6986D" w14:textId="77777777" w:rsidR="00923EFB" w:rsidRPr="00ED73BC" w:rsidRDefault="00923EFB" w:rsidP="00923EFB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b/>
          <w:bCs/>
          <w:lang w:eastAsia="pl-PL"/>
        </w:rPr>
        <w:lastRenderedPageBreak/>
        <w:tab/>
      </w:r>
      <w:r w:rsidRPr="00ED73BC">
        <w:rPr>
          <w:rFonts w:ascii="Times New Roman" w:eastAsia="Calibri" w:hAnsi="Times New Roman" w:cs="Times New Roman"/>
          <w:b/>
          <w:bCs/>
          <w:lang w:eastAsia="pl-PL"/>
        </w:rPr>
        <w:tab/>
      </w:r>
      <w:r w:rsidRPr="00ED73BC">
        <w:rPr>
          <w:rFonts w:ascii="Times New Roman" w:eastAsia="Calibri" w:hAnsi="Times New Roman" w:cs="Times New Roman"/>
          <w:b/>
          <w:bCs/>
          <w:lang w:eastAsia="pl-PL"/>
        </w:rPr>
        <w:tab/>
      </w:r>
      <w:r w:rsidRPr="00ED73BC">
        <w:rPr>
          <w:rFonts w:ascii="Times New Roman" w:eastAsia="Calibri" w:hAnsi="Times New Roman" w:cs="Times New Roman"/>
          <w:b/>
          <w:bCs/>
          <w:lang w:eastAsia="pl-PL"/>
        </w:rPr>
        <w:tab/>
      </w:r>
      <w:r w:rsidRPr="00ED73BC">
        <w:rPr>
          <w:rFonts w:ascii="Times New Roman" w:eastAsia="Calibri" w:hAnsi="Times New Roman" w:cs="Times New Roman"/>
          <w:b/>
          <w:bCs/>
          <w:lang w:eastAsia="pl-PL"/>
        </w:rPr>
        <w:tab/>
      </w:r>
      <w:r w:rsidRPr="00ED73BC">
        <w:rPr>
          <w:rFonts w:ascii="Times New Roman" w:eastAsia="Calibri" w:hAnsi="Times New Roman" w:cs="Times New Roman"/>
          <w:b/>
          <w:bCs/>
          <w:lang w:eastAsia="pl-PL"/>
        </w:rPr>
        <w:tab/>
      </w:r>
      <w:r w:rsidRPr="00ED73BC">
        <w:rPr>
          <w:rFonts w:ascii="Times New Roman" w:eastAsia="Calibri" w:hAnsi="Times New Roman" w:cs="Times New Roman"/>
          <w:b/>
          <w:bCs/>
          <w:lang w:eastAsia="pl-PL"/>
        </w:rPr>
        <w:tab/>
      </w:r>
      <w:r w:rsidRPr="00ED73BC">
        <w:rPr>
          <w:rFonts w:ascii="Times New Roman" w:eastAsia="Calibri" w:hAnsi="Times New Roman" w:cs="Times New Roman"/>
          <w:b/>
          <w:bCs/>
          <w:lang w:eastAsia="pl-PL"/>
        </w:rPr>
        <w:tab/>
      </w:r>
      <w:r w:rsidRPr="00ED73BC">
        <w:rPr>
          <w:rFonts w:ascii="Times New Roman" w:eastAsia="Calibri" w:hAnsi="Times New Roman" w:cs="Times New Roman"/>
          <w:b/>
          <w:bCs/>
          <w:lang w:eastAsia="pl-PL"/>
        </w:rPr>
        <w:tab/>
      </w:r>
      <w:r w:rsidRPr="00ED73BC">
        <w:rPr>
          <w:rFonts w:ascii="Times New Roman" w:eastAsia="Calibri" w:hAnsi="Times New Roman" w:cs="Times New Roman"/>
          <w:b/>
          <w:bCs/>
          <w:lang w:eastAsia="pl-PL"/>
        </w:rPr>
        <w:tab/>
      </w:r>
      <w:r w:rsidRPr="00ED73BC">
        <w:rPr>
          <w:rFonts w:ascii="Times New Roman" w:eastAsia="Calibri" w:hAnsi="Times New Roman" w:cs="Times New Roman"/>
          <w:b/>
          <w:bCs/>
          <w:lang w:eastAsia="pl-PL"/>
        </w:rPr>
        <w:tab/>
      </w:r>
      <w:r w:rsidRPr="00ED73BC">
        <w:rPr>
          <w:rFonts w:ascii="Times New Roman" w:eastAsia="Calibri" w:hAnsi="Times New Roman" w:cs="Times New Roman"/>
          <w:lang w:eastAsia="zh-CN"/>
        </w:rPr>
        <w:t>Załącznik nr 2</w:t>
      </w:r>
    </w:p>
    <w:p w14:paraId="057246B2" w14:textId="77777777" w:rsidR="00923EFB" w:rsidRPr="00ED73BC" w:rsidRDefault="00923EFB" w:rsidP="00923EFB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>………………………</w:t>
      </w:r>
    </w:p>
    <w:p w14:paraId="0C0EDDE1" w14:textId="77777777" w:rsidR="00923EFB" w:rsidRPr="00ED73BC" w:rsidRDefault="00923EFB" w:rsidP="00923EFB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>(pieczęć Wykonawcy)</w:t>
      </w:r>
    </w:p>
    <w:p w14:paraId="3162B198" w14:textId="77777777" w:rsidR="00923EFB" w:rsidRPr="00ED73BC" w:rsidRDefault="00923EFB" w:rsidP="00923EFB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</w:p>
    <w:p w14:paraId="3243D82E" w14:textId="77777777" w:rsidR="00923EFB" w:rsidRPr="00ED73BC" w:rsidRDefault="00923EFB" w:rsidP="00923EFB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 xml:space="preserve">                                                   OFERTA</w:t>
      </w:r>
    </w:p>
    <w:p w14:paraId="6FC92CE2" w14:textId="77777777" w:rsidR="00923EFB" w:rsidRPr="00ED73BC" w:rsidRDefault="00923EFB" w:rsidP="00923EFB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</w:p>
    <w:p w14:paraId="13CBC195" w14:textId="77777777" w:rsidR="00923EFB" w:rsidRPr="00ED73BC" w:rsidRDefault="00923EFB" w:rsidP="00923EFB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>My niżej podpisani:…………………………………………………………</w:t>
      </w:r>
    </w:p>
    <w:p w14:paraId="0ACE1EC4" w14:textId="77777777" w:rsidR="00923EFB" w:rsidRPr="00ED73BC" w:rsidRDefault="00923EFB" w:rsidP="00923EFB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>………………………………………………………………………………</w:t>
      </w:r>
    </w:p>
    <w:p w14:paraId="207EEA12" w14:textId="77777777" w:rsidR="00923EFB" w:rsidRPr="00ED73BC" w:rsidRDefault="00923EFB" w:rsidP="00923EFB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>działając w imieniu i na rzecz ……………………………….......................</w:t>
      </w:r>
    </w:p>
    <w:p w14:paraId="3FE6761A" w14:textId="77777777" w:rsidR="00923EFB" w:rsidRPr="00ED73BC" w:rsidRDefault="00923EFB" w:rsidP="00923EFB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>………………………………………………………………………………</w:t>
      </w:r>
    </w:p>
    <w:p w14:paraId="074D9AD1" w14:textId="77777777" w:rsidR="00923EFB" w:rsidRPr="00ED73BC" w:rsidRDefault="00923EFB" w:rsidP="00923EFB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 xml:space="preserve">      (należy podać pełną nazwę Wykonawcy, adres, )</w:t>
      </w:r>
    </w:p>
    <w:p w14:paraId="4738EF76" w14:textId="77777777" w:rsidR="00923EFB" w:rsidRPr="00ED73BC" w:rsidRDefault="00923EFB" w:rsidP="00923EFB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</w:p>
    <w:p w14:paraId="6E4749CC" w14:textId="77777777" w:rsidR="00923EFB" w:rsidRPr="00ED73BC" w:rsidRDefault="00923EFB" w:rsidP="00923EFB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>W odpowiedzi na ogłoszenie Gminy Miasta Sopotu  ul. Tadeusza Kościuszki 25/27, 81 – 704 Sopot, NIP 585-14-11-941 w imieniu której działa Miejski Ośrodek Pomocy Społecznej w Sopocie ul. Kolejowa 14,  81 -835 Sopot na „Zapewnienie specjalistycznych usług opiekuńczych dla osób z zaburzeniami psychicznymi.</w:t>
      </w:r>
      <w:r w:rsidR="006479B1" w:rsidRPr="00ED73BC">
        <w:rPr>
          <w:rFonts w:ascii="Times New Roman" w:eastAsia="Calibri" w:hAnsi="Times New Roman" w:cs="Times New Roman"/>
          <w:lang w:eastAsia="zh-CN"/>
        </w:rPr>
        <w:t>”</w:t>
      </w:r>
    </w:p>
    <w:p w14:paraId="3FE6FF56" w14:textId="77777777" w:rsidR="00923EFB" w:rsidRPr="00ED73BC" w:rsidRDefault="00923EFB" w:rsidP="00923EFB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</w:p>
    <w:p w14:paraId="1BDE5332" w14:textId="77777777" w:rsidR="00923EFB" w:rsidRPr="00ED73BC" w:rsidRDefault="00923EFB" w:rsidP="000871B7">
      <w:pPr>
        <w:numPr>
          <w:ilvl w:val="0"/>
          <w:numId w:val="68"/>
        </w:numPr>
        <w:suppressAutoHyphens/>
        <w:spacing w:after="200" w:line="276" w:lineRule="auto"/>
        <w:contextualSpacing/>
        <w:rPr>
          <w:rFonts w:ascii="Times New Roman" w:eastAsia="Times New Roman" w:hAnsi="Times New Roman" w:cs="Times New Roman"/>
          <w:lang w:eastAsia="zh-CN"/>
        </w:rPr>
      </w:pPr>
      <w:r w:rsidRPr="00ED73BC">
        <w:rPr>
          <w:rFonts w:ascii="Times New Roman" w:eastAsia="Times New Roman" w:hAnsi="Times New Roman" w:cs="Times New Roman"/>
          <w:lang w:eastAsia="zh-CN"/>
        </w:rPr>
        <w:t xml:space="preserve">Oświadczamy,  że  zapoznaliśmy się z SIWZ i nie wnosimy do nich żadnych zastrzeżeń oraz zdobyliśmy niezbędne informacje do przygotowania oferty. </w:t>
      </w:r>
    </w:p>
    <w:p w14:paraId="3B2A6D8C" w14:textId="77777777" w:rsidR="00923EFB" w:rsidRPr="00ED73BC" w:rsidRDefault="00923EFB" w:rsidP="000871B7">
      <w:pPr>
        <w:numPr>
          <w:ilvl w:val="0"/>
          <w:numId w:val="68"/>
        </w:numPr>
        <w:suppressAutoHyphens/>
        <w:spacing w:after="200" w:line="276" w:lineRule="auto"/>
        <w:contextualSpacing/>
        <w:rPr>
          <w:rFonts w:ascii="Times New Roman" w:eastAsia="Times New Roman" w:hAnsi="Times New Roman" w:cs="Times New Roman"/>
          <w:lang w:eastAsia="zh-CN"/>
        </w:rPr>
      </w:pPr>
      <w:r w:rsidRPr="00ED73BC">
        <w:rPr>
          <w:rFonts w:ascii="Times New Roman" w:eastAsia="Times New Roman" w:hAnsi="Times New Roman" w:cs="Times New Roman"/>
          <w:lang w:eastAsia="zh-CN"/>
        </w:rPr>
        <w:t>Oferujemy realizacje przedmiotu zamówienia za cenę :</w:t>
      </w:r>
    </w:p>
    <w:p w14:paraId="65B9592B" w14:textId="77777777" w:rsidR="00923EFB" w:rsidRPr="00ED73BC" w:rsidRDefault="00923EFB" w:rsidP="000871B7">
      <w:pPr>
        <w:numPr>
          <w:ilvl w:val="0"/>
          <w:numId w:val="69"/>
        </w:numPr>
        <w:suppressAutoHyphens/>
        <w:spacing w:after="200" w:line="276" w:lineRule="auto"/>
        <w:contextualSpacing/>
        <w:rPr>
          <w:rFonts w:ascii="Times New Roman" w:eastAsia="Times New Roman" w:hAnsi="Times New Roman" w:cs="Times New Roman"/>
          <w:lang w:eastAsia="zh-CN"/>
        </w:rPr>
      </w:pPr>
      <w:r w:rsidRPr="00ED73BC">
        <w:rPr>
          <w:rFonts w:ascii="Times New Roman" w:eastAsia="Times New Roman" w:hAnsi="Times New Roman" w:cs="Times New Roman"/>
          <w:lang w:eastAsia="zh-CN"/>
        </w:rPr>
        <w:t>Cenę netto za 1 godzinę usługi ( 60min)………………………………….…</w:t>
      </w:r>
    </w:p>
    <w:p w14:paraId="129EA123" w14:textId="77777777" w:rsidR="00923EFB" w:rsidRPr="00ED73BC" w:rsidRDefault="00923EFB" w:rsidP="000871B7">
      <w:pPr>
        <w:numPr>
          <w:ilvl w:val="0"/>
          <w:numId w:val="69"/>
        </w:numPr>
        <w:suppressAutoHyphens/>
        <w:spacing w:after="200" w:line="276" w:lineRule="auto"/>
        <w:contextualSpacing/>
        <w:rPr>
          <w:rFonts w:ascii="Times New Roman" w:eastAsia="Times New Roman" w:hAnsi="Times New Roman" w:cs="Times New Roman"/>
          <w:lang w:eastAsia="zh-CN"/>
        </w:rPr>
      </w:pPr>
      <w:r w:rsidRPr="00ED73BC">
        <w:rPr>
          <w:rFonts w:ascii="Times New Roman" w:eastAsia="Times New Roman" w:hAnsi="Times New Roman" w:cs="Times New Roman"/>
          <w:lang w:eastAsia="zh-CN"/>
        </w:rPr>
        <w:t>PodatekVAT……..%....................słownie…………………………………………………………………………………………………………………………………</w:t>
      </w:r>
    </w:p>
    <w:p w14:paraId="6A987F5F" w14:textId="77777777" w:rsidR="00923EFB" w:rsidRPr="00ED73BC" w:rsidRDefault="00923EFB" w:rsidP="000871B7">
      <w:pPr>
        <w:numPr>
          <w:ilvl w:val="0"/>
          <w:numId w:val="69"/>
        </w:numPr>
        <w:suppressAutoHyphens/>
        <w:spacing w:after="200" w:line="276" w:lineRule="auto"/>
        <w:contextualSpacing/>
        <w:rPr>
          <w:rFonts w:ascii="Times New Roman" w:eastAsia="Times New Roman" w:hAnsi="Times New Roman" w:cs="Times New Roman"/>
          <w:lang w:eastAsia="zh-CN"/>
        </w:rPr>
      </w:pPr>
      <w:r w:rsidRPr="00ED73BC">
        <w:rPr>
          <w:rFonts w:ascii="Times New Roman" w:eastAsia="Times New Roman" w:hAnsi="Times New Roman" w:cs="Times New Roman"/>
          <w:lang w:eastAsia="zh-CN"/>
        </w:rPr>
        <w:t>cenę brutto (łącznie z podatkiem VAT) za 1 godzinę (60min)  usługi……………  Słownie……………………………………………………………………………</w:t>
      </w:r>
    </w:p>
    <w:p w14:paraId="775B6089" w14:textId="77777777" w:rsidR="00923EFB" w:rsidRPr="00ED73BC" w:rsidRDefault="00923EFB" w:rsidP="00923EFB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>3.          Termin realizacji przedmiotu zamówienia - zgodnie z załącznikiem nr 1</w:t>
      </w:r>
    </w:p>
    <w:p w14:paraId="07935FBC" w14:textId="77777777" w:rsidR="00923EFB" w:rsidRPr="00ED73BC" w:rsidRDefault="00923EFB" w:rsidP="00923EFB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>4.</w:t>
      </w:r>
      <w:r w:rsidRPr="00ED73BC">
        <w:rPr>
          <w:rFonts w:ascii="Times New Roman" w:eastAsia="Calibri" w:hAnsi="Times New Roman" w:cs="Times New Roman"/>
          <w:lang w:eastAsia="zh-CN"/>
        </w:rPr>
        <w:tab/>
        <w:t>Uważamy się za związanych niniejszą ofertą na czas wskazany w SIWZ.</w:t>
      </w:r>
    </w:p>
    <w:p w14:paraId="3BCC5B6E" w14:textId="77777777" w:rsidR="00923EFB" w:rsidRPr="00ED73BC" w:rsidRDefault="00923EFB" w:rsidP="00923EFB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>5.</w:t>
      </w:r>
      <w:r w:rsidRPr="00ED73BC">
        <w:rPr>
          <w:rFonts w:ascii="Times New Roman" w:eastAsia="Calibri" w:hAnsi="Times New Roman" w:cs="Times New Roman"/>
          <w:lang w:eastAsia="zh-CN"/>
        </w:rPr>
        <w:tab/>
        <w:t xml:space="preserve">W razie wybrania naszej ofert zobowiązujemy się do podpisania umowy na warunkach zawartych </w:t>
      </w:r>
      <w:r w:rsidR="00ED73BC">
        <w:rPr>
          <w:rFonts w:ascii="Times New Roman" w:eastAsia="Calibri" w:hAnsi="Times New Roman" w:cs="Times New Roman"/>
          <w:lang w:eastAsia="zh-CN"/>
        </w:rPr>
        <w:br/>
      </w:r>
      <w:r w:rsidRPr="00ED73BC">
        <w:rPr>
          <w:rFonts w:ascii="Times New Roman" w:eastAsia="Calibri" w:hAnsi="Times New Roman" w:cs="Times New Roman"/>
          <w:lang w:eastAsia="zh-CN"/>
        </w:rPr>
        <w:t>w SIWZ w terminie i miejscu określonym przez Zamawiającego.</w:t>
      </w:r>
    </w:p>
    <w:p w14:paraId="29DC6447" w14:textId="77777777" w:rsidR="00923EFB" w:rsidRPr="00ED73BC" w:rsidRDefault="00923EFB" w:rsidP="00923EFB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>6.</w:t>
      </w:r>
      <w:r w:rsidRPr="00ED73BC">
        <w:rPr>
          <w:rFonts w:ascii="Times New Roman" w:eastAsia="Calibri" w:hAnsi="Times New Roman" w:cs="Times New Roman"/>
          <w:lang w:eastAsia="zh-CN"/>
        </w:rPr>
        <w:tab/>
        <w:t>Na niniejszą ofertę składa się ……..kolejno ponumerowanych i parafowanych  stron.</w:t>
      </w:r>
    </w:p>
    <w:p w14:paraId="06FFBF0E" w14:textId="77777777" w:rsidR="00923EFB" w:rsidRPr="00ED73BC" w:rsidRDefault="00923EFB" w:rsidP="00923EFB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</w:p>
    <w:p w14:paraId="1C512599" w14:textId="77777777" w:rsidR="00923EFB" w:rsidRPr="00ED73BC" w:rsidRDefault="00923EFB" w:rsidP="00923EFB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</w:p>
    <w:p w14:paraId="701C2A2F" w14:textId="77777777" w:rsidR="00923EFB" w:rsidRPr="00ED73BC" w:rsidRDefault="00923EFB" w:rsidP="00923EFB">
      <w:pPr>
        <w:suppressAutoHyphens/>
        <w:spacing w:after="200" w:line="276" w:lineRule="auto"/>
        <w:rPr>
          <w:rFonts w:ascii="Times New Roman" w:eastAsia="Calibri" w:hAnsi="Times New Roman" w:cs="Times New Roman"/>
          <w:b/>
          <w:lang w:eastAsia="zh-CN"/>
        </w:rPr>
      </w:pPr>
      <w:r w:rsidRPr="00ED73BC">
        <w:rPr>
          <w:rFonts w:ascii="Times New Roman" w:eastAsia="Calibri" w:hAnsi="Times New Roman" w:cs="Times New Roman"/>
          <w:b/>
          <w:lang w:eastAsia="zh-CN"/>
        </w:rPr>
        <w:t>………………………………..</w:t>
      </w:r>
    </w:p>
    <w:p w14:paraId="038B317B" w14:textId="77777777" w:rsidR="00923EFB" w:rsidRPr="00ED73BC" w:rsidRDefault="00923EFB" w:rsidP="00923EFB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 xml:space="preserve">                                                                                              podpis i pieczęć </w:t>
      </w:r>
    </w:p>
    <w:p w14:paraId="0DF5FE73" w14:textId="77777777" w:rsidR="00923EFB" w:rsidRPr="00ED73BC" w:rsidRDefault="00923EFB" w:rsidP="00923EFB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t xml:space="preserve">                                                                          upoważnionego przedstawiciela Wykonawcy                                                  </w:t>
      </w:r>
    </w:p>
    <w:p w14:paraId="312F2F2F" w14:textId="77777777" w:rsidR="00923EFB" w:rsidRPr="00ED73BC" w:rsidRDefault="00923EFB" w:rsidP="00923EFB">
      <w:pPr>
        <w:suppressAutoHyphens/>
        <w:spacing w:after="200" w:line="276" w:lineRule="auto"/>
        <w:rPr>
          <w:rFonts w:ascii="Calibri" w:eastAsia="Calibri" w:hAnsi="Calibri" w:cs="Times New Roman"/>
          <w:lang w:eastAsia="zh-CN"/>
        </w:rPr>
      </w:pPr>
    </w:p>
    <w:p w14:paraId="7A31FAC2" w14:textId="77777777" w:rsidR="00923EFB" w:rsidRPr="00ED73BC" w:rsidRDefault="00923EFB" w:rsidP="00923EFB">
      <w:pPr>
        <w:tabs>
          <w:tab w:val="left" w:pos="284"/>
        </w:tabs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lang w:eastAsia="pl-PL"/>
        </w:rPr>
      </w:pPr>
      <w:r w:rsidRPr="00ED73BC">
        <w:rPr>
          <w:rFonts w:ascii="Times New Roman" w:eastAsia="Calibri" w:hAnsi="Times New Roman" w:cs="Times New Roman"/>
          <w:b/>
          <w:bCs/>
          <w:lang w:eastAsia="pl-PL"/>
        </w:rPr>
        <w:lastRenderedPageBreak/>
        <w:t>Załączniki do oferty:</w:t>
      </w:r>
    </w:p>
    <w:p w14:paraId="6A6DD8C3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lang w:eastAsia="pl-PL"/>
        </w:rPr>
      </w:pPr>
    </w:p>
    <w:p w14:paraId="1321AD73" w14:textId="77777777" w:rsidR="00923EFB" w:rsidRPr="00ED73BC" w:rsidRDefault="00923EFB" w:rsidP="000871B7">
      <w:pPr>
        <w:numPr>
          <w:ilvl w:val="1"/>
          <w:numId w:val="29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zał. nr 2 – Formularz oferty</w:t>
      </w:r>
    </w:p>
    <w:p w14:paraId="0E07CAE1" w14:textId="77777777" w:rsidR="00923EFB" w:rsidRPr="00ED73BC" w:rsidRDefault="00923EFB" w:rsidP="000871B7">
      <w:pPr>
        <w:numPr>
          <w:ilvl w:val="1"/>
          <w:numId w:val="29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zał. nr 3 –  Oświadczenie o spełnieniu warunków określonych w art.22 </w:t>
      </w:r>
      <w:proofErr w:type="spellStart"/>
      <w:r w:rsidRPr="00ED73BC">
        <w:rPr>
          <w:rFonts w:ascii="Times New Roman" w:eastAsia="Calibri" w:hAnsi="Times New Roman" w:cs="Times New Roman"/>
          <w:lang w:eastAsia="pl-PL"/>
        </w:rPr>
        <w:t>pzp</w:t>
      </w:r>
      <w:proofErr w:type="spellEnd"/>
      <w:r w:rsidRPr="00ED73BC">
        <w:rPr>
          <w:rFonts w:ascii="Times New Roman" w:eastAsia="Calibri" w:hAnsi="Times New Roman" w:cs="Times New Roman"/>
          <w:lang w:eastAsia="pl-PL"/>
        </w:rPr>
        <w:t xml:space="preserve"> 1</w:t>
      </w:r>
    </w:p>
    <w:p w14:paraId="5BFED2C2" w14:textId="77777777" w:rsidR="00923EFB" w:rsidRPr="00ED73BC" w:rsidRDefault="00923EFB" w:rsidP="000871B7">
      <w:pPr>
        <w:numPr>
          <w:ilvl w:val="1"/>
          <w:numId w:val="29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zał. nr 4 – Oświadczenie o niepodleganiu wykluczeniu art. 24 ust. 1 </w:t>
      </w:r>
    </w:p>
    <w:p w14:paraId="59E83F15" w14:textId="77777777" w:rsidR="00923EFB" w:rsidRPr="00ED73BC" w:rsidRDefault="00923EFB" w:rsidP="000871B7">
      <w:pPr>
        <w:numPr>
          <w:ilvl w:val="1"/>
          <w:numId w:val="29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zał. nr 5 – Informacja Wykonawcy o przynależności do grupy kapitałowej</w:t>
      </w:r>
      <w:r w:rsidRPr="00ED73BC">
        <w:rPr>
          <w:rFonts w:ascii="Times New Roman" w:eastAsia="Calibri" w:hAnsi="Times New Roman" w:cs="Times New Roman"/>
          <w:bCs/>
          <w:lang w:eastAsia="pl-PL"/>
        </w:rPr>
        <w:t xml:space="preserve"> </w:t>
      </w:r>
    </w:p>
    <w:p w14:paraId="3DC8E3F8" w14:textId="77777777" w:rsidR="00923EFB" w:rsidRPr="00ED73BC" w:rsidRDefault="00923EFB" w:rsidP="000871B7">
      <w:pPr>
        <w:numPr>
          <w:ilvl w:val="1"/>
          <w:numId w:val="29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zał. nr  6 – Parafowany wzór umowy </w:t>
      </w:r>
    </w:p>
    <w:p w14:paraId="5EDE64AD" w14:textId="77777777" w:rsidR="00923EFB" w:rsidRPr="00ED73BC" w:rsidRDefault="00923EFB" w:rsidP="000871B7">
      <w:pPr>
        <w:numPr>
          <w:ilvl w:val="1"/>
          <w:numId w:val="29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zał. Nr  7 -  Parafowany wzór umowy powierzenia danych </w:t>
      </w:r>
    </w:p>
    <w:p w14:paraId="14C93AE9" w14:textId="77777777" w:rsidR="00923EFB" w:rsidRPr="00ED73BC" w:rsidRDefault="00923EFB" w:rsidP="000871B7">
      <w:pPr>
        <w:numPr>
          <w:ilvl w:val="1"/>
          <w:numId w:val="29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Odpis z właściwego rejestru lub zaświadczenie o wpisie do ewidencji działalności   gospodarczej.</w:t>
      </w:r>
    </w:p>
    <w:p w14:paraId="06E5AC01" w14:textId="77777777" w:rsidR="00923EFB" w:rsidRPr="00ED73BC" w:rsidRDefault="00923EFB" w:rsidP="000871B7">
      <w:pPr>
        <w:numPr>
          <w:ilvl w:val="1"/>
          <w:numId w:val="29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Zaświadczenie z właściwego Urzędu Skarbowego.</w:t>
      </w:r>
    </w:p>
    <w:p w14:paraId="34044E0C" w14:textId="77777777" w:rsidR="00923EFB" w:rsidRPr="00ED73BC" w:rsidRDefault="00923EFB" w:rsidP="000871B7">
      <w:pPr>
        <w:numPr>
          <w:ilvl w:val="1"/>
          <w:numId w:val="29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Zaświadczenie z właściwego Zakładu Ubezpieczeń Społecznych.</w:t>
      </w:r>
    </w:p>
    <w:p w14:paraId="2432F83B" w14:textId="77777777" w:rsidR="00923EFB" w:rsidRPr="00ED73BC" w:rsidRDefault="00923EFB" w:rsidP="000871B7">
      <w:pPr>
        <w:numPr>
          <w:ilvl w:val="1"/>
          <w:numId w:val="29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Polisa OC lub inny dokument potwierdzający, że Wykonawca jest ubezpieczony od odpowiedzialności cywilnej w zakresie prowadzonej działalności.</w:t>
      </w:r>
    </w:p>
    <w:p w14:paraId="5269A90D" w14:textId="77777777" w:rsidR="00923EFB" w:rsidRPr="00ED73BC" w:rsidRDefault="00923EFB" w:rsidP="000871B7">
      <w:pPr>
        <w:numPr>
          <w:ilvl w:val="1"/>
          <w:numId w:val="29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bCs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W przypadku Wykonawców występujących wspólnie (spółka cywilna, konsorcjum) -    pełnomocnictwo ustanawiające pełnomocnika do reprezentowania w postępowaniu                        </w:t>
      </w:r>
      <w:r w:rsidR="00ED73BC">
        <w:rPr>
          <w:rFonts w:ascii="Times New Roman" w:eastAsia="Calibri" w:hAnsi="Times New Roman" w:cs="Times New Roman"/>
          <w:lang w:eastAsia="pl-PL"/>
        </w:rPr>
        <w:br/>
      </w:r>
      <w:r w:rsidRPr="00ED73BC">
        <w:rPr>
          <w:rFonts w:ascii="Times New Roman" w:eastAsia="Calibri" w:hAnsi="Times New Roman" w:cs="Times New Roman"/>
          <w:lang w:eastAsia="pl-PL"/>
        </w:rPr>
        <w:t>o udzielenie zamówienia publicznego albo reprezentowania w postępowaniu i zawarcia umowy w sprawie zamówienia publicznego</w:t>
      </w:r>
    </w:p>
    <w:p w14:paraId="3A874BB6" w14:textId="77777777" w:rsidR="00923EFB" w:rsidRPr="00ED73BC" w:rsidRDefault="00923EFB" w:rsidP="000871B7">
      <w:pPr>
        <w:numPr>
          <w:ilvl w:val="1"/>
          <w:numId w:val="29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>Lista osób mających wykonywać usługę.</w:t>
      </w:r>
    </w:p>
    <w:p w14:paraId="737065D9" w14:textId="77777777" w:rsidR="00923EFB" w:rsidRPr="00ED73BC" w:rsidRDefault="00923EFB" w:rsidP="000871B7">
      <w:pPr>
        <w:numPr>
          <w:ilvl w:val="1"/>
          <w:numId w:val="29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 xml:space="preserve">Dokumenty potwierdzające doświadczenie osób mających wykonywać umowę                                  </w:t>
      </w:r>
      <w:r w:rsidR="00ED73BC">
        <w:rPr>
          <w:rFonts w:ascii="Times New Roman" w:eastAsia="Calibri" w:hAnsi="Times New Roman" w:cs="Times New Roman"/>
          <w:bCs/>
          <w:lang w:eastAsia="pl-PL"/>
        </w:rPr>
        <w:br/>
      </w:r>
      <w:r w:rsidRPr="00ED73BC">
        <w:rPr>
          <w:rFonts w:ascii="Times New Roman" w:eastAsia="Calibri" w:hAnsi="Times New Roman" w:cs="Times New Roman"/>
          <w:bCs/>
          <w:lang w:eastAsia="pl-PL"/>
        </w:rPr>
        <w:t>( referencje, potwierdzenia wykonania umowy, świadectwa pracy, umowy zlecenia)</w:t>
      </w:r>
    </w:p>
    <w:p w14:paraId="3A0022C7" w14:textId="77777777" w:rsidR="00923EFB" w:rsidRPr="00ED73BC" w:rsidRDefault="00923EFB" w:rsidP="000871B7">
      <w:pPr>
        <w:numPr>
          <w:ilvl w:val="1"/>
          <w:numId w:val="29"/>
        </w:numPr>
        <w:suppressAutoHyphens/>
        <w:overflowPunct w:val="0"/>
        <w:autoSpaceDE w:val="0"/>
        <w:spacing w:after="0" w:line="360" w:lineRule="auto"/>
        <w:contextualSpacing/>
        <w:jc w:val="both"/>
        <w:textAlignment w:val="baseline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Oświadczenie wymagane od Wykonawcy w zakresie wypełnienia obowiązków informacyjnych przewidzianych w art. 13 lub art. 14 RODO</w:t>
      </w:r>
    </w:p>
    <w:p w14:paraId="32430A54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ind w:right="1152"/>
        <w:rPr>
          <w:rFonts w:ascii="Times New Roman" w:eastAsia="Calibri" w:hAnsi="Times New Roman" w:cs="Times New Roman"/>
          <w:b/>
          <w:bCs/>
          <w:lang w:eastAsia="pl-PL"/>
        </w:rPr>
      </w:pPr>
    </w:p>
    <w:p w14:paraId="50F010C8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ind w:right="1152"/>
        <w:rPr>
          <w:rFonts w:ascii="Times New Roman" w:eastAsia="Calibri" w:hAnsi="Times New Roman" w:cs="Times New Roman"/>
          <w:b/>
          <w:bCs/>
          <w:lang w:eastAsia="pl-PL"/>
        </w:rPr>
      </w:pPr>
    </w:p>
    <w:p w14:paraId="24C0A173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ind w:right="1152"/>
        <w:jc w:val="right"/>
        <w:rPr>
          <w:rFonts w:ascii="Times New Roman" w:eastAsia="Calibri" w:hAnsi="Times New Roman" w:cs="Times New Roman"/>
          <w:b/>
          <w:bCs/>
          <w:lang w:eastAsia="pl-PL"/>
        </w:rPr>
      </w:pPr>
    </w:p>
    <w:p w14:paraId="0CFE759F" w14:textId="77777777" w:rsidR="00923EFB" w:rsidRPr="00ED73BC" w:rsidRDefault="00923EFB" w:rsidP="00923EFB">
      <w:pPr>
        <w:rPr>
          <w:rFonts w:ascii="Calibri" w:eastAsia="Calibri" w:hAnsi="Calibri" w:cs="Times New Roman"/>
          <w:lang w:eastAsia="zh-CN"/>
        </w:rPr>
      </w:pPr>
      <w:r w:rsidRPr="00ED73BC">
        <w:rPr>
          <w:rFonts w:ascii="Calibri" w:eastAsia="Calibri" w:hAnsi="Calibri" w:cs="Times New Roman"/>
          <w:lang w:eastAsia="zh-CN"/>
        </w:rPr>
        <w:br w:type="page"/>
      </w:r>
    </w:p>
    <w:p w14:paraId="18F31B1F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rPr>
          <w:rFonts w:ascii="Times New Roman" w:eastAsia="Calibri" w:hAnsi="Times New Roman" w:cs="Times New Roman"/>
          <w:b/>
          <w:bCs/>
          <w:lang w:eastAsia="pl-PL"/>
        </w:rPr>
      </w:pPr>
      <w:r w:rsidRPr="00ED73BC">
        <w:rPr>
          <w:rFonts w:ascii="Times New Roman" w:eastAsia="Calibri" w:hAnsi="Times New Roman" w:cs="Times New Roman"/>
          <w:b/>
          <w:bCs/>
          <w:lang w:eastAsia="pl-PL"/>
        </w:rPr>
        <w:lastRenderedPageBreak/>
        <w:t>Załącznik nr 3</w:t>
      </w:r>
    </w:p>
    <w:p w14:paraId="41643D3E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rPr>
          <w:rFonts w:ascii="Times New Roman" w:eastAsia="Calibri" w:hAnsi="Times New Roman" w:cs="Times New Roman"/>
          <w:b/>
          <w:bCs/>
          <w:lang w:eastAsia="pl-PL"/>
        </w:rPr>
      </w:pPr>
    </w:p>
    <w:p w14:paraId="3D8E4A37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.................................................</w:t>
      </w:r>
    </w:p>
    <w:p w14:paraId="16C1FFE4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rPr>
          <w:rFonts w:ascii="Times New Roman" w:eastAsia="Calibri" w:hAnsi="Times New Roman" w:cs="Times New Roman"/>
          <w:b/>
          <w:bCs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          </w:t>
      </w:r>
      <w:r w:rsidRPr="00ED73BC">
        <w:rPr>
          <w:rFonts w:ascii="Times New Roman" w:eastAsia="Calibri" w:hAnsi="Times New Roman" w:cs="Times New Roman"/>
          <w:lang w:eastAsia="pl-PL"/>
        </w:rPr>
        <w:t>/ pieczęć  firmowa /</w:t>
      </w:r>
    </w:p>
    <w:p w14:paraId="2B82947D" w14:textId="77777777" w:rsidR="00923EFB" w:rsidRPr="00ED73BC" w:rsidRDefault="00923EFB" w:rsidP="00923EFB">
      <w:pPr>
        <w:keepNext/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4B873DE6" w14:textId="77777777" w:rsidR="00923EFB" w:rsidRPr="00ED73BC" w:rsidRDefault="00923EFB" w:rsidP="00923EFB">
      <w:pP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lang w:eastAsia="pl-PL"/>
        </w:rPr>
      </w:pPr>
    </w:p>
    <w:p w14:paraId="1E5E8D21" w14:textId="77777777" w:rsidR="00923EFB" w:rsidRPr="00ED73BC" w:rsidRDefault="00923EFB" w:rsidP="00923EFB">
      <w:pPr>
        <w:keepNext/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b/>
          <w:bCs/>
          <w:u w:val="single"/>
          <w:lang w:eastAsia="pl-PL"/>
        </w:rPr>
        <w:t>O Ś W I A D C Z E N I E</w:t>
      </w:r>
    </w:p>
    <w:p w14:paraId="2C58E609" w14:textId="77777777" w:rsidR="00923EFB" w:rsidRPr="00ED73BC" w:rsidRDefault="00923EFB" w:rsidP="00923EFB">
      <w:pPr>
        <w:suppressAutoHyphens/>
        <w:spacing w:after="0" w:line="360" w:lineRule="auto"/>
        <w:rPr>
          <w:rFonts w:ascii="Times New Roman" w:eastAsia="Calibri" w:hAnsi="Times New Roman" w:cs="Times New Roman"/>
          <w:lang w:eastAsia="pl-PL"/>
        </w:rPr>
      </w:pPr>
    </w:p>
    <w:p w14:paraId="697D9FD7" w14:textId="77777777" w:rsidR="00923EFB" w:rsidRPr="00ED73BC" w:rsidRDefault="00923EFB" w:rsidP="00923EFB">
      <w:pPr>
        <w:suppressAutoHyphens/>
        <w:spacing w:after="0" w:line="360" w:lineRule="auto"/>
        <w:rPr>
          <w:rFonts w:ascii="Times New Roman" w:eastAsia="Calibri" w:hAnsi="Times New Roman" w:cs="Times New Roman"/>
          <w:lang w:eastAsia="pl-PL"/>
        </w:rPr>
      </w:pPr>
    </w:p>
    <w:p w14:paraId="1369DA44" w14:textId="77777777" w:rsidR="00923EFB" w:rsidRPr="00ED73BC" w:rsidRDefault="00923EFB" w:rsidP="00923EFB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o spełnianiu warunków udziału w postępowaniu, o których mowa w art. 22 ust. 1 ustawy z dnia  </w:t>
      </w:r>
      <w:r w:rsidRPr="00ED73BC">
        <w:rPr>
          <w:rFonts w:ascii="Times New Roman" w:eastAsia="Calibri" w:hAnsi="Times New Roman" w:cs="Times New Roman"/>
          <w:lang w:eastAsia="pl-PL"/>
        </w:rPr>
        <w:br/>
        <w:t>29 stycznia 2004 roku Prawo zamówień publicznych</w:t>
      </w:r>
    </w:p>
    <w:p w14:paraId="5EE73067" w14:textId="77777777" w:rsidR="00923EFB" w:rsidRPr="00ED73BC" w:rsidRDefault="00923EFB" w:rsidP="00923EFB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u w:val="single"/>
          <w:lang w:eastAsia="pl-PL"/>
        </w:rPr>
      </w:pPr>
      <w:r w:rsidRPr="00ED73BC">
        <w:rPr>
          <w:rFonts w:ascii="Times New Roman" w:eastAsia="Calibri" w:hAnsi="Times New Roman" w:cs="Times New Roman"/>
          <w:u w:val="single"/>
          <w:lang w:eastAsia="pl-PL"/>
        </w:rPr>
        <w:t>(</w:t>
      </w:r>
      <w:proofErr w:type="spellStart"/>
      <w:r w:rsidRPr="00ED73BC">
        <w:rPr>
          <w:rFonts w:ascii="Times New Roman" w:eastAsia="Calibri" w:hAnsi="Times New Roman" w:cs="Times New Roman"/>
          <w:u w:val="single"/>
          <w:lang w:eastAsia="pl-PL"/>
        </w:rPr>
        <w:t>t.j</w:t>
      </w:r>
      <w:proofErr w:type="spellEnd"/>
      <w:r w:rsidRPr="00ED73BC">
        <w:rPr>
          <w:rFonts w:ascii="Times New Roman" w:eastAsia="Calibri" w:hAnsi="Times New Roman" w:cs="Times New Roman"/>
          <w:u w:val="single"/>
          <w:lang w:eastAsia="pl-PL"/>
        </w:rPr>
        <w:t>. Dz.U. z 201</w:t>
      </w:r>
      <w:r w:rsidR="006479B1" w:rsidRPr="00ED73BC">
        <w:rPr>
          <w:rFonts w:ascii="Times New Roman" w:eastAsia="Calibri" w:hAnsi="Times New Roman" w:cs="Times New Roman"/>
          <w:u w:val="single"/>
          <w:lang w:eastAsia="pl-PL"/>
        </w:rPr>
        <w:t>9</w:t>
      </w:r>
      <w:r w:rsidRPr="00ED73BC">
        <w:rPr>
          <w:rFonts w:ascii="Times New Roman" w:eastAsia="Calibri" w:hAnsi="Times New Roman" w:cs="Times New Roman"/>
          <w:u w:val="single"/>
          <w:lang w:eastAsia="pl-PL"/>
        </w:rPr>
        <w:t xml:space="preserve"> r., poz.</w:t>
      </w:r>
      <w:r w:rsidR="00C47927">
        <w:rPr>
          <w:rFonts w:ascii="Times New Roman" w:eastAsia="Calibri" w:hAnsi="Times New Roman" w:cs="Times New Roman"/>
          <w:u w:val="single"/>
          <w:lang w:eastAsia="pl-PL"/>
        </w:rPr>
        <w:t xml:space="preserve"> 2019</w:t>
      </w:r>
      <w:r w:rsidRPr="00ED73BC">
        <w:rPr>
          <w:rFonts w:ascii="Times New Roman" w:eastAsia="Calibri" w:hAnsi="Times New Roman" w:cs="Times New Roman"/>
          <w:u w:val="single"/>
          <w:lang w:eastAsia="pl-PL"/>
        </w:rPr>
        <w:t>)</w:t>
      </w:r>
    </w:p>
    <w:p w14:paraId="6638C71E" w14:textId="77777777" w:rsidR="00923EFB" w:rsidRPr="00ED73BC" w:rsidRDefault="00923EFB" w:rsidP="00923EFB">
      <w:p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0"/>
          <w:lang w:eastAsia="pl-PL"/>
        </w:rPr>
      </w:pPr>
    </w:p>
    <w:p w14:paraId="2B3BB2BA" w14:textId="77777777" w:rsidR="00923EFB" w:rsidRPr="00ED73BC" w:rsidRDefault="00923EFB" w:rsidP="00923EFB">
      <w:p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color w:val="000000"/>
          <w:lang w:eastAsia="pl-PL"/>
        </w:rPr>
        <w:tab/>
      </w:r>
    </w:p>
    <w:p w14:paraId="2C444178" w14:textId="77777777" w:rsidR="00923EFB" w:rsidRPr="00ED73BC" w:rsidRDefault="00923EFB" w:rsidP="000871B7">
      <w:pPr>
        <w:numPr>
          <w:ilvl w:val="0"/>
          <w:numId w:val="30"/>
        </w:numPr>
        <w:tabs>
          <w:tab w:val="left" w:pos="720"/>
        </w:tabs>
        <w:suppressAutoHyphens/>
        <w:spacing w:after="0" w:line="360" w:lineRule="auto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posiadamy  uprawnienia do wykonywania określonej działalności lub czynności , jeżeli przepisy prawa nakładają obowiązek posiadania takich uprawnień; </w:t>
      </w:r>
    </w:p>
    <w:p w14:paraId="51905F66" w14:textId="77777777" w:rsidR="00923EFB" w:rsidRPr="00ED73BC" w:rsidRDefault="00923EFB" w:rsidP="000871B7">
      <w:pPr>
        <w:numPr>
          <w:ilvl w:val="0"/>
          <w:numId w:val="30"/>
        </w:numPr>
        <w:tabs>
          <w:tab w:val="left" w:pos="720"/>
        </w:tabs>
        <w:suppressAutoHyphens/>
        <w:spacing w:after="0" w:line="360" w:lineRule="auto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color w:val="000000"/>
          <w:lang w:eastAsia="pl-PL"/>
        </w:rPr>
        <w:t xml:space="preserve">posiadamy  niezbędną wiedzę i doświadczenia niezbędne do wykonania zamówienia; </w:t>
      </w:r>
    </w:p>
    <w:p w14:paraId="2AA8BED9" w14:textId="77777777" w:rsidR="00923EFB" w:rsidRPr="00ED73BC" w:rsidRDefault="00923EFB" w:rsidP="000871B7">
      <w:pPr>
        <w:numPr>
          <w:ilvl w:val="0"/>
          <w:numId w:val="30"/>
        </w:numPr>
        <w:tabs>
          <w:tab w:val="left" w:pos="720"/>
        </w:tabs>
        <w:suppressAutoHyphens/>
        <w:spacing w:after="0" w:line="360" w:lineRule="auto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dysponujemy  odpowiednim potencjałem technicznym oraz osobami zdolnymi do wykonania zamówienia;</w:t>
      </w:r>
    </w:p>
    <w:p w14:paraId="26AE48CD" w14:textId="77777777" w:rsidR="00923EFB" w:rsidRPr="00ED73BC" w:rsidRDefault="00923EFB" w:rsidP="000871B7">
      <w:pPr>
        <w:numPr>
          <w:ilvl w:val="0"/>
          <w:numId w:val="30"/>
        </w:numPr>
        <w:tabs>
          <w:tab w:val="left" w:pos="720"/>
        </w:tabs>
        <w:suppressAutoHyphens/>
        <w:spacing w:after="0" w:line="360" w:lineRule="auto"/>
        <w:textAlignment w:val="baseline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znajdujemy się w sytuacji ekonomicznej i finansowej zapewniającej wykonanie  zamówienia.</w:t>
      </w:r>
    </w:p>
    <w:p w14:paraId="072B9C45" w14:textId="77777777" w:rsidR="00923EFB" w:rsidRPr="00ED73BC" w:rsidRDefault="00923EFB" w:rsidP="00923EFB">
      <w:pPr>
        <w:suppressAutoHyphens/>
        <w:spacing w:after="0" w:line="360" w:lineRule="auto"/>
        <w:rPr>
          <w:rFonts w:ascii="Times New Roman" w:eastAsia="Calibri" w:hAnsi="Times New Roman" w:cs="Times New Roman"/>
          <w:lang w:eastAsia="pl-PL"/>
        </w:rPr>
      </w:pPr>
    </w:p>
    <w:p w14:paraId="2F16B498" w14:textId="77777777" w:rsidR="00923EFB" w:rsidRPr="00ED73BC" w:rsidRDefault="00923EFB" w:rsidP="00923EFB">
      <w:pPr>
        <w:keepNext/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151B0789" w14:textId="77777777" w:rsidR="00923EFB" w:rsidRPr="00ED73BC" w:rsidRDefault="00923EFB" w:rsidP="00923EFB">
      <w:pPr>
        <w:keepNext/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48FCBDDA" w14:textId="77777777" w:rsidR="00923EFB" w:rsidRPr="00ED73BC" w:rsidRDefault="00923EFB" w:rsidP="00923EFB">
      <w:pPr>
        <w:keepNext/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230C3F0C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lang w:eastAsia="pl-PL"/>
        </w:rPr>
      </w:pPr>
    </w:p>
    <w:p w14:paraId="27DB6396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.................. dn. ...................                                          ....................................................... </w:t>
      </w:r>
    </w:p>
    <w:p w14:paraId="26883C1F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D73BC">
        <w:rPr>
          <w:rFonts w:ascii="Times New Roman" w:eastAsia="Calibri" w:hAnsi="Times New Roman" w:cs="Times New Roman"/>
          <w:lang w:eastAsia="pl-PL"/>
        </w:rPr>
        <w:t>( podpis i pieczęć upoważnionego</w:t>
      </w:r>
    </w:p>
    <w:p w14:paraId="537747CE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     </w:t>
      </w:r>
      <w:r w:rsidRPr="00ED73BC">
        <w:rPr>
          <w:rFonts w:ascii="Times New Roman" w:eastAsia="Calibri" w:hAnsi="Times New Roman" w:cs="Times New Roman"/>
          <w:lang w:eastAsia="pl-PL"/>
        </w:rPr>
        <w:t>przedstawiciela Wykonawcy)</w:t>
      </w:r>
    </w:p>
    <w:p w14:paraId="220A7BCF" w14:textId="77777777" w:rsidR="00923EFB" w:rsidRPr="00ED73BC" w:rsidRDefault="00923EFB" w:rsidP="00923EFB">
      <w:pPr>
        <w:suppressAutoHyphens/>
        <w:spacing w:after="0" w:line="360" w:lineRule="auto"/>
        <w:jc w:val="right"/>
        <w:rPr>
          <w:rFonts w:ascii="Times New Roman" w:eastAsia="Calibri" w:hAnsi="Times New Roman" w:cs="Times New Roman"/>
          <w:b/>
          <w:bCs/>
          <w:lang w:eastAsia="pl-PL"/>
        </w:rPr>
      </w:pPr>
    </w:p>
    <w:p w14:paraId="073C831A" w14:textId="77777777" w:rsidR="00923EFB" w:rsidRPr="00ED73BC" w:rsidRDefault="00923EFB" w:rsidP="00923EFB">
      <w:pPr>
        <w:suppressAutoHyphens/>
        <w:spacing w:after="0" w:line="360" w:lineRule="auto"/>
        <w:jc w:val="right"/>
        <w:rPr>
          <w:rFonts w:ascii="Times New Roman" w:eastAsia="Calibri" w:hAnsi="Times New Roman" w:cs="Times New Roman"/>
          <w:b/>
          <w:bCs/>
          <w:lang w:eastAsia="pl-PL"/>
        </w:rPr>
      </w:pPr>
    </w:p>
    <w:p w14:paraId="377E3A30" w14:textId="77777777" w:rsidR="00923EFB" w:rsidRPr="00ED73BC" w:rsidRDefault="00923EFB" w:rsidP="00923EFB">
      <w:pPr>
        <w:suppressAutoHyphens/>
        <w:spacing w:after="0" w:line="360" w:lineRule="auto"/>
        <w:jc w:val="right"/>
        <w:rPr>
          <w:rFonts w:ascii="Times New Roman" w:eastAsia="Calibri" w:hAnsi="Times New Roman" w:cs="Times New Roman"/>
          <w:b/>
          <w:bCs/>
          <w:lang w:eastAsia="pl-PL"/>
        </w:rPr>
      </w:pPr>
    </w:p>
    <w:p w14:paraId="008B10B1" w14:textId="77777777" w:rsidR="00923EFB" w:rsidRPr="00ED73BC" w:rsidRDefault="00923EFB" w:rsidP="00923EFB">
      <w:pPr>
        <w:rPr>
          <w:rFonts w:ascii="Calibri" w:eastAsia="Calibri" w:hAnsi="Calibri" w:cs="Times New Roman"/>
          <w:lang w:eastAsia="zh-CN"/>
        </w:rPr>
      </w:pPr>
      <w:r w:rsidRPr="00ED73BC">
        <w:rPr>
          <w:rFonts w:ascii="Calibri" w:eastAsia="Calibri" w:hAnsi="Calibri" w:cs="Times New Roman"/>
          <w:lang w:eastAsia="zh-CN"/>
        </w:rPr>
        <w:br w:type="page"/>
      </w:r>
    </w:p>
    <w:p w14:paraId="720C1430" w14:textId="77777777" w:rsidR="00923EFB" w:rsidRPr="00ED73BC" w:rsidRDefault="00923EFB" w:rsidP="00C47927">
      <w:pPr>
        <w:suppressAutoHyphens/>
        <w:spacing w:after="0" w:line="360" w:lineRule="auto"/>
        <w:ind w:firstLine="708"/>
        <w:rPr>
          <w:rFonts w:ascii="Times New Roman" w:eastAsia="Calibri" w:hAnsi="Times New Roman" w:cs="Times New Roman"/>
          <w:b/>
          <w:bCs/>
          <w:u w:val="single"/>
          <w:lang w:eastAsia="pl-PL"/>
        </w:rPr>
      </w:pPr>
      <w:r w:rsidRPr="00ED73BC">
        <w:rPr>
          <w:rFonts w:ascii="Times New Roman" w:eastAsia="Calibri" w:hAnsi="Times New Roman" w:cs="Times New Roman"/>
          <w:b/>
          <w:bCs/>
          <w:lang w:eastAsia="pl-PL"/>
        </w:rPr>
        <w:lastRenderedPageBreak/>
        <w:t>Załącznik Nr 4</w:t>
      </w:r>
    </w:p>
    <w:p w14:paraId="546F76FD" w14:textId="77777777" w:rsidR="00923EFB" w:rsidRPr="00ED73BC" w:rsidRDefault="00923EFB" w:rsidP="00923EFB">
      <w:pPr>
        <w:keepNext/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u w:val="single"/>
          <w:lang w:eastAsia="pl-PL"/>
        </w:rPr>
      </w:pPr>
    </w:p>
    <w:p w14:paraId="5334AF89" w14:textId="77777777" w:rsidR="00923EFB" w:rsidRPr="00ED73BC" w:rsidRDefault="00923EFB" w:rsidP="00923EFB">
      <w:pPr>
        <w:keepNext/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u w:val="single"/>
          <w:lang w:eastAsia="pl-PL"/>
        </w:rPr>
      </w:pPr>
    </w:p>
    <w:p w14:paraId="273EFCA1" w14:textId="77777777" w:rsidR="00923EFB" w:rsidRPr="00ED73BC" w:rsidRDefault="00923EFB" w:rsidP="00923EFB">
      <w:pPr>
        <w:keepNext/>
        <w:suppressAutoHyphens/>
        <w:overflowPunct w:val="0"/>
        <w:autoSpaceDE w:val="0"/>
        <w:spacing w:after="0" w:line="36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b/>
          <w:bCs/>
          <w:u w:val="single"/>
          <w:lang w:eastAsia="pl-PL"/>
        </w:rPr>
        <w:t>O Ś W I A D C Z E N I E</w:t>
      </w:r>
    </w:p>
    <w:p w14:paraId="366E6882" w14:textId="77777777" w:rsidR="00923EFB" w:rsidRPr="00ED73BC" w:rsidRDefault="00923EFB" w:rsidP="00923EFB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Oświadczamy, iż nie podlegamy wykluczeniu z postępowania o udzielenie zamówienia publicznego na podstawie art.24 ust.1 i 5 ustawy z dnia 29 stycznia 2004 r Prawo zamówień publicznych ( </w:t>
      </w:r>
      <w:proofErr w:type="spellStart"/>
      <w:r w:rsidRPr="00ED73BC">
        <w:rPr>
          <w:rFonts w:ascii="Times New Roman" w:eastAsia="Calibri" w:hAnsi="Times New Roman" w:cs="Times New Roman"/>
          <w:lang w:eastAsia="pl-PL"/>
        </w:rPr>
        <w:t>t.j</w:t>
      </w:r>
      <w:proofErr w:type="spellEnd"/>
      <w:r w:rsidRPr="00ED73BC">
        <w:rPr>
          <w:rFonts w:ascii="Times New Roman" w:eastAsia="Calibri" w:hAnsi="Times New Roman" w:cs="Times New Roman"/>
          <w:lang w:eastAsia="pl-PL"/>
        </w:rPr>
        <w:t>. DZ.U. z 201</w:t>
      </w:r>
      <w:r w:rsidR="006479B1" w:rsidRPr="00ED73BC">
        <w:rPr>
          <w:rFonts w:ascii="Times New Roman" w:eastAsia="Calibri" w:hAnsi="Times New Roman" w:cs="Times New Roman"/>
          <w:lang w:eastAsia="pl-PL"/>
        </w:rPr>
        <w:t xml:space="preserve">9 r., poz. </w:t>
      </w:r>
      <w:r w:rsidR="00C47927">
        <w:rPr>
          <w:rFonts w:ascii="Times New Roman" w:eastAsia="Calibri" w:hAnsi="Times New Roman" w:cs="Times New Roman"/>
          <w:lang w:eastAsia="pl-PL"/>
        </w:rPr>
        <w:t>2019)</w:t>
      </w:r>
    </w:p>
    <w:p w14:paraId="44AC09A9" w14:textId="77777777" w:rsidR="00923EFB" w:rsidRPr="00ED73BC" w:rsidRDefault="00923EFB" w:rsidP="00923EFB">
      <w:pPr>
        <w:suppressAutoHyphens/>
        <w:spacing w:after="0" w:line="360" w:lineRule="auto"/>
        <w:rPr>
          <w:rFonts w:ascii="Times New Roman" w:eastAsia="Calibri" w:hAnsi="Times New Roman" w:cs="Times New Roman"/>
          <w:lang w:eastAsia="pl-PL"/>
        </w:rPr>
      </w:pPr>
    </w:p>
    <w:p w14:paraId="16FB6859" w14:textId="77777777" w:rsidR="00923EFB" w:rsidRPr="00ED73BC" w:rsidRDefault="00923EFB" w:rsidP="00923EFB">
      <w:pPr>
        <w:suppressAutoHyphens/>
        <w:spacing w:after="0" w:line="360" w:lineRule="auto"/>
        <w:rPr>
          <w:rFonts w:ascii="Times New Roman" w:eastAsia="Calibri" w:hAnsi="Times New Roman" w:cs="Times New Roman"/>
          <w:lang w:eastAsia="pl-PL"/>
        </w:rPr>
      </w:pPr>
    </w:p>
    <w:p w14:paraId="45DECA8A" w14:textId="77777777" w:rsidR="00923EFB" w:rsidRPr="00ED73BC" w:rsidRDefault="00923EFB" w:rsidP="00923EFB">
      <w:pPr>
        <w:suppressAutoHyphens/>
        <w:spacing w:after="0" w:line="360" w:lineRule="auto"/>
        <w:rPr>
          <w:rFonts w:ascii="Times New Roman" w:eastAsia="Calibri" w:hAnsi="Times New Roman" w:cs="Times New Roman"/>
          <w:lang w:eastAsia="pl-PL"/>
        </w:rPr>
      </w:pPr>
    </w:p>
    <w:p w14:paraId="0F0CF06B" w14:textId="77777777" w:rsidR="00923EFB" w:rsidRPr="00ED73BC" w:rsidRDefault="00923EFB" w:rsidP="00923EFB">
      <w:pPr>
        <w:suppressAutoHyphens/>
        <w:spacing w:after="0" w:line="360" w:lineRule="auto"/>
        <w:rPr>
          <w:rFonts w:ascii="Times New Roman" w:eastAsia="Calibri" w:hAnsi="Times New Roman" w:cs="Times New Roman"/>
          <w:lang w:eastAsia="pl-PL"/>
        </w:rPr>
      </w:pPr>
    </w:p>
    <w:p w14:paraId="7E6FFC01" w14:textId="77777777" w:rsidR="00923EFB" w:rsidRPr="00ED73BC" w:rsidRDefault="00923EFB" w:rsidP="00923EFB">
      <w:pPr>
        <w:suppressAutoHyphens/>
        <w:spacing w:after="0" w:line="360" w:lineRule="auto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......................................,dnia................ 20</w:t>
      </w:r>
      <w:r w:rsidR="00C47927">
        <w:rPr>
          <w:rFonts w:ascii="Times New Roman" w:eastAsia="Calibri" w:hAnsi="Times New Roman" w:cs="Times New Roman"/>
          <w:lang w:eastAsia="pl-PL"/>
        </w:rPr>
        <w:t>20</w:t>
      </w:r>
      <w:r w:rsidRPr="00ED73BC">
        <w:rPr>
          <w:rFonts w:ascii="Times New Roman" w:eastAsia="Calibri" w:hAnsi="Times New Roman" w:cs="Times New Roman"/>
          <w:lang w:eastAsia="pl-PL"/>
        </w:rPr>
        <w:t xml:space="preserve"> r.</w:t>
      </w:r>
    </w:p>
    <w:p w14:paraId="2923A8FA" w14:textId="77777777" w:rsidR="00923EFB" w:rsidRPr="00ED73BC" w:rsidRDefault="00923EFB" w:rsidP="00923EFB">
      <w:pPr>
        <w:suppressAutoHyphens/>
        <w:spacing w:after="0" w:line="360" w:lineRule="auto"/>
        <w:rPr>
          <w:rFonts w:ascii="Times New Roman" w:eastAsia="Calibri" w:hAnsi="Times New Roman" w:cs="Times New Roman"/>
          <w:lang w:eastAsia="pl-PL"/>
        </w:rPr>
      </w:pPr>
    </w:p>
    <w:p w14:paraId="581646FA" w14:textId="77777777" w:rsidR="00923EFB" w:rsidRPr="00ED73BC" w:rsidRDefault="00923EFB" w:rsidP="00923EFB">
      <w:pPr>
        <w:suppressAutoHyphens/>
        <w:spacing w:after="0" w:line="360" w:lineRule="auto"/>
        <w:rPr>
          <w:rFonts w:ascii="Times New Roman" w:eastAsia="Calibri" w:hAnsi="Times New Roman" w:cs="Times New Roman"/>
          <w:lang w:eastAsia="pl-PL"/>
        </w:rPr>
      </w:pPr>
    </w:p>
    <w:p w14:paraId="69ADBB96" w14:textId="77777777" w:rsidR="00923EFB" w:rsidRPr="00ED73BC" w:rsidRDefault="00923EFB" w:rsidP="00923EFB">
      <w:pPr>
        <w:suppressAutoHyphens/>
        <w:spacing w:after="0" w:line="360" w:lineRule="auto"/>
        <w:rPr>
          <w:rFonts w:ascii="Times New Roman" w:eastAsia="Calibri" w:hAnsi="Times New Roman" w:cs="Times New Roman"/>
          <w:lang w:eastAsia="pl-PL"/>
        </w:rPr>
      </w:pPr>
    </w:p>
    <w:p w14:paraId="4902505E" w14:textId="77777777" w:rsidR="00923EFB" w:rsidRPr="00ED73BC" w:rsidRDefault="00923EFB" w:rsidP="00923EFB">
      <w:pPr>
        <w:suppressAutoHyphens/>
        <w:spacing w:after="0" w:line="360" w:lineRule="auto"/>
        <w:rPr>
          <w:rFonts w:ascii="Times New Roman" w:eastAsia="Calibri" w:hAnsi="Times New Roman" w:cs="Times New Roman"/>
          <w:lang w:eastAsia="pl-PL"/>
        </w:rPr>
      </w:pPr>
    </w:p>
    <w:p w14:paraId="78D20F0B" w14:textId="77777777" w:rsidR="00923EFB" w:rsidRPr="00ED73BC" w:rsidRDefault="00923EFB" w:rsidP="00923EFB">
      <w:pPr>
        <w:suppressAutoHyphens/>
        <w:spacing w:after="0" w:line="360" w:lineRule="auto"/>
        <w:rPr>
          <w:rFonts w:ascii="Times New Roman" w:eastAsia="Calibri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 </w:t>
      </w:r>
      <w:r w:rsidRPr="00ED73BC">
        <w:rPr>
          <w:rFonts w:ascii="Times New Roman" w:eastAsia="Calibri" w:hAnsi="Times New Roman" w:cs="Times New Roman"/>
          <w:lang w:eastAsia="pl-PL"/>
        </w:rPr>
        <w:t>...............................................................</w:t>
      </w:r>
    </w:p>
    <w:p w14:paraId="2D982497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( podpis i pieczęć upoważnionego</w:t>
      </w:r>
    </w:p>
    <w:p w14:paraId="40C0779E" w14:textId="77777777" w:rsidR="00923EFB" w:rsidRPr="00ED73BC" w:rsidRDefault="00923EFB" w:rsidP="00923EFB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     </w:t>
      </w:r>
      <w:r w:rsidRPr="00ED73BC">
        <w:rPr>
          <w:rFonts w:ascii="Times New Roman" w:eastAsia="Calibri" w:hAnsi="Times New Roman" w:cs="Times New Roman"/>
          <w:lang w:eastAsia="pl-PL"/>
        </w:rPr>
        <w:t>przedstawiciela Wykonawcy)</w:t>
      </w:r>
    </w:p>
    <w:p w14:paraId="32B9BC2B" w14:textId="77777777" w:rsidR="00923EFB" w:rsidRPr="00ED73BC" w:rsidRDefault="00923EFB" w:rsidP="00923EFB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1A749A4F" w14:textId="77777777" w:rsidR="00923EFB" w:rsidRPr="00ED73BC" w:rsidRDefault="00923EFB" w:rsidP="00923EFB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065096A1" w14:textId="77777777" w:rsidR="00923EFB" w:rsidRPr="00ED73BC" w:rsidRDefault="00923EFB" w:rsidP="00923EFB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5CAF4E5E" w14:textId="77777777" w:rsidR="00923EFB" w:rsidRPr="00ED73BC" w:rsidRDefault="00923EFB" w:rsidP="00923EFB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4C5E489C" w14:textId="77777777" w:rsidR="00923EFB" w:rsidRPr="00ED73BC" w:rsidRDefault="00923EFB" w:rsidP="00923EFB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5814680E" w14:textId="77777777" w:rsidR="00923EFB" w:rsidRPr="00ED73BC" w:rsidRDefault="00923EFB" w:rsidP="00923EFB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21E8C3B2" w14:textId="77777777" w:rsidR="00923EFB" w:rsidRPr="00ED73BC" w:rsidRDefault="00923EFB" w:rsidP="00923EFB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79A838A3" w14:textId="77777777" w:rsidR="00923EFB" w:rsidRPr="00ED73BC" w:rsidRDefault="00923EFB" w:rsidP="00923EFB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4591AF2A" w14:textId="77777777" w:rsidR="00923EFB" w:rsidRPr="00ED73BC" w:rsidRDefault="00923EFB" w:rsidP="00923EFB">
      <w:pPr>
        <w:rPr>
          <w:rFonts w:ascii="Calibri" w:eastAsia="Calibri" w:hAnsi="Calibri" w:cs="Times New Roman"/>
          <w:lang w:eastAsia="zh-CN"/>
        </w:rPr>
      </w:pPr>
    </w:p>
    <w:p w14:paraId="00F9B21B" w14:textId="77777777" w:rsidR="00923EFB" w:rsidRPr="00ED73BC" w:rsidRDefault="00923EFB" w:rsidP="00923EFB">
      <w:pPr>
        <w:rPr>
          <w:rFonts w:ascii="Times New Roman" w:eastAsia="Calibri" w:hAnsi="Times New Roman" w:cs="Times New Roman"/>
          <w:b/>
          <w:lang w:eastAsia="pl-PL"/>
        </w:rPr>
      </w:pPr>
    </w:p>
    <w:p w14:paraId="0632731B" w14:textId="77777777" w:rsidR="00923EFB" w:rsidRPr="00ED73BC" w:rsidRDefault="00923EFB" w:rsidP="00923EFB">
      <w:pPr>
        <w:rPr>
          <w:rFonts w:ascii="Times New Roman" w:eastAsia="Calibri" w:hAnsi="Times New Roman" w:cs="Times New Roman"/>
          <w:b/>
          <w:lang w:eastAsia="pl-PL"/>
        </w:rPr>
      </w:pPr>
    </w:p>
    <w:p w14:paraId="58767640" w14:textId="77777777" w:rsidR="00923EFB" w:rsidRPr="00ED73BC" w:rsidRDefault="00923EFB" w:rsidP="00923EFB">
      <w:pPr>
        <w:rPr>
          <w:rFonts w:ascii="Times New Roman" w:eastAsia="Calibri" w:hAnsi="Times New Roman" w:cs="Times New Roman"/>
          <w:b/>
          <w:lang w:eastAsia="pl-PL"/>
        </w:rPr>
      </w:pPr>
    </w:p>
    <w:p w14:paraId="53A3575D" w14:textId="77777777" w:rsidR="00923EFB" w:rsidRPr="00ED73BC" w:rsidRDefault="00923EFB" w:rsidP="00923EFB">
      <w:pPr>
        <w:rPr>
          <w:rFonts w:ascii="Times New Roman" w:eastAsia="Calibri" w:hAnsi="Times New Roman" w:cs="Times New Roman"/>
          <w:b/>
          <w:lang w:eastAsia="pl-PL"/>
        </w:rPr>
      </w:pPr>
    </w:p>
    <w:p w14:paraId="3C5B6AC5" w14:textId="77777777" w:rsidR="00923EFB" w:rsidRPr="00ED73BC" w:rsidRDefault="00923EFB" w:rsidP="00923EFB">
      <w:pPr>
        <w:rPr>
          <w:rFonts w:ascii="Times New Roman" w:eastAsia="Calibri" w:hAnsi="Times New Roman" w:cs="Times New Roman"/>
          <w:b/>
          <w:lang w:eastAsia="pl-PL"/>
        </w:rPr>
      </w:pPr>
    </w:p>
    <w:p w14:paraId="1A1BD532" w14:textId="77777777" w:rsidR="00923EFB" w:rsidRPr="00ED73BC" w:rsidRDefault="00923EFB" w:rsidP="00923EFB">
      <w:pPr>
        <w:rPr>
          <w:rFonts w:ascii="Times New Roman" w:eastAsia="Calibri" w:hAnsi="Times New Roman" w:cs="Times New Roman"/>
          <w:b/>
          <w:lang w:eastAsia="pl-PL"/>
        </w:rPr>
      </w:pPr>
    </w:p>
    <w:p w14:paraId="38CE9989" w14:textId="77777777" w:rsidR="00923EFB" w:rsidRPr="00ED73BC" w:rsidRDefault="00923EFB" w:rsidP="00923EFB">
      <w:pPr>
        <w:rPr>
          <w:rFonts w:ascii="Times New Roman" w:eastAsia="Calibri" w:hAnsi="Times New Roman" w:cs="Times New Roman"/>
          <w:b/>
          <w:lang w:eastAsia="pl-PL"/>
        </w:rPr>
      </w:pPr>
    </w:p>
    <w:p w14:paraId="68E4E35A" w14:textId="77777777" w:rsidR="00923EFB" w:rsidRPr="00ED73BC" w:rsidRDefault="00923EFB" w:rsidP="00923EFB">
      <w:pPr>
        <w:rPr>
          <w:rFonts w:ascii="Times New Roman" w:eastAsia="Calibri" w:hAnsi="Times New Roman" w:cs="Times New Roman"/>
          <w:b/>
          <w:lang w:eastAsia="pl-PL"/>
        </w:rPr>
      </w:pPr>
    </w:p>
    <w:p w14:paraId="2FF2D195" w14:textId="77777777" w:rsidR="00F04F7B" w:rsidRDefault="00F04F7B" w:rsidP="00923EFB">
      <w:pPr>
        <w:rPr>
          <w:rFonts w:ascii="Times New Roman" w:eastAsia="Calibri" w:hAnsi="Times New Roman" w:cs="Times New Roman"/>
          <w:b/>
          <w:lang w:eastAsia="pl-PL"/>
        </w:rPr>
      </w:pPr>
    </w:p>
    <w:p w14:paraId="115F0B76" w14:textId="77777777" w:rsidR="00F04F7B" w:rsidRDefault="00F04F7B" w:rsidP="00923EFB">
      <w:pPr>
        <w:rPr>
          <w:rFonts w:ascii="Times New Roman" w:eastAsia="Calibri" w:hAnsi="Times New Roman" w:cs="Times New Roman"/>
          <w:b/>
          <w:lang w:eastAsia="pl-PL"/>
        </w:rPr>
      </w:pPr>
    </w:p>
    <w:p w14:paraId="0647688A" w14:textId="77777777" w:rsidR="00923EFB" w:rsidRPr="00ED73BC" w:rsidRDefault="00923EFB" w:rsidP="00923EFB">
      <w:pPr>
        <w:rPr>
          <w:rFonts w:ascii="Calibri" w:eastAsia="Calibri" w:hAnsi="Calibri" w:cs="Times New Roman"/>
          <w:lang w:eastAsia="zh-CN"/>
        </w:rPr>
      </w:pPr>
      <w:r w:rsidRPr="00ED73BC">
        <w:rPr>
          <w:rFonts w:ascii="Times New Roman" w:eastAsia="Calibri" w:hAnsi="Times New Roman" w:cs="Times New Roman"/>
          <w:b/>
          <w:lang w:eastAsia="pl-PL"/>
        </w:rPr>
        <w:lastRenderedPageBreak/>
        <w:t xml:space="preserve">Załącznik nr  5 </w:t>
      </w:r>
    </w:p>
    <w:p w14:paraId="7C823239" w14:textId="77777777" w:rsidR="00923EFB" w:rsidRPr="00ED73BC" w:rsidRDefault="00923EFB" w:rsidP="00923EFB">
      <w:pPr>
        <w:keepNext/>
        <w:widowControl w:val="0"/>
        <w:suppressAutoHyphens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lang w:eastAsia="pl-PL"/>
        </w:rPr>
      </w:pPr>
    </w:p>
    <w:p w14:paraId="29CDA879" w14:textId="77777777" w:rsidR="00923EFB" w:rsidRPr="00ED73BC" w:rsidRDefault="00923EFB" w:rsidP="00923EFB">
      <w:pPr>
        <w:widowControl w:val="0"/>
        <w:suppressAutoHyphens/>
        <w:spacing w:after="0" w:line="360" w:lineRule="auto"/>
        <w:jc w:val="center"/>
        <w:rPr>
          <w:rFonts w:ascii="Times New Roman" w:eastAsia="Calibri" w:hAnsi="Times New Roman" w:cs="Times New Roman"/>
          <w:i/>
          <w:iCs/>
          <w:lang w:eastAsia="pl-PL"/>
        </w:rPr>
      </w:pPr>
    </w:p>
    <w:p w14:paraId="51C4F5DC" w14:textId="77777777" w:rsidR="00923EFB" w:rsidRPr="00ED73BC" w:rsidRDefault="00923EFB" w:rsidP="00923EFB">
      <w:pPr>
        <w:widowControl w:val="0"/>
        <w:suppressAutoHyphens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lang w:eastAsia="pl-PL"/>
        </w:rPr>
      </w:pPr>
    </w:p>
    <w:p w14:paraId="0C18D2D7" w14:textId="77777777" w:rsidR="00923EFB" w:rsidRPr="00ED73BC" w:rsidRDefault="00923EFB" w:rsidP="00923EFB">
      <w:pPr>
        <w:keepNext/>
        <w:widowControl w:val="0"/>
        <w:suppressAutoHyphens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lang w:eastAsia="pl-PL"/>
        </w:rPr>
      </w:pPr>
      <w:r w:rsidRPr="00ED73BC"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7F253251" wp14:editId="5108545F">
                <wp:simplePos x="0" y="0"/>
                <wp:positionH relativeFrom="column">
                  <wp:posOffset>-53975</wp:posOffset>
                </wp:positionH>
                <wp:positionV relativeFrom="paragraph">
                  <wp:posOffset>-217170</wp:posOffset>
                </wp:positionV>
                <wp:extent cx="1929130" cy="740410"/>
                <wp:effectExtent l="12700" t="11430" r="10795" b="1016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9130" cy="740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7CA451" w14:textId="77777777" w:rsidR="00C96CCA" w:rsidRDefault="00C96CCA" w:rsidP="00923EFB"/>
                          <w:p w14:paraId="03B8B7EF" w14:textId="77777777" w:rsidR="00C96CCA" w:rsidRDefault="00C96CCA" w:rsidP="00923EFB"/>
                          <w:p w14:paraId="6074ECB7" w14:textId="77777777" w:rsidR="00C96CCA" w:rsidRDefault="00C96CCA" w:rsidP="00923EFB"/>
                          <w:p w14:paraId="00AA1EB9" w14:textId="77777777" w:rsidR="00C96CCA" w:rsidRDefault="00C96CCA" w:rsidP="00923EFB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i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253251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-4.25pt;margin-top:-17.1pt;width:151.9pt;height:58.3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">
                <v:textbox inset="0,0,0,0">
                  <w:txbxContent>
                    <w:p w14:paraId="777CA451" w14:textId="77777777" w:rsidR="00C96CCA" w:rsidRDefault="00C96CCA" w:rsidP="00923EFB"/>
                    <w:p w14:paraId="03B8B7EF" w14:textId="77777777" w:rsidR="00C96CCA" w:rsidRDefault="00C96CCA" w:rsidP="00923EFB"/>
                    <w:p w14:paraId="6074ECB7" w14:textId="77777777" w:rsidR="00C96CCA" w:rsidRDefault="00C96CCA" w:rsidP="00923EFB"/>
                    <w:p w14:paraId="00AA1EB9" w14:textId="77777777" w:rsidR="00C96CCA" w:rsidRDefault="00C96CCA" w:rsidP="00923EFB">
                      <w:pPr>
                        <w:jc w:val="center"/>
                      </w:pPr>
                      <w:r>
                        <w:rPr>
                          <w:b/>
                          <w:bCs/>
                          <w:i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2F5D3462" w14:textId="77777777" w:rsidR="00923EFB" w:rsidRPr="00ED73BC" w:rsidRDefault="00923EFB" w:rsidP="00923EFB">
      <w:pPr>
        <w:widowControl w:val="0"/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25AF68DF" w14:textId="77777777" w:rsidR="00923EFB" w:rsidRPr="00ED73BC" w:rsidRDefault="00923EFB" w:rsidP="00923EFB">
      <w:pPr>
        <w:widowControl w:val="0"/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5557019C" w14:textId="77777777" w:rsidR="00923EFB" w:rsidRPr="00ED73BC" w:rsidRDefault="00923EFB" w:rsidP="00923EFB">
      <w:pPr>
        <w:widowControl w:val="0"/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05E5AC45" w14:textId="77777777" w:rsidR="00923EFB" w:rsidRPr="00ED73BC" w:rsidRDefault="00923EFB" w:rsidP="00923EFB">
      <w:pPr>
        <w:widowControl w:val="0"/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570E8A70" w14:textId="77777777" w:rsidR="00923EFB" w:rsidRPr="00ED73BC" w:rsidRDefault="00923EFB" w:rsidP="00923EFB">
      <w:pPr>
        <w:widowControl w:val="0"/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63E1CD71" w14:textId="77777777" w:rsidR="00923EFB" w:rsidRPr="00ED73BC" w:rsidRDefault="00923EFB" w:rsidP="00923EFB">
      <w:pPr>
        <w:widowControl w:val="0"/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zh-CN"/>
        </w:rPr>
      </w:pPr>
    </w:p>
    <w:p w14:paraId="68935153" w14:textId="77777777" w:rsidR="00923EFB" w:rsidRPr="00ED73BC" w:rsidRDefault="00923EFB" w:rsidP="00923EFB">
      <w:pPr>
        <w:widowControl w:val="0"/>
        <w:suppressAutoHyphens/>
        <w:spacing w:after="0" w:line="360" w:lineRule="auto"/>
        <w:jc w:val="center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b/>
          <w:bCs/>
          <w:lang w:eastAsia="zh-CN"/>
        </w:rPr>
        <w:t>Informacja Wykonawcy</w:t>
      </w:r>
    </w:p>
    <w:p w14:paraId="76A3BEDB" w14:textId="77777777" w:rsidR="00923EFB" w:rsidRPr="00ED73BC" w:rsidRDefault="00923EFB" w:rsidP="00923EFB">
      <w:pPr>
        <w:widowControl w:val="0"/>
        <w:suppressAutoHyphens/>
        <w:spacing w:after="0" w:line="360" w:lineRule="auto"/>
        <w:jc w:val="center"/>
        <w:rPr>
          <w:rFonts w:ascii="Times New Roman" w:eastAsia="Calibri" w:hAnsi="Times New Roman" w:cs="Times New Roman"/>
          <w:lang w:eastAsia="zh-CN"/>
        </w:rPr>
      </w:pPr>
    </w:p>
    <w:p w14:paraId="02DDD25F" w14:textId="77777777" w:rsidR="00923EFB" w:rsidRPr="00ED73BC" w:rsidRDefault="00923EFB" w:rsidP="00923EFB">
      <w:pPr>
        <w:widowControl w:val="0"/>
        <w:suppressAutoHyphens/>
        <w:spacing w:after="0" w:line="360" w:lineRule="auto"/>
        <w:jc w:val="center"/>
        <w:rPr>
          <w:rFonts w:ascii="Times New Roman" w:eastAsia="Calibri" w:hAnsi="Times New Roman" w:cs="Times New Roman"/>
          <w:lang w:eastAsia="zh-CN"/>
        </w:rPr>
      </w:pPr>
    </w:p>
    <w:p w14:paraId="12DC2EE7" w14:textId="77777777" w:rsidR="00923EFB" w:rsidRPr="00ED73BC" w:rsidRDefault="00923EFB" w:rsidP="00923EFB">
      <w:pPr>
        <w:widowControl w:val="0"/>
        <w:suppressAutoHyphens/>
        <w:spacing w:before="120" w:after="0" w:line="360" w:lineRule="auto"/>
        <w:jc w:val="both"/>
        <w:rPr>
          <w:rFonts w:ascii="Times New Roman" w:eastAsia="Calibri" w:hAnsi="Times New Roman" w:cs="Times New Roman"/>
          <w:i/>
          <w:iCs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 xml:space="preserve">Przystępując do udziału w postępowaniu o zamówienie publiczne informuję, że </w:t>
      </w:r>
      <w:r w:rsidRPr="00ED73BC">
        <w:rPr>
          <w:rFonts w:ascii="Times New Roman" w:eastAsia="Calibri" w:hAnsi="Times New Roman" w:cs="Times New Roman"/>
          <w:b/>
          <w:spacing w:val="-4"/>
          <w:u w:val="single"/>
          <w:lang w:eastAsia="pl-PL"/>
        </w:rPr>
        <w:t>należę/ nie należę*</w:t>
      </w:r>
      <w:r w:rsidRPr="00ED73BC">
        <w:rPr>
          <w:rFonts w:ascii="Times New Roman" w:eastAsia="Calibri" w:hAnsi="Times New Roman" w:cs="Times New Roman"/>
          <w:spacing w:val="-4"/>
          <w:lang w:eastAsia="pl-PL"/>
        </w:rPr>
        <w:t>do grupy kapitałowej</w:t>
      </w:r>
    </w:p>
    <w:p w14:paraId="240003BA" w14:textId="77777777" w:rsidR="00923EFB" w:rsidRPr="00ED73BC" w:rsidRDefault="00923EFB" w:rsidP="00923EFB">
      <w:pPr>
        <w:widowControl w:val="0"/>
        <w:suppressAutoHyphens/>
        <w:spacing w:after="0" w:line="360" w:lineRule="auto"/>
        <w:ind w:right="567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i/>
          <w:iCs/>
          <w:lang w:eastAsia="pl-PL"/>
        </w:rPr>
        <w:t>* niepotrzebne skreślić</w:t>
      </w:r>
    </w:p>
    <w:p w14:paraId="2F9BBCB4" w14:textId="77777777" w:rsidR="00923EFB" w:rsidRPr="00ED73BC" w:rsidRDefault="00923EFB" w:rsidP="00923EFB">
      <w:pPr>
        <w:widowControl w:val="0"/>
        <w:suppressAutoHyphens/>
        <w:spacing w:after="0" w:line="360" w:lineRule="auto"/>
        <w:rPr>
          <w:rFonts w:ascii="Times New Roman" w:eastAsia="Calibri" w:hAnsi="Times New Roman" w:cs="Times New Roman"/>
          <w:lang w:eastAsia="zh-CN"/>
        </w:rPr>
      </w:pPr>
    </w:p>
    <w:p w14:paraId="04A31FD5" w14:textId="77777777" w:rsidR="00923EFB" w:rsidRPr="00ED73BC" w:rsidRDefault="00923EFB" w:rsidP="00923EFB">
      <w:pPr>
        <w:widowControl w:val="0"/>
        <w:suppressAutoHyphens/>
        <w:spacing w:after="0" w:line="360" w:lineRule="auto"/>
        <w:rPr>
          <w:rFonts w:ascii="Times New Roman" w:eastAsia="Calibri" w:hAnsi="Times New Roman" w:cs="Times New Roman"/>
          <w:i/>
          <w:iCs/>
          <w:lang w:eastAsia="pl-PL"/>
        </w:rPr>
      </w:pPr>
      <w:r w:rsidRPr="00ED73BC">
        <w:rPr>
          <w:rFonts w:ascii="Times New Roman" w:eastAsia="Calibri" w:hAnsi="Times New Roman" w:cs="Times New Roman"/>
          <w:lang w:eastAsia="pl-PL"/>
        </w:rPr>
        <w:t>..............................................</w:t>
      </w:r>
      <w:r w:rsidRPr="00ED73BC">
        <w:rPr>
          <w:rFonts w:ascii="Times New Roman" w:eastAsia="Calibri" w:hAnsi="Times New Roman" w:cs="Times New Roman"/>
          <w:lang w:eastAsia="pl-PL"/>
        </w:rPr>
        <w:tab/>
        <w:t xml:space="preserve">                        ........................................................................</w:t>
      </w:r>
    </w:p>
    <w:p w14:paraId="0108EB13" w14:textId="77777777" w:rsidR="00923EFB" w:rsidRPr="00ED73BC" w:rsidRDefault="00923EFB" w:rsidP="00923EFB">
      <w:pPr>
        <w:widowControl w:val="0"/>
        <w:suppressAutoHyphens/>
        <w:spacing w:after="0" w:line="360" w:lineRule="auto"/>
        <w:jc w:val="both"/>
        <w:rPr>
          <w:rFonts w:ascii="Times New Roman" w:eastAsia="Calibri" w:hAnsi="Times New Roman" w:cs="Times New Roman"/>
          <w:i/>
          <w:iCs/>
          <w:lang w:eastAsia="pl-PL"/>
        </w:rPr>
      </w:pPr>
      <w:r w:rsidRPr="00ED73BC">
        <w:rPr>
          <w:rFonts w:ascii="Times New Roman" w:eastAsia="Calibri" w:hAnsi="Times New Roman" w:cs="Times New Roman"/>
          <w:i/>
          <w:iCs/>
          <w:lang w:eastAsia="pl-PL"/>
        </w:rPr>
        <w:t>miejscowość i data</w:t>
      </w:r>
      <w:r w:rsidRPr="00ED73BC">
        <w:rPr>
          <w:rFonts w:ascii="Times New Roman" w:eastAsia="Calibri" w:hAnsi="Times New Roman" w:cs="Times New Roman"/>
          <w:i/>
          <w:iCs/>
          <w:lang w:eastAsia="pl-PL"/>
        </w:rPr>
        <w:tab/>
        <w:t xml:space="preserve">           podpis  osoby/osób uprawnionej do   reprezentowania wykonawcy</w:t>
      </w:r>
    </w:p>
    <w:p w14:paraId="4E2EF053" w14:textId="77777777" w:rsidR="00923EFB" w:rsidRPr="00ED73BC" w:rsidRDefault="00923EFB" w:rsidP="00923EFB">
      <w:pPr>
        <w:rPr>
          <w:rFonts w:ascii="Calibri" w:eastAsia="Calibri" w:hAnsi="Calibri" w:cs="Times New Roman"/>
          <w:lang w:eastAsia="zh-CN"/>
        </w:rPr>
      </w:pPr>
    </w:p>
    <w:p w14:paraId="79C6715F" w14:textId="77777777" w:rsidR="00923EFB" w:rsidRPr="00ED73BC" w:rsidRDefault="00923EFB" w:rsidP="00923EFB">
      <w:pPr>
        <w:rPr>
          <w:rFonts w:ascii="Times New Roman" w:eastAsia="Calibri" w:hAnsi="Times New Roman" w:cs="Times New Roman"/>
          <w:b/>
          <w:lang w:eastAsia="zh-CN"/>
        </w:rPr>
      </w:pPr>
    </w:p>
    <w:p w14:paraId="4CF85148" w14:textId="77777777" w:rsidR="00923EFB" w:rsidRPr="00ED73BC" w:rsidRDefault="00923EFB" w:rsidP="00923EFB">
      <w:pPr>
        <w:rPr>
          <w:rFonts w:ascii="Times New Roman" w:eastAsia="Calibri" w:hAnsi="Times New Roman" w:cs="Times New Roman"/>
          <w:b/>
          <w:lang w:eastAsia="zh-CN"/>
        </w:rPr>
      </w:pPr>
    </w:p>
    <w:p w14:paraId="6D531617" w14:textId="77777777" w:rsidR="00923EFB" w:rsidRPr="00ED73BC" w:rsidRDefault="00923EFB" w:rsidP="00923EFB">
      <w:pPr>
        <w:rPr>
          <w:rFonts w:ascii="Times New Roman" w:eastAsia="Calibri" w:hAnsi="Times New Roman" w:cs="Times New Roman"/>
          <w:b/>
          <w:lang w:eastAsia="zh-CN"/>
        </w:rPr>
      </w:pPr>
    </w:p>
    <w:p w14:paraId="27834F84" w14:textId="77777777" w:rsidR="00923EFB" w:rsidRPr="00ED73BC" w:rsidRDefault="00923EFB" w:rsidP="00923EFB">
      <w:pPr>
        <w:rPr>
          <w:rFonts w:ascii="Times New Roman" w:eastAsia="Calibri" w:hAnsi="Times New Roman" w:cs="Times New Roman"/>
          <w:b/>
          <w:lang w:eastAsia="zh-CN"/>
        </w:rPr>
      </w:pPr>
    </w:p>
    <w:p w14:paraId="738E48CD" w14:textId="77777777" w:rsidR="00923EFB" w:rsidRPr="00ED73BC" w:rsidRDefault="00923EFB" w:rsidP="00923EFB">
      <w:pPr>
        <w:rPr>
          <w:rFonts w:ascii="Times New Roman" w:eastAsia="Calibri" w:hAnsi="Times New Roman" w:cs="Times New Roman"/>
          <w:b/>
          <w:lang w:eastAsia="zh-CN"/>
        </w:rPr>
      </w:pPr>
    </w:p>
    <w:p w14:paraId="348BD61C" w14:textId="77777777" w:rsidR="00923EFB" w:rsidRPr="00ED73BC" w:rsidRDefault="00923EFB" w:rsidP="00923EFB">
      <w:pPr>
        <w:rPr>
          <w:rFonts w:ascii="Times New Roman" w:eastAsia="Calibri" w:hAnsi="Times New Roman" w:cs="Times New Roman"/>
          <w:b/>
          <w:lang w:eastAsia="zh-CN"/>
        </w:rPr>
      </w:pPr>
    </w:p>
    <w:p w14:paraId="73A1D0E7" w14:textId="77777777" w:rsidR="00923EFB" w:rsidRPr="00ED73BC" w:rsidRDefault="00923EFB" w:rsidP="00923EFB">
      <w:pPr>
        <w:rPr>
          <w:rFonts w:ascii="Times New Roman" w:eastAsia="Calibri" w:hAnsi="Times New Roman" w:cs="Times New Roman"/>
          <w:b/>
          <w:lang w:eastAsia="zh-CN"/>
        </w:rPr>
      </w:pPr>
    </w:p>
    <w:p w14:paraId="21D81ADE" w14:textId="77777777" w:rsidR="00923EFB" w:rsidRPr="00ED73BC" w:rsidRDefault="00923EFB" w:rsidP="00923EFB">
      <w:pPr>
        <w:rPr>
          <w:rFonts w:ascii="Times New Roman" w:eastAsia="Calibri" w:hAnsi="Times New Roman" w:cs="Times New Roman"/>
          <w:b/>
          <w:lang w:eastAsia="zh-CN"/>
        </w:rPr>
      </w:pPr>
    </w:p>
    <w:p w14:paraId="7A8B6E51" w14:textId="77777777" w:rsidR="00923EFB" w:rsidRPr="00ED73BC" w:rsidRDefault="00923EFB" w:rsidP="00923EFB">
      <w:pPr>
        <w:rPr>
          <w:rFonts w:ascii="Times New Roman" w:eastAsia="Calibri" w:hAnsi="Times New Roman" w:cs="Times New Roman"/>
          <w:b/>
          <w:lang w:eastAsia="zh-CN"/>
        </w:rPr>
      </w:pPr>
    </w:p>
    <w:p w14:paraId="5214180E" w14:textId="77777777" w:rsidR="00923EFB" w:rsidRPr="00ED73BC" w:rsidRDefault="00923EFB" w:rsidP="00923EFB">
      <w:pPr>
        <w:rPr>
          <w:rFonts w:ascii="Times New Roman" w:eastAsia="Calibri" w:hAnsi="Times New Roman" w:cs="Times New Roman"/>
          <w:b/>
          <w:lang w:eastAsia="zh-CN"/>
        </w:rPr>
      </w:pPr>
    </w:p>
    <w:p w14:paraId="67EBAA06" w14:textId="77777777" w:rsidR="00923EFB" w:rsidRPr="00ED73BC" w:rsidRDefault="00923EFB" w:rsidP="00923EFB">
      <w:pPr>
        <w:rPr>
          <w:rFonts w:ascii="Times New Roman" w:eastAsia="Calibri" w:hAnsi="Times New Roman" w:cs="Times New Roman"/>
          <w:b/>
          <w:lang w:eastAsia="zh-CN"/>
        </w:rPr>
      </w:pPr>
    </w:p>
    <w:p w14:paraId="56E69952" w14:textId="77777777" w:rsidR="00923EFB" w:rsidRPr="00ED73BC" w:rsidRDefault="00923EFB" w:rsidP="00923EFB">
      <w:pPr>
        <w:rPr>
          <w:rFonts w:ascii="Times New Roman" w:eastAsia="Calibri" w:hAnsi="Times New Roman" w:cs="Times New Roman"/>
          <w:b/>
          <w:lang w:eastAsia="zh-CN"/>
        </w:rPr>
      </w:pPr>
    </w:p>
    <w:p w14:paraId="6794C344" w14:textId="77777777" w:rsidR="00923EFB" w:rsidRPr="00ED73BC" w:rsidRDefault="00923EFB" w:rsidP="00923EFB">
      <w:pPr>
        <w:rPr>
          <w:rFonts w:ascii="Times New Roman" w:eastAsia="Calibri" w:hAnsi="Times New Roman" w:cs="Times New Roman"/>
          <w:b/>
          <w:lang w:eastAsia="zh-CN"/>
        </w:rPr>
      </w:pPr>
    </w:p>
    <w:p w14:paraId="5113F7CC" w14:textId="77777777" w:rsidR="00923EFB" w:rsidRDefault="00923EFB" w:rsidP="00923EFB">
      <w:pPr>
        <w:rPr>
          <w:rFonts w:ascii="Times New Roman" w:eastAsia="Calibri" w:hAnsi="Times New Roman" w:cs="Times New Roman"/>
          <w:b/>
          <w:lang w:eastAsia="zh-CN"/>
        </w:rPr>
      </w:pPr>
    </w:p>
    <w:p w14:paraId="06161CC3" w14:textId="77777777" w:rsidR="00ED73BC" w:rsidRDefault="00ED73BC" w:rsidP="00923EFB">
      <w:pPr>
        <w:rPr>
          <w:rFonts w:ascii="Times New Roman" w:eastAsia="Calibri" w:hAnsi="Times New Roman" w:cs="Times New Roman"/>
          <w:b/>
          <w:lang w:eastAsia="zh-CN"/>
        </w:rPr>
      </w:pPr>
    </w:p>
    <w:p w14:paraId="195A1B8A" w14:textId="77777777" w:rsidR="00ED73BC" w:rsidRPr="00ED73BC" w:rsidRDefault="00ED73BC" w:rsidP="00923EFB">
      <w:pPr>
        <w:rPr>
          <w:rFonts w:ascii="Times New Roman" w:eastAsia="Calibri" w:hAnsi="Times New Roman" w:cs="Times New Roman"/>
          <w:b/>
          <w:lang w:eastAsia="zh-CN"/>
        </w:rPr>
      </w:pPr>
    </w:p>
    <w:p w14:paraId="30DF478A" w14:textId="77777777" w:rsidR="00923EFB" w:rsidRPr="00ED73BC" w:rsidRDefault="00923EFB" w:rsidP="00923EFB">
      <w:pPr>
        <w:rPr>
          <w:rFonts w:ascii="Times New Roman" w:eastAsia="Calibri" w:hAnsi="Times New Roman" w:cs="Times New Roman"/>
          <w:b/>
          <w:lang w:eastAsia="zh-CN"/>
        </w:rPr>
      </w:pPr>
      <w:r w:rsidRPr="00ED73BC">
        <w:rPr>
          <w:rFonts w:ascii="Times New Roman" w:eastAsia="Calibri" w:hAnsi="Times New Roman" w:cs="Times New Roman"/>
          <w:b/>
          <w:lang w:eastAsia="zh-CN"/>
        </w:rPr>
        <w:t>Załącznik nr 6</w:t>
      </w:r>
    </w:p>
    <w:p w14:paraId="00C83AC6" w14:textId="77777777" w:rsidR="00923EFB" w:rsidRPr="00ED73BC" w:rsidRDefault="00923EFB" w:rsidP="00923EFB">
      <w:pPr>
        <w:jc w:val="both"/>
        <w:rPr>
          <w:rFonts w:ascii="Times New Roman" w:eastAsia="Calibri" w:hAnsi="Times New Roman" w:cs="Times New Roman"/>
          <w:b/>
          <w:lang w:eastAsia="zh-CN"/>
        </w:rPr>
      </w:pPr>
    </w:p>
    <w:p w14:paraId="1C8375E7" w14:textId="77777777" w:rsidR="00923EFB" w:rsidRPr="00ED73BC" w:rsidRDefault="00923EFB" w:rsidP="00923EF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ED73BC">
        <w:rPr>
          <w:rFonts w:ascii="Times New Roman" w:eastAsia="Times New Roman" w:hAnsi="Times New Roman" w:cs="Times New Roman"/>
          <w:b/>
          <w:lang w:eastAsia="pl-PL"/>
        </w:rPr>
        <w:t xml:space="preserve">Umowa </w:t>
      </w:r>
    </w:p>
    <w:p w14:paraId="7A4EECB1" w14:textId="77777777" w:rsidR="00923EFB" w:rsidRPr="00ED73BC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40DB3C79" w14:textId="77777777" w:rsidR="00923EFB" w:rsidRPr="00ED73BC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zawarta w Sopocie w dniu ……………..  pomiędzy:</w:t>
      </w:r>
    </w:p>
    <w:p w14:paraId="35ABBB0F" w14:textId="77777777" w:rsidR="00923EFB" w:rsidRPr="00ED73BC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183404C5" w14:textId="77777777" w:rsidR="00923EFB" w:rsidRPr="00ED73BC" w:rsidRDefault="00923EFB" w:rsidP="00923EF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b/>
          <w:lang w:eastAsia="pl-PL"/>
        </w:rPr>
        <w:t>Gminą Miasta Sopotu - Miejskim Ośrodkiem Pomocy Społecznej w Sopocie</w:t>
      </w:r>
      <w:r w:rsidRPr="00ED73BC">
        <w:rPr>
          <w:rFonts w:ascii="Times New Roman" w:eastAsia="Times New Roman" w:hAnsi="Times New Roman" w:cs="Times New Roman"/>
          <w:lang w:eastAsia="pl-PL"/>
        </w:rPr>
        <w:t xml:space="preserve">  ul. Kolejowa 14, 81-835 Sopot</w:t>
      </w:r>
    </w:p>
    <w:p w14:paraId="1EA7B6A3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reprezentowanym przez:</w:t>
      </w:r>
    </w:p>
    <w:p w14:paraId="2316401E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7A67B84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                                Dyrektora   - Andrzeja Czekaja</w:t>
      </w:r>
    </w:p>
    <w:p w14:paraId="38DD4EC5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D23B0EA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zwanym w dalszej części umowy  </w:t>
      </w:r>
      <w:r w:rsidRPr="00ED73BC">
        <w:rPr>
          <w:rFonts w:ascii="Times New Roman" w:eastAsia="Times New Roman" w:hAnsi="Times New Roman" w:cs="Times New Roman"/>
          <w:b/>
          <w:lang w:eastAsia="pl-PL"/>
        </w:rPr>
        <w:t>„Zamawiającym”</w:t>
      </w:r>
    </w:p>
    <w:p w14:paraId="7D46B036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1BE2F218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a</w:t>
      </w:r>
    </w:p>
    <w:p w14:paraId="6C6E3A8A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………………………..</w:t>
      </w:r>
    </w:p>
    <w:p w14:paraId="5BC8A655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reprezentowanym przez:</w:t>
      </w:r>
    </w:p>
    <w:p w14:paraId="3BA201CA" w14:textId="77777777" w:rsidR="00923EFB" w:rsidRPr="00ED73BC" w:rsidRDefault="00923EFB" w:rsidP="00923EF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                            </w:t>
      </w:r>
    </w:p>
    <w:p w14:paraId="512B8656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         </w:t>
      </w:r>
    </w:p>
    <w:p w14:paraId="0DCD76EC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zwanym w dalszej części umowy </w:t>
      </w:r>
      <w:r w:rsidRPr="00ED73BC">
        <w:rPr>
          <w:rFonts w:ascii="Times New Roman" w:eastAsia="Times New Roman" w:hAnsi="Times New Roman" w:cs="Times New Roman"/>
          <w:b/>
          <w:lang w:eastAsia="pl-PL"/>
        </w:rPr>
        <w:t>„Wykonawcą”.</w:t>
      </w:r>
    </w:p>
    <w:p w14:paraId="1E5801DF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314C7C17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Niniejsza umowa jest  następstwem wyboru Wykonawcy w trybie zamówienia na usługi społeczne, art. 138o zgodnie z ustawą Prawo zamówień publicznych z dnia 29 stycznia 2004 r </w:t>
      </w:r>
      <w:r w:rsidRPr="00ED73BC">
        <w:rPr>
          <w:rFonts w:ascii="Times New Roman" w:eastAsia="Times New Roman" w:hAnsi="Times New Roman" w:cs="Times New Roman"/>
          <w:bCs/>
          <w:lang w:eastAsia="pl-PL"/>
        </w:rPr>
        <w:t>(</w:t>
      </w:r>
      <w:proofErr w:type="spellStart"/>
      <w:r w:rsidRPr="00ED73BC">
        <w:rPr>
          <w:rFonts w:ascii="Times New Roman" w:eastAsia="Times New Roman" w:hAnsi="Times New Roman" w:cs="Times New Roman"/>
          <w:bCs/>
          <w:lang w:eastAsia="pl-PL"/>
        </w:rPr>
        <w:t>t.j</w:t>
      </w:r>
      <w:proofErr w:type="spellEnd"/>
      <w:r w:rsidRPr="00ED73BC">
        <w:rPr>
          <w:rFonts w:ascii="Times New Roman" w:eastAsia="Times New Roman" w:hAnsi="Times New Roman" w:cs="Times New Roman"/>
          <w:bCs/>
          <w:lang w:eastAsia="pl-PL"/>
        </w:rPr>
        <w:t>. Dz.U. z 201</w:t>
      </w:r>
      <w:r w:rsidR="00125B03" w:rsidRPr="00ED73BC">
        <w:rPr>
          <w:rFonts w:ascii="Times New Roman" w:eastAsia="Times New Roman" w:hAnsi="Times New Roman" w:cs="Times New Roman"/>
          <w:bCs/>
          <w:lang w:eastAsia="pl-PL"/>
        </w:rPr>
        <w:t>9</w:t>
      </w:r>
      <w:r w:rsidRPr="00ED73BC">
        <w:rPr>
          <w:rFonts w:ascii="Times New Roman" w:eastAsia="Times New Roman" w:hAnsi="Times New Roman" w:cs="Times New Roman"/>
          <w:bCs/>
          <w:lang w:eastAsia="pl-PL"/>
        </w:rPr>
        <w:t xml:space="preserve"> r.  poz. </w:t>
      </w:r>
      <w:r w:rsidR="00C47927">
        <w:rPr>
          <w:rFonts w:ascii="Times New Roman" w:eastAsia="Times New Roman" w:hAnsi="Times New Roman" w:cs="Times New Roman"/>
          <w:bCs/>
          <w:lang w:eastAsia="pl-PL"/>
        </w:rPr>
        <w:t>2019</w:t>
      </w:r>
      <w:r w:rsidRPr="00ED73BC">
        <w:rPr>
          <w:rFonts w:ascii="Times New Roman" w:eastAsia="Times New Roman" w:hAnsi="Times New Roman" w:cs="Times New Roman"/>
          <w:bCs/>
          <w:lang w:eastAsia="pl-PL"/>
        </w:rPr>
        <w:t xml:space="preserve"> )</w:t>
      </w:r>
      <w:r w:rsidRPr="00ED73BC">
        <w:rPr>
          <w:rFonts w:ascii="Times New Roman" w:eastAsia="Times New Roman" w:hAnsi="Times New Roman" w:cs="Times New Roman"/>
          <w:lang w:eastAsia="pl-PL"/>
        </w:rPr>
        <w:t>.</w:t>
      </w:r>
    </w:p>
    <w:p w14:paraId="5E413B0C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7831A26" w14:textId="77777777" w:rsidR="00923EFB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ED73BC">
        <w:rPr>
          <w:rFonts w:ascii="Times New Roman" w:eastAsia="Times New Roman" w:hAnsi="Times New Roman" w:cs="Times New Roman"/>
          <w:b/>
          <w:lang w:eastAsia="pl-PL"/>
        </w:rPr>
        <w:t>§1</w:t>
      </w:r>
    </w:p>
    <w:p w14:paraId="4B8ECEAA" w14:textId="77777777" w:rsidR="00C47927" w:rsidRPr="00ED73BC" w:rsidRDefault="00C47927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409B25B3" w14:textId="77777777" w:rsidR="00923EFB" w:rsidRPr="00ED73BC" w:rsidRDefault="00923EFB" w:rsidP="000871B7">
      <w:pPr>
        <w:numPr>
          <w:ilvl w:val="0"/>
          <w:numId w:val="46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Zamawiający zleca a Wykonawca przyjmuje do realizacji świadczenie specjalistycznych usług opiekuńczych dla osób z zaburzeniami psychicznymi zwanymi dalej Świadczeniobiorcami.</w:t>
      </w:r>
    </w:p>
    <w:p w14:paraId="1B022AFB" w14:textId="77777777" w:rsidR="00923EFB" w:rsidRPr="00ED73BC" w:rsidRDefault="00923EFB" w:rsidP="000871B7">
      <w:pPr>
        <w:numPr>
          <w:ilvl w:val="0"/>
          <w:numId w:val="46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Miejscem wykonywania usług określonych w ust. 1 jest miejsce zamieszkania Świadczeniobiorców. </w:t>
      </w:r>
    </w:p>
    <w:p w14:paraId="3D37A8B0" w14:textId="710E4B13" w:rsidR="00923EFB" w:rsidRPr="00ED73BC" w:rsidRDefault="00923EFB" w:rsidP="000871B7">
      <w:pPr>
        <w:numPr>
          <w:ilvl w:val="0"/>
          <w:numId w:val="46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Szacowana liczba godzin specjalistycznych usług opiekuńczych                 </w:t>
      </w:r>
      <w:r w:rsidR="00B372AB" w:rsidRPr="00ED73BC">
        <w:rPr>
          <w:rFonts w:ascii="Times New Roman" w:eastAsia="Times New Roman" w:hAnsi="Times New Roman" w:cs="Times New Roman"/>
          <w:lang w:eastAsia="pl-PL"/>
        </w:rPr>
        <w:t xml:space="preserve">                            </w:t>
      </w:r>
      <w:r w:rsidR="00B372AB" w:rsidRPr="00ED73BC">
        <w:rPr>
          <w:rFonts w:ascii="Times New Roman" w:eastAsia="Times New Roman" w:hAnsi="Times New Roman" w:cs="Times New Roman"/>
          <w:lang w:eastAsia="pl-PL"/>
        </w:rPr>
        <w:br/>
        <w:t xml:space="preserve"> u </w:t>
      </w:r>
      <w:r w:rsidRPr="00ED73BC">
        <w:rPr>
          <w:rFonts w:ascii="Times New Roman" w:eastAsia="Times New Roman" w:hAnsi="Times New Roman" w:cs="Times New Roman"/>
          <w:lang w:eastAsia="pl-PL"/>
        </w:rPr>
        <w:t xml:space="preserve">Świadczeniobiorców wynosi </w:t>
      </w:r>
      <w:r w:rsidR="00B372AB" w:rsidRPr="00ED73BC">
        <w:rPr>
          <w:rFonts w:ascii="Times New Roman" w:eastAsia="Times New Roman" w:hAnsi="Times New Roman" w:cs="Times New Roman"/>
          <w:lang w:eastAsia="pl-PL"/>
        </w:rPr>
        <w:t>do</w:t>
      </w:r>
      <w:r w:rsidRPr="00ED73BC">
        <w:rPr>
          <w:rFonts w:ascii="Times New Roman" w:eastAsia="Times New Roman" w:hAnsi="Times New Roman" w:cs="Times New Roman"/>
          <w:lang w:eastAsia="pl-PL"/>
        </w:rPr>
        <w:t xml:space="preserve">  </w:t>
      </w:r>
      <w:r w:rsidR="00C47927">
        <w:rPr>
          <w:rFonts w:ascii="Times New Roman" w:eastAsia="Times New Roman" w:hAnsi="Times New Roman" w:cs="Times New Roman"/>
          <w:lang w:eastAsia="pl-PL"/>
        </w:rPr>
        <w:t>........</w:t>
      </w:r>
      <w:r w:rsidRPr="00ED73BC">
        <w:rPr>
          <w:rFonts w:ascii="Times New Roman" w:eastAsia="Times New Roman" w:hAnsi="Times New Roman" w:cs="Times New Roman"/>
          <w:lang w:eastAsia="pl-PL"/>
        </w:rPr>
        <w:t>godzin Wykonawca nie może wymagać od Zamawiającego zlecenia do wykonania pełnej liczby go</w:t>
      </w:r>
      <w:r w:rsidR="00E90BE1">
        <w:rPr>
          <w:rFonts w:ascii="Times New Roman" w:eastAsia="Times New Roman" w:hAnsi="Times New Roman" w:cs="Times New Roman"/>
          <w:lang w:eastAsia="pl-PL"/>
        </w:rPr>
        <w:t>dzin</w:t>
      </w:r>
      <w:r w:rsidRPr="00ED73BC"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1B4F490C" w14:textId="77777777" w:rsidR="00923EFB" w:rsidRPr="00ED73BC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4BB2146B" w14:textId="77777777" w:rsidR="00923EFB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ED73BC">
        <w:rPr>
          <w:rFonts w:ascii="Times New Roman" w:eastAsia="Times New Roman" w:hAnsi="Times New Roman" w:cs="Times New Roman"/>
          <w:b/>
          <w:lang w:eastAsia="pl-PL"/>
        </w:rPr>
        <w:t>§2</w:t>
      </w:r>
    </w:p>
    <w:p w14:paraId="09C63C85" w14:textId="77777777" w:rsidR="00C47927" w:rsidRPr="00ED73BC" w:rsidRDefault="00C47927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150C6028" w14:textId="77777777" w:rsidR="00DD5DD5" w:rsidRPr="00ED73BC" w:rsidRDefault="00923EFB" w:rsidP="000871B7">
      <w:pPr>
        <w:numPr>
          <w:ilvl w:val="0"/>
          <w:numId w:val="50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Wykonawca zobowiązuje się do świadczenia usług dla Świadczeniobiorców określonych </w:t>
      </w:r>
    </w:p>
    <w:p w14:paraId="16D1ADF5" w14:textId="77777777" w:rsidR="00923EFB" w:rsidRPr="00ED73BC" w:rsidRDefault="00923EFB" w:rsidP="00E90BE1">
      <w:p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w indywidualnych decyzjach administracyjnych wydanych przez Dyrektora MOPS w Sopocie.</w:t>
      </w:r>
    </w:p>
    <w:p w14:paraId="050B582A" w14:textId="77777777" w:rsidR="00923EFB" w:rsidRPr="00ED73BC" w:rsidRDefault="00923EFB" w:rsidP="000871B7">
      <w:pPr>
        <w:numPr>
          <w:ilvl w:val="0"/>
          <w:numId w:val="50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W decyzjach określonych w ust. 1  ustalony będzie zakres usług, okres świadczenia usług oraz odpłatność Świadczeniobiorcy.</w:t>
      </w:r>
    </w:p>
    <w:p w14:paraId="1F41F3AA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02D8145" w14:textId="77777777" w:rsidR="00923EFB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ED73BC">
        <w:rPr>
          <w:rFonts w:ascii="Times New Roman" w:eastAsia="Times New Roman" w:hAnsi="Times New Roman" w:cs="Times New Roman"/>
          <w:b/>
          <w:lang w:eastAsia="pl-PL"/>
        </w:rPr>
        <w:t>§3</w:t>
      </w:r>
    </w:p>
    <w:p w14:paraId="2CC51CF8" w14:textId="77777777" w:rsidR="00C47927" w:rsidRPr="00ED73BC" w:rsidRDefault="00C47927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20F514F6" w14:textId="77777777" w:rsidR="00923EFB" w:rsidRPr="00ED73BC" w:rsidRDefault="00923EFB" w:rsidP="000871B7">
      <w:pPr>
        <w:numPr>
          <w:ilvl w:val="0"/>
          <w:numId w:val="53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 xml:space="preserve">Usługi mogą być świadczone w dni robocze, soboty oraz dni ustawowo wolne od pracy </w:t>
      </w:r>
      <w:r w:rsidR="00B372AB" w:rsidRPr="00ED73BC">
        <w:rPr>
          <w:rFonts w:ascii="Times New Roman" w:eastAsia="Calibri" w:hAnsi="Times New Roman" w:cs="Times New Roman"/>
          <w:bCs/>
          <w:lang w:eastAsia="pl-PL"/>
        </w:rPr>
        <w:br/>
      </w:r>
      <w:r w:rsidRPr="00ED73BC">
        <w:rPr>
          <w:rFonts w:ascii="Times New Roman" w:eastAsia="Calibri" w:hAnsi="Times New Roman" w:cs="Times New Roman"/>
          <w:bCs/>
          <w:lang w:eastAsia="pl-PL"/>
        </w:rPr>
        <w:t>w godzinach od 7.00 do 20.00.</w:t>
      </w:r>
    </w:p>
    <w:p w14:paraId="7531E40D" w14:textId="77777777" w:rsidR="00923EFB" w:rsidRPr="00C47927" w:rsidRDefault="00923EFB" w:rsidP="00C47927">
      <w:pPr>
        <w:numPr>
          <w:ilvl w:val="0"/>
          <w:numId w:val="53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Times New Roman" w:hAnsi="Times New Roman" w:cs="Times New Roman"/>
          <w:bCs/>
          <w:lang w:eastAsia="pl-PL"/>
        </w:rPr>
        <w:t>Czas jednej godziny (60 minut) jest czasem przeznaczonym do wykonywania czynności bezpośrednio na rzecz świadczeniobiorcy.</w:t>
      </w:r>
    </w:p>
    <w:p w14:paraId="1606B9E4" w14:textId="77777777" w:rsidR="00125B03" w:rsidRPr="00ED73BC" w:rsidRDefault="00125B03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1B161A5A" w14:textId="77777777" w:rsidR="00923EFB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ED73BC">
        <w:rPr>
          <w:rFonts w:ascii="Times New Roman" w:eastAsia="Times New Roman" w:hAnsi="Times New Roman" w:cs="Times New Roman"/>
          <w:b/>
          <w:lang w:eastAsia="pl-PL"/>
        </w:rPr>
        <w:t>§ 4</w:t>
      </w:r>
    </w:p>
    <w:p w14:paraId="39FD9CDA" w14:textId="77777777" w:rsidR="00C47927" w:rsidRPr="00ED73BC" w:rsidRDefault="00C47927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51772CD6" w14:textId="77777777" w:rsidR="00923EFB" w:rsidRPr="00ED73BC" w:rsidRDefault="00923EFB" w:rsidP="000871B7">
      <w:pPr>
        <w:numPr>
          <w:ilvl w:val="0"/>
          <w:numId w:val="52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Wykonawca jest zobowiązany do wykonywania usług zgodnie z </w:t>
      </w:r>
      <w:r w:rsidRPr="00ED73BC">
        <w:rPr>
          <w:rFonts w:ascii="Times New Roman" w:eastAsia="Calibri" w:hAnsi="Times New Roman" w:cs="Times New Roman"/>
          <w:bCs/>
          <w:lang w:eastAsia="pl-PL"/>
        </w:rPr>
        <w:t xml:space="preserve">w obowiązującym rozporządzeniu </w:t>
      </w:r>
      <w:r w:rsidR="00ED73BC">
        <w:rPr>
          <w:rFonts w:ascii="Times New Roman" w:eastAsia="Calibri" w:hAnsi="Times New Roman" w:cs="Times New Roman"/>
          <w:bCs/>
          <w:lang w:eastAsia="pl-PL"/>
        </w:rPr>
        <w:br/>
      </w:r>
      <w:r w:rsidRPr="00ED73BC">
        <w:rPr>
          <w:rFonts w:ascii="Times New Roman" w:eastAsia="Calibri" w:hAnsi="Times New Roman" w:cs="Times New Roman"/>
          <w:bCs/>
          <w:lang w:eastAsia="pl-PL"/>
        </w:rPr>
        <w:t>w sprawie specjalistycznych usług opiekuńczych.</w:t>
      </w:r>
    </w:p>
    <w:p w14:paraId="63FFFF2F" w14:textId="77777777" w:rsidR="00923EFB" w:rsidRPr="00ED73BC" w:rsidRDefault="00923EFB" w:rsidP="000871B7">
      <w:pPr>
        <w:numPr>
          <w:ilvl w:val="0"/>
          <w:numId w:val="52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Wymagany zakres świadczonych usług opiekuńczych ( załącznik nr 1) :</w:t>
      </w:r>
    </w:p>
    <w:p w14:paraId="6EED8810" w14:textId="77777777" w:rsidR="00923EFB" w:rsidRPr="00ED73BC" w:rsidRDefault="00923EFB" w:rsidP="000871B7">
      <w:pPr>
        <w:numPr>
          <w:ilvl w:val="0"/>
          <w:numId w:val="61"/>
        </w:numPr>
        <w:suppressAutoHyphens/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Uczenie i rozwijanie umiejętności niezbędnych do samodzielnego życia, w tym zwłaszcza:</w:t>
      </w:r>
    </w:p>
    <w:p w14:paraId="2989AD6C" w14:textId="77777777" w:rsidR="00923EFB" w:rsidRPr="00ED73BC" w:rsidRDefault="00923EFB" w:rsidP="000871B7">
      <w:pPr>
        <w:numPr>
          <w:ilvl w:val="0"/>
          <w:numId w:val="61"/>
        </w:numPr>
        <w:suppressAutoHyphens/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kształtowanie umiejętności zaspokajania podstawowych potrzeb życiowych i umiejętności społecznego funkcjonowania, motywowanie do aktywności, leczenie i rehabilitacji, prowadzenie treningów </w:t>
      </w:r>
      <w:r w:rsidRPr="00ED73BC">
        <w:rPr>
          <w:rFonts w:ascii="Times New Roman" w:eastAsia="Times New Roman" w:hAnsi="Times New Roman" w:cs="Times New Roman"/>
          <w:lang w:eastAsia="pl-PL"/>
        </w:rPr>
        <w:lastRenderedPageBreak/>
        <w:t>umiejętności    samoobsługi i umiejętności społecznych oraz wspieranie, także w formie asystowania w codziennych czynnościach życiowych, w szczególności:</w:t>
      </w:r>
    </w:p>
    <w:p w14:paraId="21CED962" w14:textId="77777777" w:rsidR="00923EFB" w:rsidRPr="00ED73BC" w:rsidRDefault="00923EFB" w:rsidP="000871B7">
      <w:pPr>
        <w:numPr>
          <w:ilvl w:val="0"/>
          <w:numId w:val="23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samoobsługa, zwłaszcza wykonywanie czynności gospodarczych i porządkowych, w tym umiejętności utrzymania i prowadzenia domu,</w:t>
      </w:r>
    </w:p>
    <w:p w14:paraId="17765394" w14:textId="77777777" w:rsidR="00923EFB" w:rsidRPr="00ED73BC" w:rsidRDefault="00923EFB" w:rsidP="000871B7">
      <w:pPr>
        <w:numPr>
          <w:ilvl w:val="0"/>
          <w:numId w:val="23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dbałość o higienę i wygląd,</w:t>
      </w:r>
    </w:p>
    <w:p w14:paraId="3171197A" w14:textId="77777777" w:rsidR="00923EFB" w:rsidRPr="00ED73BC" w:rsidRDefault="00923EFB" w:rsidP="000871B7">
      <w:pPr>
        <w:numPr>
          <w:ilvl w:val="0"/>
          <w:numId w:val="23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utrzymywanie kontaktów z domownikami, rówieśnikami w miejscu nauki i pracy oraz ze społecznością lokalną,</w:t>
      </w:r>
    </w:p>
    <w:p w14:paraId="5AEB2673" w14:textId="77777777" w:rsidR="00923EFB" w:rsidRPr="00ED73BC" w:rsidRDefault="00923EFB" w:rsidP="000871B7">
      <w:pPr>
        <w:numPr>
          <w:ilvl w:val="0"/>
          <w:numId w:val="23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wspólne organizowanie i spędzanie wolnego czasu,</w:t>
      </w:r>
    </w:p>
    <w:p w14:paraId="0A2EEE69" w14:textId="77777777" w:rsidR="00923EFB" w:rsidRPr="00ED73BC" w:rsidRDefault="00923EFB" w:rsidP="000871B7">
      <w:pPr>
        <w:numPr>
          <w:ilvl w:val="0"/>
          <w:numId w:val="23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korzystanie z usług różnych instytucji.</w:t>
      </w:r>
    </w:p>
    <w:p w14:paraId="457CE373" w14:textId="77777777" w:rsidR="00923EFB" w:rsidRPr="00ED73BC" w:rsidRDefault="00923EFB" w:rsidP="000871B7">
      <w:pPr>
        <w:numPr>
          <w:ilvl w:val="0"/>
          <w:numId w:val="61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interwencje i pomoc w życiu w rodzinie, w tym:</w:t>
      </w:r>
    </w:p>
    <w:p w14:paraId="632E7A2F" w14:textId="77777777" w:rsidR="00923EFB" w:rsidRPr="00ED73BC" w:rsidRDefault="00923EFB" w:rsidP="000871B7">
      <w:pPr>
        <w:numPr>
          <w:ilvl w:val="0"/>
          <w:numId w:val="24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pomoc w radzeniu sobie w sytuacjach kryzysowych – poradnictwo specjalistyczne, interwencje kryzysowe, wsparcie psychologiczne, rozmowy terapeutyczne,</w:t>
      </w:r>
    </w:p>
    <w:p w14:paraId="09123AE3" w14:textId="77777777" w:rsidR="00923EFB" w:rsidRPr="00ED73BC" w:rsidRDefault="00923EFB" w:rsidP="000871B7">
      <w:pPr>
        <w:numPr>
          <w:ilvl w:val="0"/>
          <w:numId w:val="24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ułatwienie dostępu do edukacji i kultury,</w:t>
      </w:r>
    </w:p>
    <w:p w14:paraId="1B69D9D4" w14:textId="77777777" w:rsidR="00923EFB" w:rsidRPr="00ED73BC" w:rsidRDefault="00923EFB" w:rsidP="000871B7">
      <w:pPr>
        <w:numPr>
          <w:ilvl w:val="0"/>
          <w:numId w:val="24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doradztwo, koordynacja działań innych służb na rzecz rodziny, której członkiem jest osoba uzyskująca pomoc w formie specjalistycznych usług,</w:t>
      </w:r>
    </w:p>
    <w:p w14:paraId="46D658CE" w14:textId="77777777" w:rsidR="00923EFB" w:rsidRPr="00ED73BC" w:rsidRDefault="00923EFB" w:rsidP="000871B7">
      <w:pPr>
        <w:numPr>
          <w:ilvl w:val="0"/>
          <w:numId w:val="24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kształtowanie pozytywnych relacji osoby wspieranej z osobami bliskimi.</w:t>
      </w:r>
    </w:p>
    <w:p w14:paraId="2819B8EB" w14:textId="77777777" w:rsidR="00923EFB" w:rsidRPr="00ED73BC" w:rsidRDefault="00923EFB" w:rsidP="000871B7">
      <w:pPr>
        <w:numPr>
          <w:ilvl w:val="0"/>
          <w:numId w:val="61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pomoc w załatwianiu spraw urzędowych, w tym w uzyskaniu świadczeń socjalnych, emerytalno-rentowych, w wypełnieniu dokumentów urzędowych.</w:t>
      </w:r>
    </w:p>
    <w:p w14:paraId="7DD7E04A" w14:textId="77777777" w:rsidR="00923EFB" w:rsidRPr="00ED73BC" w:rsidRDefault="00923EFB" w:rsidP="000871B7">
      <w:pPr>
        <w:numPr>
          <w:ilvl w:val="0"/>
          <w:numId w:val="61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wspieranie i pomoc w uzyskaniu zatrudnienia, w tym zwłaszcza: </w:t>
      </w:r>
    </w:p>
    <w:p w14:paraId="5DC47DAD" w14:textId="77777777" w:rsidR="00923EFB" w:rsidRPr="00ED73BC" w:rsidRDefault="00923EFB" w:rsidP="000871B7">
      <w:pPr>
        <w:numPr>
          <w:ilvl w:val="0"/>
          <w:numId w:val="25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w szukaniu informacji o pracy, pomoc w znalezieniu zatrudnienia lub alternatywnego zajęcia, </w:t>
      </w:r>
      <w:r w:rsidR="00ED73BC">
        <w:rPr>
          <w:rFonts w:ascii="Times New Roman" w:eastAsia="Times New Roman" w:hAnsi="Times New Roman" w:cs="Times New Roman"/>
          <w:lang w:eastAsia="pl-PL"/>
        </w:rPr>
        <w:br/>
      </w:r>
      <w:r w:rsidRPr="00ED73BC">
        <w:rPr>
          <w:rFonts w:ascii="Times New Roman" w:eastAsia="Times New Roman" w:hAnsi="Times New Roman" w:cs="Times New Roman"/>
          <w:lang w:eastAsia="pl-PL"/>
        </w:rPr>
        <w:t>w szczególności uczestnictwo w zajęciach warsztatów terapii zajęciowej, zakładach aktywności zawodowej, środowiskowych domach samopomocy, centrach i klubach integracji społecznej, klubach pracy,</w:t>
      </w:r>
    </w:p>
    <w:p w14:paraId="56164D5B" w14:textId="77777777" w:rsidR="00923EFB" w:rsidRPr="00ED73BC" w:rsidRDefault="00923EFB" w:rsidP="000871B7">
      <w:pPr>
        <w:numPr>
          <w:ilvl w:val="0"/>
          <w:numId w:val="25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w kompletowaniu dokumentów potrzebnych do zatrudnienia,</w:t>
      </w:r>
    </w:p>
    <w:p w14:paraId="30A29166" w14:textId="77777777" w:rsidR="00923EFB" w:rsidRPr="00ED73BC" w:rsidRDefault="00923EFB" w:rsidP="000871B7">
      <w:pPr>
        <w:numPr>
          <w:ilvl w:val="0"/>
          <w:numId w:val="25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w przygotowaniu do rozmowy z pracodawca, wspieranie i asystowanie w kontaktach z pracodawcą,</w:t>
      </w:r>
    </w:p>
    <w:p w14:paraId="67B0BAC3" w14:textId="77777777" w:rsidR="00923EFB" w:rsidRPr="00ED73BC" w:rsidRDefault="00923EFB" w:rsidP="000871B7">
      <w:pPr>
        <w:numPr>
          <w:ilvl w:val="0"/>
          <w:numId w:val="25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w rozwiązywaniu problemów psychicznych wynikających z pracy lub jej braku.</w:t>
      </w:r>
    </w:p>
    <w:p w14:paraId="01F9BA56" w14:textId="77777777" w:rsidR="00923EFB" w:rsidRPr="00ED73BC" w:rsidRDefault="00923EFB" w:rsidP="000871B7">
      <w:pPr>
        <w:numPr>
          <w:ilvl w:val="0"/>
          <w:numId w:val="61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pomoc w gospodarowaniu pieniędzmi, w tym:</w:t>
      </w:r>
    </w:p>
    <w:p w14:paraId="646E3381" w14:textId="77777777" w:rsidR="00923EFB" w:rsidRPr="00ED73BC" w:rsidRDefault="00923EFB" w:rsidP="000871B7">
      <w:pPr>
        <w:numPr>
          <w:ilvl w:val="0"/>
          <w:numId w:val="26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nauka planowania budżetu, asystowanie przy ponoszeniu wydatków,</w:t>
      </w:r>
    </w:p>
    <w:p w14:paraId="72BAD9E4" w14:textId="77777777" w:rsidR="00923EFB" w:rsidRPr="00ED73BC" w:rsidRDefault="00923EFB" w:rsidP="000871B7">
      <w:pPr>
        <w:numPr>
          <w:ilvl w:val="0"/>
          <w:numId w:val="26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pomoc w uzyskaniu ulg w opłatach,</w:t>
      </w:r>
    </w:p>
    <w:p w14:paraId="0546049B" w14:textId="77777777" w:rsidR="00923EFB" w:rsidRPr="00ED73BC" w:rsidRDefault="00923EFB" w:rsidP="000871B7">
      <w:pPr>
        <w:numPr>
          <w:ilvl w:val="0"/>
          <w:numId w:val="26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zwiększenie umiejętności gospodarowania własnym budżetem oraz usamodzielnianie finansowe.</w:t>
      </w:r>
    </w:p>
    <w:p w14:paraId="6A2B5CB0" w14:textId="77777777" w:rsidR="00923EFB" w:rsidRPr="00ED73BC" w:rsidRDefault="00923EFB" w:rsidP="000871B7">
      <w:pPr>
        <w:numPr>
          <w:ilvl w:val="0"/>
          <w:numId w:val="62"/>
        </w:numPr>
        <w:suppressAutoHyphens/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pielęgnacja jako wspieranie procesu leczenia, w tym:</w:t>
      </w:r>
    </w:p>
    <w:p w14:paraId="1C8FB67D" w14:textId="77777777" w:rsidR="00923EFB" w:rsidRPr="00ED73BC" w:rsidRDefault="00923EFB" w:rsidP="000871B7">
      <w:pPr>
        <w:numPr>
          <w:ilvl w:val="0"/>
          <w:numId w:val="63"/>
        </w:numPr>
        <w:suppressAutoHyphens/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pomoc w dostępie do świadczeń zdrowotnych,</w:t>
      </w:r>
    </w:p>
    <w:p w14:paraId="50589820" w14:textId="77777777" w:rsidR="00923EFB" w:rsidRPr="00ED73BC" w:rsidRDefault="00923EFB" w:rsidP="000871B7">
      <w:pPr>
        <w:numPr>
          <w:ilvl w:val="0"/>
          <w:numId w:val="63"/>
        </w:numPr>
        <w:suppressAutoHyphens/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uzgadnianie i pilnowanie terminów wizyt lekarskich, badań diagnostycznych.</w:t>
      </w:r>
    </w:p>
    <w:p w14:paraId="71D0DEBC" w14:textId="77777777" w:rsidR="00923EFB" w:rsidRPr="00ED73BC" w:rsidRDefault="00923EFB" w:rsidP="00261AC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c) pomoc w wykupowaniu lub zamawianiu leków w aptece,</w:t>
      </w:r>
    </w:p>
    <w:p w14:paraId="74FDCDB3" w14:textId="77777777" w:rsidR="00923EFB" w:rsidRPr="00ED73BC" w:rsidRDefault="00923EFB" w:rsidP="000871B7">
      <w:pPr>
        <w:numPr>
          <w:ilvl w:val="0"/>
          <w:numId w:val="28"/>
        </w:numPr>
        <w:suppressAutoHyphens/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pilnowanie przyjmowania leków oraz obserwowanie ewentualnych skutków ubocznych ich stosowania,</w:t>
      </w:r>
    </w:p>
    <w:p w14:paraId="47C95286" w14:textId="77777777" w:rsidR="00923EFB" w:rsidRPr="00ED73BC" w:rsidRDefault="00923EFB" w:rsidP="000871B7">
      <w:pPr>
        <w:numPr>
          <w:ilvl w:val="0"/>
          <w:numId w:val="28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w szczególnie uzasadnionych przypadkach zmiana opatrunków, pomoc w użyciu środków pomocniczych i materiałów medycznych, przedmiotów ortopedycznych, a także w utrzymaniu higieny.</w:t>
      </w:r>
    </w:p>
    <w:p w14:paraId="116FBA52" w14:textId="77777777" w:rsidR="00923EFB" w:rsidRPr="00ED73BC" w:rsidRDefault="00923EFB" w:rsidP="000871B7">
      <w:pPr>
        <w:numPr>
          <w:ilvl w:val="0"/>
          <w:numId w:val="28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pomoc w dotarciu do placówek służby zdrowia,</w:t>
      </w:r>
    </w:p>
    <w:p w14:paraId="064B94E3" w14:textId="77777777" w:rsidR="00923EFB" w:rsidRPr="00ED73BC" w:rsidRDefault="00923EFB" w:rsidP="000871B7">
      <w:pPr>
        <w:numPr>
          <w:ilvl w:val="0"/>
          <w:numId w:val="28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pomoc w dotarciu do placówek rehabilitacyjnych.</w:t>
      </w:r>
    </w:p>
    <w:p w14:paraId="1C9B8BAE" w14:textId="77777777" w:rsidR="00923EFB" w:rsidRPr="00ED73BC" w:rsidRDefault="00923EFB" w:rsidP="000871B7">
      <w:pPr>
        <w:numPr>
          <w:ilvl w:val="0"/>
          <w:numId w:val="62"/>
        </w:numPr>
        <w:suppressAutoHyphens/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pomoc mieszkaniowa, w tym:</w:t>
      </w:r>
    </w:p>
    <w:p w14:paraId="164A4311" w14:textId="77777777" w:rsidR="00923EFB" w:rsidRPr="00ED73BC" w:rsidRDefault="00923EFB" w:rsidP="000871B7">
      <w:pPr>
        <w:numPr>
          <w:ilvl w:val="0"/>
          <w:numId w:val="64"/>
        </w:numPr>
        <w:suppressAutoHyphens/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w uzyskaniu mieszkania, negocjowaniu i wnoszeniu opłat,</w:t>
      </w:r>
    </w:p>
    <w:p w14:paraId="39FBA723" w14:textId="77777777" w:rsidR="00923EFB" w:rsidRPr="00ED73BC" w:rsidRDefault="00923EFB" w:rsidP="000871B7">
      <w:pPr>
        <w:numPr>
          <w:ilvl w:val="0"/>
          <w:numId w:val="64"/>
        </w:numPr>
        <w:suppressAutoHyphens/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w organizacji drobnych remontów, adaptacji, napraw, likwidacji barier architektonicznych,</w:t>
      </w:r>
    </w:p>
    <w:p w14:paraId="0647B9E4" w14:textId="77777777" w:rsidR="00923EFB" w:rsidRPr="00ED73BC" w:rsidRDefault="00923EFB" w:rsidP="000871B7">
      <w:pPr>
        <w:numPr>
          <w:ilvl w:val="0"/>
          <w:numId w:val="64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kształtowaniu właściwych relacji osoby uzyskującej pomoc z sąsiadami i gospodarzem domu.</w:t>
      </w:r>
    </w:p>
    <w:p w14:paraId="08B320F2" w14:textId="77777777" w:rsidR="00923EFB" w:rsidRPr="00ED73BC" w:rsidRDefault="00923EFB" w:rsidP="000871B7">
      <w:pPr>
        <w:numPr>
          <w:ilvl w:val="0"/>
          <w:numId w:val="64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zapewnienie dzieciom i młodzieży z zaburzeniami psychicznymi dostępu do zajęć rehabilitacyjnych </w:t>
      </w:r>
      <w:r w:rsidR="00ED73BC">
        <w:rPr>
          <w:rFonts w:ascii="Times New Roman" w:eastAsia="Times New Roman" w:hAnsi="Times New Roman" w:cs="Times New Roman"/>
          <w:lang w:eastAsia="pl-PL"/>
        </w:rPr>
        <w:br/>
      </w:r>
      <w:r w:rsidRPr="00ED73BC">
        <w:rPr>
          <w:rFonts w:ascii="Times New Roman" w:eastAsia="Times New Roman" w:hAnsi="Times New Roman" w:cs="Times New Roman"/>
          <w:lang w:eastAsia="pl-PL"/>
        </w:rPr>
        <w:t>i rewalidacyjno-wychowawczych, w wyjątkowych przypadkach, jeżeli nie maja możliwości uzyskania dostępu do zajęć, a o których mowa w art. 7 ustawy o ochronie zdrowia psychicznego.</w:t>
      </w:r>
    </w:p>
    <w:p w14:paraId="5B039178" w14:textId="77777777" w:rsidR="00C47927" w:rsidRDefault="00C47927" w:rsidP="001C0A28">
      <w:pPr>
        <w:suppressAutoHyphens/>
        <w:spacing w:after="200" w:line="240" w:lineRule="auto"/>
        <w:ind w:left="4248" w:firstLine="708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32F09338" w14:textId="77777777" w:rsidR="00923EFB" w:rsidRPr="00ED73BC" w:rsidRDefault="00923EFB" w:rsidP="001C0A28">
      <w:pPr>
        <w:suppressAutoHyphens/>
        <w:spacing w:after="200" w:line="240" w:lineRule="auto"/>
        <w:ind w:left="4248" w:firstLine="708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D73BC">
        <w:rPr>
          <w:rFonts w:ascii="Times New Roman" w:eastAsia="Times New Roman" w:hAnsi="Times New Roman" w:cs="Times New Roman"/>
          <w:b/>
          <w:lang w:eastAsia="pl-PL"/>
        </w:rPr>
        <w:t>§ 5</w:t>
      </w:r>
    </w:p>
    <w:p w14:paraId="524C9107" w14:textId="77777777" w:rsidR="00923EFB" w:rsidRPr="00ED73BC" w:rsidRDefault="00923EFB" w:rsidP="000871B7">
      <w:pPr>
        <w:numPr>
          <w:ilvl w:val="0"/>
          <w:numId w:val="54"/>
        </w:numPr>
        <w:tabs>
          <w:tab w:val="left" w:pos="284"/>
        </w:tabs>
        <w:suppressAutoHyphens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Wykonawca zobowiązany jest do wykonania umowy za pomocą  profesjonalnej kadry, posiadającej kwalifikacje do wykonywania zawodu: pracownika socjalnego, psychologa, pedagoga, logopedy, terapeuty zajęciowego, pielęgniarki, asystenta osoby niepełnosprawnej, opiekunki środowiskowej, specjalisty w zakresie rehabilitacji medycznej, fizjoterapeuty lub innego zawodu dającego wiedzę </w:t>
      </w:r>
      <w:r w:rsidR="00ED73BC">
        <w:rPr>
          <w:rFonts w:ascii="Times New Roman" w:eastAsia="Times New Roman" w:hAnsi="Times New Roman" w:cs="Times New Roman"/>
          <w:lang w:eastAsia="pl-PL"/>
        </w:rPr>
        <w:br/>
      </w:r>
      <w:r w:rsidRPr="00ED73BC">
        <w:rPr>
          <w:rFonts w:ascii="Times New Roman" w:eastAsia="Times New Roman" w:hAnsi="Times New Roman" w:cs="Times New Roman"/>
          <w:lang w:eastAsia="pl-PL"/>
        </w:rPr>
        <w:t>i umiejętności pozwalające świadczyć określone specjalistyczne usługi.</w:t>
      </w:r>
    </w:p>
    <w:p w14:paraId="5E649088" w14:textId="77777777" w:rsidR="00923EFB" w:rsidRPr="00ED73BC" w:rsidRDefault="00923EFB" w:rsidP="000871B7">
      <w:pPr>
        <w:numPr>
          <w:ilvl w:val="0"/>
          <w:numId w:val="54"/>
        </w:numPr>
        <w:tabs>
          <w:tab w:val="left" w:pos="284"/>
        </w:tabs>
        <w:suppressAutoHyphens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 Osoby określone w ust.1 świadczące specjalistyczne usługi dla osób z zaburzeniami psychicznymi muszą posiadać, co najmniej półroczny staż pracy w jednej z następujących jednostek: szpitalu psychiatrycznym, jednostce organizacyjnej pomocy społecznej dla osób z zaburzeniami psychicznymi, </w:t>
      </w:r>
      <w:r w:rsidRPr="00ED73BC">
        <w:rPr>
          <w:rFonts w:ascii="Times New Roman" w:eastAsia="Times New Roman" w:hAnsi="Times New Roman" w:cs="Times New Roman"/>
          <w:lang w:eastAsia="pl-PL"/>
        </w:rPr>
        <w:lastRenderedPageBreak/>
        <w:t xml:space="preserve">placówce terapii lub placówce oświatowej, do której uczęszczają dzieci z zaburzeniami rozwoju lub upośledzeniem umysłowym, ośrodku </w:t>
      </w:r>
      <w:proofErr w:type="spellStart"/>
      <w:r w:rsidRPr="00ED73BC">
        <w:rPr>
          <w:rFonts w:ascii="Times New Roman" w:eastAsia="Times New Roman" w:hAnsi="Times New Roman" w:cs="Times New Roman"/>
          <w:lang w:eastAsia="pl-PL"/>
        </w:rPr>
        <w:t>terapeutyczno</w:t>
      </w:r>
      <w:proofErr w:type="spellEnd"/>
      <w:r w:rsidRPr="00ED73BC">
        <w:rPr>
          <w:rFonts w:ascii="Times New Roman" w:eastAsia="Times New Roman" w:hAnsi="Times New Roman" w:cs="Times New Roman"/>
          <w:lang w:eastAsia="pl-PL"/>
        </w:rPr>
        <w:t xml:space="preserve"> – </w:t>
      </w:r>
      <w:proofErr w:type="spellStart"/>
      <w:r w:rsidRPr="00ED73BC">
        <w:rPr>
          <w:rFonts w:ascii="Times New Roman" w:eastAsia="Times New Roman" w:hAnsi="Times New Roman" w:cs="Times New Roman"/>
          <w:lang w:eastAsia="pl-PL"/>
        </w:rPr>
        <w:t>edukacyjno</w:t>
      </w:r>
      <w:proofErr w:type="spellEnd"/>
      <w:r w:rsidRPr="00ED73BC">
        <w:rPr>
          <w:rFonts w:ascii="Times New Roman" w:eastAsia="Times New Roman" w:hAnsi="Times New Roman" w:cs="Times New Roman"/>
          <w:lang w:eastAsia="pl-PL"/>
        </w:rPr>
        <w:t xml:space="preserve"> – wychowawczym, zakładzie rehabilitacji lub innej jednostce świadczącej usługi opiekuńcze dla osób z zaburzeniami psychicznymi. </w:t>
      </w:r>
    </w:p>
    <w:p w14:paraId="5309AD30" w14:textId="77777777" w:rsidR="00923EFB" w:rsidRPr="00ED73BC" w:rsidRDefault="00923EFB" w:rsidP="000871B7">
      <w:pPr>
        <w:numPr>
          <w:ilvl w:val="0"/>
          <w:numId w:val="54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D73BC">
        <w:rPr>
          <w:rFonts w:ascii="Times New Roman" w:eastAsia="Times New Roman" w:hAnsi="Times New Roman" w:cs="Times New Roman"/>
          <w:bCs/>
          <w:lang w:eastAsia="pl-PL"/>
        </w:rPr>
        <w:t xml:space="preserve">W przypadku realizowania usługi przez osobę nie wskazaną w ofercie, Wykonawca jest zobowiązany zastąpić ją osobą o  takich samych kwalifikacjach. </w:t>
      </w:r>
    </w:p>
    <w:p w14:paraId="55BAC4CF" w14:textId="003F618D" w:rsidR="00923EFB" w:rsidRPr="00261AC3" w:rsidRDefault="00923EFB" w:rsidP="00261AC3">
      <w:pPr>
        <w:numPr>
          <w:ilvl w:val="0"/>
          <w:numId w:val="54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D73BC">
        <w:rPr>
          <w:rFonts w:ascii="Times New Roman" w:eastAsia="Times New Roman" w:hAnsi="Times New Roman" w:cs="Times New Roman"/>
          <w:bCs/>
          <w:lang w:eastAsia="pl-PL"/>
        </w:rPr>
        <w:t xml:space="preserve">Osoby wykonujące usługę powinny być zatrudnione przez Wykonawcę w formie umowy </w:t>
      </w:r>
      <w:r w:rsidR="00DD5DD5" w:rsidRPr="00ED73BC">
        <w:rPr>
          <w:rFonts w:ascii="Times New Roman" w:eastAsia="Times New Roman" w:hAnsi="Times New Roman" w:cs="Times New Roman"/>
          <w:bCs/>
          <w:lang w:eastAsia="pl-PL"/>
        </w:rPr>
        <w:br/>
      </w:r>
      <w:r w:rsidRPr="00ED73BC">
        <w:rPr>
          <w:rFonts w:ascii="Times New Roman" w:eastAsia="Times New Roman" w:hAnsi="Times New Roman" w:cs="Times New Roman"/>
          <w:bCs/>
          <w:lang w:eastAsia="pl-PL"/>
        </w:rPr>
        <w:t>o pracę lub umowy zlecenia.</w:t>
      </w:r>
      <w:r w:rsidR="00F04F7B" w:rsidRPr="00F04F7B">
        <w:rPr>
          <w:rFonts w:ascii="Times New Roman" w:hAnsi="Times New Roman" w:cs="Times New Roman"/>
        </w:rPr>
        <w:t xml:space="preserve"> </w:t>
      </w:r>
      <w:r w:rsidR="00F04F7B" w:rsidRPr="00F04F7B">
        <w:rPr>
          <w:rFonts w:ascii="Times New Roman" w:eastAsia="Times New Roman" w:hAnsi="Times New Roman" w:cs="Times New Roman"/>
          <w:bCs/>
          <w:lang w:eastAsia="pl-PL"/>
        </w:rPr>
        <w:t xml:space="preserve">Zatrudnienie osób musi następować  zgodnie z obowiązującymi przepisami. Celem zapewnienia należytego świadczenia usług, Wykonawca zobowiązany będzie przez cały okres realizacji zamówienia do zapewnienia osobom świadczącym specjalistyczne usługi opiekuńcze w zakresie rehabilitacji i usprawniania zaburzonych funkcji organizmu stawek godzinowych wynagrodzenia brutto niezależnie od formy zatrudnienia nie niższej  </w:t>
      </w:r>
      <w:r w:rsidR="00576730">
        <w:rPr>
          <w:rFonts w:ascii="Times New Roman" w:eastAsia="Times New Roman" w:hAnsi="Times New Roman" w:cs="Times New Roman"/>
          <w:bCs/>
          <w:lang w:eastAsia="pl-PL"/>
        </w:rPr>
        <w:t>2</w:t>
      </w:r>
      <w:r w:rsidR="00F04F7B" w:rsidRPr="00F04F7B">
        <w:rPr>
          <w:rFonts w:ascii="Times New Roman" w:eastAsia="Times New Roman" w:hAnsi="Times New Roman" w:cs="Times New Roman"/>
          <w:bCs/>
          <w:lang w:eastAsia="pl-PL"/>
        </w:rPr>
        <w:t>0 zł. brutto.</w:t>
      </w:r>
    </w:p>
    <w:p w14:paraId="791D17AE" w14:textId="77777777" w:rsidR="001C0A28" w:rsidRPr="00ED73BC" w:rsidRDefault="001C0A28" w:rsidP="000871B7">
      <w:pPr>
        <w:numPr>
          <w:ilvl w:val="0"/>
          <w:numId w:val="54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D73BC">
        <w:rPr>
          <w:rFonts w:ascii="Times New Roman" w:eastAsia="Times New Roman" w:hAnsi="Times New Roman" w:cs="Times New Roman"/>
          <w:bCs/>
          <w:lang w:eastAsia="pl-PL"/>
        </w:rPr>
        <w:t>Wykonawca zobowiązany jest do zatrudnienia koordynatorów na podstawie umowy o pracę.</w:t>
      </w:r>
    </w:p>
    <w:p w14:paraId="6C227049" w14:textId="77777777" w:rsidR="001C0A28" w:rsidRPr="00ED73BC" w:rsidRDefault="001C0A28" w:rsidP="000871B7">
      <w:pPr>
        <w:numPr>
          <w:ilvl w:val="0"/>
          <w:numId w:val="54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D73BC">
        <w:rPr>
          <w:rFonts w:ascii="Times New Roman" w:eastAsia="Times New Roman" w:hAnsi="Times New Roman" w:cs="Times New Roman"/>
          <w:bCs/>
          <w:lang w:eastAsia="pl-PL"/>
        </w:rPr>
        <w:t>Wykonawca zobowiązany jest do złożenia oświadczenia o zatrudnieniu konkretnych pracowników na umowę o pracę.</w:t>
      </w:r>
    </w:p>
    <w:p w14:paraId="003A86F3" w14:textId="77777777" w:rsidR="001C0A28" w:rsidRPr="00ED73BC" w:rsidRDefault="001C0A28" w:rsidP="000871B7">
      <w:pPr>
        <w:numPr>
          <w:ilvl w:val="0"/>
          <w:numId w:val="54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D73BC">
        <w:rPr>
          <w:rFonts w:ascii="Times New Roman" w:eastAsia="Times New Roman" w:hAnsi="Times New Roman" w:cs="Times New Roman"/>
          <w:bCs/>
          <w:lang w:eastAsia="pl-PL"/>
        </w:rPr>
        <w:t xml:space="preserve">W przypadku zmiany pracownika zatrudnionego na umowę o pracę Zamawiający ma obowiązek złożyć oświadczenie dotyczące nowego pracownika. </w:t>
      </w:r>
    </w:p>
    <w:p w14:paraId="24F0E89D" w14:textId="77777777" w:rsidR="00923EFB" w:rsidRPr="00ED73BC" w:rsidRDefault="00923EFB" w:rsidP="00923EF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491899BD" w14:textId="77777777" w:rsidR="00923EFB" w:rsidRDefault="00C47927" w:rsidP="001C0A28">
      <w:pPr>
        <w:spacing w:after="0" w:line="240" w:lineRule="auto"/>
        <w:ind w:left="3540" w:firstLine="708"/>
        <w:contextualSpacing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     </w:t>
      </w:r>
      <w:r w:rsidR="00923EFB" w:rsidRPr="00ED73BC">
        <w:rPr>
          <w:rFonts w:ascii="Times New Roman" w:eastAsia="Times New Roman" w:hAnsi="Times New Roman" w:cs="Times New Roman"/>
          <w:b/>
          <w:bCs/>
          <w:lang w:eastAsia="pl-PL"/>
        </w:rPr>
        <w:t xml:space="preserve">§ 6 </w:t>
      </w:r>
    </w:p>
    <w:p w14:paraId="4FCEC52C" w14:textId="77777777" w:rsidR="00C47927" w:rsidRPr="00ED73BC" w:rsidRDefault="00C47927" w:rsidP="001C0A28">
      <w:pPr>
        <w:spacing w:after="0" w:line="240" w:lineRule="auto"/>
        <w:ind w:left="3540" w:firstLine="708"/>
        <w:contextualSpacing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4A6EF6D6" w14:textId="77777777" w:rsidR="00923EFB" w:rsidRPr="00ED73BC" w:rsidRDefault="00923EFB" w:rsidP="000871B7">
      <w:pPr>
        <w:numPr>
          <w:ilvl w:val="0"/>
          <w:numId w:val="60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D73BC">
        <w:rPr>
          <w:rFonts w:ascii="Times New Roman" w:eastAsia="Times New Roman" w:hAnsi="Times New Roman" w:cs="Times New Roman"/>
          <w:bCs/>
          <w:lang w:eastAsia="pl-PL"/>
        </w:rPr>
        <w:t xml:space="preserve"> Wykonawca jest zobowiązany do sporządzania  do harmonogramu osób bezpośrednio realizujących zadanie, tzw. harmonogramu pracy opiekunek/opiekunów i przekazania do 5-ego dnia każdego miesiąca do Miejskiego Ośrodka Pomocy Społecznej w Sopocie.  Oprócz formy pisemnej dopuszczalna jest forma elektroniczna (skan) lub za pośrednictwem faksu podpisana przez Wykonawcę.( załącznik nr 2)</w:t>
      </w:r>
    </w:p>
    <w:p w14:paraId="1E003F05" w14:textId="77777777" w:rsidR="00923EFB" w:rsidRPr="00ED73BC" w:rsidRDefault="00923EFB" w:rsidP="000871B7">
      <w:pPr>
        <w:numPr>
          <w:ilvl w:val="0"/>
          <w:numId w:val="60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>Wykonawca zapewni, aby osoba bezpośrednio realizująca zadanie zapoznała się z zakresem specjalistycznych usług opiekuńczych najpóźniej w dniu rozpoczęcia świadczenia usług u danego świadczeniobiorcy. Zapoznanie się z zakresem specjalistycznych usług opiekuńczych jest udokumentowane przez złożenie podpisu przez osobę bezpośrednio realizującą zadanie na zakresie usług opiekuńczych u świadczeniobiorcy oraz znajdującego się w posiadaniu Wykonawcy realizującego zadanie.</w:t>
      </w:r>
    </w:p>
    <w:p w14:paraId="0A7E5D0A" w14:textId="77777777" w:rsidR="00923EFB" w:rsidRPr="00ED73BC" w:rsidRDefault="00923EFB" w:rsidP="000871B7">
      <w:pPr>
        <w:numPr>
          <w:ilvl w:val="0"/>
          <w:numId w:val="60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 xml:space="preserve">Wykonawca zobowiązany jest do informowania Miejskiego Ośrodka Pomocy Społecznej </w:t>
      </w:r>
      <w:r w:rsidR="00DD5DD5" w:rsidRPr="00ED73BC">
        <w:rPr>
          <w:rFonts w:ascii="Times New Roman" w:eastAsia="Calibri" w:hAnsi="Times New Roman" w:cs="Times New Roman"/>
          <w:bCs/>
          <w:lang w:eastAsia="pl-PL"/>
        </w:rPr>
        <w:br/>
      </w:r>
      <w:r w:rsidRPr="00ED73BC">
        <w:rPr>
          <w:rFonts w:ascii="Times New Roman" w:eastAsia="Calibri" w:hAnsi="Times New Roman" w:cs="Times New Roman"/>
          <w:bCs/>
          <w:lang w:eastAsia="pl-PL"/>
        </w:rPr>
        <w:t>w Sopocie o każdej zmianie osoby bezpośrednio świadczącej usługi w środowisku trwającej dłużej niż 3 dni. Oprócz formy pisemnej dopuszczalna jest forma elektroniczna (skan) lub za pośrednictwem faksu.</w:t>
      </w:r>
    </w:p>
    <w:p w14:paraId="2CC40148" w14:textId="77777777" w:rsidR="00923EFB" w:rsidRPr="00ED73BC" w:rsidRDefault="00923EFB" w:rsidP="000871B7">
      <w:pPr>
        <w:numPr>
          <w:ilvl w:val="0"/>
          <w:numId w:val="60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>Wykonawca zobowiązany jest do wyznaczenia koordynatora, zatrudnionego na podstawie umowy o pracę , który będzie zobowiązany do osobistego kontaktu z Zamawiającym  w celu wprowadzenia osoby świadczącej usługi w środowisko.</w:t>
      </w:r>
    </w:p>
    <w:p w14:paraId="7671E6EB" w14:textId="77777777" w:rsidR="00923EFB" w:rsidRPr="00ED73BC" w:rsidRDefault="00923EFB" w:rsidP="000871B7">
      <w:pPr>
        <w:numPr>
          <w:ilvl w:val="0"/>
          <w:numId w:val="60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D73BC">
        <w:rPr>
          <w:rFonts w:ascii="Times New Roman" w:eastAsia="Times New Roman" w:hAnsi="Times New Roman" w:cs="Times New Roman"/>
          <w:bCs/>
          <w:lang w:eastAsia="pl-PL"/>
        </w:rPr>
        <w:t xml:space="preserve">Wykonawca zobowiązany jest do powiadamiania Miejskiego Ośrodka Pomocy Społecznej </w:t>
      </w:r>
      <w:r w:rsidR="00DD5DD5" w:rsidRPr="00ED73BC">
        <w:rPr>
          <w:rFonts w:ascii="Times New Roman" w:eastAsia="Times New Roman" w:hAnsi="Times New Roman" w:cs="Times New Roman"/>
          <w:bCs/>
          <w:lang w:eastAsia="pl-PL"/>
        </w:rPr>
        <w:br/>
      </w:r>
      <w:r w:rsidRPr="00ED73BC">
        <w:rPr>
          <w:rFonts w:ascii="Times New Roman" w:eastAsia="Times New Roman" w:hAnsi="Times New Roman" w:cs="Times New Roman"/>
          <w:bCs/>
          <w:lang w:eastAsia="pl-PL"/>
        </w:rPr>
        <w:t xml:space="preserve">w Sopocie o zaistniałych sytuacjach konfliktowych w relacji osoba świadcząca usługi – świadczeniobiorca celem wspólnego rozwiązania problemu. </w:t>
      </w:r>
    </w:p>
    <w:p w14:paraId="0AB4B551" w14:textId="77777777" w:rsidR="00923EFB" w:rsidRPr="00ED73BC" w:rsidRDefault="00923EFB" w:rsidP="000871B7">
      <w:pPr>
        <w:numPr>
          <w:ilvl w:val="0"/>
          <w:numId w:val="60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D73BC">
        <w:rPr>
          <w:rFonts w:ascii="Times New Roman" w:eastAsia="Times New Roman" w:hAnsi="Times New Roman" w:cs="Times New Roman"/>
          <w:bCs/>
          <w:lang w:eastAsia="pl-PL"/>
        </w:rPr>
        <w:t xml:space="preserve">Wykonawca zobowiązany jest do prowadzenia punktu obsługi Świadczeniobiorców (klientów) na terenie Sopotu z dostępem do telefonu w godzinach 7.30 – 15.30. </w:t>
      </w:r>
    </w:p>
    <w:p w14:paraId="519CA649" w14:textId="77777777" w:rsidR="00923EFB" w:rsidRPr="00ED73BC" w:rsidRDefault="00923EFB" w:rsidP="00923EF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01A431C3" w14:textId="77777777" w:rsidR="00923EFB" w:rsidRPr="00ED73BC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1315C741" w14:textId="77777777" w:rsidR="00923EFB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ED73BC">
        <w:rPr>
          <w:rFonts w:ascii="Times New Roman" w:eastAsia="Times New Roman" w:hAnsi="Times New Roman" w:cs="Times New Roman"/>
          <w:b/>
          <w:lang w:eastAsia="pl-PL"/>
        </w:rPr>
        <w:t>§ 7</w:t>
      </w:r>
    </w:p>
    <w:p w14:paraId="4589D20B" w14:textId="77777777" w:rsidR="00C47927" w:rsidRPr="00ED73BC" w:rsidRDefault="00C47927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534BD5A3" w14:textId="77777777" w:rsidR="00923EFB" w:rsidRPr="00ED73BC" w:rsidRDefault="00923EFB" w:rsidP="000871B7">
      <w:pPr>
        <w:numPr>
          <w:ilvl w:val="0"/>
          <w:numId w:val="55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>Wykonawca jest zobowiązany do prowadzenia Miesięcznej Karty specjalistycznych usług opiekuńczych, potwierdzającej czas pracy osoby bezpośrednio świadczącej usługi.( załącznik nr 3)</w:t>
      </w:r>
    </w:p>
    <w:p w14:paraId="1F4FA416" w14:textId="77777777" w:rsidR="00923EFB" w:rsidRPr="00ED73BC" w:rsidRDefault="00923EFB" w:rsidP="000871B7">
      <w:pPr>
        <w:numPr>
          <w:ilvl w:val="0"/>
          <w:numId w:val="55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>Miesięczna Karta specjalistycznych usług opiekuńczych potwierdzająca czas pracy osoby bezpośrednio świadczącej usługi:</w:t>
      </w:r>
    </w:p>
    <w:p w14:paraId="4D56999D" w14:textId="77777777" w:rsidR="00923EFB" w:rsidRPr="00ED73BC" w:rsidRDefault="00923EFB" w:rsidP="000871B7">
      <w:pPr>
        <w:numPr>
          <w:ilvl w:val="0"/>
          <w:numId w:val="56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>musi być uzupełniana na bieżąco przez osobę bezpośrednio świadczącą usługi i potwierdzana pisemnie przez świadczeniobiorcę bądź przez jego pełnomocnika lub przedstawiciela ustawowego bezpośrednio po wykonaniu usługi, a następnie pisemnie akceptowana przez koordynatora Wykonawcy realizującego usługi,</w:t>
      </w:r>
    </w:p>
    <w:p w14:paraId="0E4FE9AA" w14:textId="77777777" w:rsidR="00923EFB" w:rsidRPr="00ED73BC" w:rsidRDefault="00923EFB" w:rsidP="000871B7">
      <w:pPr>
        <w:numPr>
          <w:ilvl w:val="0"/>
          <w:numId w:val="56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 xml:space="preserve">ma znajdować się u świadczeniobiorcy do wglądu przedstawiciela Miejskiego Ośrodka Pomocy Społecznej w Sopocie lub innej upoważnionej osoby przez cały miesiąc. </w:t>
      </w:r>
    </w:p>
    <w:p w14:paraId="2AC3D921" w14:textId="77777777" w:rsidR="00923EFB" w:rsidRPr="00ED73BC" w:rsidRDefault="00923EFB" w:rsidP="000871B7">
      <w:pPr>
        <w:numPr>
          <w:ilvl w:val="0"/>
          <w:numId w:val="55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>W przypadku nie realizacji któregokolwiek z ww. obowiązków, usługa nie będzie brana pod uwagę przy miesięcznym rozliczeniu zrealizowanych usług.</w:t>
      </w:r>
    </w:p>
    <w:p w14:paraId="366D8D92" w14:textId="77777777" w:rsidR="00923EFB" w:rsidRPr="00ED73BC" w:rsidRDefault="00923EFB" w:rsidP="00923EFB">
      <w:pPr>
        <w:suppressAutoHyphens/>
        <w:spacing w:after="200" w:line="240" w:lineRule="auto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</w:p>
    <w:p w14:paraId="23DCF7ED" w14:textId="77777777" w:rsidR="00576730" w:rsidRDefault="00576730" w:rsidP="00B372AB">
      <w:pPr>
        <w:suppressAutoHyphens/>
        <w:spacing w:after="200" w:line="240" w:lineRule="auto"/>
        <w:ind w:left="4248"/>
        <w:contextualSpacing/>
        <w:jc w:val="both"/>
        <w:rPr>
          <w:rFonts w:ascii="Times New Roman" w:eastAsia="Calibri" w:hAnsi="Times New Roman" w:cs="Times New Roman"/>
          <w:b/>
          <w:bCs/>
          <w:lang w:eastAsia="pl-PL"/>
        </w:rPr>
      </w:pPr>
    </w:p>
    <w:p w14:paraId="6F20096D" w14:textId="77777777" w:rsidR="00923EFB" w:rsidRDefault="00C47927" w:rsidP="00B372AB">
      <w:pPr>
        <w:suppressAutoHyphens/>
        <w:spacing w:after="200" w:line="240" w:lineRule="auto"/>
        <w:ind w:left="4248"/>
        <w:contextualSpacing/>
        <w:jc w:val="both"/>
        <w:rPr>
          <w:rFonts w:ascii="Times New Roman" w:eastAsia="Calibri" w:hAnsi="Times New Roman" w:cs="Times New Roman"/>
          <w:b/>
          <w:bCs/>
          <w:lang w:eastAsia="pl-PL"/>
        </w:rPr>
      </w:pPr>
      <w:r>
        <w:rPr>
          <w:rFonts w:ascii="Times New Roman" w:eastAsia="Calibri" w:hAnsi="Times New Roman" w:cs="Times New Roman"/>
          <w:b/>
          <w:bCs/>
          <w:lang w:eastAsia="pl-PL"/>
        </w:rPr>
        <w:lastRenderedPageBreak/>
        <w:t xml:space="preserve">   </w:t>
      </w:r>
      <w:r w:rsidR="00923EFB" w:rsidRPr="00ED73BC">
        <w:rPr>
          <w:rFonts w:ascii="Times New Roman" w:eastAsia="Calibri" w:hAnsi="Times New Roman" w:cs="Times New Roman"/>
          <w:b/>
          <w:bCs/>
          <w:lang w:eastAsia="pl-PL"/>
        </w:rPr>
        <w:t>§ 8</w:t>
      </w:r>
    </w:p>
    <w:p w14:paraId="3B167BA1" w14:textId="77777777" w:rsidR="00C47927" w:rsidRPr="00ED73BC" w:rsidRDefault="00C47927" w:rsidP="00B372AB">
      <w:pPr>
        <w:suppressAutoHyphens/>
        <w:spacing w:after="200" w:line="240" w:lineRule="auto"/>
        <w:ind w:left="4248"/>
        <w:contextualSpacing/>
        <w:jc w:val="both"/>
        <w:rPr>
          <w:rFonts w:ascii="Times New Roman" w:eastAsia="Calibri" w:hAnsi="Times New Roman" w:cs="Times New Roman"/>
          <w:b/>
          <w:bCs/>
          <w:lang w:eastAsia="pl-PL"/>
        </w:rPr>
      </w:pPr>
    </w:p>
    <w:p w14:paraId="6891B204" w14:textId="77777777" w:rsidR="00923EFB" w:rsidRPr="00ED73BC" w:rsidRDefault="00923EFB" w:rsidP="000871B7">
      <w:pPr>
        <w:numPr>
          <w:ilvl w:val="0"/>
          <w:numId w:val="57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>Wykonawca zobowiązany jest do sporządzania rozliczenia rzeczywistego wykonania godzin specjalistycznych usług opiekuńczych świadczonych dla osób z zaburzeniami psychicznymi przez osoby realizujące usługi opiekuńcze (sporządzony na podstawie Kart specjalistycznych usług opiekuńczych) wraz z odpłatnością każdego świadczeniobiorcy wynikającą z decyzji Dyrektora Miejskiego Ośrodka Pomocy Społecznej w Sopocie w danym miesiącu.( Załączniki nr 4 i 5)</w:t>
      </w:r>
    </w:p>
    <w:p w14:paraId="38673E30" w14:textId="77777777" w:rsidR="00923EFB" w:rsidRPr="00ED73BC" w:rsidRDefault="00923EFB" w:rsidP="000871B7">
      <w:pPr>
        <w:numPr>
          <w:ilvl w:val="0"/>
          <w:numId w:val="57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 xml:space="preserve"> Zestawienia opisane w ust.1 należy składać do Miejskiego Ośrodka Pomocy Społecznej </w:t>
      </w:r>
      <w:r w:rsidR="00DD5DD5" w:rsidRPr="00ED73BC">
        <w:rPr>
          <w:rFonts w:ascii="Times New Roman" w:eastAsia="Calibri" w:hAnsi="Times New Roman" w:cs="Times New Roman"/>
          <w:bCs/>
          <w:lang w:eastAsia="pl-PL"/>
        </w:rPr>
        <w:br/>
      </w:r>
      <w:r w:rsidRPr="00ED73BC">
        <w:rPr>
          <w:rFonts w:ascii="Times New Roman" w:eastAsia="Calibri" w:hAnsi="Times New Roman" w:cs="Times New Roman"/>
          <w:bCs/>
          <w:lang w:eastAsia="pl-PL"/>
        </w:rPr>
        <w:t>w Sopocie do 3–ego dnia roboczego każdego następnego miesiąca, po miesiącu rozliczanym.</w:t>
      </w:r>
    </w:p>
    <w:p w14:paraId="6BC97F24" w14:textId="77777777" w:rsidR="00923EFB" w:rsidRPr="00ED73BC" w:rsidRDefault="00923EFB" w:rsidP="000871B7">
      <w:pPr>
        <w:numPr>
          <w:ilvl w:val="0"/>
          <w:numId w:val="57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>Zamawiający dopuszcza w celu comiesięcznych rozliczeń za zrealizowane usługi, elektroniczną wymianę danych .</w:t>
      </w:r>
    </w:p>
    <w:p w14:paraId="2C1F81C3" w14:textId="77777777" w:rsidR="00923EFB" w:rsidRPr="00ED73BC" w:rsidRDefault="00923EFB" w:rsidP="00923EFB">
      <w:pPr>
        <w:suppressAutoHyphens/>
        <w:spacing w:after="200" w:line="240" w:lineRule="auto"/>
        <w:contextualSpacing/>
        <w:jc w:val="both"/>
        <w:rPr>
          <w:rFonts w:ascii="Times New Roman" w:eastAsia="Calibri" w:hAnsi="Times New Roman" w:cs="Times New Roman"/>
          <w:b/>
          <w:bCs/>
          <w:lang w:eastAsia="pl-PL"/>
        </w:rPr>
      </w:pPr>
    </w:p>
    <w:p w14:paraId="4FC1EF14" w14:textId="77777777" w:rsidR="00923EFB" w:rsidRDefault="00C47927" w:rsidP="00B372AB">
      <w:pPr>
        <w:suppressAutoHyphens/>
        <w:spacing w:after="200" w:line="240" w:lineRule="auto"/>
        <w:ind w:left="3540" w:firstLine="708"/>
        <w:contextualSpacing/>
        <w:jc w:val="both"/>
        <w:rPr>
          <w:rFonts w:ascii="Times New Roman" w:eastAsia="Calibri" w:hAnsi="Times New Roman" w:cs="Times New Roman"/>
          <w:b/>
          <w:bCs/>
          <w:lang w:eastAsia="pl-PL"/>
        </w:rPr>
      </w:pPr>
      <w:r>
        <w:rPr>
          <w:rFonts w:ascii="Times New Roman" w:eastAsia="Calibri" w:hAnsi="Times New Roman" w:cs="Times New Roman"/>
          <w:b/>
          <w:bCs/>
          <w:lang w:eastAsia="pl-PL"/>
        </w:rPr>
        <w:t xml:space="preserve"> </w:t>
      </w:r>
      <w:r w:rsidR="00923EFB" w:rsidRPr="00ED73BC">
        <w:rPr>
          <w:rFonts w:ascii="Times New Roman" w:eastAsia="Calibri" w:hAnsi="Times New Roman" w:cs="Times New Roman"/>
          <w:b/>
          <w:bCs/>
          <w:lang w:eastAsia="pl-PL"/>
        </w:rPr>
        <w:t>§ 9</w:t>
      </w:r>
    </w:p>
    <w:p w14:paraId="5DFDB8EA" w14:textId="77777777" w:rsidR="00C47927" w:rsidRPr="00ED73BC" w:rsidRDefault="00C47927" w:rsidP="00B372AB">
      <w:pPr>
        <w:suppressAutoHyphens/>
        <w:spacing w:after="200" w:line="240" w:lineRule="auto"/>
        <w:ind w:left="3540" w:firstLine="708"/>
        <w:contextualSpacing/>
        <w:jc w:val="both"/>
        <w:rPr>
          <w:rFonts w:ascii="Times New Roman" w:eastAsia="Calibri" w:hAnsi="Times New Roman" w:cs="Times New Roman"/>
          <w:b/>
          <w:bCs/>
          <w:lang w:eastAsia="pl-PL"/>
        </w:rPr>
      </w:pPr>
    </w:p>
    <w:p w14:paraId="69ABE35D" w14:textId="77777777" w:rsidR="00923EFB" w:rsidRPr="00ED73BC" w:rsidRDefault="00923EFB" w:rsidP="000871B7">
      <w:pPr>
        <w:numPr>
          <w:ilvl w:val="0"/>
          <w:numId w:val="58"/>
        </w:numPr>
        <w:suppressAutoHyphens/>
        <w:spacing w:before="240"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 xml:space="preserve"> Wykonawca zobowiązany będzie do przekazania Świadczeniobiorcy pisemnej informacji </w:t>
      </w:r>
      <w:r w:rsidR="00DD5DD5" w:rsidRPr="00ED73BC">
        <w:rPr>
          <w:rFonts w:ascii="Times New Roman" w:eastAsia="Calibri" w:hAnsi="Times New Roman" w:cs="Times New Roman"/>
          <w:bCs/>
          <w:lang w:eastAsia="pl-PL"/>
        </w:rPr>
        <w:br/>
      </w:r>
      <w:r w:rsidRPr="00ED73BC">
        <w:rPr>
          <w:rFonts w:ascii="Times New Roman" w:eastAsia="Calibri" w:hAnsi="Times New Roman" w:cs="Times New Roman"/>
          <w:bCs/>
          <w:lang w:eastAsia="pl-PL"/>
        </w:rPr>
        <w:t>o kwocie odpłatności za zrealizowane specjalistyczne usługi opiekuńcze, stanowiącej iloczyn godzin wykonanej usługi oraz kwoty określonej w decyzji Dyrektora Miejskiego Ośrodka Pomocy Społecznej w Sopocie, przyznającej   świadczeniobiorcy usługę opiekuńczą przez cały okres realizacji zadania. (Załącznik nr 6)</w:t>
      </w:r>
    </w:p>
    <w:p w14:paraId="023E5861" w14:textId="77777777" w:rsidR="00923EFB" w:rsidRPr="00ED73BC" w:rsidRDefault="00923EFB" w:rsidP="000871B7">
      <w:pPr>
        <w:numPr>
          <w:ilvl w:val="0"/>
          <w:numId w:val="58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 xml:space="preserve">Informacja o odpłatności będzie przekazywana Świadczeniobiorcy przez Wykonawcę </w:t>
      </w:r>
      <w:r w:rsidR="00DD5DD5" w:rsidRPr="00ED73BC">
        <w:rPr>
          <w:rFonts w:ascii="Times New Roman" w:eastAsia="Calibri" w:hAnsi="Times New Roman" w:cs="Times New Roman"/>
          <w:bCs/>
          <w:lang w:eastAsia="pl-PL"/>
        </w:rPr>
        <w:br/>
      </w:r>
      <w:r w:rsidRPr="00ED73BC">
        <w:rPr>
          <w:rFonts w:ascii="Times New Roman" w:eastAsia="Calibri" w:hAnsi="Times New Roman" w:cs="Times New Roman"/>
          <w:bCs/>
          <w:lang w:eastAsia="pl-PL"/>
        </w:rPr>
        <w:t>w terminie do 5–ego dnia roboczego każdego miesiąca następującego po miesiącu rozliczeniowym. W ostatnim miesiącu trwania umowy Wykonawca jest zobowiązany do przygotowania informacji o odpłatności dla Świadczeniobiorcy za ten miesiąc i przekazania ich ostatniego roboczego dnia miesiąca do siedziby Miejskiego Ośrod</w:t>
      </w:r>
      <w:r w:rsidR="00C47927">
        <w:rPr>
          <w:rFonts w:ascii="Times New Roman" w:eastAsia="Calibri" w:hAnsi="Times New Roman" w:cs="Times New Roman"/>
          <w:bCs/>
          <w:lang w:eastAsia="pl-PL"/>
        </w:rPr>
        <w:t xml:space="preserve">ka Pomocy Społecznej  </w:t>
      </w:r>
      <w:r w:rsidRPr="00ED73BC">
        <w:rPr>
          <w:rFonts w:ascii="Times New Roman" w:eastAsia="Calibri" w:hAnsi="Times New Roman" w:cs="Times New Roman"/>
          <w:bCs/>
          <w:lang w:eastAsia="pl-PL"/>
        </w:rPr>
        <w:t>w Sopocie.</w:t>
      </w:r>
    </w:p>
    <w:p w14:paraId="2CD142CD" w14:textId="77777777" w:rsidR="00923EFB" w:rsidRPr="00ED73BC" w:rsidRDefault="00923EFB" w:rsidP="000871B7">
      <w:pPr>
        <w:numPr>
          <w:ilvl w:val="0"/>
          <w:numId w:val="58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 xml:space="preserve">Potwierdzenie otrzymania przez Świadczeniobiorcę informacji o odpłatności za realizowane specjalistyczne usługi opiekuńcze będzie przekazywane przez Wykonawcę do MOPS </w:t>
      </w:r>
      <w:r w:rsidR="00DD5DD5" w:rsidRPr="00ED73BC">
        <w:rPr>
          <w:rFonts w:ascii="Times New Roman" w:eastAsia="Calibri" w:hAnsi="Times New Roman" w:cs="Times New Roman"/>
          <w:bCs/>
          <w:lang w:eastAsia="pl-PL"/>
        </w:rPr>
        <w:br/>
      </w:r>
      <w:r w:rsidRPr="00ED73BC">
        <w:rPr>
          <w:rFonts w:ascii="Times New Roman" w:eastAsia="Calibri" w:hAnsi="Times New Roman" w:cs="Times New Roman"/>
          <w:bCs/>
          <w:lang w:eastAsia="pl-PL"/>
        </w:rPr>
        <w:t>w terminie do 15–ego dnia roboczego każdego miesiąca następującego po miesiącu rozliczeniowym, z wyjątkiem ostatniego miesiąca trwania umowy.</w:t>
      </w:r>
    </w:p>
    <w:p w14:paraId="590FFD44" w14:textId="77777777" w:rsidR="00261AC3" w:rsidRDefault="00261AC3" w:rsidP="00B372AB">
      <w:pPr>
        <w:suppressAutoHyphens/>
        <w:spacing w:after="200" w:line="240" w:lineRule="auto"/>
        <w:ind w:left="3540" w:firstLine="708"/>
        <w:jc w:val="both"/>
        <w:rPr>
          <w:rFonts w:ascii="Times New Roman" w:eastAsia="Calibri" w:hAnsi="Times New Roman" w:cs="Times New Roman"/>
          <w:b/>
          <w:bCs/>
          <w:lang w:eastAsia="pl-PL"/>
        </w:rPr>
      </w:pPr>
    </w:p>
    <w:p w14:paraId="1DC49998" w14:textId="1A8E1D8A" w:rsidR="00923EFB" w:rsidRPr="00ED73BC" w:rsidRDefault="00923EFB" w:rsidP="00B372AB">
      <w:pPr>
        <w:suppressAutoHyphens/>
        <w:spacing w:after="200" w:line="240" w:lineRule="auto"/>
        <w:ind w:left="3540" w:firstLine="708"/>
        <w:jc w:val="both"/>
        <w:rPr>
          <w:rFonts w:ascii="Times New Roman" w:eastAsia="Calibri" w:hAnsi="Times New Roman" w:cs="Times New Roman"/>
          <w:b/>
          <w:bCs/>
          <w:lang w:eastAsia="pl-PL"/>
        </w:rPr>
      </w:pPr>
      <w:r w:rsidRPr="00ED73BC">
        <w:rPr>
          <w:rFonts w:ascii="Times New Roman" w:eastAsia="Calibri" w:hAnsi="Times New Roman" w:cs="Times New Roman"/>
          <w:b/>
          <w:bCs/>
          <w:lang w:eastAsia="pl-PL"/>
        </w:rPr>
        <w:t>§ 10</w:t>
      </w:r>
    </w:p>
    <w:p w14:paraId="1A451EE8" w14:textId="77777777" w:rsidR="00923EFB" w:rsidRPr="00ED73BC" w:rsidRDefault="00923EFB" w:rsidP="000871B7">
      <w:pPr>
        <w:numPr>
          <w:ilvl w:val="0"/>
          <w:numId w:val="59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>Wykonawca przedstawi Zamawiającemu pisemnie zasady nadzoru, które będą realizowane podczas wykonywania zadania.</w:t>
      </w:r>
    </w:p>
    <w:p w14:paraId="68BF7715" w14:textId="77777777" w:rsidR="00923EFB" w:rsidRPr="00ED73BC" w:rsidRDefault="00923EFB" w:rsidP="000871B7">
      <w:pPr>
        <w:numPr>
          <w:ilvl w:val="0"/>
          <w:numId w:val="59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ED73BC">
        <w:rPr>
          <w:rFonts w:ascii="Times New Roman" w:eastAsia="Calibri" w:hAnsi="Times New Roman" w:cs="Times New Roman"/>
          <w:bCs/>
          <w:lang w:eastAsia="pl-PL"/>
        </w:rPr>
        <w:t>W przypadku badania jakości specjalistycznych usług opiekuńczych dla osób z zaburzeniami psychicznymi, Wykonawca zobowiązany będzie do stosowania narzędzi wskazanych przez Miejski Ośrodek Pomocy Społecznej w Sopocie.</w:t>
      </w:r>
    </w:p>
    <w:p w14:paraId="5E911B5A" w14:textId="77777777" w:rsidR="00261AC3" w:rsidRDefault="00261AC3" w:rsidP="00B372AB">
      <w:pPr>
        <w:suppressAutoHyphens/>
        <w:spacing w:after="200" w:line="240" w:lineRule="auto"/>
        <w:ind w:left="3540" w:firstLine="708"/>
        <w:jc w:val="both"/>
        <w:rPr>
          <w:rFonts w:ascii="Times New Roman" w:eastAsia="Calibri" w:hAnsi="Times New Roman" w:cs="Times New Roman"/>
          <w:b/>
          <w:bCs/>
          <w:lang w:eastAsia="pl-PL"/>
        </w:rPr>
      </w:pPr>
    </w:p>
    <w:p w14:paraId="3303333D" w14:textId="55740282" w:rsidR="00923EFB" w:rsidRPr="00ED73BC" w:rsidRDefault="00923EFB" w:rsidP="00B372AB">
      <w:pPr>
        <w:suppressAutoHyphens/>
        <w:spacing w:after="200" w:line="240" w:lineRule="auto"/>
        <w:ind w:left="3540" w:firstLine="708"/>
        <w:jc w:val="both"/>
        <w:rPr>
          <w:rFonts w:ascii="Times New Roman" w:eastAsia="Calibri" w:hAnsi="Times New Roman" w:cs="Times New Roman"/>
          <w:b/>
          <w:bCs/>
          <w:lang w:eastAsia="pl-PL"/>
        </w:rPr>
      </w:pPr>
      <w:r w:rsidRPr="00ED73BC">
        <w:rPr>
          <w:rFonts w:ascii="Times New Roman" w:eastAsia="Calibri" w:hAnsi="Times New Roman" w:cs="Times New Roman"/>
          <w:b/>
          <w:bCs/>
          <w:lang w:eastAsia="pl-PL"/>
        </w:rPr>
        <w:t>§ 11</w:t>
      </w:r>
    </w:p>
    <w:p w14:paraId="1CD184ED" w14:textId="1C033CBB" w:rsidR="00F04F7B" w:rsidRPr="00F04F7B" w:rsidRDefault="00923EFB" w:rsidP="00F04F7B">
      <w:pPr>
        <w:pStyle w:val="Akapitzlist"/>
        <w:numPr>
          <w:ilvl w:val="0"/>
          <w:numId w:val="72"/>
        </w:numPr>
        <w:spacing w:line="240" w:lineRule="auto"/>
        <w:contextualSpacing/>
        <w:jc w:val="both"/>
        <w:rPr>
          <w:rFonts w:ascii="Times New Roman" w:eastAsia="Calibri" w:hAnsi="Times New Roman"/>
          <w:bCs/>
          <w:lang w:eastAsia="pl-PL"/>
        </w:rPr>
      </w:pPr>
      <w:r w:rsidRPr="00F04F7B">
        <w:rPr>
          <w:rFonts w:ascii="Times New Roman" w:eastAsia="Calibri" w:hAnsi="Times New Roman"/>
          <w:bCs/>
          <w:lang w:eastAsia="pl-PL"/>
        </w:rPr>
        <w:t xml:space="preserve">Zadanie musi być realizowane zgodnie z obowiązującym rozporządzeniem w sprawie specjalistycznych usług opiekuńczych. </w:t>
      </w:r>
    </w:p>
    <w:p w14:paraId="2CE542CD" w14:textId="77777777" w:rsidR="00923EFB" w:rsidRPr="00F04F7B" w:rsidRDefault="00923EFB" w:rsidP="00F04F7B">
      <w:pPr>
        <w:pStyle w:val="Akapitzlist"/>
        <w:numPr>
          <w:ilvl w:val="0"/>
          <w:numId w:val="72"/>
        </w:numPr>
        <w:spacing w:line="240" w:lineRule="auto"/>
        <w:contextualSpacing/>
        <w:jc w:val="both"/>
        <w:rPr>
          <w:rFonts w:ascii="Times New Roman" w:eastAsia="Calibri" w:hAnsi="Times New Roman"/>
          <w:bCs/>
          <w:lang w:eastAsia="pl-PL"/>
        </w:rPr>
      </w:pPr>
      <w:r w:rsidRPr="00F04F7B">
        <w:rPr>
          <w:rFonts w:ascii="Times New Roman" w:eastAsia="Calibri" w:hAnsi="Times New Roman"/>
          <w:bCs/>
          <w:lang w:eastAsia="pl-PL"/>
        </w:rPr>
        <w:t>Wykonawca zobowiązuje się do przestrzegania ustawy o pomocy społecznej (</w:t>
      </w:r>
      <w:proofErr w:type="spellStart"/>
      <w:r w:rsidRPr="00F04F7B">
        <w:rPr>
          <w:rFonts w:ascii="Times New Roman" w:eastAsia="Calibri" w:hAnsi="Times New Roman"/>
          <w:bCs/>
          <w:lang w:eastAsia="pl-PL"/>
        </w:rPr>
        <w:t>t.j</w:t>
      </w:r>
      <w:proofErr w:type="spellEnd"/>
      <w:r w:rsidRPr="00F04F7B">
        <w:rPr>
          <w:rFonts w:ascii="Times New Roman" w:eastAsia="Calibri" w:hAnsi="Times New Roman"/>
          <w:bCs/>
          <w:lang w:eastAsia="pl-PL"/>
        </w:rPr>
        <w:t>.: Dz. U. z 201</w:t>
      </w:r>
      <w:r w:rsidR="00DD5DD5" w:rsidRPr="00F04F7B">
        <w:rPr>
          <w:rFonts w:ascii="Times New Roman" w:eastAsia="Calibri" w:hAnsi="Times New Roman"/>
          <w:bCs/>
          <w:lang w:eastAsia="pl-PL"/>
        </w:rPr>
        <w:t>9</w:t>
      </w:r>
      <w:r w:rsidRPr="00F04F7B">
        <w:rPr>
          <w:rFonts w:ascii="Times New Roman" w:eastAsia="Calibri" w:hAnsi="Times New Roman"/>
          <w:bCs/>
          <w:lang w:eastAsia="pl-PL"/>
        </w:rPr>
        <w:t xml:space="preserve"> r. poz.150</w:t>
      </w:r>
      <w:r w:rsidR="00DD5DD5" w:rsidRPr="00F04F7B">
        <w:rPr>
          <w:rFonts w:ascii="Times New Roman" w:eastAsia="Calibri" w:hAnsi="Times New Roman"/>
          <w:bCs/>
          <w:lang w:eastAsia="pl-PL"/>
        </w:rPr>
        <w:t>7</w:t>
      </w:r>
      <w:r w:rsidRPr="00F04F7B">
        <w:rPr>
          <w:rFonts w:ascii="Times New Roman" w:eastAsia="Calibri" w:hAnsi="Times New Roman"/>
          <w:bCs/>
          <w:lang w:eastAsia="pl-PL"/>
        </w:rPr>
        <w:t xml:space="preserve"> z </w:t>
      </w:r>
      <w:proofErr w:type="spellStart"/>
      <w:r w:rsidRPr="00F04F7B">
        <w:rPr>
          <w:rFonts w:ascii="Times New Roman" w:eastAsia="Calibri" w:hAnsi="Times New Roman"/>
          <w:bCs/>
          <w:lang w:eastAsia="pl-PL"/>
        </w:rPr>
        <w:t>późn</w:t>
      </w:r>
      <w:proofErr w:type="spellEnd"/>
      <w:r w:rsidRPr="00F04F7B">
        <w:rPr>
          <w:rFonts w:ascii="Times New Roman" w:eastAsia="Calibri" w:hAnsi="Times New Roman"/>
          <w:bCs/>
          <w:lang w:eastAsia="pl-PL"/>
        </w:rPr>
        <w:t>. zm.), ustawy z dnia 24.05.2018 r.  o ochronie danych osobowych (Dz. U. z 2018 r. poz. 1000), ustawy prawo zamówień publicznych (</w:t>
      </w:r>
      <w:proofErr w:type="spellStart"/>
      <w:r w:rsidRPr="00F04F7B">
        <w:rPr>
          <w:rFonts w:ascii="Times New Roman" w:eastAsia="Calibri" w:hAnsi="Times New Roman"/>
          <w:bCs/>
          <w:lang w:eastAsia="pl-PL"/>
        </w:rPr>
        <w:t>t.j</w:t>
      </w:r>
      <w:proofErr w:type="spellEnd"/>
      <w:r w:rsidRPr="00F04F7B">
        <w:rPr>
          <w:rFonts w:ascii="Times New Roman" w:eastAsia="Calibri" w:hAnsi="Times New Roman"/>
          <w:bCs/>
          <w:lang w:eastAsia="pl-PL"/>
        </w:rPr>
        <w:t>.: Dz. U. z 201</w:t>
      </w:r>
      <w:r w:rsidR="001A6BA0" w:rsidRPr="00F04F7B">
        <w:rPr>
          <w:rFonts w:ascii="Times New Roman" w:eastAsia="Calibri" w:hAnsi="Times New Roman"/>
          <w:bCs/>
          <w:lang w:eastAsia="pl-PL"/>
        </w:rPr>
        <w:t>9</w:t>
      </w:r>
      <w:r w:rsidRPr="00F04F7B">
        <w:rPr>
          <w:rFonts w:ascii="Times New Roman" w:eastAsia="Calibri" w:hAnsi="Times New Roman"/>
          <w:bCs/>
          <w:lang w:eastAsia="pl-PL"/>
        </w:rPr>
        <w:t xml:space="preserve"> r. poz. </w:t>
      </w:r>
      <w:r w:rsidR="001A6BA0" w:rsidRPr="00F04F7B">
        <w:rPr>
          <w:rFonts w:ascii="Times New Roman" w:eastAsia="Calibri" w:hAnsi="Times New Roman"/>
          <w:bCs/>
          <w:lang w:eastAsia="pl-PL"/>
        </w:rPr>
        <w:t>1843</w:t>
      </w:r>
      <w:r w:rsidRPr="00F04F7B">
        <w:rPr>
          <w:rFonts w:ascii="Times New Roman" w:eastAsia="Calibri" w:hAnsi="Times New Roman"/>
          <w:bCs/>
          <w:lang w:eastAsia="pl-PL"/>
        </w:rPr>
        <w:t xml:space="preserve"> z </w:t>
      </w:r>
      <w:proofErr w:type="spellStart"/>
      <w:r w:rsidRPr="00F04F7B">
        <w:rPr>
          <w:rFonts w:ascii="Times New Roman" w:eastAsia="Calibri" w:hAnsi="Times New Roman"/>
          <w:bCs/>
          <w:lang w:eastAsia="pl-PL"/>
        </w:rPr>
        <w:t>późn</w:t>
      </w:r>
      <w:proofErr w:type="spellEnd"/>
      <w:r w:rsidRPr="00F04F7B">
        <w:rPr>
          <w:rFonts w:ascii="Times New Roman" w:eastAsia="Calibri" w:hAnsi="Times New Roman"/>
          <w:bCs/>
          <w:lang w:eastAsia="pl-PL"/>
        </w:rPr>
        <w:t>. zm.) rozporządzenia Parlamentu Europejskiego i Rady (UE) 2016/679 z 27 kwietnia 2016 r w sprawie ochrony osób fizycznych w związku z przetwarzaniem danych osobowych i w sprawie swobodnego przepływu takich danych  oraz podlega ustawie o odpowiedzialności za naruszenie dyscypliny finansów publicznych (</w:t>
      </w:r>
      <w:proofErr w:type="spellStart"/>
      <w:r w:rsidRPr="00F04F7B">
        <w:rPr>
          <w:rFonts w:ascii="Times New Roman" w:eastAsia="Calibri" w:hAnsi="Times New Roman"/>
          <w:bCs/>
          <w:lang w:eastAsia="pl-PL"/>
        </w:rPr>
        <w:t>t.j</w:t>
      </w:r>
      <w:proofErr w:type="spellEnd"/>
      <w:r w:rsidRPr="00F04F7B">
        <w:rPr>
          <w:rFonts w:ascii="Times New Roman" w:eastAsia="Calibri" w:hAnsi="Times New Roman"/>
          <w:bCs/>
          <w:lang w:eastAsia="pl-PL"/>
        </w:rPr>
        <w:t xml:space="preserve">.: Dz. U. z 2018 r. poz. 1458 z </w:t>
      </w:r>
      <w:proofErr w:type="spellStart"/>
      <w:r w:rsidRPr="00F04F7B">
        <w:rPr>
          <w:rFonts w:ascii="Times New Roman" w:eastAsia="Calibri" w:hAnsi="Times New Roman"/>
          <w:bCs/>
          <w:lang w:eastAsia="pl-PL"/>
        </w:rPr>
        <w:t>późn</w:t>
      </w:r>
      <w:proofErr w:type="spellEnd"/>
      <w:r w:rsidRPr="00F04F7B">
        <w:rPr>
          <w:rFonts w:ascii="Times New Roman" w:eastAsia="Calibri" w:hAnsi="Times New Roman"/>
          <w:bCs/>
          <w:lang w:eastAsia="pl-PL"/>
        </w:rPr>
        <w:t>. zm.)</w:t>
      </w:r>
    </w:p>
    <w:p w14:paraId="72408FFB" w14:textId="77777777" w:rsidR="00923EFB" w:rsidRPr="00ED73BC" w:rsidRDefault="00923EFB" w:rsidP="00923EFB">
      <w:pPr>
        <w:suppressAutoHyphens/>
        <w:spacing w:after="200" w:line="240" w:lineRule="auto"/>
        <w:jc w:val="both"/>
        <w:rPr>
          <w:rFonts w:ascii="Times New Roman" w:eastAsia="Calibri" w:hAnsi="Times New Roman" w:cs="Times New Roman"/>
          <w:b/>
          <w:bCs/>
          <w:lang w:eastAsia="pl-PL"/>
        </w:rPr>
      </w:pPr>
    </w:p>
    <w:p w14:paraId="2B78B034" w14:textId="77777777" w:rsidR="00261AC3" w:rsidRDefault="00261AC3" w:rsidP="00B372AB">
      <w:pPr>
        <w:suppressAutoHyphens/>
        <w:spacing w:after="200" w:line="240" w:lineRule="auto"/>
        <w:ind w:left="4248"/>
        <w:jc w:val="both"/>
        <w:rPr>
          <w:rFonts w:ascii="Times New Roman" w:eastAsia="Calibri" w:hAnsi="Times New Roman" w:cs="Times New Roman"/>
          <w:b/>
          <w:bCs/>
          <w:lang w:eastAsia="pl-PL"/>
        </w:rPr>
      </w:pPr>
    </w:p>
    <w:p w14:paraId="31E08466" w14:textId="433D8DE0" w:rsidR="00923EFB" w:rsidRPr="00ED73BC" w:rsidRDefault="00923EFB" w:rsidP="00B372AB">
      <w:pPr>
        <w:suppressAutoHyphens/>
        <w:spacing w:after="200" w:line="240" w:lineRule="auto"/>
        <w:ind w:left="4248"/>
        <w:jc w:val="both"/>
        <w:rPr>
          <w:rFonts w:ascii="Times New Roman" w:eastAsia="Calibri" w:hAnsi="Times New Roman" w:cs="Times New Roman"/>
          <w:b/>
          <w:bCs/>
          <w:lang w:eastAsia="pl-PL"/>
        </w:rPr>
      </w:pPr>
      <w:r w:rsidRPr="00ED73BC">
        <w:rPr>
          <w:rFonts w:ascii="Times New Roman" w:eastAsia="Calibri" w:hAnsi="Times New Roman" w:cs="Times New Roman"/>
          <w:b/>
          <w:bCs/>
          <w:lang w:eastAsia="pl-PL"/>
        </w:rPr>
        <w:t>§ 12</w:t>
      </w:r>
    </w:p>
    <w:p w14:paraId="0D440C68" w14:textId="77777777" w:rsidR="00923EFB" w:rsidRPr="00F04F7B" w:rsidRDefault="00923EFB" w:rsidP="00F04F7B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D73BC">
        <w:rPr>
          <w:rFonts w:ascii="Times New Roman" w:eastAsia="Times New Roman" w:hAnsi="Times New Roman" w:cs="Times New Roman"/>
          <w:bCs/>
          <w:lang w:eastAsia="pl-PL"/>
        </w:rPr>
        <w:t xml:space="preserve">Cena jednej godziny usługi określonej w §1 niniejszej umowy wynosi ……….. zł (słownie:………….) brutto </w:t>
      </w:r>
    </w:p>
    <w:p w14:paraId="069CB2F9" w14:textId="77777777" w:rsidR="00923EFB" w:rsidRPr="00ED73BC" w:rsidRDefault="00923EFB" w:rsidP="00125B03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lang w:eastAsia="pl-PL"/>
        </w:rPr>
      </w:pPr>
      <w:r w:rsidRPr="00ED73BC">
        <w:rPr>
          <w:rFonts w:ascii="Times New Roman" w:eastAsia="Times New Roman" w:hAnsi="Times New Roman" w:cs="Times New Roman"/>
          <w:b/>
          <w:lang w:eastAsia="pl-PL"/>
        </w:rPr>
        <w:t>§ 13</w:t>
      </w:r>
    </w:p>
    <w:p w14:paraId="448AAEFB" w14:textId="77777777" w:rsidR="00923EFB" w:rsidRPr="00ED73BC" w:rsidRDefault="00923EFB" w:rsidP="000871B7">
      <w:pPr>
        <w:numPr>
          <w:ilvl w:val="0"/>
          <w:numId w:val="47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lastRenderedPageBreak/>
        <w:t>Wykonawca zobowiązuje się do przekazania Zamawiającemu rozliczenia miesięcznego w terminie do 3 dnia następującego po miesiącu rozliczeniowym, w formie faktury VAT z załączonym imiennym zestawieniem Świadczeniobiorców obejmującym ilość godzin usług faktycznie wykonanych oraz ustaloną odpłatnością Świadczeniobiorców.</w:t>
      </w:r>
    </w:p>
    <w:p w14:paraId="1767B9B0" w14:textId="77777777" w:rsidR="00923EFB" w:rsidRPr="00ED73BC" w:rsidRDefault="00923EFB" w:rsidP="000871B7">
      <w:pPr>
        <w:numPr>
          <w:ilvl w:val="0"/>
          <w:numId w:val="47"/>
        </w:numPr>
        <w:suppressAutoHyphens/>
        <w:spacing w:after="0" w:line="240" w:lineRule="auto"/>
        <w:ind w:left="567"/>
        <w:rPr>
          <w:rFonts w:ascii="Times New Roman" w:eastAsia="Times New Roman" w:hAnsi="Times New Roman" w:cs="Times New Roman"/>
          <w:b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Zamawiający reguluje należność za świadczone usługi przelewem na konto Wykonawcy, na podstawie rachunku lub faktury VAT wraz z zestawieniem, o którym mowa w ust. 1 niniejszego paragrafu, w ciągu 14 dni roboczych  od daty jej otrzymania  w ………………………………………………………………</w:t>
      </w:r>
    </w:p>
    <w:p w14:paraId="014B5B00" w14:textId="77777777" w:rsidR="00923EFB" w:rsidRPr="00ED73BC" w:rsidRDefault="00923EFB" w:rsidP="000871B7">
      <w:pPr>
        <w:numPr>
          <w:ilvl w:val="0"/>
          <w:numId w:val="47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Zamawiający pokrywa koszt usług, o których mowa w §1 niniejszej umowy wyłącznie za czas rzeczywistego ich świadczenia.</w:t>
      </w:r>
    </w:p>
    <w:p w14:paraId="42EEBC1B" w14:textId="77777777" w:rsidR="00923EFB" w:rsidRPr="00ED73BC" w:rsidRDefault="00923EFB" w:rsidP="000871B7">
      <w:pPr>
        <w:numPr>
          <w:ilvl w:val="0"/>
          <w:numId w:val="47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zh-CN"/>
        </w:rPr>
        <w:t xml:space="preserve">Faktura VAT będzie wystawiana na Gminę Miasta Sopotu, ul. T. Kościuszki 25/27, 81-704 Sopot, NIP nr 585 14 11 941, natomiast jako odbiorcę  faktury należy wskazać Miejski Ośrodek Pomocy Społecznej, ul. Kolejowa 14, 81-835 Sopot. </w:t>
      </w:r>
    </w:p>
    <w:p w14:paraId="0684336D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highlight w:val="yellow"/>
          <w:lang w:eastAsia="pl-PL"/>
        </w:rPr>
      </w:pPr>
    </w:p>
    <w:p w14:paraId="18B582F7" w14:textId="77777777" w:rsidR="00923EFB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ED73BC">
        <w:rPr>
          <w:rFonts w:ascii="Times New Roman" w:eastAsia="Times New Roman" w:hAnsi="Times New Roman" w:cs="Times New Roman"/>
          <w:b/>
          <w:lang w:eastAsia="pl-PL"/>
        </w:rPr>
        <w:t>§ 14</w:t>
      </w:r>
    </w:p>
    <w:p w14:paraId="066DF136" w14:textId="77777777" w:rsidR="00C47927" w:rsidRPr="00ED73BC" w:rsidRDefault="00C47927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42CB4FED" w14:textId="77777777" w:rsidR="00923EFB" w:rsidRPr="00ED73BC" w:rsidRDefault="00923EFB" w:rsidP="000871B7">
      <w:pPr>
        <w:numPr>
          <w:ilvl w:val="0"/>
          <w:numId w:val="48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Zamawiający ma prawo kontroli świadczonych usług przez Wykonawcę. </w:t>
      </w:r>
    </w:p>
    <w:p w14:paraId="0CC6107E" w14:textId="77777777" w:rsidR="00923EFB" w:rsidRPr="00ED73BC" w:rsidRDefault="00923EFB" w:rsidP="000871B7">
      <w:pPr>
        <w:numPr>
          <w:ilvl w:val="0"/>
          <w:numId w:val="48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Zamawiający zastrzega sobie prawo do bieżącego sprawowania nadzoru nad realizacją niniejszej umowy bez wcześniejszego uzgadniania terminu, przez upoważnionego do tego pracownika Zamawiającego. </w:t>
      </w:r>
    </w:p>
    <w:p w14:paraId="257359A3" w14:textId="77777777" w:rsidR="00923EFB" w:rsidRPr="00ED73BC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pl-PL"/>
        </w:rPr>
      </w:pPr>
    </w:p>
    <w:p w14:paraId="55428DF7" w14:textId="77777777" w:rsidR="00923EFB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ED73BC">
        <w:rPr>
          <w:rFonts w:ascii="Times New Roman" w:eastAsia="Times New Roman" w:hAnsi="Times New Roman" w:cs="Times New Roman"/>
          <w:b/>
          <w:lang w:eastAsia="pl-PL"/>
        </w:rPr>
        <w:t>§ 15</w:t>
      </w:r>
    </w:p>
    <w:p w14:paraId="754D2F11" w14:textId="77777777" w:rsidR="00C47927" w:rsidRPr="00ED73BC" w:rsidRDefault="00C47927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2D13A66C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Wykonawca ponosi pełną odpowiedzialność za szkody wyrządzone przez swoich pracowników w związku z wykonywaniem usług.</w:t>
      </w:r>
    </w:p>
    <w:p w14:paraId="65E451D4" w14:textId="77777777" w:rsidR="00C47927" w:rsidRPr="00ED73BC" w:rsidRDefault="00C47927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highlight w:val="yellow"/>
          <w:lang w:eastAsia="pl-PL"/>
        </w:rPr>
      </w:pPr>
    </w:p>
    <w:p w14:paraId="03240EA2" w14:textId="77777777" w:rsidR="00923EFB" w:rsidRPr="00ED73BC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1951FD73" w14:textId="77777777" w:rsidR="00923EFB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ED73BC">
        <w:rPr>
          <w:rFonts w:ascii="Times New Roman" w:eastAsia="Times New Roman" w:hAnsi="Times New Roman" w:cs="Times New Roman"/>
          <w:b/>
          <w:lang w:eastAsia="pl-PL"/>
        </w:rPr>
        <w:t>§16</w:t>
      </w:r>
    </w:p>
    <w:p w14:paraId="7974D8C7" w14:textId="77777777" w:rsidR="00C47927" w:rsidRPr="00ED73BC" w:rsidRDefault="00C47927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12AD3D63" w14:textId="77777777" w:rsidR="00923EFB" w:rsidRPr="00ED73BC" w:rsidRDefault="00923EFB" w:rsidP="000871B7">
      <w:pPr>
        <w:numPr>
          <w:ilvl w:val="6"/>
          <w:numId w:val="49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Wykonawca zobowiązuje się do zachowania poufności informacji mających związek z wykonywaniem umowy, a w szczególności nie powinien podawać do publicznej wiadomości nazwisk osób korzystających z pomocy, rodzaju i zakresu przyznanego świadczenia.</w:t>
      </w:r>
    </w:p>
    <w:p w14:paraId="1B18B271" w14:textId="77777777" w:rsidR="00923EFB" w:rsidRPr="00ED73BC" w:rsidRDefault="00923EFB" w:rsidP="000871B7">
      <w:pPr>
        <w:numPr>
          <w:ilvl w:val="6"/>
          <w:numId w:val="49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Wykonawca zobowiązany jest do podpisania i przestrzegania umowy o powierzeniu przetwarzania danych osobowych</w:t>
      </w:r>
    </w:p>
    <w:p w14:paraId="1D826ABA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833FFD0" w14:textId="77777777" w:rsidR="00923EFB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ED73BC">
        <w:rPr>
          <w:rFonts w:ascii="Times New Roman" w:eastAsia="Times New Roman" w:hAnsi="Times New Roman" w:cs="Times New Roman"/>
          <w:b/>
          <w:lang w:eastAsia="pl-PL"/>
        </w:rPr>
        <w:t>§ 17</w:t>
      </w:r>
    </w:p>
    <w:p w14:paraId="4DE973F4" w14:textId="77777777" w:rsidR="00C47927" w:rsidRPr="00ED73BC" w:rsidRDefault="00C47927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1012239F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highlight w:val="yellow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Zamawiający ma prawo do kontroli usług świadczonych przez Wykonawcę oraz sposobu wykorzystywania środków finansowych przekazywanych w ramach niniejszej umowy. </w:t>
      </w:r>
    </w:p>
    <w:p w14:paraId="22ED4548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highlight w:val="yellow"/>
          <w:lang w:eastAsia="pl-PL"/>
        </w:rPr>
      </w:pPr>
    </w:p>
    <w:p w14:paraId="0387AFAE" w14:textId="77777777" w:rsidR="00923EFB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ED73BC">
        <w:rPr>
          <w:rFonts w:ascii="Times New Roman" w:eastAsia="Times New Roman" w:hAnsi="Times New Roman" w:cs="Times New Roman"/>
          <w:b/>
          <w:lang w:eastAsia="pl-PL"/>
        </w:rPr>
        <w:t>§18</w:t>
      </w:r>
    </w:p>
    <w:p w14:paraId="076B557F" w14:textId="77777777" w:rsidR="00C47927" w:rsidRPr="00ED73BC" w:rsidRDefault="00C47927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3BBB8DDA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Strony ustalają, iż w przypadku niewłaściwego wykonania usługi Wykonawca zostanie obciążony karami umownymi w wysokości:</w:t>
      </w:r>
    </w:p>
    <w:p w14:paraId="253DBE30" w14:textId="77777777" w:rsidR="00923EFB" w:rsidRPr="00ED73BC" w:rsidRDefault="00923EFB" w:rsidP="000871B7">
      <w:pPr>
        <w:numPr>
          <w:ilvl w:val="0"/>
          <w:numId w:val="51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w przypadku niezachowania   przez    Wykonawcę    terminów    określonych w § 5 –  200.00 zł  za każdy przypadek</w:t>
      </w:r>
    </w:p>
    <w:p w14:paraId="4CB5F0AF" w14:textId="77777777" w:rsidR="00923EFB" w:rsidRPr="00ED73BC" w:rsidRDefault="00923EFB" w:rsidP="000871B7">
      <w:pPr>
        <w:numPr>
          <w:ilvl w:val="0"/>
          <w:numId w:val="51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w przypadku niewłaściwego wykonania usługi – 200.00 zł. za każdy przypadek</w:t>
      </w:r>
    </w:p>
    <w:p w14:paraId="7ADF3AB8" w14:textId="77777777" w:rsidR="001C0A28" w:rsidRPr="00ED73BC" w:rsidRDefault="001C0A28" w:rsidP="000871B7">
      <w:pPr>
        <w:numPr>
          <w:ilvl w:val="0"/>
          <w:numId w:val="51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W przypadku braku oświadczenia o którym mowa w </w:t>
      </w:r>
      <w:proofErr w:type="spellStart"/>
      <w:r w:rsidRPr="00ED73BC">
        <w:rPr>
          <w:rFonts w:ascii="Times New Roman" w:eastAsia="Times New Roman" w:hAnsi="Times New Roman" w:cs="Times New Roman"/>
          <w:lang w:eastAsia="pl-PL"/>
        </w:rPr>
        <w:t>w</w:t>
      </w:r>
      <w:proofErr w:type="spellEnd"/>
      <w:r w:rsidRPr="00ED73BC">
        <w:rPr>
          <w:rFonts w:ascii="Times New Roman" w:eastAsia="Times New Roman" w:hAnsi="Times New Roman" w:cs="Times New Roman"/>
          <w:lang w:eastAsia="pl-PL"/>
        </w:rPr>
        <w:t xml:space="preserve"> § 5 punt 5 i 6 – 200 złotych za każdy przypadek</w:t>
      </w:r>
    </w:p>
    <w:p w14:paraId="60DC9A2E" w14:textId="77777777" w:rsidR="00923EFB" w:rsidRPr="00ED73BC" w:rsidRDefault="00923EFB" w:rsidP="00923EFB">
      <w:pPr>
        <w:spacing w:after="0" w:line="240" w:lineRule="auto"/>
        <w:rPr>
          <w:rFonts w:ascii="Times New Roman" w:eastAsia="Times New Roman" w:hAnsi="Times New Roman" w:cs="Times New Roman"/>
          <w:highlight w:val="yellow"/>
          <w:lang w:eastAsia="pl-PL"/>
        </w:rPr>
      </w:pPr>
    </w:p>
    <w:p w14:paraId="0A13C1F0" w14:textId="77777777" w:rsidR="00923EFB" w:rsidRPr="00ED73BC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highlight w:val="yellow"/>
          <w:lang w:eastAsia="pl-PL"/>
        </w:rPr>
      </w:pPr>
    </w:p>
    <w:p w14:paraId="6CDA891D" w14:textId="77777777" w:rsidR="00261AC3" w:rsidRDefault="00261AC3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08F03108" w14:textId="77777777" w:rsidR="00261AC3" w:rsidRDefault="00261AC3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3303C4E4" w14:textId="16CB1BA4" w:rsidR="00923EFB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ED73BC">
        <w:rPr>
          <w:rFonts w:ascii="Times New Roman" w:eastAsia="Times New Roman" w:hAnsi="Times New Roman" w:cs="Times New Roman"/>
          <w:b/>
          <w:lang w:eastAsia="pl-PL"/>
        </w:rPr>
        <w:t>§19</w:t>
      </w:r>
    </w:p>
    <w:p w14:paraId="32A53B37" w14:textId="77777777" w:rsidR="00C47927" w:rsidRPr="00ED73BC" w:rsidRDefault="00C47927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07DD8566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Umowa zostaje zawarta na czas określony, od </w:t>
      </w:r>
      <w:r w:rsidRPr="00ED73BC">
        <w:rPr>
          <w:rFonts w:ascii="Times New Roman" w:eastAsia="Times New Roman" w:hAnsi="Times New Roman" w:cs="Times New Roman"/>
          <w:color w:val="000000" w:themeColor="text1"/>
          <w:lang w:eastAsia="pl-PL"/>
        </w:rPr>
        <w:t>dnia</w:t>
      </w:r>
      <w:r w:rsidRPr="00ED73BC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 xml:space="preserve">  1 </w:t>
      </w:r>
      <w:r w:rsidR="001C0A28" w:rsidRPr="00ED73BC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 xml:space="preserve">stycznia </w:t>
      </w:r>
      <w:r w:rsidRPr="00ED73BC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 xml:space="preserve"> 20</w:t>
      </w:r>
      <w:r w:rsidR="001C0A28" w:rsidRPr="00ED73BC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2</w:t>
      </w:r>
      <w:r w:rsidR="00C47927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1</w:t>
      </w:r>
      <w:r w:rsidR="001C0A28" w:rsidRPr="00ED73BC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 xml:space="preserve"> </w:t>
      </w:r>
      <w:r w:rsidRPr="00ED73BC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 xml:space="preserve">  roku </w:t>
      </w:r>
      <w:r w:rsidRPr="00ED73BC">
        <w:rPr>
          <w:rFonts w:ascii="Times New Roman" w:eastAsia="Times New Roman" w:hAnsi="Times New Roman" w:cs="Times New Roman"/>
          <w:color w:val="000000" w:themeColor="text1"/>
          <w:lang w:eastAsia="pl-PL"/>
        </w:rPr>
        <w:t>do dnia</w:t>
      </w:r>
      <w:r w:rsidRPr="00ED73BC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 xml:space="preserve">    31 grudnia 20</w:t>
      </w:r>
      <w:r w:rsidR="00C47927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 xml:space="preserve">21 </w:t>
      </w:r>
      <w:r w:rsidRPr="00ED73BC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roku.</w:t>
      </w:r>
    </w:p>
    <w:p w14:paraId="58535A6B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highlight w:val="yellow"/>
          <w:lang w:eastAsia="pl-PL"/>
        </w:rPr>
      </w:pPr>
    </w:p>
    <w:p w14:paraId="10C095D6" w14:textId="77777777" w:rsidR="00923EFB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ED73BC">
        <w:rPr>
          <w:rFonts w:ascii="Times New Roman" w:eastAsia="Times New Roman" w:hAnsi="Times New Roman" w:cs="Times New Roman"/>
          <w:b/>
          <w:lang w:eastAsia="pl-PL"/>
        </w:rPr>
        <w:t>§20</w:t>
      </w:r>
      <w:r w:rsidR="00C47927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14:paraId="4740F9D9" w14:textId="77777777" w:rsidR="00C47927" w:rsidRPr="00ED73BC" w:rsidRDefault="00C47927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22BDE222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lastRenderedPageBreak/>
        <w:t>Wykonawca zobowiązuje się do posiadania aktualnej polisy ubezpieczeniowej OC obejmującej przedmiot umowy przez cały czas jej trwania.</w:t>
      </w:r>
    </w:p>
    <w:p w14:paraId="2E8F8FD2" w14:textId="77777777" w:rsidR="00F04F7B" w:rsidRDefault="00F04F7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548D3518" w14:textId="77777777" w:rsidR="00923EFB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ED73BC">
        <w:rPr>
          <w:rFonts w:ascii="Times New Roman" w:eastAsia="Times New Roman" w:hAnsi="Times New Roman" w:cs="Times New Roman"/>
          <w:b/>
          <w:lang w:eastAsia="pl-PL"/>
        </w:rPr>
        <w:t>§21</w:t>
      </w:r>
    </w:p>
    <w:p w14:paraId="483AB056" w14:textId="77777777" w:rsidR="00C47927" w:rsidRPr="00ED73BC" w:rsidRDefault="00C47927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0E8BAC2F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1.  Każdej ze stron przysługuje prawo do wypowiedzenia umowy za pisemnym 1-miesięcznym  okresem wypowiedzenia, liczonym od pierwszego dnia miesiąca następującego po miesiącu w którym złożono pisemne  wypowiedzenie.</w:t>
      </w:r>
    </w:p>
    <w:p w14:paraId="1F5951DB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2. W przypadku stwierdzenia przez Zamawiającego, że Wykonawca nie wywiązuje się z przyjętych obowiązków, Zamawiającemu przysługuje prawo rozwiązania niniejszej  umowy  w trybie natychmiastowym.</w:t>
      </w:r>
    </w:p>
    <w:p w14:paraId="40A5FCAD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3. </w:t>
      </w:r>
      <w:r w:rsidRPr="00ED73BC">
        <w:rPr>
          <w:rFonts w:ascii="Times New Roman" w:eastAsia="Times New Roman" w:hAnsi="Times New Roman" w:cs="Times New Roman"/>
          <w:bCs/>
          <w:lang w:eastAsia="pl-PL"/>
        </w:rPr>
        <w:t>W przypadku zaistnienia okoliczności na które Zamawiający nie ma wpływu, a które uniemożliwiają  wykonywanie umowy z jego strony, umowa  może zostać rozwiązana przez niego za pisemnym 30 dniowym okresem wypowiedzenia.</w:t>
      </w:r>
    </w:p>
    <w:p w14:paraId="3ADB4294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895F76B" w14:textId="77777777" w:rsidR="00923EFB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ED73BC">
        <w:rPr>
          <w:rFonts w:ascii="Times New Roman" w:eastAsia="Times New Roman" w:hAnsi="Times New Roman" w:cs="Times New Roman"/>
          <w:b/>
          <w:lang w:eastAsia="pl-PL"/>
        </w:rPr>
        <w:t>§22</w:t>
      </w:r>
    </w:p>
    <w:p w14:paraId="7C417A91" w14:textId="77777777" w:rsidR="00C47927" w:rsidRPr="00ED73BC" w:rsidRDefault="00C47927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7707FD71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Wszelkie zmiany niniejszej umowy wymagają formy pisemnej pod rygorem jej nieważności.</w:t>
      </w:r>
    </w:p>
    <w:p w14:paraId="0892C021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0E17102" w14:textId="77777777" w:rsidR="00923EFB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ED73BC">
        <w:rPr>
          <w:rFonts w:ascii="Times New Roman" w:eastAsia="Times New Roman" w:hAnsi="Times New Roman" w:cs="Times New Roman"/>
          <w:b/>
          <w:lang w:eastAsia="pl-PL"/>
        </w:rPr>
        <w:t>§23</w:t>
      </w:r>
    </w:p>
    <w:p w14:paraId="63B903FC" w14:textId="77777777" w:rsidR="00C47927" w:rsidRPr="00ED73BC" w:rsidRDefault="00C47927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4BDAC578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Właściwy do rozpoznania sporów wynikłych na tle realizacji niniejszej umowy jest sąd właściwy dla siedziby Zamawiającego.</w:t>
      </w:r>
    </w:p>
    <w:p w14:paraId="22D6799E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90460E4" w14:textId="77777777" w:rsidR="00125B03" w:rsidRPr="00ED73BC" w:rsidRDefault="00125B03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5805D109" w14:textId="77777777" w:rsidR="00923EFB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ED73BC">
        <w:rPr>
          <w:rFonts w:ascii="Times New Roman" w:eastAsia="Times New Roman" w:hAnsi="Times New Roman" w:cs="Times New Roman"/>
          <w:b/>
          <w:lang w:eastAsia="pl-PL"/>
        </w:rPr>
        <w:t>§24</w:t>
      </w:r>
    </w:p>
    <w:p w14:paraId="723127AC" w14:textId="77777777" w:rsidR="00C47927" w:rsidRPr="00ED73BC" w:rsidRDefault="00C47927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2CBF6C8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Umowę sporządzono w czterech jednobrzmiących egzemplarzach, po dwa dla każdej ze stron.</w:t>
      </w:r>
    </w:p>
    <w:p w14:paraId="45C735E4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66B4080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highlight w:val="yellow"/>
          <w:lang w:eastAsia="pl-PL"/>
        </w:rPr>
      </w:pPr>
    </w:p>
    <w:p w14:paraId="5B962BB7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highlight w:val="yellow"/>
          <w:lang w:eastAsia="pl-PL"/>
        </w:rPr>
      </w:pPr>
    </w:p>
    <w:p w14:paraId="2B17F4AE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highlight w:val="yellow"/>
          <w:lang w:eastAsia="pl-PL"/>
        </w:rPr>
      </w:pPr>
    </w:p>
    <w:p w14:paraId="511291F3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  <w:r w:rsidRPr="00ED73BC">
        <w:rPr>
          <w:rFonts w:ascii="Times New Roman" w:eastAsia="Times New Roman" w:hAnsi="Times New Roman" w:cs="Times New Roman"/>
          <w:b/>
          <w:lang w:eastAsia="pl-PL"/>
        </w:rPr>
        <w:t xml:space="preserve">              </w:t>
      </w:r>
      <w:r w:rsidRPr="00ED73BC">
        <w:rPr>
          <w:rFonts w:ascii="Times New Roman" w:eastAsia="Times New Roman" w:hAnsi="Times New Roman" w:cs="Times New Roman"/>
          <w:b/>
          <w:i/>
          <w:lang w:eastAsia="pl-PL"/>
        </w:rPr>
        <w:t xml:space="preserve">  Zamawiający                                                                        Wykonawca</w:t>
      </w:r>
    </w:p>
    <w:p w14:paraId="5075EFD8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</w:t>
      </w:r>
    </w:p>
    <w:p w14:paraId="577EFFC5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E26FB4A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8830DBC" w14:textId="77777777" w:rsidR="00923EFB" w:rsidRPr="00ED73BC" w:rsidRDefault="00923EFB" w:rsidP="00923EF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6B2ECEB" w14:textId="77777777" w:rsidR="00923EFB" w:rsidRPr="00ED73BC" w:rsidRDefault="00923EFB" w:rsidP="00923EF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937C485" w14:textId="77777777" w:rsidR="00923EFB" w:rsidRPr="00ED73BC" w:rsidRDefault="00923EFB" w:rsidP="00923EF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B7AF14A" w14:textId="77777777" w:rsidR="00923EFB" w:rsidRPr="00ED73BC" w:rsidRDefault="00923EFB" w:rsidP="00923EFB">
      <w:pPr>
        <w:spacing w:line="240" w:lineRule="auto"/>
        <w:rPr>
          <w:rFonts w:ascii="Calibri" w:eastAsia="Calibri" w:hAnsi="Calibri" w:cs="Times New Roman"/>
          <w:lang w:eastAsia="zh-CN"/>
        </w:rPr>
      </w:pPr>
      <w:r w:rsidRPr="00ED73BC">
        <w:rPr>
          <w:rFonts w:ascii="Calibri" w:eastAsia="Calibri" w:hAnsi="Calibri" w:cs="Times New Roman"/>
          <w:lang w:eastAsia="zh-CN"/>
        </w:rPr>
        <w:tab/>
      </w:r>
      <w:r w:rsidRPr="00ED73BC">
        <w:rPr>
          <w:rFonts w:ascii="Calibri" w:eastAsia="Calibri" w:hAnsi="Calibri" w:cs="Times New Roman"/>
          <w:lang w:eastAsia="zh-CN"/>
        </w:rPr>
        <w:tab/>
      </w:r>
      <w:r w:rsidRPr="00ED73BC">
        <w:rPr>
          <w:rFonts w:ascii="Calibri" w:eastAsia="Calibri" w:hAnsi="Calibri" w:cs="Times New Roman"/>
          <w:lang w:eastAsia="zh-CN"/>
        </w:rPr>
        <w:tab/>
      </w:r>
      <w:r w:rsidRPr="00ED73BC">
        <w:rPr>
          <w:rFonts w:ascii="Calibri" w:eastAsia="Calibri" w:hAnsi="Calibri" w:cs="Times New Roman"/>
          <w:lang w:eastAsia="zh-CN"/>
        </w:rPr>
        <w:tab/>
      </w:r>
      <w:r w:rsidRPr="00ED73BC">
        <w:rPr>
          <w:rFonts w:ascii="Calibri" w:eastAsia="Calibri" w:hAnsi="Calibri" w:cs="Times New Roman"/>
          <w:lang w:eastAsia="zh-CN"/>
        </w:rPr>
        <w:tab/>
      </w:r>
      <w:r w:rsidRPr="00ED73BC">
        <w:rPr>
          <w:rFonts w:ascii="Calibri" w:eastAsia="Calibri" w:hAnsi="Calibri" w:cs="Times New Roman"/>
          <w:lang w:eastAsia="zh-CN"/>
        </w:rPr>
        <w:tab/>
      </w:r>
      <w:r w:rsidRPr="00ED73BC">
        <w:rPr>
          <w:rFonts w:ascii="Calibri" w:eastAsia="Calibri" w:hAnsi="Calibri" w:cs="Times New Roman"/>
          <w:lang w:eastAsia="zh-CN"/>
        </w:rPr>
        <w:tab/>
      </w:r>
      <w:r w:rsidRPr="00ED73BC">
        <w:rPr>
          <w:rFonts w:ascii="Calibri" w:eastAsia="Calibri" w:hAnsi="Calibri" w:cs="Times New Roman"/>
          <w:lang w:eastAsia="zh-CN"/>
        </w:rPr>
        <w:tab/>
      </w:r>
      <w:r w:rsidRPr="00ED73BC">
        <w:rPr>
          <w:rFonts w:ascii="Calibri" w:eastAsia="Calibri" w:hAnsi="Calibri" w:cs="Times New Roman"/>
          <w:lang w:eastAsia="zh-CN"/>
        </w:rPr>
        <w:tab/>
      </w:r>
      <w:r w:rsidRPr="00ED73BC">
        <w:rPr>
          <w:rFonts w:ascii="Calibri" w:eastAsia="Calibri" w:hAnsi="Calibri" w:cs="Times New Roman"/>
          <w:lang w:eastAsia="zh-CN"/>
        </w:rPr>
        <w:tab/>
      </w:r>
    </w:p>
    <w:p w14:paraId="16878EF5" w14:textId="77777777" w:rsidR="00923EFB" w:rsidRPr="00ED73BC" w:rsidRDefault="00923EFB" w:rsidP="00923EFB">
      <w:pPr>
        <w:spacing w:line="240" w:lineRule="auto"/>
        <w:rPr>
          <w:rFonts w:ascii="Times New Roman" w:eastAsia="Calibri" w:hAnsi="Times New Roman" w:cs="Times New Roman"/>
          <w:b/>
          <w:lang w:eastAsia="zh-CN"/>
        </w:rPr>
      </w:pPr>
    </w:p>
    <w:p w14:paraId="69841622" w14:textId="77777777" w:rsidR="00B372AB" w:rsidRPr="00ED73BC" w:rsidRDefault="00B372AB" w:rsidP="00923EFB">
      <w:pPr>
        <w:spacing w:line="240" w:lineRule="auto"/>
        <w:rPr>
          <w:rFonts w:ascii="Times New Roman" w:eastAsia="Calibri" w:hAnsi="Times New Roman" w:cs="Times New Roman"/>
          <w:b/>
          <w:lang w:eastAsia="zh-CN"/>
        </w:rPr>
      </w:pPr>
    </w:p>
    <w:p w14:paraId="0B51FAFC" w14:textId="77777777" w:rsidR="00B372AB" w:rsidRPr="00ED73BC" w:rsidRDefault="00B372AB" w:rsidP="00923EFB">
      <w:pPr>
        <w:spacing w:line="240" w:lineRule="auto"/>
        <w:rPr>
          <w:rFonts w:ascii="Times New Roman" w:eastAsia="Calibri" w:hAnsi="Times New Roman" w:cs="Times New Roman"/>
          <w:b/>
          <w:lang w:eastAsia="zh-CN"/>
        </w:rPr>
      </w:pPr>
    </w:p>
    <w:p w14:paraId="631646D9" w14:textId="77777777" w:rsidR="00B372AB" w:rsidRPr="00ED73BC" w:rsidRDefault="00B372AB" w:rsidP="00923EFB">
      <w:pPr>
        <w:spacing w:line="240" w:lineRule="auto"/>
        <w:rPr>
          <w:rFonts w:ascii="Times New Roman" w:eastAsia="Calibri" w:hAnsi="Times New Roman" w:cs="Times New Roman"/>
          <w:b/>
          <w:lang w:eastAsia="zh-CN"/>
        </w:rPr>
      </w:pPr>
    </w:p>
    <w:p w14:paraId="68A8E09A" w14:textId="77777777" w:rsidR="00125B03" w:rsidRPr="00ED73BC" w:rsidRDefault="00125B03" w:rsidP="00923EFB">
      <w:pPr>
        <w:spacing w:line="240" w:lineRule="auto"/>
        <w:rPr>
          <w:rFonts w:ascii="Times New Roman" w:eastAsia="Calibri" w:hAnsi="Times New Roman" w:cs="Times New Roman"/>
          <w:b/>
          <w:lang w:eastAsia="zh-CN"/>
        </w:rPr>
      </w:pPr>
    </w:p>
    <w:p w14:paraId="31BD51C2" w14:textId="77777777" w:rsidR="00125B03" w:rsidRPr="00ED73BC" w:rsidRDefault="00125B03" w:rsidP="00923EFB">
      <w:pPr>
        <w:spacing w:line="240" w:lineRule="auto"/>
        <w:rPr>
          <w:rFonts w:ascii="Times New Roman" w:eastAsia="Calibri" w:hAnsi="Times New Roman" w:cs="Times New Roman"/>
          <w:b/>
          <w:lang w:eastAsia="zh-CN"/>
        </w:rPr>
      </w:pPr>
    </w:p>
    <w:p w14:paraId="68151C81" w14:textId="77777777" w:rsidR="00261AC3" w:rsidRPr="00ED73BC" w:rsidRDefault="00261AC3" w:rsidP="00923EFB">
      <w:pPr>
        <w:spacing w:line="240" w:lineRule="auto"/>
        <w:rPr>
          <w:rFonts w:ascii="Times New Roman" w:eastAsia="Calibri" w:hAnsi="Times New Roman" w:cs="Times New Roman"/>
          <w:b/>
          <w:lang w:eastAsia="zh-CN"/>
        </w:rPr>
      </w:pPr>
    </w:p>
    <w:p w14:paraId="7012C313" w14:textId="77777777" w:rsidR="00125B03" w:rsidRDefault="00125B03" w:rsidP="00923EFB">
      <w:pPr>
        <w:spacing w:line="240" w:lineRule="auto"/>
        <w:rPr>
          <w:rFonts w:ascii="Times New Roman" w:eastAsia="Calibri" w:hAnsi="Times New Roman" w:cs="Times New Roman"/>
          <w:b/>
          <w:lang w:eastAsia="zh-CN"/>
        </w:rPr>
      </w:pPr>
    </w:p>
    <w:p w14:paraId="48ACBBCA" w14:textId="77777777" w:rsidR="00926D64" w:rsidRDefault="00926D64" w:rsidP="00923EFB">
      <w:pPr>
        <w:spacing w:line="240" w:lineRule="auto"/>
        <w:rPr>
          <w:rFonts w:ascii="Times New Roman" w:eastAsia="Calibri" w:hAnsi="Times New Roman" w:cs="Times New Roman"/>
          <w:b/>
          <w:lang w:eastAsia="zh-CN"/>
        </w:rPr>
      </w:pPr>
    </w:p>
    <w:p w14:paraId="25AD0994" w14:textId="77777777" w:rsidR="00926D64" w:rsidRDefault="00926D64" w:rsidP="00923EFB">
      <w:pPr>
        <w:spacing w:line="240" w:lineRule="auto"/>
        <w:rPr>
          <w:rFonts w:ascii="Times New Roman" w:eastAsia="Calibri" w:hAnsi="Times New Roman" w:cs="Times New Roman"/>
          <w:b/>
          <w:lang w:eastAsia="zh-CN"/>
        </w:rPr>
      </w:pPr>
    </w:p>
    <w:p w14:paraId="7A553A65" w14:textId="77777777" w:rsidR="00926D64" w:rsidRDefault="00926D64" w:rsidP="00923EFB">
      <w:pPr>
        <w:spacing w:line="240" w:lineRule="auto"/>
        <w:rPr>
          <w:rFonts w:ascii="Times New Roman" w:eastAsia="Calibri" w:hAnsi="Times New Roman" w:cs="Times New Roman"/>
          <w:b/>
          <w:lang w:eastAsia="zh-CN"/>
        </w:rPr>
      </w:pPr>
    </w:p>
    <w:p w14:paraId="32AE2768" w14:textId="77777777" w:rsidR="00926D64" w:rsidRPr="00ED73BC" w:rsidRDefault="00926D64" w:rsidP="00923EFB">
      <w:pPr>
        <w:spacing w:line="240" w:lineRule="auto"/>
        <w:rPr>
          <w:rFonts w:ascii="Times New Roman" w:eastAsia="Calibri" w:hAnsi="Times New Roman" w:cs="Times New Roman"/>
          <w:b/>
          <w:lang w:eastAsia="zh-CN"/>
        </w:rPr>
      </w:pPr>
    </w:p>
    <w:p w14:paraId="1AD29702" w14:textId="77777777" w:rsidR="00923EFB" w:rsidRPr="00ED73BC" w:rsidRDefault="00923EFB" w:rsidP="00DD5DD5">
      <w:pPr>
        <w:spacing w:after="0" w:line="240" w:lineRule="auto"/>
        <w:ind w:left="7082"/>
        <w:rPr>
          <w:rFonts w:ascii="Times New Roman" w:eastAsia="Calibri" w:hAnsi="Times New Roman" w:cs="Times New Roman"/>
          <w:lang w:eastAsia="zh-CN"/>
        </w:rPr>
      </w:pPr>
      <w:r w:rsidRPr="00ED73BC">
        <w:rPr>
          <w:rFonts w:ascii="Times New Roman" w:eastAsia="Calibri" w:hAnsi="Times New Roman" w:cs="Times New Roman"/>
          <w:lang w:eastAsia="zh-CN"/>
        </w:rPr>
        <w:lastRenderedPageBreak/>
        <w:t>Załącznik nr 1</w:t>
      </w:r>
    </w:p>
    <w:p w14:paraId="1BF7D8CF" w14:textId="77777777" w:rsidR="00923EFB" w:rsidRPr="00ED73BC" w:rsidRDefault="00923EFB" w:rsidP="00DD5DD5">
      <w:pPr>
        <w:spacing w:after="0" w:line="240" w:lineRule="auto"/>
        <w:ind w:left="7082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Calibri" w:hAnsi="Times New Roman" w:cs="Times New Roman"/>
          <w:lang w:eastAsia="zh-CN"/>
        </w:rPr>
        <w:t>do umowy z dnia……</w:t>
      </w:r>
    </w:p>
    <w:p w14:paraId="0E452FB4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          ZAKRES CZYNNOŚCI OPIEKUŃCZYCH </w:t>
      </w:r>
    </w:p>
    <w:p w14:paraId="0F43D034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7971D21" w14:textId="77777777" w:rsidR="00923EFB" w:rsidRPr="00ED73BC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Rodzaje usług opiekuńczych zgodnie z rozporządzeniem to:</w:t>
      </w:r>
    </w:p>
    <w:p w14:paraId="3B454458" w14:textId="77777777" w:rsidR="00923EFB" w:rsidRPr="00ED73BC" w:rsidRDefault="00923EFB" w:rsidP="000871B7">
      <w:pPr>
        <w:numPr>
          <w:ilvl w:val="0"/>
          <w:numId w:val="21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Uczenie i rozwijanie umiejętności niezbędnych do samodzielnego życia, w tym zwłaszcza:</w:t>
      </w:r>
    </w:p>
    <w:p w14:paraId="6B5BB723" w14:textId="77777777" w:rsidR="00923EFB" w:rsidRPr="00ED73BC" w:rsidRDefault="00923EFB" w:rsidP="000871B7">
      <w:pPr>
        <w:numPr>
          <w:ilvl w:val="0"/>
          <w:numId w:val="22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kształtowanie umiejętności zaspokajania podstawowych potrzeb życiowych                     </w:t>
      </w:r>
      <w:r w:rsidR="00DD5DD5" w:rsidRPr="00ED73BC">
        <w:rPr>
          <w:rFonts w:ascii="Times New Roman" w:eastAsia="Times New Roman" w:hAnsi="Times New Roman" w:cs="Times New Roman"/>
          <w:lang w:eastAsia="pl-PL"/>
        </w:rPr>
        <w:br/>
      </w:r>
      <w:r w:rsidRPr="00ED73BC">
        <w:rPr>
          <w:rFonts w:ascii="Times New Roman" w:eastAsia="Times New Roman" w:hAnsi="Times New Roman" w:cs="Times New Roman"/>
          <w:lang w:eastAsia="pl-PL"/>
        </w:rPr>
        <w:t xml:space="preserve"> i umiejętności społecznego funkcjonowania, motywowanie do aktywności, leczenie      </w:t>
      </w:r>
      <w:r w:rsidR="00DD5DD5" w:rsidRPr="00ED73BC">
        <w:rPr>
          <w:rFonts w:ascii="Times New Roman" w:eastAsia="Times New Roman" w:hAnsi="Times New Roman" w:cs="Times New Roman"/>
          <w:lang w:eastAsia="pl-PL"/>
        </w:rPr>
        <w:br/>
      </w:r>
      <w:r w:rsidRPr="00ED73BC">
        <w:rPr>
          <w:rFonts w:ascii="Times New Roman" w:eastAsia="Times New Roman" w:hAnsi="Times New Roman" w:cs="Times New Roman"/>
          <w:lang w:eastAsia="pl-PL"/>
        </w:rPr>
        <w:t xml:space="preserve"> i rehabilitacji, prowadzenie treningów umiejętności samoobsługi i umiejętności społecznych oraz wspieranie, także w formie asystowania w codziennych czynnościach życiowych, </w:t>
      </w:r>
      <w:r w:rsidR="00DD5DD5" w:rsidRPr="00ED73BC">
        <w:rPr>
          <w:rFonts w:ascii="Times New Roman" w:eastAsia="Times New Roman" w:hAnsi="Times New Roman" w:cs="Times New Roman"/>
          <w:lang w:eastAsia="pl-PL"/>
        </w:rPr>
        <w:br/>
      </w:r>
      <w:r w:rsidRPr="00ED73BC">
        <w:rPr>
          <w:rFonts w:ascii="Times New Roman" w:eastAsia="Times New Roman" w:hAnsi="Times New Roman" w:cs="Times New Roman"/>
          <w:lang w:eastAsia="pl-PL"/>
        </w:rPr>
        <w:t>w szczególności:</w:t>
      </w:r>
    </w:p>
    <w:p w14:paraId="388DAB62" w14:textId="77777777" w:rsidR="00923EFB" w:rsidRPr="00ED73BC" w:rsidRDefault="00923EFB" w:rsidP="000871B7">
      <w:pPr>
        <w:numPr>
          <w:ilvl w:val="0"/>
          <w:numId w:val="23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samoobsługa, zwłaszcza wykonywanie czynności gospodarczych i porządkowych, w tym umiejętności utrzymania i prowadzenia domu,</w:t>
      </w:r>
    </w:p>
    <w:p w14:paraId="2DF49735" w14:textId="77777777" w:rsidR="00923EFB" w:rsidRPr="00ED73BC" w:rsidRDefault="00923EFB" w:rsidP="000871B7">
      <w:pPr>
        <w:numPr>
          <w:ilvl w:val="0"/>
          <w:numId w:val="23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dbałość o higienę i wygląd,</w:t>
      </w:r>
    </w:p>
    <w:p w14:paraId="1B59A678" w14:textId="77777777" w:rsidR="00923EFB" w:rsidRPr="00ED73BC" w:rsidRDefault="00923EFB" w:rsidP="000871B7">
      <w:pPr>
        <w:numPr>
          <w:ilvl w:val="0"/>
          <w:numId w:val="23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utrzymywanie kontaktów z domownikami, rówieśnikami w miejscu nauki i pracy oraz ze społecznością lokalną,</w:t>
      </w:r>
    </w:p>
    <w:p w14:paraId="595417BE" w14:textId="77777777" w:rsidR="00923EFB" w:rsidRPr="00ED73BC" w:rsidRDefault="00923EFB" w:rsidP="000871B7">
      <w:pPr>
        <w:numPr>
          <w:ilvl w:val="0"/>
          <w:numId w:val="23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wspólne organizowanie i spędzanie wolnego czasu,</w:t>
      </w:r>
    </w:p>
    <w:p w14:paraId="0A1FBF2D" w14:textId="77777777" w:rsidR="00923EFB" w:rsidRPr="00ED73BC" w:rsidRDefault="00923EFB" w:rsidP="000871B7">
      <w:pPr>
        <w:numPr>
          <w:ilvl w:val="0"/>
          <w:numId w:val="23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korzystanie z usług różnych instytucji.</w:t>
      </w:r>
    </w:p>
    <w:p w14:paraId="7EF5CB14" w14:textId="77777777" w:rsidR="00923EFB" w:rsidRPr="00ED73BC" w:rsidRDefault="00923EFB" w:rsidP="000871B7">
      <w:pPr>
        <w:numPr>
          <w:ilvl w:val="0"/>
          <w:numId w:val="22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interwencje i pomoc w życiu w rodzinie, w tym:</w:t>
      </w:r>
    </w:p>
    <w:p w14:paraId="367CC523" w14:textId="77777777" w:rsidR="00923EFB" w:rsidRPr="00ED73BC" w:rsidRDefault="00923EFB" w:rsidP="000871B7">
      <w:pPr>
        <w:numPr>
          <w:ilvl w:val="0"/>
          <w:numId w:val="24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pomoc w radzeniu sobie w sytuacjach kryzysowych – poradnictwo specjalistyczne, interwencje kryzysowe, wsparcie psychologiczne, rozmowy terapeutyczne,</w:t>
      </w:r>
    </w:p>
    <w:p w14:paraId="6BA3A7C1" w14:textId="77777777" w:rsidR="00923EFB" w:rsidRPr="00ED73BC" w:rsidRDefault="00923EFB" w:rsidP="000871B7">
      <w:pPr>
        <w:numPr>
          <w:ilvl w:val="0"/>
          <w:numId w:val="24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ułatwienie dostępu do edukacji i kultury,</w:t>
      </w:r>
    </w:p>
    <w:p w14:paraId="0067815E" w14:textId="77777777" w:rsidR="00923EFB" w:rsidRPr="00ED73BC" w:rsidRDefault="00923EFB" w:rsidP="000871B7">
      <w:pPr>
        <w:numPr>
          <w:ilvl w:val="0"/>
          <w:numId w:val="24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doradztwo, koordynacja działań innych służb na rzecz rodziny, której członkiem jest osoba uzyskująca pomoc w formie specjalistycznych usług,</w:t>
      </w:r>
    </w:p>
    <w:p w14:paraId="1DDA9624" w14:textId="77777777" w:rsidR="00923EFB" w:rsidRPr="00ED73BC" w:rsidRDefault="00923EFB" w:rsidP="000871B7">
      <w:pPr>
        <w:numPr>
          <w:ilvl w:val="0"/>
          <w:numId w:val="24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kształtowanie pozytywnych relacji osoby wspieranej z osobami bliskimi.</w:t>
      </w:r>
    </w:p>
    <w:p w14:paraId="65BEB63F" w14:textId="77777777" w:rsidR="00923EFB" w:rsidRPr="00ED73BC" w:rsidRDefault="00923EFB" w:rsidP="000871B7">
      <w:pPr>
        <w:numPr>
          <w:ilvl w:val="0"/>
          <w:numId w:val="22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pomoc w załatwianiu spraw urzędowych, w tym w uzyskaniu świadczeń socjalnych, emerytalno-rentowych, w wypełnieniu dokumentów urzędowych.</w:t>
      </w:r>
    </w:p>
    <w:p w14:paraId="60628EF0" w14:textId="77777777" w:rsidR="00923EFB" w:rsidRPr="00ED73BC" w:rsidRDefault="00923EFB" w:rsidP="000871B7">
      <w:pPr>
        <w:numPr>
          <w:ilvl w:val="0"/>
          <w:numId w:val="22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wspieranie i pomoc w uzyskaniu zatrudnienia, w tym zwłaszcza: </w:t>
      </w:r>
    </w:p>
    <w:p w14:paraId="40127749" w14:textId="77777777" w:rsidR="00923EFB" w:rsidRPr="00ED73BC" w:rsidRDefault="00923EFB" w:rsidP="000871B7">
      <w:pPr>
        <w:numPr>
          <w:ilvl w:val="0"/>
          <w:numId w:val="25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w szukaniu informacji o pracy, pomoc w znalezieniu zatrudnienia lub alternatywnego zajęcia, w szczególności uczestnictwo w zajęciach warsztatów terapii zajęciowej, zakładach aktywności zawodowej, środowiskowych domach samopomocy, centrach i klubach integracji społecznej, klubach pracy,</w:t>
      </w:r>
    </w:p>
    <w:p w14:paraId="1F770D27" w14:textId="77777777" w:rsidR="00923EFB" w:rsidRPr="00ED73BC" w:rsidRDefault="00923EFB" w:rsidP="000871B7">
      <w:pPr>
        <w:numPr>
          <w:ilvl w:val="0"/>
          <w:numId w:val="25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w kompletowaniu dokumentów potrzebnych do zatrudnienia,</w:t>
      </w:r>
    </w:p>
    <w:p w14:paraId="35405EA5" w14:textId="77777777" w:rsidR="00923EFB" w:rsidRPr="00ED73BC" w:rsidRDefault="00923EFB" w:rsidP="000871B7">
      <w:pPr>
        <w:numPr>
          <w:ilvl w:val="0"/>
          <w:numId w:val="25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 xml:space="preserve">w przygotowaniu do rozmowy z pracodawca, wspieranie i asystowanie w kontaktach </w:t>
      </w:r>
      <w:r w:rsidR="00DD5DD5" w:rsidRPr="00ED73BC">
        <w:rPr>
          <w:rFonts w:ascii="Times New Roman" w:eastAsia="Times New Roman" w:hAnsi="Times New Roman" w:cs="Times New Roman"/>
          <w:lang w:eastAsia="pl-PL"/>
        </w:rPr>
        <w:br/>
      </w:r>
      <w:r w:rsidRPr="00ED73BC">
        <w:rPr>
          <w:rFonts w:ascii="Times New Roman" w:eastAsia="Times New Roman" w:hAnsi="Times New Roman" w:cs="Times New Roman"/>
          <w:lang w:eastAsia="pl-PL"/>
        </w:rPr>
        <w:t>z pracodawcą,</w:t>
      </w:r>
    </w:p>
    <w:p w14:paraId="017BB2BE" w14:textId="77777777" w:rsidR="00923EFB" w:rsidRPr="00ED73BC" w:rsidRDefault="00923EFB" w:rsidP="000871B7">
      <w:pPr>
        <w:numPr>
          <w:ilvl w:val="0"/>
          <w:numId w:val="25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w rozwiązywaniu problemów psychicznych wynikających z pracy lub jej braku.</w:t>
      </w:r>
    </w:p>
    <w:p w14:paraId="0184CB7D" w14:textId="77777777" w:rsidR="00923EFB" w:rsidRPr="00ED73BC" w:rsidRDefault="00923EFB" w:rsidP="000871B7">
      <w:pPr>
        <w:numPr>
          <w:ilvl w:val="0"/>
          <w:numId w:val="22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pomoc w gospodarowaniu pieniędzmi, w tym:</w:t>
      </w:r>
    </w:p>
    <w:p w14:paraId="5E7F312F" w14:textId="77777777" w:rsidR="00923EFB" w:rsidRPr="00ED73BC" w:rsidRDefault="00923EFB" w:rsidP="000871B7">
      <w:pPr>
        <w:numPr>
          <w:ilvl w:val="0"/>
          <w:numId w:val="26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nauka planowania budżetu, asystowanie przy ponoszeniu wydatków,</w:t>
      </w:r>
    </w:p>
    <w:p w14:paraId="508EB4F2" w14:textId="77777777" w:rsidR="00923EFB" w:rsidRPr="00ED73BC" w:rsidRDefault="00923EFB" w:rsidP="000871B7">
      <w:pPr>
        <w:numPr>
          <w:ilvl w:val="0"/>
          <w:numId w:val="26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pomoc w uzyskaniu ulg w opłatach,</w:t>
      </w:r>
    </w:p>
    <w:p w14:paraId="0DC0837B" w14:textId="77777777" w:rsidR="00923EFB" w:rsidRPr="00ED73BC" w:rsidRDefault="00923EFB" w:rsidP="000871B7">
      <w:pPr>
        <w:numPr>
          <w:ilvl w:val="0"/>
          <w:numId w:val="26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zwiększenie umiejętności gospodarowania własnym budżetem oraz usamodzielnianie finansowe.</w:t>
      </w:r>
    </w:p>
    <w:p w14:paraId="2D80B7D0" w14:textId="77777777" w:rsidR="00923EFB" w:rsidRPr="00ED73BC" w:rsidRDefault="00923EFB" w:rsidP="000871B7">
      <w:pPr>
        <w:numPr>
          <w:ilvl w:val="0"/>
          <w:numId w:val="21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pielęgnacja jako wspieranie procesu leczenia, w tym:</w:t>
      </w:r>
    </w:p>
    <w:p w14:paraId="3E186DE5" w14:textId="77777777" w:rsidR="00923EFB" w:rsidRPr="00ED73BC" w:rsidRDefault="00923EFB" w:rsidP="000871B7">
      <w:pPr>
        <w:numPr>
          <w:ilvl w:val="0"/>
          <w:numId w:val="27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pomoc w dostępie do świadczeń zdrowotnych,</w:t>
      </w:r>
    </w:p>
    <w:p w14:paraId="4A3CC108" w14:textId="77777777" w:rsidR="00923EFB" w:rsidRPr="00ED73BC" w:rsidRDefault="00923EFB" w:rsidP="000871B7">
      <w:pPr>
        <w:numPr>
          <w:ilvl w:val="0"/>
          <w:numId w:val="27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uzgadnianie i pilnowanie terminów wizyt lekarskich, badań diagnostycznych.</w:t>
      </w:r>
    </w:p>
    <w:p w14:paraId="17C63DC1" w14:textId="77777777" w:rsidR="00923EFB" w:rsidRPr="00ED73BC" w:rsidRDefault="00923EFB" w:rsidP="000871B7">
      <w:pPr>
        <w:numPr>
          <w:ilvl w:val="0"/>
          <w:numId w:val="27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pomoc w wykupowaniu lub zamawianiu leków w aptece,</w:t>
      </w:r>
    </w:p>
    <w:p w14:paraId="2B3BD388" w14:textId="77777777" w:rsidR="00923EFB" w:rsidRPr="00ED73BC" w:rsidRDefault="00923EFB" w:rsidP="000871B7">
      <w:pPr>
        <w:numPr>
          <w:ilvl w:val="0"/>
          <w:numId w:val="27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pilnowanie przyjmowania leków oraz obserwowanie ewentualnych skutków ubocznych ich stosowania,</w:t>
      </w:r>
    </w:p>
    <w:p w14:paraId="312EC7A6" w14:textId="77777777" w:rsidR="00923EFB" w:rsidRPr="00ED73BC" w:rsidRDefault="00923EFB" w:rsidP="000871B7">
      <w:pPr>
        <w:numPr>
          <w:ilvl w:val="0"/>
          <w:numId w:val="27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w szczególnie uzasadnionych przypadkach zmiana opatrunków, pomoc w użyciu środków pomocniczych i materiałów medycznych, przedmiotów ortopedycznych, a także w utrzymaniu higieny.</w:t>
      </w:r>
    </w:p>
    <w:p w14:paraId="6AADEA78" w14:textId="77777777" w:rsidR="00923EFB" w:rsidRPr="00ED73BC" w:rsidRDefault="00923EFB" w:rsidP="000871B7">
      <w:pPr>
        <w:numPr>
          <w:ilvl w:val="0"/>
          <w:numId w:val="27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pomoc w dotarciu do placówek służby zdrowia,</w:t>
      </w:r>
    </w:p>
    <w:p w14:paraId="2D08DC28" w14:textId="77777777" w:rsidR="00923EFB" w:rsidRPr="00ED73BC" w:rsidRDefault="00923EFB" w:rsidP="000871B7">
      <w:pPr>
        <w:numPr>
          <w:ilvl w:val="0"/>
          <w:numId w:val="27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pomoc w dotarciu do placówek rehabilitacyjnych.</w:t>
      </w:r>
    </w:p>
    <w:p w14:paraId="47F2A6D9" w14:textId="77777777" w:rsidR="00923EFB" w:rsidRPr="00ED73BC" w:rsidRDefault="00923EFB" w:rsidP="000871B7">
      <w:pPr>
        <w:numPr>
          <w:ilvl w:val="0"/>
          <w:numId w:val="21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pomoc mieszkaniowa, w tym:</w:t>
      </w:r>
    </w:p>
    <w:p w14:paraId="42F7B523" w14:textId="77777777" w:rsidR="00923EFB" w:rsidRPr="00ED73BC" w:rsidRDefault="00923EFB" w:rsidP="000871B7">
      <w:pPr>
        <w:numPr>
          <w:ilvl w:val="0"/>
          <w:numId w:val="28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w uzyskaniu mieszkania, negocjowaniu i wnoszeniu opłat,</w:t>
      </w:r>
    </w:p>
    <w:p w14:paraId="33ECE58B" w14:textId="77777777" w:rsidR="00923EFB" w:rsidRPr="00ED73BC" w:rsidRDefault="00923EFB" w:rsidP="000871B7">
      <w:pPr>
        <w:numPr>
          <w:ilvl w:val="0"/>
          <w:numId w:val="28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w organizacji drobnych remontów, adaptacji, napraw, likwidacji barier architektonicznych,</w:t>
      </w:r>
    </w:p>
    <w:p w14:paraId="222ED991" w14:textId="77777777" w:rsidR="00923EFB" w:rsidRPr="00ED73BC" w:rsidRDefault="00923EFB" w:rsidP="000871B7">
      <w:pPr>
        <w:numPr>
          <w:ilvl w:val="0"/>
          <w:numId w:val="28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kształtowaniu właściwych relacji osoby uzyskującej pomoc z sąsiadami i gospodarzem domu.</w:t>
      </w:r>
    </w:p>
    <w:p w14:paraId="7A5D61DE" w14:textId="77777777" w:rsidR="00923EFB" w:rsidRPr="00ED73BC" w:rsidRDefault="00923EFB" w:rsidP="000871B7">
      <w:pPr>
        <w:numPr>
          <w:ilvl w:val="0"/>
          <w:numId w:val="21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ED73BC">
        <w:rPr>
          <w:rFonts w:ascii="Times New Roman" w:eastAsia="Times New Roman" w:hAnsi="Times New Roman" w:cs="Times New Roman"/>
          <w:lang w:eastAsia="pl-PL"/>
        </w:rPr>
        <w:t>zapewnienie dzieciom i młodzieży z zaburzeniami psychicznymi dostępu do zajęć rehabilitacyjnych i rewalidacyjno-wychowawczych, w wyjątkowych przypadkach, jeżeli nie maja możliwości uzyskania dostępu do zajęć, a o których mowa w art. 7 ustawy o ochronie zdrowia psychicznego.</w:t>
      </w:r>
    </w:p>
    <w:p w14:paraId="6B808BD0" w14:textId="77777777" w:rsidR="00923EFB" w:rsidRPr="00576730" w:rsidRDefault="00923EFB" w:rsidP="00576730">
      <w:pPr>
        <w:keepNext/>
        <w:keepLines/>
        <w:spacing w:before="200" w:after="0" w:line="240" w:lineRule="auto"/>
        <w:outlineLvl w:val="1"/>
        <w:rPr>
          <w:rFonts w:ascii="Cambria" w:eastAsia="Times New Roman" w:hAnsi="Cambria" w:cs="Times New Roman"/>
          <w:b/>
          <w:bCs/>
          <w:color w:val="4F81BD"/>
          <w:sz w:val="16"/>
          <w:szCs w:val="16"/>
          <w:lang w:eastAsia="pl-PL"/>
        </w:rPr>
        <w:sectPr w:rsidR="00923EFB" w:rsidRPr="00576730" w:rsidSect="00800D1A">
          <w:footerReference w:type="even" r:id="rId21"/>
          <w:footerReference w:type="default" r:id="rId22"/>
          <w:pgSz w:w="11907" w:h="16840" w:code="9"/>
          <w:pgMar w:top="709" w:right="1418" w:bottom="992" w:left="851" w:header="709" w:footer="709" w:gutter="0"/>
          <w:cols w:space="708"/>
          <w:noEndnote/>
          <w:docGrid w:linePitch="299"/>
        </w:sectPr>
      </w:pPr>
    </w:p>
    <w:p w14:paraId="3D80A8AB" w14:textId="77777777" w:rsidR="00923EFB" w:rsidRPr="00923EFB" w:rsidRDefault="00923EFB" w:rsidP="00923EFB">
      <w:pPr>
        <w:keepNext/>
        <w:keepLines/>
        <w:spacing w:before="200" w:after="0" w:line="240" w:lineRule="auto"/>
        <w:outlineLvl w:val="1"/>
        <w:rPr>
          <w:rFonts w:ascii="Cambria" w:eastAsia="Times New Roman" w:hAnsi="Cambria" w:cs="Times New Roman"/>
          <w:b/>
          <w:bCs/>
          <w:color w:val="4F81BD"/>
          <w:lang w:val="x-none" w:eastAsia="pl-PL"/>
        </w:rPr>
      </w:pPr>
    </w:p>
    <w:p w14:paraId="0BD37693" w14:textId="77777777" w:rsidR="00923EFB" w:rsidRPr="00923EFB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923EFB">
        <w:rPr>
          <w:rFonts w:ascii="Times New Roman" w:eastAsia="Times New Roman" w:hAnsi="Times New Roman" w:cs="Times New Roman"/>
          <w:lang w:eastAsia="pl-PL"/>
        </w:rPr>
        <w:t xml:space="preserve">                            </w:t>
      </w:r>
      <w:r w:rsidR="00125B03">
        <w:rPr>
          <w:rFonts w:ascii="Times New Roman" w:eastAsia="Times New Roman" w:hAnsi="Times New Roman" w:cs="Times New Roman"/>
          <w:lang w:eastAsia="pl-PL"/>
        </w:rPr>
        <w:tab/>
      </w:r>
      <w:r w:rsidR="00125B03">
        <w:rPr>
          <w:rFonts w:ascii="Times New Roman" w:eastAsia="Times New Roman" w:hAnsi="Times New Roman" w:cs="Times New Roman"/>
          <w:lang w:eastAsia="pl-PL"/>
        </w:rPr>
        <w:tab/>
      </w:r>
      <w:r w:rsidR="00125B03">
        <w:rPr>
          <w:rFonts w:ascii="Times New Roman" w:eastAsia="Times New Roman" w:hAnsi="Times New Roman" w:cs="Times New Roman"/>
          <w:lang w:eastAsia="pl-PL"/>
        </w:rPr>
        <w:tab/>
      </w:r>
      <w:r w:rsidR="00125B03">
        <w:rPr>
          <w:rFonts w:ascii="Times New Roman" w:eastAsia="Times New Roman" w:hAnsi="Times New Roman" w:cs="Times New Roman"/>
          <w:lang w:eastAsia="pl-PL"/>
        </w:rPr>
        <w:tab/>
      </w:r>
      <w:r w:rsidR="00125B03">
        <w:rPr>
          <w:rFonts w:ascii="Times New Roman" w:eastAsia="Times New Roman" w:hAnsi="Times New Roman" w:cs="Times New Roman"/>
          <w:lang w:eastAsia="pl-PL"/>
        </w:rPr>
        <w:tab/>
      </w:r>
      <w:r w:rsidR="00125B03">
        <w:rPr>
          <w:rFonts w:ascii="Times New Roman" w:eastAsia="Times New Roman" w:hAnsi="Times New Roman" w:cs="Times New Roman"/>
          <w:lang w:eastAsia="pl-PL"/>
        </w:rPr>
        <w:tab/>
      </w:r>
      <w:r w:rsidR="00125B03">
        <w:rPr>
          <w:rFonts w:ascii="Times New Roman" w:eastAsia="Times New Roman" w:hAnsi="Times New Roman" w:cs="Times New Roman"/>
          <w:lang w:eastAsia="pl-PL"/>
        </w:rPr>
        <w:tab/>
      </w:r>
      <w:r w:rsidR="00DD5DD5"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923EFB">
        <w:rPr>
          <w:rFonts w:ascii="Times New Roman" w:eastAsia="Times New Roman" w:hAnsi="Times New Roman" w:cs="Times New Roman"/>
          <w:lang w:eastAsia="pl-PL"/>
        </w:rPr>
        <w:t>Załącznik nr 2</w:t>
      </w:r>
    </w:p>
    <w:p w14:paraId="4A789FB2" w14:textId="77777777" w:rsidR="00923EFB" w:rsidRPr="00923EFB" w:rsidRDefault="00923EFB" w:rsidP="00125B0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  <w:r w:rsidRPr="00923EFB">
        <w:rPr>
          <w:rFonts w:ascii="Times New Roman" w:eastAsia="Times New Roman" w:hAnsi="Times New Roman" w:cs="Times New Roman"/>
          <w:lang w:eastAsia="pl-PL"/>
        </w:rPr>
        <w:t xml:space="preserve"> do umowy z dnia…..</w:t>
      </w:r>
    </w:p>
    <w:p w14:paraId="109355A5" w14:textId="77777777" w:rsidR="00923EFB" w:rsidRPr="00923EFB" w:rsidRDefault="00923EFB" w:rsidP="00923EF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14:paraId="7F495695" w14:textId="77777777" w:rsidR="00923EFB" w:rsidRPr="00923EFB" w:rsidRDefault="00923EFB" w:rsidP="00923EF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14:paraId="3B8B8272" w14:textId="77777777" w:rsidR="00923EFB" w:rsidRPr="00923EFB" w:rsidRDefault="00923EFB" w:rsidP="00923EF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14:paraId="7218340A" w14:textId="77777777" w:rsidR="00923EFB" w:rsidRPr="00923EFB" w:rsidRDefault="00923EFB" w:rsidP="00923EF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923EFB">
        <w:rPr>
          <w:rFonts w:ascii="Times New Roman" w:eastAsia="Times New Roman" w:hAnsi="Times New Roman" w:cs="Times New Roman"/>
          <w:lang w:eastAsia="pl-PL"/>
        </w:rPr>
        <w:t>Sopot, dnia .......................................</w:t>
      </w:r>
    </w:p>
    <w:p w14:paraId="259161AA" w14:textId="77777777" w:rsidR="00923EFB" w:rsidRPr="00923EFB" w:rsidRDefault="00923EFB" w:rsidP="00923EFB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lang w:val="x-none" w:eastAsia="pl-PL"/>
        </w:rPr>
      </w:pPr>
      <w:r w:rsidRPr="00923EFB">
        <w:rPr>
          <w:rFonts w:ascii="Times New Roman" w:eastAsia="Times New Roman" w:hAnsi="Times New Roman" w:cs="Times New Roman"/>
          <w:lang w:eastAsia="pl-PL"/>
        </w:rPr>
        <w:t>Harmonogram pracy osób bezpośrednio realizujących  zadanie</w:t>
      </w:r>
    </w:p>
    <w:p w14:paraId="555C7E50" w14:textId="77777777" w:rsidR="00923EFB" w:rsidRPr="00923EFB" w:rsidRDefault="00923EFB" w:rsidP="00923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9"/>
        <w:gridCol w:w="1611"/>
        <w:gridCol w:w="1559"/>
        <w:gridCol w:w="1559"/>
        <w:gridCol w:w="1417"/>
        <w:gridCol w:w="1559"/>
        <w:gridCol w:w="1277"/>
        <w:gridCol w:w="1137"/>
      </w:tblGrid>
      <w:tr w:rsidR="00923EFB" w:rsidRPr="00923EFB" w14:paraId="189767ED" w14:textId="77777777" w:rsidTr="00800D1A">
        <w:tc>
          <w:tcPr>
            <w:tcW w:w="157" w:type="pct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14:paraId="5866AECF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771" w:type="pct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14:paraId="764D1CAE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Nazwisko i imię opiekunki/a</w:t>
            </w:r>
          </w:p>
        </w:tc>
        <w:tc>
          <w:tcPr>
            <w:tcW w:w="746" w:type="pct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14:paraId="0752251E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Imię i nazwisko osoby objętej usługami opiekuńczymi </w:t>
            </w:r>
          </w:p>
        </w:tc>
        <w:tc>
          <w:tcPr>
            <w:tcW w:w="746" w:type="pct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14:paraId="7566A492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Adres osoby objętej usługami</w:t>
            </w:r>
          </w:p>
        </w:tc>
        <w:tc>
          <w:tcPr>
            <w:tcW w:w="678" w:type="pct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14:paraId="7DC46979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Miesięczny wymiar usług opiekuńczych   zleconych opiekunce/owi u danej osoby (wymienić dany miesiąc i zlecony wymiar)</w:t>
            </w:r>
          </w:p>
        </w:tc>
        <w:tc>
          <w:tcPr>
            <w:tcW w:w="746" w:type="pct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14:paraId="730F51A6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Dni pracy opiekunki </w:t>
            </w:r>
            <w:r w:rsidRPr="00923EF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u danej osoby objętej pomocą</w:t>
            </w:r>
          </w:p>
        </w:tc>
        <w:tc>
          <w:tcPr>
            <w:tcW w:w="611" w:type="pct"/>
            <w:tcBorders>
              <w:top w:val="thinThickSmallGap" w:sz="24" w:space="0" w:color="auto"/>
              <w:bottom w:val="thinThickSmallGap" w:sz="24" w:space="0" w:color="auto"/>
            </w:tcBorders>
          </w:tcPr>
          <w:p w14:paraId="2DBC2F8A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277879B5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Godziny pracy opiekunki </w:t>
            </w:r>
            <w:r w:rsidRPr="00923EF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u danej osoby objętej pomocą</w:t>
            </w:r>
          </w:p>
        </w:tc>
        <w:tc>
          <w:tcPr>
            <w:tcW w:w="544" w:type="pct"/>
            <w:tcBorders>
              <w:top w:val="thinThickSmallGap" w:sz="24" w:space="0" w:color="auto"/>
              <w:bottom w:val="thinThickSmallGap" w:sz="24" w:space="0" w:color="auto"/>
            </w:tcBorders>
          </w:tcPr>
          <w:p w14:paraId="53E1CD8C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UWAGI</w:t>
            </w:r>
          </w:p>
        </w:tc>
      </w:tr>
      <w:tr w:rsidR="00923EFB" w:rsidRPr="00923EFB" w14:paraId="7CC7ACEE" w14:textId="77777777" w:rsidTr="00800D1A">
        <w:trPr>
          <w:cantSplit/>
        </w:trPr>
        <w:tc>
          <w:tcPr>
            <w:tcW w:w="157" w:type="pct"/>
            <w:tcBorders>
              <w:top w:val="nil"/>
            </w:tcBorders>
          </w:tcPr>
          <w:p w14:paraId="037AB070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771" w:type="pct"/>
            <w:tcBorders>
              <w:top w:val="nil"/>
            </w:tcBorders>
          </w:tcPr>
          <w:p w14:paraId="14CF7B27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46" w:type="pct"/>
            <w:tcBorders>
              <w:top w:val="nil"/>
            </w:tcBorders>
          </w:tcPr>
          <w:p w14:paraId="76B43F10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46" w:type="pct"/>
            <w:tcBorders>
              <w:top w:val="nil"/>
            </w:tcBorders>
          </w:tcPr>
          <w:p w14:paraId="7BE435FB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78" w:type="pct"/>
            <w:tcBorders>
              <w:top w:val="nil"/>
            </w:tcBorders>
          </w:tcPr>
          <w:p w14:paraId="7CF7D10C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46" w:type="pct"/>
            <w:tcBorders>
              <w:top w:val="nil"/>
            </w:tcBorders>
          </w:tcPr>
          <w:p w14:paraId="4A1BA4BB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11" w:type="pct"/>
            <w:tcBorders>
              <w:top w:val="nil"/>
            </w:tcBorders>
          </w:tcPr>
          <w:p w14:paraId="218B7F04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4" w:type="pct"/>
            <w:tcBorders>
              <w:top w:val="nil"/>
            </w:tcBorders>
          </w:tcPr>
          <w:p w14:paraId="7F947133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23EFB" w:rsidRPr="00923EFB" w14:paraId="3CB61F18" w14:textId="77777777" w:rsidTr="00800D1A">
        <w:trPr>
          <w:cantSplit/>
        </w:trPr>
        <w:tc>
          <w:tcPr>
            <w:tcW w:w="157" w:type="pct"/>
            <w:vMerge w:val="restart"/>
          </w:tcPr>
          <w:p w14:paraId="13422CF6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71" w:type="pct"/>
          </w:tcPr>
          <w:p w14:paraId="6CC38EA4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46" w:type="pct"/>
          </w:tcPr>
          <w:p w14:paraId="2544090A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46" w:type="pct"/>
          </w:tcPr>
          <w:p w14:paraId="3E1B87FE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78" w:type="pct"/>
          </w:tcPr>
          <w:p w14:paraId="413D006D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46" w:type="pct"/>
          </w:tcPr>
          <w:p w14:paraId="5C4637AD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11" w:type="pct"/>
          </w:tcPr>
          <w:p w14:paraId="0CD2DF23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4" w:type="pct"/>
          </w:tcPr>
          <w:p w14:paraId="10C6FBCA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23EFB" w:rsidRPr="00923EFB" w14:paraId="3F47F66A" w14:textId="77777777" w:rsidTr="00800D1A">
        <w:tc>
          <w:tcPr>
            <w:tcW w:w="157" w:type="pct"/>
            <w:vMerge/>
          </w:tcPr>
          <w:p w14:paraId="31D3A3BA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71" w:type="pct"/>
          </w:tcPr>
          <w:p w14:paraId="1F3CDF67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46" w:type="pct"/>
          </w:tcPr>
          <w:p w14:paraId="7D533B2C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46" w:type="pct"/>
          </w:tcPr>
          <w:p w14:paraId="7D11EF22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78" w:type="pct"/>
          </w:tcPr>
          <w:p w14:paraId="340FD7C6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46" w:type="pct"/>
          </w:tcPr>
          <w:p w14:paraId="5ED59A79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11" w:type="pct"/>
          </w:tcPr>
          <w:p w14:paraId="4394021A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4" w:type="pct"/>
          </w:tcPr>
          <w:p w14:paraId="202179BC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23EFB" w:rsidRPr="00923EFB" w14:paraId="6E0A6AD0" w14:textId="77777777" w:rsidTr="00800D1A">
        <w:tc>
          <w:tcPr>
            <w:tcW w:w="157" w:type="pct"/>
            <w:vMerge/>
          </w:tcPr>
          <w:p w14:paraId="46C52789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71" w:type="pct"/>
          </w:tcPr>
          <w:p w14:paraId="148A833F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46" w:type="pct"/>
          </w:tcPr>
          <w:p w14:paraId="20D9BE83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46" w:type="pct"/>
          </w:tcPr>
          <w:p w14:paraId="5C6E6B06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78" w:type="pct"/>
          </w:tcPr>
          <w:p w14:paraId="130CB14E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46" w:type="pct"/>
          </w:tcPr>
          <w:p w14:paraId="68FAB4EE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11" w:type="pct"/>
          </w:tcPr>
          <w:p w14:paraId="74FC061E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4" w:type="pct"/>
          </w:tcPr>
          <w:p w14:paraId="0383B02D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23EFB" w:rsidRPr="00923EFB" w14:paraId="05BD939A" w14:textId="77777777" w:rsidTr="00800D1A">
        <w:tc>
          <w:tcPr>
            <w:tcW w:w="157" w:type="pct"/>
            <w:vMerge w:val="restart"/>
          </w:tcPr>
          <w:p w14:paraId="20B09DCF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lang w:eastAsia="pl-PL"/>
              </w:rPr>
              <w:t xml:space="preserve">2. </w:t>
            </w:r>
          </w:p>
        </w:tc>
        <w:tc>
          <w:tcPr>
            <w:tcW w:w="771" w:type="pct"/>
          </w:tcPr>
          <w:p w14:paraId="32A2C593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46" w:type="pct"/>
          </w:tcPr>
          <w:p w14:paraId="298254CC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46" w:type="pct"/>
          </w:tcPr>
          <w:p w14:paraId="07FBD906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78" w:type="pct"/>
          </w:tcPr>
          <w:p w14:paraId="63C17685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46" w:type="pct"/>
          </w:tcPr>
          <w:p w14:paraId="0FECC721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11" w:type="pct"/>
          </w:tcPr>
          <w:p w14:paraId="099FE54E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4" w:type="pct"/>
          </w:tcPr>
          <w:p w14:paraId="562C8A2C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23EFB" w:rsidRPr="00923EFB" w14:paraId="1B98A830" w14:textId="77777777" w:rsidTr="00800D1A">
        <w:tc>
          <w:tcPr>
            <w:tcW w:w="157" w:type="pct"/>
            <w:vMerge/>
          </w:tcPr>
          <w:p w14:paraId="54D437B6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71" w:type="pct"/>
          </w:tcPr>
          <w:p w14:paraId="6C6A26DE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46" w:type="pct"/>
          </w:tcPr>
          <w:p w14:paraId="3F62061D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46" w:type="pct"/>
          </w:tcPr>
          <w:p w14:paraId="2E915CEE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78" w:type="pct"/>
          </w:tcPr>
          <w:p w14:paraId="19A6DA80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46" w:type="pct"/>
          </w:tcPr>
          <w:p w14:paraId="31191148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11" w:type="pct"/>
          </w:tcPr>
          <w:p w14:paraId="29B8B426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4" w:type="pct"/>
          </w:tcPr>
          <w:p w14:paraId="2DE3EA1A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23EFB" w:rsidRPr="00923EFB" w14:paraId="73BA8585" w14:textId="77777777" w:rsidTr="00800D1A">
        <w:tc>
          <w:tcPr>
            <w:tcW w:w="157" w:type="pct"/>
            <w:vMerge/>
          </w:tcPr>
          <w:p w14:paraId="4A78EA84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71" w:type="pct"/>
          </w:tcPr>
          <w:p w14:paraId="1BC9A2D2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46" w:type="pct"/>
          </w:tcPr>
          <w:p w14:paraId="2178161A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46" w:type="pct"/>
          </w:tcPr>
          <w:p w14:paraId="16F4A5AF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78" w:type="pct"/>
          </w:tcPr>
          <w:p w14:paraId="4284F3EE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46" w:type="pct"/>
          </w:tcPr>
          <w:p w14:paraId="018EC4A3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11" w:type="pct"/>
          </w:tcPr>
          <w:p w14:paraId="5D1A4627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4" w:type="pct"/>
          </w:tcPr>
          <w:p w14:paraId="54023510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55A12FEF" w14:textId="77777777" w:rsidR="00923EFB" w:rsidRPr="00923EFB" w:rsidRDefault="00923EFB" w:rsidP="00923EF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3B8BDF7" w14:textId="77777777" w:rsidR="00923EFB" w:rsidRPr="00923EFB" w:rsidRDefault="00923EFB" w:rsidP="00923EFB">
      <w:pPr>
        <w:spacing w:after="120" w:line="240" w:lineRule="auto"/>
        <w:rPr>
          <w:rFonts w:ascii="Times New Roman" w:eastAsia="Times New Roman" w:hAnsi="Times New Roman" w:cs="Times New Roman"/>
          <w:lang w:val="x-none" w:eastAsia="pl-PL"/>
        </w:rPr>
      </w:pPr>
      <w:r w:rsidRPr="00923EFB">
        <w:rPr>
          <w:rFonts w:ascii="Times New Roman" w:eastAsia="Times New Roman" w:hAnsi="Times New Roman" w:cs="Times New Roman"/>
          <w:lang w:val="x-none" w:eastAsia="pl-PL"/>
        </w:rPr>
        <w:t>.............................................................(podpis Zleceniobiorcy)</w:t>
      </w:r>
    </w:p>
    <w:p w14:paraId="015C73EB" w14:textId="77777777" w:rsidR="00923EFB" w:rsidRPr="00923EFB" w:rsidRDefault="00923EFB" w:rsidP="00923EFB">
      <w:pPr>
        <w:rPr>
          <w:rFonts w:ascii="Calibri" w:eastAsia="Calibri" w:hAnsi="Calibri" w:cs="Times New Roman"/>
          <w:lang w:eastAsia="zh-CN"/>
        </w:rPr>
      </w:pPr>
    </w:p>
    <w:p w14:paraId="52D7A0EA" w14:textId="77777777" w:rsidR="00923EFB" w:rsidRPr="00923EFB" w:rsidRDefault="00923EFB" w:rsidP="00923EFB">
      <w:pPr>
        <w:rPr>
          <w:rFonts w:ascii="Calibri" w:eastAsia="Calibri" w:hAnsi="Calibri" w:cs="Times New Roman"/>
          <w:lang w:eastAsia="zh-CN"/>
        </w:rPr>
      </w:pPr>
    </w:p>
    <w:p w14:paraId="354500BC" w14:textId="77777777" w:rsidR="00923EFB" w:rsidRPr="00923EFB" w:rsidRDefault="00923EFB" w:rsidP="00923EFB">
      <w:pPr>
        <w:rPr>
          <w:rFonts w:ascii="Calibri" w:eastAsia="Calibri" w:hAnsi="Calibri" w:cs="Times New Roman"/>
          <w:lang w:eastAsia="zh-CN"/>
        </w:rPr>
      </w:pPr>
    </w:p>
    <w:p w14:paraId="3339F56E" w14:textId="77777777" w:rsidR="00923EFB" w:rsidRPr="00923EFB" w:rsidRDefault="00923EFB" w:rsidP="00923EFB">
      <w:pPr>
        <w:rPr>
          <w:rFonts w:ascii="Calibri" w:eastAsia="Calibri" w:hAnsi="Calibri" w:cs="Times New Roman"/>
          <w:lang w:eastAsia="zh-CN"/>
        </w:rPr>
      </w:pPr>
    </w:p>
    <w:p w14:paraId="51893B3A" w14:textId="77777777" w:rsidR="00923EFB" w:rsidRPr="00923EFB" w:rsidRDefault="00923EFB" w:rsidP="00923EFB">
      <w:pPr>
        <w:rPr>
          <w:rFonts w:ascii="Calibri" w:eastAsia="Calibri" w:hAnsi="Calibri" w:cs="Times New Roman"/>
          <w:lang w:eastAsia="zh-CN"/>
        </w:rPr>
      </w:pPr>
    </w:p>
    <w:p w14:paraId="18B1F7BD" w14:textId="77777777" w:rsidR="00923EFB" w:rsidRPr="00923EFB" w:rsidRDefault="00923EFB" w:rsidP="00923EFB">
      <w:pPr>
        <w:rPr>
          <w:rFonts w:ascii="Calibri" w:eastAsia="Calibri" w:hAnsi="Calibri" w:cs="Times New Roman"/>
          <w:lang w:eastAsia="zh-CN"/>
        </w:rPr>
      </w:pPr>
    </w:p>
    <w:p w14:paraId="7E79D510" w14:textId="77777777" w:rsidR="00923EFB" w:rsidRPr="00923EFB" w:rsidRDefault="00923EFB" w:rsidP="00923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923EFB" w:rsidRPr="00923EFB" w:rsidSect="00800D1A">
          <w:footerReference w:type="even" r:id="rId23"/>
          <w:footerReference w:type="first" r:id="rId24"/>
          <w:pgSz w:w="12240" w:h="15840"/>
          <w:pgMar w:top="851" w:right="851" w:bottom="851" w:left="851" w:header="709" w:footer="709" w:gutter="0"/>
          <w:pgNumType w:start="1"/>
          <w:cols w:space="708"/>
          <w:noEndnote/>
          <w:titlePg/>
        </w:sectPr>
      </w:pPr>
    </w:p>
    <w:tbl>
      <w:tblPr>
        <w:tblpPr w:leftFromText="141" w:rightFromText="141" w:vertAnchor="page" w:horzAnchor="margin" w:tblpY="571"/>
        <w:tblW w:w="14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75"/>
        <w:gridCol w:w="1573"/>
        <w:gridCol w:w="1620"/>
        <w:gridCol w:w="1980"/>
        <w:gridCol w:w="1620"/>
        <w:gridCol w:w="540"/>
        <w:gridCol w:w="1505"/>
        <w:gridCol w:w="1555"/>
        <w:gridCol w:w="2412"/>
      </w:tblGrid>
      <w:tr w:rsidR="00923EFB" w:rsidRPr="00923EFB" w14:paraId="726E35B1" w14:textId="77777777" w:rsidTr="00ED73BC">
        <w:trPr>
          <w:trHeight w:val="249"/>
        </w:trPr>
        <w:tc>
          <w:tcPr>
            <w:tcW w:w="6948" w:type="dxa"/>
            <w:gridSpan w:val="4"/>
            <w:vMerge w:val="restart"/>
            <w:tcBorders>
              <w:top w:val="nil"/>
              <w:left w:val="nil"/>
            </w:tcBorders>
          </w:tcPr>
          <w:p w14:paraId="22EFCAFD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pl-PL"/>
              </w:rPr>
              <w:lastRenderedPageBreak/>
              <w:t>Załącznik nr 3 do umowy z dnia……..</w:t>
            </w:r>
          </w:p>
          <w:p w14:paraId="644B0F45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pl-PL"/>
              </w:rPr>
              <w:t>Karta specjalistycznych usług opiekuńczych na miesiąc</w:t>
            </w: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 xml:space="preserve"> ………………………</w:t>
            </w:r>
          </w:p>
          <w:p w14:paraId="2E95AF39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  <w:p w14:paraId="3F6FD96D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……………………………………………………………………………………….</w:t>
            </w:r>
          </w:p>
          <w:p w14:paraId="40F4FB85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(nazwisko i imię osoby realizującej usługi opiekuńcze)</w:t>
            </w:r>
          </w:p>
          <w:p w14:paraId="1161FDC1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  <w:p w14:paraId="77507FD2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……………………………………………………………………………………….</w:t>
            </w:r>
          </w:p>
          <w:p w14:paraId="664489A8" w14:textId="77777777" w:rsidR="00923EFB" w:rsidRPr="00DD5DD5" w:rsidRDefault="00923EFB" w:rsidP="00ED73BC">
            <w:pPr>
              <w:tabs>
                <w:tab w:val="right" w:pos="673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(nazwisko i imię osoby objętej pomocą)</w:t>
            </w:r>
            <w:r w:rsidR="00ED73BC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ab/>
            </w:r>
          </w:p>
          <w:p w14:paraId="6E61E14C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proofErr w:type="spellStart"/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zam</w:t>
            </w:r>
            <w:proofErr w:type="spellEnd"/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……………………………………………………………………………….….</w:t>
            </w:r>
          </w:p>
          <w:p w14:paraId="3C0D16B2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Wykonywanie usług opiekuńczych: od ………………….. do ……..………………</w:t>
            </w:r>
          </w:p>
          <w:p w14:paraId="5D2C8EB1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Dni tygodnia: ………………………………………………………………………..</w:t>
            </w:r>
          </w:p>
          <w:p w14:paraId="116B08F3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Liczba godzin: …………………………… w godzinach: …………………………</w:t>
            </w:r>
          </w:p>
        </w:tc>
        <w:tc>
          <w:tcPr>
            <w:tcW w:w="7632" w:type="dxa"/>
            <w:gridSpan w:val="5"/>
          </w:tcPr>
          <w:p w14:paraId="5243144A" w14:textId="77777777" w:rsidR="00923EFB" w:rsidRPr="00DD5DD5" w:rsidRDefault="00923EFB" w:rsidP="00ED7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mallCap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b/>
                <w:iCs/>
                <w:smallCaps/>
                <w:sz w:val="18"/>
                <w:szCs w:val="18"/>
                <w:lang w:eastAsia="pl-PL"/>
              </w:rPr>
              <w:t>Rozliczenie wykonania usług opiekuńczych</w:t>
            </w:r>
          </w:p>
        </w:tc>
      </w:tr>
      <w:tr w:rsidR="00923EFB" w:rsidRPr="00923EFB" w14:paraId="7A3AF7A2" w14:textId="77777777" w:rsidTr="00ED73BC">
        <w:tc>
          <w:tcPr>
            <w:tcW w:w="6948" w:type="dxa"/>
            <w:gridSpan w:val="4"/>
            <w:vMerge/>
            <w:tcBorders>
              <w:left w:val="nil"/>
            </w:tcBorders>
          </w:tcPr>
          <w:p w14:paraId="090ECD34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620" w:type="dxa"/>
          </w:tcPr>
          <w:p w14:paraId="17E2E7C9" w14:textId="77777777" w:rsidR="00923EFB" w:rsidRPr="00DD5DD5" w:rsidRDefault="00923EFB" w:rsidP="00ED7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Data</w:t>
            </w:r>
          </w:p>
        </w:tc>
        <w:tc>
          <w:tcPr>
            <w:tcW w:w="2045" w:type="dxa"/>
            <w:gridSpan w:val="2"/>
          </w:tcPr>
          <w:p w14:paraId="76E2BDB8" w14:textId="77777777" w:rsidR="00923EFB" w:rsidRPr="00DD5DD5" w:rsidRDefault="00923EFB" w:rsidP="00ED7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Podpis osoby sprawdzającej</w:t>
            </w:r>
          </w:p>
        </w:tc>
        <w:tc>
          <w:tcPr>
            <w:tcW w:w="3967" w:type="dxa"/>
            <w:gridSpan w:val="2"/>
          </w:tcPr>
          <w:p w14:paraId="7395226B" w14:textId="77777777" w:rsidR="00923EFB" w:rsidRPr="00DD5DD5" w:rsidRDefault="00923EFB" w:rsidP="00ED7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Akceptacja wykonania</w:t>
            </w:r>
          </w:p>
          <w:p w14:paraId="3B565656" w14:textId="77777777" w:rsidR="00923EFB" w:rsidRPr="00DD5DD5" w:rsidRDefault="00923EFB" w:rsidP="00ED7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uwagi i wnioski</w:t>
            </w:r>
          </w:p>
        </w:tc>
      </w:tr>
      <w:tr w:rsidR="00923EFB" w:rsidRPr="00923EFB" w14:paraId="513FCDC0" w14:textId="77777777" w:rsidTr="00ED73BC">
        <w:trPr>
          <w:trHeight w:val="439"/>
        </w:trPr>
        <w:tc>
          <w:tcPr>
            <w:tcW w:w="6948" w:type="dxa"/>
            <w:gridSpan w:val="4"/>
            <w:vMerge/>
            <w:tcBorders>
              <w:left w:val="nil"/>
            </w:tcBorders>
          </w:tcPr>
          <w:p w14:paraId="433AEC40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620" w:type="dxa"/>
          </w:tcPr>
          <w:p w14:paraId="46862A64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045" w:type="dxa"/>
            <w:gridSpan w:val="2"/>
          </w:tcPr>
          <w:p w14:paraId="241521AF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3967" w:type="dxa"/>
            <w:gridSpan w:val="2"/>
          </w:tcPr>
          <w:p w14:paraId="59BA0ADE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</w:tr>
      <w:tr w:rsidR="00923EFB" w:rsidRPr="00923EFB" w14:paraId="059819EF" w14:textId="77777777" w:rsidTr="00ED73BC">
        <w:trPr>
          <w:trHeight w:val="346"/>
        </w:trPr>
        <w:tc>
          <w:tcPr>
            <w:tcW w:w="6948" w:type="dxa"/>
            <w:gridSpan w:val="4"/>
            <w:vMerge/>
            <w:tcBorders>
              <w:left w:val="nil"/>
            </w:tcBorders>
          </w:tcPr>
          <w:p w14:paraId="17C51632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7632" w:type="dxa"/>
            <w:gridSpan w:val="5"/>
          </w:tcPr>
          <w:p w14:paraId="7EF12EAA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pl-PL"/>
              </w:rPr>
              <w:t>Wizyty pracownika socjalnego</w:t>
            </w:r>
          </w:p>
        </w:tc>
      </w:tr>
      <w:tr w:rsidR="00923EFB" w:rsidRPr="00923EFB" w14:paraId="3EDD049F" w14:textId="77777777" w:rsidTr="00ED73BC">
        <w:tc>
          <w:tcPr>
            <w:tcW w:w="6948" w:type="dxa"/>
            <w:gridSpan w:val="4"/>
            <w:vMerge/>
            <w:tcBorders>
              <w:left w:val="nil"/>
            </w:tcBorders>
          </w:tcPr>
          <w:p w14:paraId="3727A823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160" w:type="dxa"/>
            <w:gridSpan w:val="2"/>
          </w:tcPr>
          <w:p w14:paraId="076A170B" w14:textId="77777777" w:rsidR="00923EFB" w:rsidRPr="00DD5DD5" w:rsidRDefault="00923EFB" w:rsidP="00ED7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Data</w:t>
            </w:r>
          </w:p>
        </w:tc>
        <w:tc>
          <w:tcPr>
            <w:tcW w:w="1505" w:type="dxa"/>
          </w:tcPr>
          <w:p w14:paraId="0C02A9B0" w14:textId="77777777" w:rsidR="00923EFB" w:rsidRPr="00DD5DD5" w:rsidRDefault="00923EFB" w:rsidP="00ED7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Czytelny podpis</w:t>
            </w:r>
          </w:p>
        </w:tc>
        <w:tc>
          <w:tcPr>
            <w:tcW w:w="3967" w:type="dxa"/>
            <w:gridSpan w:val="2"/>
          </w:tcPr>
          <w:p w14:paraId="5D346A40" w14:textId="77777777" w:rsidR="00923EFB" w:rsidRPr="00DD5DD5" w:rsidRDefault="00923EFB" w:rsidP="00ED7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Uwagi</w:t>
            </w:r>
          </w:p>
        </w:tc>
      </w:tr>
      <w:tr w:rsidR="00923EFB" w:rsidRPr="00923EFB" w14:paraId="108ECD26" w14:textId="77777777" w:rsidTr="00ED73BC">
        <w:trPr>
          <w:trHeight w:val="599"/>
        </w:trPr>
        <w:tc>
          <w:tcPr>
            <w:tcW w:w="6948" w:type="dxa"/>
            <w:gridSpan w:val="4"/>
            <w:vMerge/>
            <w:tcBorders>
              <w:left w:val="nil"/>
            </w:tcBorders>
          </w:tcPr>
          <w:p w14:paraId="40072CC4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160" w:type="dxa"/>
            <w:gridSpan w:val="2"/>
          </w:tcPr>
          <w:p w14:paraId="6E4D2F58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05" w:type="dxa"/>
          </w:tcPr>
          <w:p w14:paraId="221E4280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3967" w:type="dxa"/>
            <w:gridSpan w:val="2"/>
          </w:tcPr>
          <w:p w14:paraId="7DE9E1F7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</w:tr>
      <w:tr w:rsidR="00923EFB" w:rsidRPr="00923EFB" w14:paraId="7F045EC0" w14:textId="77777777" w:rsidTr="00ED73BC">
        <w:trPr>
          <w:trHeight w:val="547"/>
        </w:trPr>
        <w:tc>
          <w:tcPr>
            <w:tcW w:w="6948" w:type="dxa"/>
            <w:gridSpan w:val="4"/>
            <w:vMerge/>
            <w:tcBorders>
              <w:left w:val="nil"/>
            </w:tcBorders>
          </w:tcPr>
          <w:p w14:paraId="5160ED91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160" w:type="dxa"/>
            <w:gridSpan w:val="2"/>
          </w:tcPr>
          <w:p w14:paraId="0E86A773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05" w:type="dxa"/>
          </w:tcPr>
          <w:p w14:paraId="5ED29D19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3967" w:type="dxa"/>
            <w:gridSpan w:val="2"/>
          </w:tcPr>
          <w:p w14:paraId="50E1BC5F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</w:tr>
      <w:tr w:rsidR="00923EFB" w:rsidRPr="00923EFB" w14:paraId="31F48D64" w14:textId="77777777" w:rsidTr="00ED73BC">
        <w:tc>
          <w:tcPr>
            <w:tcW w:w="1775" w:type="dxa"/>
            <w:vAlign w:val="center"/>
          </w:tcPr>
          <w:p w14:paraId="65B3EE93" w14:textId="77777777" w:rsidR="00923EFB" w:rsidRPr="00DD5DD5" w:rsidRDefault="00923EFB" w:rsidP="00ED7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pl-PL"/>
              </w:rPr>
              <w:t>Dzień tygodnia</w:t>
            </w:r>
          </w:p>
        </w:tc>
        <w:tc>
          <w:tcPr>
            <w:tcW w:w="1573" w:type="dxa"/>
            <w:vAlign w:val="center"/>
          </w:tcPr>
          <w:p w14:paraId="42D45CF0" w14:textId="77777777" w:rsidR="00923EFB" w:rsidRPr="00DD5DD5" w:rsidRDefault="00923EFB" w:rsidP="00ED7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pl-PL"/>
              </w:rPr>
              <w:t>Data</w:t>
            </w:r>
          </w:p>
        </w:tc>
        <w:tc>
          <w:tcPr>
            <w:tcW w:w="1620" w:type="dxa"/>
            <w:vAlign w:val="center"/>
          </w:tcPr>
          <w:p w14:paraId="67FE2D5D" w14:textId="77777777" w:rsidR="00923EFB" w:rsidRPr="00DD5DD5" w:rsidRDefault="00923EFB" w:rsidP="00ED7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pl-PL"/>
              </w:rPr>
              <w:t>Godzina</w:t>
            </w:r>
          </w:p>
        </w:tc>
        <w:tc>
          <w:tcPr>
            <w:tcW w:w="1980" w:type="dxa"/>
            <w:vAlign w:val="center"/>
          </w:tcPr>
          <w:p w14:paraId="1D1F423F" w14:textId="77777777" w:rsidR="00923EFB" w:rsidRPr="00DD5DD5" w:rsidRDefault="00923EFB" w:rsidP="00ED7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pl-PL"/>
              </w:rPr>
              <w:t>Podpis osoby objętej pomocą lub osoby upoważnionej</w:t>
            </w:r>
          </w:p>
        </w:tc>
        <w:tc>
          <w:tcPr>
            <w:tcW w:w="2160" w:type="dxa"/>
            <w:gridSpan w:val="2"/>
            <w:vAlign w:val="center"/>
          </w:tcPr>
          <w:p w14:paraId="533D2F38" w14:textId="77777777" w:rsidR="00923EFB" w:rsidRPr="00DD5DD5" w:rsidRDefault="00923EFB" w:rsidP="00ED7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pl-PL"/>
              </w:rPr>
              <w:t>Dzień tygodnia</w:t>
            </w:r>
          </w:p>
        </w:tc>
        <w:tc>
          <w:tcPr>
            <w:tcW w:w="1505" w:type="dxa"/>
            <w:vAlign w:val="center"/>
          </w:tcPr>
          <w:p w14:paraId="6D496A5B" w14:textId="77777777" w:rsidR="00923EFB" w:rsidRPr="00DD5DD5" w:rsidRDefault="00923EFB" w:rsidP="00ED7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pl-PL"/>
              </w:rPr>
              <w:t>Data</w:t>
            </w:r>
          </w:p>
        </w:tc>
        <w:tc>
          <w:tcPr>
            <w:tcW w:w="1555" w:type="dxa"/>
            <w:vAlign w:val="center"/>
          </w:tcPr>
          <w:p w14:paraId="34821E4B" w14:textId="77777777" w:rsidR="00923EFB" w:rsidRPr="00DD5DD5" w:rsidRDefault="00923EFB" w:rsidP="00ED7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pl-PL"/>
              </w:rPr>
              <w:t>Godzina</w:t>
            </w:r>
          </w:p>
        </w:tc>
        <w:tc>
          <w:tcPr>
            <w:tcW w:w="2412" w:type="dxa"/>
            <w:vAlign w:val="center"/>
          </w:tcPr>
          <w:p w14:paraId="7ED0F92F" w14:textId="77777777" w:rsidR="00923EFB" w:rsidRPr="00DD5DD5" w:rsidRDefault="00923EFB" w:rsidP="00ED7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pl-PL"/>
              </w:rPr>
              <w:t>Podpis osoby objętej pomocą lub osoby upoważnionej</w:t>
            </w:r>
          </w:p>
        </w:tc>
      </w:tr>
      <w:tr w:rsidR="00923EFB" w:rsidRPr="00923EFB" w14:paraId="4FBBACD9" w14:textId="77777777" w:rsidTr="00ED73BC">
        <w:trPr>
          <w:trHeight w:val="334"/>
        </w:trPr>
        <w:tc>
          <w:tcPr>
            <w:tcW w:w="1775" w:type="dxa"/>
          </w:tcPr>
          <w:p w14:paraId="0DE0FEFC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Poniedziałek</w:t>
            </w:r>
          </w:p>
        </w:tc>
        <w:tc>
          <w:tcPr>
            <w:tcW w:w="1573" w:type="dxa"/>
          </w:tcPr>
          <w:p w14:paraId="0BA2D23B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620" w:type="dxa"/>
          </w:tcPr>
          <w:p w14:paraId="0067DC42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980" w:type="dxa"/>
          </w:tcPr>
          <w:p w14:paraId="2B7973A5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160" w:type="dxa"/>
            <w:gridSpan w:val="2"/>
            <w:shd w:val="clear" w:color="auto" w:fill="CCCCCC"/>
          </w:tcPr>
          <w:p w14:paraId="6D564619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Sobota</w:t>
            </w:r>
          </w:p>
        </w:tc>
        <w:tc>
          <w:tcPr>
            <w:tcW w:w="1505" w:type="dxa"/>
            <w:shd w:val="clear" w:color="auto" w:fill="CCCCCC"/>
          </w:tcPr>
          <w:p w14:paraId="21CC2E69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55" w:type="dxa"/>
            <w:shd w:val="clear" w:color="auto" w:fill="CCCCCC"/>
          </w:tcPr>
          <w:p w14:paraId="311D3967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412" w:type="dxa"/>
            <w:shd w:val="clear" w:color="auto" w:fill="CCCCCC"/>
          </w:tcPr>
          <w:p w14:paraId="492FF44B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</w:tr>
      <w:tr w:rsidR="00923EFB" w:rsidRPr="00923EFB" w14:paraId="3242BC3F" w14:textId="77777777" w:rsidTr="00ED73BC">
        <w:trPr>
          <w:trHeight w:val="335"/>
        </w:trPr>
        <w:tc>
          <w:tcPr>
            <w:tcW w:w="1775" w:type="dxa"/>
          </w:tcPr>
          <w:p w14:paraId="6DE2E53C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Wtorek</w:t>
            </w:r>
          </w:p>
        </w:tc>
        <w:tc>
          <w:tcPr>
            <w:tcW w:w="1573" w:type="dxa"/>
          </w:tcPr>
          <w:p w14:paraId="348117EC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620" w:type="dxa"/>
          </w:tcPr>
          <w:p w14:paraId="577F8C94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980" w:type="dxa"/>
          </w:tcPr>
          <w:p w14:paraId="5340ED6B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160" w:type="dxa"/>
            <w:gridSpan w:val="2"/>
            <w:shd w:val="clear" w:color="auto" w:fill="CCCCCC"/>
          </w:tcPr>
          <w:p w14:paraId="7CE11209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Niedziela</w:t>
            </w:r>
          </w:p>
        </w:tc>
        <w:tc>
          <w:tcPr>
            <w:tcW w:w="1505" w:type="dxa"/>
            <w:shd w:val="clear" w:color="auto" w:fill="CCCCCC"/>
          </w:tcPr>
          <w:p w14:paraId="617DE040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55" w:type="dxa"/>
            <w:shd w:val="clear" w:color="auto" w:fill="CCCCCC"/>
          </w:tcPr>
          <w:p w14:paraId="3510D031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412" w:type="dxa"/>
            <w:shd w:val="clear" w:color="auto" w:fill="CCCCCC"/>
          </w:tcPr>
          <w:p w14:paraId="610FB294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</w:tr>
      <w:tr w:rsidR="00923EFB" w:rsidRPr="00923EFB" w14:paraId="0EF780DF" w14:textId="77777777" w:rsidTr="00ED73BC">
        <w:trPr>
          <w:trHeight w:val="335"/>
        </w:trPr>
        <w:tc>
          <w:tcPr>
            <w:tcW w:w="1775" w:type="dxa"/>
          </w:tcPr>
          <w:p w14:paraId="453C869E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Środa</w:t>
            </w:r>
          </w:p>
        </w:tc>
        <w:tc>
          <w:tcPr>
            <w:tcW w:w="1573" w:type="dxa"/>
          </w:tcPr>
          <w:p w14:paraId="3E052B0C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620" w:type="dxa"/>
          </w:tcPr>
          <w:p w14:paraId="6751486B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980" w:type="dxa"/>
          </w:tcPr>
          <w:p w14:paraId="345421A4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160" w:type="dxa"/>
            <w:gridSpan w:val="2"/>
          </w:tcPr>
          <w:p w14:paraId="1A9B5238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Poniedziałek</w:t>
            </w:r>
          </w:p>
        </w:tc>
        <w:tc>
          <w:tcPr>
            <w:tcW w:w="1505" w:type="dxa"/>
          </w:tcPr>
          <w:p w14:paraId="53ADE650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55" w:type="dxa"/>
          </w:tcPr>
          <w:p w14:paraId="51697F33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412" w:type="dxa"/>
          </w:tcPr>
          <w:p w14:paraId="5741B632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</w:tr>
      <w:tr w:rsidR="00923EFB" w:rsidRPr="00923EFB" w14:paraId="44BE6F89" w14:textId="77777777" w:rsidTr="00ED73BC">
        <w:trPr>
          <w:trHeight w:val="335"/>
        </w:trPr>
        <w:tc>
          <w:tcPr>
            <w:tcW w:w="1775" w:type="dxa"/>
          </w:tcPr>
          <w:p w14:paraId="4817A348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Czwartek</w:t>
            </w:r>
          </w:p>
        </w:tc>
        <w:tc>
          <w:tcPr>
            <w:tcW w:w="1573" w:type="dxa"/>
          </w:tcPr>
          <w:p w14:paraId="4DDFEACE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620" w:type="dxa"/>
          </w:tcPr>
          <w:p w14:paraId="223FBF06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980" w:type="dxa"/>
          </w:tcPr>
          <w:p w14:paraId="02900906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160" w:type="dxa"/>
            <w:gridSpan w:val="2"/>
          </w:tcPr>
          <w:p w14:paraId="6AB6D55D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Wtorek</w:t>
            </w:r>
          </w:p>
        </w:tc>
        <w:tc>
          <w:tcPr>
            <w:tcW w:w="1505" w:type="dxa"/>
          </w:tcPr>
          <w:p w14:paraId="032434BF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55" w:type="dxa"/>
          </w:tcPr>
          <w:p w14:paraId="1F083358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412" w:type="dxa"/>
          </w:tcPr>
          <w:p w14:paraId="18A6740A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</w:tr>
      <w:tr w:rsidR="00923EFB" w:rsidRPr="00923EFB" w14:paraId="3BE1E055" w14:textId="77777777" w:rsidTr="00ED73BC">
        <w:trPr>
          <w:trHeight w:val="335"/>
        </w:trPr>
        <w:tc>
          <w:tcPr>
            <w:tcW w:w="1775" w:type="dxa"/>
          </w:tcPr>
          <w:p w14:paraId="58C9B4AF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Piątek</w:t>
            </w:r>
          </w:p>
        </w:tc>
        <w:tc>
          <w:tcPr>
            <w:tcW w:w="1573" w:type="dxa"/>
          </w:tcPr>
          <w:p w14:paraId="4D257637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620" w:type="dxa"/>
          </w:tcPr>
          <w:p w14:paraId="3134F140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980" w:type="dxa"/>
          </w:tcPr>
          <w:p w14:paraId="5717F2D9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160" w:type="dxa"/>
            <w:gridSpan w:val="2"/>
          </w:tcPr>
          <w:p w14:paraId="4CCC5D6D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Środa</w:t>
            </w:r>
          </w:p>
        </w:tc>
        <w:tc>
          <w:tcPr>
            <w:tcW w:w="1505" w:type="dxa"/>
          </w:tcPr>
          <w:p w14:paraId="5728FC55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55" w:type="dxa"/>
          </w:tcPr>
          <w:p w14:paraId="5A652BA2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412" w:type="dxa"/>
          </w:tcPr>
          <w:p w14:paraId="7647CF1F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</w:tr>
      <w:tr w:rsidR="00923EFB" w:rsidRPr="00923EFB" w14:paraId="5E6F8CB3" w14:textId="77777777" w:rsidTr="00ED73BC">
        <w:trPr>
          <w:trHeight w:val="335"/>
        </w:trPr>
        <w:tc>
          <w:tcPr>
            <w:tcW w:w="1775" w:type="dxa"/>
            <w:shd w:val="clear" w:color="auto" w:fill="CCCCCC"/>
          </w:tcPr>
          <w:p w14:paraId="6367F152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Sobota</w:t>
            </w:r>
          </w:p>
        </w:tc>
        <w:tc>
          <w:tcPr>
            <w:tcW w:w="1573" w:type="dxa"/>
            <w:shd w:val="clear" w:color="auto" w:fill="CCCCCC"/>
          </w:tcPr>
          <w:p w14:paraId="25A1CBD4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620" w:type="dxa"/>
            <w:shd w:val="clear" w:color="auto" w:fill="CCCCCC"/>
          </w:tcPr>
          <w:p w14:paraId="4B155337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980" w:type="dxa"/>
            <w:shd w:val="clear" w:color="auto" w:fill="CCCCCC"/>
          </w:tcPr>
          <w:p w14:paraId="0C263E99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160" w:type="dxa"/>
            <w:gridSpan w:val="2"/>
          </w:tcPr>
          <w:p w14:paraId="323C305A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Czwartek</w:t>
            </w:r>
          </w:p>
        </w:tc>
        <w:tc>
          <w:tcPr>
            <w:tcW w:w="1505" w:type="dxa"/>
          </w:tcPr>
          <w:p w14:paraId="4A17AC16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55" w:type="dxa"/>
          </w:tcPr>
          <w:p w14:paraId="09319519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412" w:type="dxa"/>
          </w:tcPr>
          <w:p w14:paraId="4E319009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</w:tr>
      <w:tr w:rsidR="00923EFB" w:rsidRPr="00923EFB" w14:paraId="1FEB064D" w14:textId="77777777" w:rsidTr="00ED73BC">
        <w:trPr>
          <w:trHeight w:val="335"/>
        </w:trPr>
        <w:tc>
          <w:tcPr>
            <w:tcW w:w="1775" w:type="dxa"/>
            <w:shd w:val="clear" w:color="auto" w:fill="CCCCCC"/>
          </w:tcPr>
          <w:p w14:paraId="78758A49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Niedziela</w:t>
            </w:r>
          </w:p>
        </w:tc>
        <w:tc>
          <w:tcPr>
            <w:tcW w:w="1573" w:type="dxa"/>
            <w:shd w:val="clear" w:color="auto" w:fill="CCCCCC"/>
          </w:tcPr>
          <w:p w14:paraId="50471BDD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620" w:type="dxa"/>
            <w:shd w:val="clear" w:color="auto" w:fill="CCCCCC"/>
          </w:tcPr>
          <w:p w14:paraId="5304C52D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980" w:type="dxa"/>
            <w:shd w:val="clear" w:color="auto" w:fill="CCCCCC"/>
          </w:tcPr>
          <w:p w14:paraId="790D2BA8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160" w:type="dxa"/>
            <w:gridSpan w:val="2"/>
          </w:tcPr>
          <w:p w14:paraId="0950C3D8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Piątek</w:t>
            </w:r>
          </w:p>
        </w:tc>
        <w:tc>
          <w:tcPr>
            <w:tcW w:w="1505" w:type="dxa"/>
          </w:tcPr>
          <w:p w14:paraId="7A75FA06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55" w:type="dxa"/>
          </w:tcPr>
          <w:p w14:paraId="1B05C01A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412" w:type="dxa"/>
          </w:tcPr>
          <w:p w14:paraId="46A76C1A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</w:tr>
      <w:tr w:rsidR="00923EFB" w:rsidRPr="00923EFB" w14:paraId="74B5C825" w14:textId="77777777" w:rsidTr="00ED73BC">
        <w:trPr>
          <w:trHeight w:val="335"/>
        </w:trPr>
        <w:tc>
          <w:tcPr>
            <w:tcW w:w="1775" w:type="dxa"/>
          </w:tcPr>
          <w:p w14:paraId="165D7E2F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Poniedziałek</w:t>
            </w:r>
          </w:p>
        </w:tc>
        <w:tc>
          <w:tcPr>
            <w:tcW w:w="1573" w:type="dxa"/>
          </w:tcPr>
          <w:p w14:paraId="1BBE8C1F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620" w:type="dxa"/>
            <w:tcBorders>
              <w:bottom w:val="double" w:sz="4" w:space="0" w:color="auto"/>
            </w:tcBorders>
          </w:tcPr>
          <w:p w14:paraId="781239D4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980" w:type="dxa"/>
          </w:tcPr>
          <w:p w14:paraId="6E417F89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160" w:type="dxa"/>
            <w:gridSpan w:val="2"/>
            <w:shd w:val="clear" w:color="auto" w:fill="CCCCCC"/>
          </w:tcPr>
          <w:p w14:paraId="61C69EFB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Sobota</w:t>
            </w:r>
          </w:p>
        </w:tc>
        <w:tc>
          <w:tcPr>
            <w:tcW w:w="1505" w:type="dxa"/>
            <w:shd w:val="clear" w:color="auto" w:fill="CCCCCC"/>
          </w:tcPr>
          <w:p w14:paraId="1BCDF8E6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55" w:type="dxa"/>
            <w:shd w:val="clear" w:color="auto" w:fill="CCCCCC"/>
          </w:tcPr>
          <w:p w14:paraId="47D250BE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412" w:type="dxa"/>
            <w:shd w:val="clear" w:color="auto" w:fill="CCCCCC"/>
          </w:tcPr>
          <w:p w14:paraId="6A7063E9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</w:tr>
      <w:tr w:rsidR="00923EFB" w:rsidRPr="00923EFB" w14:paraId="4BBEE9CB" w14:textId="77777777" w:rsidTr="00ED73BC">
        <w:trPr>
          <w:trHeight w:val="335"/>
        </w:trPr>
        <w:tc>
          <w:tcPr>
            <w:tcW w:w="1775" w:type="dxa"/>
          </w:tcPr>
          <w:p w14:paraId="7CCC1FDC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Wtorek</w:t>
            </w:r>
          </w:p>
        </w:tc>
        <w:tc>
          <w:tcPr>
            <w:tcW w:w="1573" w:type="dxa"/>
          </w:tcPr>
          <w:p w14:paraId="3DEF34D5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14:paraId="1CCA973D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980" w:type="dxa"/>
          </w:tcPr>
          <w:p w14:paraId="2318BA0E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160" w:type="dxa"/>
            <w:gridSpan w:val="2"/>
            <w:shd w:val="clear" w:color="auto" w:fill="CCCCCC"/>
          </w:tcPr>
          <w:p w14:paraId="06A67C16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Niedziela</w:t>
            </w:r>
          </w:p>
        </w:tc>
        <w:tc>
          <w:tcPr>
            <w:tcW w:w="1505" w:type="dxa"/>
            <w:shd w:val="clear" w:color="auto" w:fill="CCCCCC"/>
          </w:tcPr>
          <w:p w14:paraId="3BF31908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55" w:type="dxa"/>
            <w:shd w:val="clear" w:color="auto" w:fill="CCCCCC"/>
          </w:tcPr>
          <w:p w14:paraId="781414DB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412" w:type="dxa"/>
            <w:shd w:val="clear" w:color="auto" w:fill="CCCCCC"/>
          </w:tcPr>
          <w:p w14:paraId="3571044E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</w:tr>
      <w:tr w:rsidR="00923EFB" w:rsidRPr="00923EFB" w14:paraId="62127B45" w14:textId="77777777" w:rsidTr="00ED73BC">
        <w:trPr>
          <w:trHeight w:val="334"/>
        </w:trPr>
        <w:tc>
          <w:tcPr>
            <w:tcW w:w="1775" w:type="dxa"/>
          </w:tcPr>
          <w:p w14:paraId="761BF931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Środa</w:t>
            </w:r>
          </w:p>
        </w:tc>
        <w:tc>
          <w:tcPr>
            <w:tcW w:w="1573" w:type="dxa"/>
          </w:tcPr>
          <w:p w14:paraId="2A33D4F2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620" w:type="dxa"/>
          </w:tcPr>
          <w:p w14:paraId="217D2367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980" w:type="dxa"/>
          </w:tcPr>
          <w:p w14:paraId="58C3F7F0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160" w:type="dxa"/>
            <w:gridSpan w:val="2"/>
          </w:tcPr>
          <w:p w14:paraId="710BA400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Poniedziałek</w:t>
            </w:r>
          </w:p>
        </w:tc>
        <w:tc>
          <w:tcPr>
            <w:tcW w:w="1505" w:type="dxa"/>
          </w:tcPr>
          <w:p w14:paraId="669F90D4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55" w:type="dxa"/>
          </w:tcPr>
          <w:p w14:paraId="12840689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412" w:type="dxa"/>
          </w:tcPr>
          <w:p w14:paraId="6DFB705C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</w:tr>
      <w:tr w:rsidR="00923EFB" w:rsidRPr="00923EFB" w14:paraId="487B3035" w14:textId="77777777" w:rsidTr="00ED73BC">
        <w:trPr>
          <w:trHeight w:val="335"/>
        </w:trPr>
        <w:tc>
          <w:tcPr>
            <w:tcW w:w="1775" w:type="dxa"/>
          </w:tcPr>
          <w:p w14:paraId="7A0FFE06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Czwartek</w:t>
            </w:r>
          </w:p>
        </w:tc>
        <w:tc>
          <w:tcPr>
            <w:tcW w:w="1573" w:type="dxa"/>
          </w:tcPr>
          <w:p w14:paraId="529124F7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620" w:type="dxa"/>
          </w:tcPr>
          <w:p w14:paraId="2543EA14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980" w:type="dxa"/>
          </w:tcPr>
          <w:p w14:paraId="3977CCA5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160" w:type="dxa"/>
            <w:gridSpan w:val="2"/>
          </w:tcPr>
          <w:p w14:paraId="43F2A571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Wtorek</w:t>
            </w:r>
          </w:p>
        </w:tc>
        <w:tc>
          <w:tcPr>
            <w:tcW w:w="1505" w:type="dxa"/>
          </w:tcPr>
          <w:p w14:paraId="4EC1AF2D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55" w:type="dxa"/>
          </w:tcPr>
          <w:p w14:paraId="776A23FE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412" w:type="dxa"/>
          </w:tcPr>
          <w:p w14:paraId="3DF3AE86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</w:tr>
      <w:tr w:rsidR="00923EFB" w:rsidRPr="00923EFB" w14:paraId="1C55BBC9" w14:textId="77777777" w:rsidTr="00ED73BC">
        <w:trPr>
          <w:trHeight w:val="335"/>
        </w:trPr>
        <w:tc>
          <w:tcPr>
            <w:tcW w:w="1775" w:type="dxa"/>
          </w:tcPr>
          <w:p w14:paraId="38F53FD0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Piątek</w:t>
            </w:r>
          </w:p>
        </w:tc>
        <w:tc>
          <w:tcPr>
            <w:tcW w:w="1573" w:type="dxa"/>
          </w:tcPr>
          <w:p w14:paraId="339DF13F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620" w:type="dxa"/>
          </w:tcPr>
          <w:p w14:paraId="4D3CB9D4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980" w:type="dxa"/>
          </w:tcPr>
          <w:p w14:paraId="2DB1DFD8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160" w:type="dxa"/>
            <w:gridSpan w:val="2"/>
          </w:tcPr>
          <w:p w14:paraId="1BE5358A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Środa</w:t>
            </w:r>
          </w:p>
        </w:tc>
        <w:tc>
          <w:tcPr>
            <w:tcW w:w="1505" w:type="dxa"/>
          </w:tcPr>
          <w:p w14:paraId="4343C154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55" w:type="dxa"/>
          </w:tcPr>
          <w:p w14:paraId="195C9753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412" w:type="dxa"/>
          </w:tcPr>
          <w:p w14:paraId="1025FC89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</w:tr>
      <w:tr w:rsidR="00923EFB" w:rsidRPr="00923EFB" w14:paraId="09E5D1DA" w14:textId="77777777" w:rsidTr="00ED73BC">
        <w:trPr>
          <w:trHeight w:val="335"/>
        </w:trPr>
        <w:tc>
          <w:tcPr>
            <w:tcW w:w="1775" w:type="dxa"/>
            <w:shd w:val="clear" w:color="auto" w:fill="CCCCCC"/>
          </w:tcPr>
          <w:p w14:paraId="2011C159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Sobota</w:t>
            </w:r>
          </w:p>
        </w:tc>
        <w:tc>
          <w:tcPr>
            <w:tcW w:w="1573" w:type="dxa"/>
            <w:shd w:val="clear" w:color="auto" w:fill="CCCCCC"/>
          </w:tcPr>
          <w:p w14:paraId="64333711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620" w:type="dxa"/>
            <w:shd w:val="clear" w:color="auto" w:fill="CCCCCC"/>
          </w:tcPr>
          <w:p w14:paraId="1BD468CF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980" w:type="dxa"/>
            <w:shd w:val="clear" w:color="auto" w:fill="CCCCCC"/>
          </w:tcPr>
          <w:p w14:paraId="3EC59AAD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160" w:type="dxa"/>
            <w:gridSpan w:val="2"/>
          </w:tcPr>
          <w:p w14:paraId="3DCBB1A5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Czwartek</w:t>
            </w:r>
          </w:p>
        </w:tc>
        <w:tc>
          <w:tcPr>
            <w:tcW w:w="1505" w:type="dxa"/>
          </w:tcPr>
          <w:p w14:paraId="4A6AD5C4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55" w:type="dxa"/>
          </w:tcPr>
          <w:p w14:paraId="7F979D56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412" w:type="dxa"/>
          </w:tcPr>
          <w:p w14:paraId="767BE3FA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</w:tr>
      <w:tr w:rsidR="00923EFB" w:rsidRPr="00923EFB" w14:paraId="0B01B0A7" w14:textId="77777777" w:rsidTr="00ED73BC">
        <w:trPr>
          <w:trHeight w:val="335"/>
        </w:trPr>
        <w:tc>
          <w:tcPr>
            <w:tcW w:w="1775" w:type="dxa"/>
            <w:shd w:val="clear" w:color="auto" w:fill="CCCCCC"/>
          </w:tcPr>
          <w:p w14:paraId="50B05E8D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Niedziela</w:t>
            </w:r>
          </w:p>
        </w:tc>
        <w:tc>
          <w:tcPr>
            <w:tcW w:w="1573" w:type="dxa"/>
            <w:shd w:val="clear" w:color="auto" w:fill="CCCCCC"/>
          </w:tcPr>
          <w:p w14:paraId="19283692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620" w:type="dxa"/>
            <w:shd w:val="clear" w:color="auto" w:fill="CCCCCC"/>
          </w:tcPr>
          <w:p w14:paraId="36C22F5E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980" w:type="dxa"/>
            <w:shd w:val="clear" w:color="auto" w:fill="CCCCCC"/>
          </w:tcPr>
          <w:p w14:paraId="52A0090E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160" w:type="dxa"/>
            <w:gridSpan w:val="2"/>
          </w:tcPr>
          <w:p w14:paraId="60884B1B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Piątek</w:t>
            </w:r>
          </w:p>
        </w:tc>
        <w:tc>
          <w:tcPr>
            <w:tcW w:w="1505" w:type="dxa"/>
          </w:tcPr>
          <w:p w14:paraId="67B62FA9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55" w:type="dxa"/>
          </w:tcPr>
          <w:p w14:paraId="534F52F7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412" w:type="dxa"/>
          </w:tcPr>
          <w:p w14:paraId="252EAF24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</w:tr>
      <w:tr w:rsidR="00923EFB" w:rsidRPr="00923EFB" w14:paraId="39C7B957" w14:textId="77777777" w:rsidTr="00ED73BC">
        <w:trPr>
          <w:trHeight w:val="335"/>
        </w:trPr>
        <w:tc>
          <w:tcPr>
            <w:tcW w:w="1775" w:type="dxa"/>
          </w:tcPr>
          <w:p w14:paraId="5AE2AF76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Poniedziałek</w:t>
            </w:r>
          </w:p>
        </w:tc>
        <w:tc>
          <w:tcPr>
            <w:tcW w:w="1573" w:type="dxa"/>
          </w:tcPr>
          <w:p w14:paraId="457235EE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620" w:type="dxa"/>
          </w:tcPr>
          <w:p w14:paraId="498BD329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980" w:type="dxa"/>
          </w:tcPr>
          <w:p w14:paraId="1430B4B9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160" w:type="dxa"/>
            <w:gridSpan w:val="2"/>
            <w:shd w:val="clear" w:color="auto" w:fill="CCCCCC"/>
          </w:tcPr>
          <w:p w14:paraId="2B91D51B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Sobota</w:t>
            </w:r>
          </w:p>
        </w:tc>
        <w:tc>
          <w:tcPr>
            <w:tcW w:w="1505" w:type="dxa"/>
            <w:shd w:val="clear" w:color="auto" w:fill="CCCCCC"/>
          </w:tcPr>
          <w:p w14:paraId="14A9339E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55" w:type="dxa"/>
            <w:shd w:val="clear" w:color="auto" w:fill="CCCCCC"/>
          </w:tcPr>
          <w:p w14:paraId="3A2E00D3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412" w:type="dxa"/>
            <w:shd w:val="clear" w:color="auto" w:fill="CCCCCC"/>
          </w:tcPr>
          <w:p w14:paraId="11E282FC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</w:tr>
      <w:tr w:rsidR="00923EFB" w:rsidRPr="00923EFB" w14:paraId="37CAFD60" w14:textId="77777777" w:rsidTr="00ED73BC">
        <w:trPr>
          <w:trHeight w:val="335"/>
        </w:trPr>
        <w:tc>
          <w:tcPr>
            <w:tcW w:w="1775" w:type="dxa"/>
          </w:tcPr>
          <w:p w14:paraId="3E1E167F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Wtorek</w:t>
            </w:r>
          </w:p>
        </w:tc>
        <w:tc>
          <w:tcPr>
            <w:tcW w:w="1573" w:type="dxa"/>
          </w:tcPr>
          <w:p w14:paraId="2351E273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620" w:type="dxa"/>
          </w:tcPr>
          <w:p w14:paraId="1769273A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980" w:type="dxa"/>
          </w:tcPr>
          <w:p w14:paraId="3812A08E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160" w:type="dxa"/>
            <w:gridSpan w:val="2"/>
            <w:shd w:val="clear" w:color="auto" w:fill="CCCCCC"/>
          </w:tcPr>
          <w:p w14:paraId="3DA6422D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Niedziela</w:t>
            </w:r>
          </w:p>
        </w:tc>
        <w:tc>
          <w:tcPr>
            <w:tcW w:w="1505" w:type="dxa"/>
            <w:shd w:val="clear" w:color="auto" w:fill="CCCCCC"/>
          </w:tcPr>
          <w:p w14:paraId="2E4582FA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55" w:type="dxa"/>
            <w:shd w:val="clear" w:color="auto" w:fill="CCCCCC"/>
          </w:tcPr>
          <w:p w14:paraId="3BBE875D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412" w:type="dxa"/>
            <w:shd w:val="clear" w:color="auto" w:fill="CCCCCC"/>
          </w:tcPr>
          <w:p w14:paraId="175BCCC2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</w:tr>
      <w:tr w:rsidR="00923EFB" w:rsidRPr="00923EFB" w14:paraId="1EAED7B6" w14:textId="77777777" w:rsidTr="00ED73BC">
        <w:trPr>
          <w:trHeight w:val="335"/>
        </w:trPr>
        <w:tc>
          <w:tcPr>
            <w:tcW w:w="1775" w:type="dxa"/>
          </w:tcPr>
          <w:p w14:paraId="01672FFC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Środa</w:t>
            </w:r>
          </w:p>
        </w:tc>
        <w:tc>
          <w:tcPr>
            <w:tcW w:w="1573" w:type="dxa"/>
          </w:tcPr>
          <w:p w14:paraId="6EA87D6F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620" w:type="dxa"/>
          </w:tcPr>
          <w:p w14:paraId="50E0EF94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980" w:type="dxa"/>
          </w:tcPr>
          <w:p w14:paraId="6053E77E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160" w:type="dxa"/>
            <w:gridSpan w:val="2"/>
          </w:tcPr>
          <w:p w14:paraId="0DE4A7BD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505" w:type="dxa"/>
          </w:tcPr>
          <w:p w14:paraId="1803C4C5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DNI</w:t>
            </w:r>
          </w:p>
        </w:tc>
        <w:tc>
          <w:tcPr>
            <w:tcW w:w="3967" w:type="dxa"/>
            <w:gridSpan w:val="2"/>
          </w:tcPr>
          <w:p w14:paraId="63A07B80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GODZINY</w:t>
            </w:r>
          </w:p>
        </w:tc>
      </w:tr>
      <w:tr w:rsidR="00923EFB" w:rsidRPr="00923EFB" w14:paraId="0DCCDF67" w14:textId="77777777" w:rsidTr="00ED73BC">
        <w:trPr>
          <w:trHeight w:val="335"/>
        </w:trPr>
        <w:tc>
          <w:tcPr>
            <w:tcW w:w="1775" w:type="dxa"/>
          </w:tcPr>
          <w:p w14:paraId="34961E69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Czwartek</w:t>
            </w:r>
          </w:p>
        </w:tc>
        <w:tc>
          <w:tcPr>
            <w:tcW w:w="1573" w:type="dxa"/>
          </w:tcPr>
          <w:p w14:paraId="7E196BF2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620" w:type="dxa"/>
          </w:tcPr>
          <w:p w14:paraId="304F1FE5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980" w:type="dxa"/>
          </w:tcPr>
          <w:p w14:paraId="66876D21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160" w:type="dxa"/>
            <w:gridSpan w:val="2"/>
            <w:vMerge w:val="restart"/>
          </w:tcPr>
          <w:p w14:paraId="74727C21" w14:textId="77777777" w:rsidR="00923EFB" w:rsidRPr="00DD5DD5" w:rsidRDefault="00923EFB" w:rsidP="00ED7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  <w:r w:rsidRPr="00DD5DD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  <w:t>UWAGI ZLECENIOBIORCY</w:t>
            </w:r>
          </w:p>
        </w:tc>
        <w:tc>
          <w:tcPr>
            <w:tcW w:w="5472" w:type="dxa"/>
            <w:gridSpan w:val="3"/>
            <w:vMerge w:val="restart"/>
          </w:tcPr>
          <w:p w14:paraId="6710E277" w14:textId="77777777" w:rsidR="00923EFB" w:rsidRPr="00DD5DD5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pl-PL"/>
              </w:rPr>
            </w:pPr>
          </w:p>
        </w:tc>
      </w:tr>
      <w:tr w:rsidR="00923EFB" w:rsidRPr="00923EFB" w14:paraId="7AC0512D" w14:textId="77777777" w:rsidTr="00ED73BC">
        <w:trPr>
          <w:trHeight w:val="335"/>
        </w:trPr>
        <w:tc>
          <w:tcPr>
            <w:tcW w:w="1775" w:type="dxa"/>
          </w:tcPr>
          <w:p w14:paraId="07A322AD" w14:textId="77777777" w:rsidR="00923EFB" w:rsidRPr="00923EFB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Piątek</w:t>
            </w:r>
          </w:p>
        </w:tc>
        <w:tc>
          <w:tcPr>
            <w:tcW w:w="1573" w:type="dxa"/>
          </w:tcPr>
          <w:p w14:paraId="1875F96D" w14:textId="77777777" w:rsidR="00923EFB" w:rsidRPr="00923EFB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1620" w:type="dxa"/>
          </w:tcPr>
          <w:p w14:paraId="00EE9561" w14:textId="77777777" w:rsidR="00923EFB" w:rsidRPr="00923EFB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1980" w:type="dxa"/>
          </w:tcPr>
          <w:p w14:paraId="5BE5685A" w14:textId="77777777" w:rsidR="00923EFB" w:rsidRPr="00923EFB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160" w:type="dxa"/>
            <w:gridSpan w:val="2"/>
            <w:vMerge/>
          </w:tcPr>
          <w:p w14:paraId="0AE134CB" w14:textId="77777777" w:rsidR="00923EFB" w:rsidRPr="00923EFB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5472" w:type="dxa"/>
            <w:gridSpan w:val="3"/>
            <w:vMerge/>
          </w:tcPr>
          <w:p w14:paraId="7CB3047E" w14:textId="77777777" w:rsidR="00923EFB" w:rsidRPr="00923EFB" w:rsidRDefault="00923EFB" w:rsidP="00ED7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pl-PL"/>
              </w:rPr>
            </w:pPr>
          </w:p>
        </w:tc>
      </w:tr>
    </w:tbl>
    <w:p w14:paraId="3EF731D8" w14:textId="77777777" w:rsidR="00923EFB" w:rsidRPr="00923EFB" w:rsidRDefault="00923EFB" w:rsidP="00923EF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sectPr w:rsidR="00923EFB" w:rsidRPr="00923EFB" w:rsidSect="00800D1A">
          <w:headerReference w:type="default" r:id="rId25"/>
          <w:pgSz w:w="15840" w:h="12240" w:orient="landscape" w:code="1"/>
          <w:pgMar w:top="284" w:right="709" w:bottom="180" w:left="992" w:header="360" w:footer="709" w:gutter="0"/>
          <w:pgNumType w:start="37"/>
          <w:cols w:space="708"/>
          <w:noEndnote/>
        </w:sectPr>
      </w:pPr>
    </w:p>
    <w:p w14:paraId="2C40071C" w14:textId="77777777" w:rsidR="00923EFB" w:rsidRPr="00ED73BC" w:rsidRDefault="00923EFB" w:rsidP="00923EFB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lang w:eastAsia="pl-PL"/>
        </w:rPr>
      </w:pPr>
      <w:r w:rsidRPr="00ED73BC">
        <w:rPr>
          <w:rFonts w:ascii="Times New Roman" w:eastAsia="Times New Roman" w:hAnsi="Times New Roman" w:cs="Times New Roman"/>
          <w:iCs/>
          <w:lang w:eastAsia="pl-PL"/>
        </w:rPr>
        <w:lastRenderedPageBreak/>
        <w:t>Złącznik nr 4</w:t>
      </w:r>
    </w:p>
    <w:p w14:paraId="2F5D7645" w14:textId="77777777" w:rsidR="00923EFB" w:rsidRPr="00ED73BC" w:rsidRDefault="00923EFB" w:rsidP="00125B03">
      <w:pPr>
        <w:spacing w:after="0" w:line="240" w:lineRule="auto"/>
        <w:ind w:left="6372" w:firstLine="708"/>
        <w:jc w:val="center"/>
        <w:rPr>
          <w:rFonts w:ascii="Times New Roman" w:eastAsia="Times New Roman" w:hAnsi="Times New Roman" w:cs="Times New Roman"/>
          <w:iCs/>
          <w:lang w:eastAsia="pl-PL"/>
        </w:rPr>
      </w:pPr>
      <w:r w:rsidRPr="00ED73BC">
        <w:rPr>
          <w:rFonts w:ascii="Times New Roman" w:eastAsia="Times New Roman" w:hAnsi="Times New Roman" w:cs="Times New Roman"/>
          <w:iCs/>
          <w:lang w:eastAsia="pl-PL"/>
        </w:rPr>
        <w:t>do umowy z dnia ……</w:t>
      </w:r>
    </w:p>
    <w:p w14:paraId="2F8EF847" w14:textId="77777777" w:rsidR="00923EFB" w:rsidRPr="00923EFB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AD79303" w14:textId="77777777" w:rsidR="00923EFB" w:rsidRPr="00923EFB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B2F9E0C" w14:textId="77777777" w:rsidR="00923EFB" w:rsidRPr="00923EFB" w:rsidRDefault="00923EFB" w:rsidP="00923EF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923EFB">
        <w:rPr>
          <w:rFonts w:ascii="Times New Roman" w:eastAsia="Times New Roman" w:hAnsi="Times New Roman" w:cs="Times New Roman"/>
          <w:lang w:eastAsia="pl-PL"/>
        </w:rPr>
        <w:t>Sopot, dnia ........................................</w:t>
      </w:r>
    </w:p>
    <w:p w14:paraId="4CCF28E5" w14:textId="77777777" w:rsidR="00923EFB" w:rsidRPr="00923EFB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260C0AB" w14:textId="77777777" w:rsidR="00923EFB" w:rsidRPr="00923EFB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4CC340B" w14:textId="77777777" w:rsidR="00923EFB" w:rsidRPr="00923EFB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923EFB">
        <w:rPr>
          <w:rFonts w:ascii="Times New Roman" w:eastAsia="Times New Roman" w:hAnsi="Times New Roman" w:cs="Times New Roman"/>
          <w:b/>
          <w:bCs/>
          <w:lang w:eastAsia="pl-PL"/>
        </w:rPr>
        <w:t>Miejski Ośrodek Pomocy Społecznej</w:t>
      </w:r>
    </w:p>
    <w:p w14:paraId="78F54E41" w14:textId="77777777" w:rsidR="00923EFB" w:rsidRPr="00923EFB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923EFB">
        <w:rPr>
          <w:rFonts w:ascii="Times New Roman" w:eastAsia="Times New Roman" w:hAnsi="Times New Roman" w:cs="Times New Roman"/>
          <w:b/>
          <w:bCs/>
          <w:lang w:eastAsia="pl-PL"/>
        </w:rPr>
        <w:t>w Sopocie, ul. Kolejowa 14</w:t>
      </w:r>
    </w:p>
    <w:p w14:paraId="75C7FFA8" w14:textId="77777777" w:rsidR="00923EFB" w:rsidRPr="00923EFB" w:rsidRDefault="00923EFB" w:rsidP="00923EFB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14A7CD8A" w14:textId="77777777" w:rsidR="00923EFB" w:rsidRPr="00923EFB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484E434" w14:textId="77777777" w:rsidR="00923EFB" w:rsidRPr="00923EFB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923EFB">
        <w:rPr>
          <w:rFonts w:ascii="Times New Roman" w:eastAsia="Times New Roman" w:hAnsi="Times New Roman" w:cs="Times New Roman"/>
          <w:b/>
          <w:bCs/>
          <w:lang w:eastAsia="pl-PL"/>
        </w:rPr>
        <w:t>Zestawienie</w:t>
      </w:r>
    </w:p>
    <w:p w14:paraId="793353C9" w14:textId="77777777" w:rsidR="00923EFB" w:rsidRPr="00923EFB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923EFB">
        <w:rPr>
          <w:rFonts w:ascii="Times New Roman" w:eastAsia="Times New Roman" w:hAnsi="Times New Roman" w:cs="Times New Roman"/>
          <w:b/>
          <w:bCs/>
          <w:lang w:eastAsia="pl-PL"/>
        </w:rPr>
        <w:t xml:space="preserve">rzeczywistego wykonania specjalistycznych usług opiekuńczych dla osób </w:t>
      </w:r>
    </w:p>
    <w:p w14:paraId="41224F5D" w14:textId="77777777" w:rsidR="00923EFB" w:rsidRPr="00923EFB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923EFB">
        <w:rPr>
          <w:rFonts w:ascii="Times New Roman" w:eastAsia="Times New Roman" w:hAnsi="Times New Roman" w:cs="Times New Roman"/>
          <w:b/>
          <w:bCs/>
          <w:lang w:eastAsia="pl-PL"/>
        </w:rPr>
        <w:t>z zaburzeniami psychicznymi</w:t>
      </w:r>
    </w:p>
    <w:p w14:paraId="5C4B7AAD" w14:textId="77777777" w:rsidR="00923EFB" w:rsidRPr="00923EFB" w:rsidRDefault="00923EFB" w:rsidP="00923EFB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6AE1B29" w14:textId="77777777" w:rsidR="00923EFB" w:rsidRPr="00923EFB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923EFB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................................................................................................................................................................</w:t>
      </w:r>
    </w:p>
    <w:p w14:paraId="7054C557" w14:textId="77777777" w:rsidR="00923EFB" w:rsidRPr="00923EFB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923EFB">
        <w:rPr>
          <w:rFonts w:ascii="Times New Roman" w:eastAsia="Times New Roman" w:hAnsi="Times New Roman" w:cs="Times New Roman"/>
          <w:lang w:eastAsia="pl-PL"/>
        </w:rPr>
        <w:t>(nazwa Zleceniobiorcy)</w:t>
      </w:r>
    </w:p>
    <w:p w14:paraId="7F238573" w14:textId="77777777" w:rsidR="00923EFB" w:rsidRPr="00923EFB" w:rsidRDefault="00923EFB" w:rsidP="00923EF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0C38DE2" w14:textId="77777777" w:rsidR="00923EFB" w:rsidRPr="00923EFB" w:rsidRDefault="00923EFB" w:rsidP="00923EFB">
      <w:pPr>
        <w:spacing w:after="0" w:line="240" w:lineRule="auto"/>
        <w:ind w:right="-517"/>
        <w:rPr>
          <w:rFonts w:ascii="Times New Roman" w:eastAsia="Times New Roman" w:hAnsi="Times New Roman" w:cs="Times New Roman"/>
          <w:lang w:eastAsia="pl-PL"/>
        </w:rPr>
      </w:pPr>
      <w:r w:rsidRPr="00923EFB">
        <w:rPr>
          <w:rFonts w:ascii="Times New Roman" w:eastAsia="Times New Roman" w:hAnsi="Times New Roman" w:cs="Times New Roman"/>
          <w:lang w:eastAsia="pl-PL"/>
        </w:rPr>
        <w:t>przedstawia zestawienie rzeczywistego świadczenia usług opiekuńczych  w miesiącu: ........................................</w:t>
      </w:r>
    </w:p>
    <w:p w14:paraId="3926C961" w14:textId="77777777" w:rsidR="00923EFB" w:rsidRPr="00923EFB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tbl>
      <w:tblPr>
        <w:tblW w:w="10751" w:type="dxa"/>
        <w:tblInd w:w="-639" w:type="dxa"/>
        <w:tblBorders>
          <w:top w:val="thinThickMediumGap" w:sz="24" w:space="0" w:color="auto"/>
          <w:left w:val="thinThickMediumGap" w:sz="24" w:space="0" w:color="auto"/>
          <w:bottom w:val="thickThinMediumGap" w:sz="24" w:space="0" w:color="auto"/>
          <w:right w:val="thickThinMediumGap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2268"/>
        <w:gridCol w:w="1275"/>
        <w:gridCol w:w="2685"/>
        <w:gridCol w:w="1687"/>
      </w:tblGrid>
      <w:tr w:rsidR="00923EFB" w:rsidRPr="00923EFB" w14:paraId="5F95744B" w14:textId="77777777" w:rsidTr="00800D1A">
        <w:tc>
          <w:tcPr>
            <w:tcW w:w="2836" w:type="dxa"/>
            <w:vAlign w:val="center"/>
          </w:tcPr>
          <w:p w14:paraId="20086382" w14:textId="77777777" w:rsidR="00923EFB" w:rsidRPr="00923EFB" w:rsidRDefault="00923EFB" w:rsidP="00923EFB">
            <w:pPr>
              <w:keepNext/>
              <w:spacing w:after="0" w:line="360" w:lineRule="auto"/>
              <w:jc w:val="center"/>
              <w:outlineLvl w:val="6"/>
              <w:rPr>
                <w:rFonts w:ascii="Times New Roman" w:eastAsia="Times New Roman" w:hAnsi="Times New Roman" w:cs="Arial"/>
                <w:b/>
                <w:smallCaps/>
                <w:lang w:eastAsia="pl-PL"/>
              </w:rPr>
            </w:pPr>
            <w:r w:rsidRPr="00923EFB">
              <w:rPr>
                <w:rFonts w:ascii="Times New Roman" w:eastAsia="Times New Roman" w:hAnsi="Times New Roman" w:cs="Arial"/>
                <w:b/>
                <w:smallCaps/>
                <w:lang w:eastAsia="pl-PL"/>
              </w:rPr>
              <w:t>ilość godzin zleconych</w:t>
            </w:r>
          </w:p>
        </w:tc>
        <w:tc>
          <w:tcPr>
            <w:tcW w:w="2268" w:type="dxa"/>
            <w:vAlign w:val="center"/>
          </w:tcPr>
          <w:p w14:paraId="7CDE40D3" w14:textId="77777777" w:rsidR="00923EFB" w:rsidRPr="00923EFB" w:rsidRDefault="00923EFB" w:rsidP="00923EF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mallCaps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b/>
                <w:smallCaps/>
                <w:lang w:eastAsia="pl-PL"/>
              </w:rPr>
              <w:t>Ilość godzin</w:t>
            </w:r>
          </w:p>
          <w:p w14:paraId="7569CD3E" w14:textId="77777777" w:rsidR="00923EFB" w:rsidRPr="00923EFB" w:rsidRDefault="00923EFB" w:rsidP="00923EF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mallCaps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b/>
                <w:smallCaps/>
                <w:lang w:eastAsia="pl-PL"/>
              </w:rPr>
              <w:t>WYKONANYCH</w:t>
            </w:r>
          </w:p>
        </w:tc>
        <w:tc>
          <w:tcPr>
            <w:tcW w:w="1275" w:type="dxa"/>
            <w:vAlign w:val="center"/>
          </w:tcPr>
          <w:p w14:paraId="76F3C79E" w14:textId="77777777" w:rsidR="00923EFB" w:rsidRPr="00923EFB" w:rsidRDefault="00923EFB" w:rsidP="00923EF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mallCaps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b/>
                <w:smallCaps/>
                <w:lang w:eastAsia="pl-PL"/>
              </w:rPr>
              <w:t>Cena brutto</w:t>
            </w:r>
          </w:p>
          <w:p w14:paraId="013E0199" w14:textId="77777777" w:rsidR="00923EFB" w:rsidRPr="00923EFB" w:rsidRDefault="00923EFB" w:rsidP="00923EF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mallCaps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b/>
                <w:smallCaps/>
                <w:lang w:eastAsia="pl-PL"/>
              </w:rPr>
              <w:t xml:space="preserve">za 1 godzinę </w:t>
            </w:r>
            <w:r w:rsidRPr="00923EFB">
              <w:rPr>
                <w:rFonts w:ascii="Times New Roman" w:eastAsia="Times New Roman" w:hAnsi="Times New Roman" w:cs="Times New Roman"/>
                <w:smallCaps/>
                <w:lang w:eastAsia="pl-PL"/>
              </w:rPr>
              <w:t>USŁUGI</w:t>
            </w:r>
          </w:p>
        </w:tc>
        <w:tc>
          <w:tcPr>
            <w:tcW w:w="2685" w:type="dxa"/>
            <w:tcBorders>
              <w:right w:val="single" w:sz="4" w:space="0" w:color="auto"/>
            </w:tcBorders>
            <w:vAlign w:val="center"/>
          </w:tcPr>
          <w:p w14:paraId="42CFEE2C" w14:textId="77777777" w:rsidR="00923EFB" w:rsidRPr="00923EFB" w:rsidRDefault="00923EFB" w:rsidP="00923EF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mallCaps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b/>
                <w:smallCaps/>
                <w:lang w:eastAsia="pl-PL"/>
              </w:rPr>
              <w:t>Wartość</w:t>
            </w:r>
          </w:p>
        </w:tc>
        <w:tc>
          <w:tcPr>
            <w:tcW w:w="1687" w:type="dxa"/>
            <w:tcBorders>
              <w:left w:val="single" w:sz="4" w:space="0" w:color="auto"/>
            </w:tcBorders>
            <w:vAlign w:val="center"/>
          </w:tcPr>
          <w:p w14:paraId="3DF0F28A" w14:textId="77777777" w:rsidR="00923EFB" w:rsidRPr="00923EFB" w:rsidRDefault="00923EFB" w:rsidP="00923EF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mallCaps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b/>
                <w:smallCaps/>
                <w:lang w:eastAsia="pl-PL"/>
              </w:rPr>
              <w:t>Wartość łącznie</w:t>
            </w:r>
          </w:p>
        </w:tc>
      </w:tr>
      <w:tr w:rsidR="00923EFB" w:rsidRPr="00923EFB" w14:paraId="651CDC24" w14:textId="77777777" w:rsidTr="00800D1A">
        <w:tc>
          <w:tcPr>
            <w:tcW w:w="2836" w:type="dxa"/>
            <w:vAlign w:val="center"/>
          </w:tcPr>
          <w:p w14:paraId="039B4B20" w14:textId="77777777" w:rsidR="00923EFB" w:rsidRPr="00923EFB" w:rsidRDefault="00923EFB" w:rsidP="00923E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79DB0FC" w14:textId="77777777" w:rsidR="00923EFB" w:rsidRPr="00923EFB" w:rsidRDefault="00923EFB" w:rsidP="00923E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lang w:eastAsia="pl-PL"/>
              </w:rPr>
              <w:t xml:space="preserve">1. Dni robocze – </w:t>
            </w:r>
          </w:p>
          <w:p w14:paraId="779BB3BF" w14:textId="77777777" w:rsidR="00923EFB" w:rsidRPr="00923EFB" w:rsidRDefault="00923EFB" w:rsidP="00923E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2B4B9E80" w14:textId="77777777" w:rsidR="00923EFB" w:rsidRPr="00923EFB" w:rsidRDefault="00923EFB" w:rsidP="00923E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lang w:eastAsia="pl-PL"/>
              </w:rPr>
              <w:t xml:space="preserve">2. Soboty oraz dni ustawowo wole od pracy – </w:t>
            </w:r>
          </w:p>
          <w:p w14:paraId="0F0C4E93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14:paraId="662F081C" w14:textId="77777777" w:rsidR="00923EFB" w:rsidRPr="00923EFB" w:rsidRDefault="00923EFB" w:rsidP="00923E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lang w:eastAsia="pl-PL"/>
              </w:rPr>
              <w:t xml:space="preserve">1. Dni robocze – </w:t>
            </w:r>
          </w:p>
          <w:p w14:paraId="3557088B" w14:textId="77777777" w:rsidR="00923EFB" w:rsidRPr="00923EFB" w:rsidRDefault="00923EFB" w:rsidP="00923E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66EF8553" w14:textId="77777777" w:rsidR="00923EFB" w:rsidRPr="00923EFB" w:rsidRDefault="00923EFB" w:rsidP="00923E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lang w:eastAsia="pl-PL"/>
              </w:rPr>
              <w:t xml:space="preserve">2. Soboty oraz dni ustawowo wole od pracy – </w:t>
            </w:r>
          </w:p>
          <w:p w14:paraId="0DDAB046" w14:textId="77777777" w:rsidR="00923EFB" w:rsidRPr="00923EFB" w:rsidRDefault="00923EFB" w:rsidP="00923E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5" w:type="dxa"/>
            <w:vAlign w:val="center"/>
          </w:tcPr>
          <w:p w14:paraId="19A92F38" w14:textId="77777777" w:rsidR="00923EFB" w:rsidRPr="00923EFB" w:rsidRDefault="00923EFB" w:rsidP="00923E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685" w:type="dxa"/>
            <w:tcBorders>
              <w:right w:val="single" w:sz="4" w:space="0" w:color="auto"/>
            </w:tcBorders>
            <w:vAlign w:val="center"/>
          </w:tcPr>
          <w:p w14:paraId="0A853D41" w14:textId="77777777" w:rsidR="00923EFB" w:rsidRPr="00923EFB" w:rsidRDefault="00923EFB" w:rsidP="00923E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lang w:eastAsia="pl-PL"/>
              </w:rPr>
              <w:t xml:space="preserve">1. Dni robocze – </w:t>
            </w:r>
          </w:p>
          <w:p w14:paraId="348BAC26" w14:textId="77777777" w:rsidR="00923EFB" w:rsidRPr="00923EFB" w:rsidRDefault="00923EFB" w:rsidP="00923E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6D57F6DB" w14:textId="77777777" w:rsidR="00923EFB" w:rsidRPr="00923EFB" w:rsidRDefault="00923EFB" w:rsidP="00923E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lang w:eastAsia="pl-PL"/>
              </w:rPr>
              <w:t xml:space="preserve">2. Soboty oraz dni ustawowo wole od pracy – </w:t>
            </w:r>
          </w:p>
          <w:p w14:paraId="62A63395" w14:textId="77777777" w:rsidR="00923EFB" w:rsidRPr="00923EFB" w:rsidRDefault="00923EFB" w:rsidP="00923E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87" w:type="dxa"/>
            <w:tcBorders>
              <w:left w:val="single" w:sz="4" w:space="0" w:color="auto"/>
            </w:tcBorders>
            <w:vAlign w:val="center"/>
          </w:tcPr>
          <w:p w14:paraId="1D15B712" w14:textId="77777777" w:rsidR="00923EFB" w:rsidRPr="00923EFB" w:rsidRDefault="00923EFB" w:rsidP="00923E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23EFB" w:rsidRPr="00923EFB" w14:paraId="41184FCB" w14:textId="77777777" w:rsidTr="00800D1A">
        <w:trPr>
          <w:cantSplit/>
        </w:trPr>
        <w:tc>
          <w:tcPr>
            <w:tcW w:w="2836" w:type="dxa"/>
            <w:vAlign w:val="center"/>
          </w:tcPr>
          <w:p w14:paraId="1F365089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mallCaps/>
                <w:lang w:eastAsia="pl-PL"/>
              </w:rPr>
            </w:pPr>
          </w:p>
          <w:p w14:paraId="01BC4A20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mallCaps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smallCaps/>
                <w:lang w:eastAsia="pl-PL"/>
              </w:rPr>
              <w:t>słownie:</w:t>
            </w:r>
          </w:p>
          <w:p w14:paraId="2F746380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mallCaps/>
                <w:lang w:eastAsia="pl-PL"/>
              </w:rPr>
            </w:pPr>
          </w:p>
        </w:tc>
        <w:tc>
          <w:tcPr>
            <w:tcW w:w="7915" w:type="dxa"/>
            <w:gridSpan w:val="4"/>
            <w:vAlign w:val="center"/>
          </w:tcPr>
          <w:p w14:paraId="1F19EFFC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5CB9EFE4" w14:textId="77777777" w:rsidR="00923EFB" w:rsidRPr="00923EFB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434F32A" w14:textId="77777777" w:rsidR="00923EFB" w:rsidRPr="00923EFB" w:rsidRDefault="00923EFB" w:rsidP="00923EF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23EFB">
        <w:rPr>
          <w:rFonts w:ascii="Times New Roman" w:eastAsia="Times New Roman" w:hAnsi="Times New Roman" w:cs="Times New Roman"/>
          <w:lang w:eastAsia="pl-PL"/>
        </w:rPr>
        <w:t>1. Ilość podopiecznych, którym zaplanowano usługi:………………………………………………………..</w:t>
      </w:r>
    </w:p>
    <w:p w14:paraId="5E617D54" w14:textId="77777777" w:rsidR="00923EFB" w:rsidRPr="00923EFB" w:rsidRDefault="00923EFB" w:rsidP="00923EF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23EFB">
        <w:rPr>
          <w:rFonts w:ascii="Times New Roman" w:eastAsia="Times New Roman" w:hAnsi="Times New Roman" w:cs="Times New Roman"/>
          <w:lang w:eastAsia="pl-PL"/>
        </w:rPr>
        <w:t>2. Ilość podopiecznych, u których wypracowany pełen zlecony wymiar usług:……………………………..</w:t>
      </w:r>
    </w:p>
    <w:p w14:paraId="5D11EF02" w14:textId="77777777" w:rsidR="00923EFB" w:rsidRPr="00923EFB" w:rsidRDefault="00923EFB" w:rsidP="00923EF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23EFB">
        <w:rPr>
          <w:rFonts w:ascii="Times New Roman" w:eastAsia="Times New Roman" w:hAnsi="Times New Roman" w:cs="Times New Roman"/>
          <w:lang w:eastAsia="pl-PL"/>
        </w:rPr>
        <w:t xml:space="preserve">3. Ilość podopiecznych, u których wypracowany nie pełen wymiar zleconych usług (nr pozycji na liście): ……………………………………………………………………………………………………………...... </w:t>
      </w:r>
    </w:p>
    <w:p w14:paraId="140B045C" w14:textId="77777777" w:rsidR="00923EFB" w:rsidRPr="00923EFB" w:rsidRDefault="00923EFB" w:rsidP="00923EF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23EFB">
        <w:rPr>
          <w:rFonts w:ascii="Times New Roman" w:eastAsia="Times New Roman" w:hAnsi="Times New Roman" w:cs="Times New Roman"/>
          <w:lang w:eastAsia="pl-PL"/>
        </w:rPr>
        <w:t>4. podopieczni, u których nie wypracowany żadnej godziny zleconych usług (nr pozycji na liście): ………………………………………………………………………………………………………………..</w:t>
      </w:r>
    </w:p>
    <w:p w14:paraId="05B2EEBB" w14:textId="77777777" w:rsidR="00923EFB" w:rsidRPr="00923EFB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C7D1CFA" w14:textId="77777777" w:rsidR="00923EFB" w:rsidRPr="00923EFB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pl-PL"/>
        </w:rPr>
      </w:pPr>
      <w:r w:rsidRPr="00923EFB"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pl-PL"/>
        </w:rPr>
        <w:t>* - niepotrzebne skreślić</w:t>
      </w:r>
    </w:p>
    <w:p w14:paraId="26CD80A2" w14:textId="77777777" w:rsidR="00923EFB" w:rsidRPr="00923EFB" w:rsidRDefault="00923EFB" w:rsidP="00923EFB">
      <w:pPr>
        <w:spacing w:before="80" w:after="80" w:line="320" w:lineRule="atLeast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923EFB">
        <w:rPr>
          <w:rFonts w:ascii="Times New Roman" w:eastAsia="Times New Roman" w:hAnsi="Times New Roman" w:cs="Times New Roman"/>
          <w:i/>
          <w:lang w:eastAsia="pl-PL"/>
        </w:rPr>
        <w:t xml:space="preserve">                                           .......................................................</w:t>
      </w:r>
    </w:p>
    <w:p w14:paraId="34CC8A37" w14:textId="77777777" w:rsidR="00923EFB" w:rsidRPr="00923EFB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23EFB">
        <w:rPr>
          <w:rFonts w:ascii="Times New Roman" w:eastAsia="Times New Roman" w:hAnsi="Times New Roman" w:cs="Times New Roman"/>
          <w:lang w:eastAsia="pl-PL"/>
        </w:rPr>
        <w:t>(podpis Zleceniobiorcy)</w:t>
      </w:r>
    </w:p>
    <w:p w14:paraId="25DF1EC6" w14:textId="77777777" w:rsidR="00923EFB" w:rsidRPr="00923EFB" w:rsidRDefault="00923EFB" w:rsidP="00923EF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  <w:sectPr w:rsidR="00923EFB" w:rsidRPr="00923EFB" w:rsidSect="00800D1A">
          <w:headerReference w:type="default" r:id="rId26"/>
          <w:footerReference w:type="even" r:id="rId27"/>
          <w:footerReference w:type="default" r:id="rId28"/>
          <w:headerReference w:type="first" r:id="rId29"/>
          <w:footerReference w:type="first" r:id="rId30"/>
          <w:pgSz w:w="12240" w:h="15840"/>
          <w:pgMar w:top="993" w:right="1418" w:bottom="709" w:left="1418" w:header="708" w:footer="708" w:gutter="0"/>
          <w:pgNumType w:start="1"/>
          <w:cols w:space="708"/>
          <w:noEndnote/>
        </w:sectPr>
      </w:pPr>
    </w:p>
    <w:p w14:paraId="7BAC4DA5" w14:textId="77777777" w:rsidR="00923EFB" w:rsidRPr="00923EFB" w:rsidRDefault="00923EFB" w:rsidP="00923EFB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923EFB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lastRenderedPageBreak/>
        <w:t>Załącznik nr 5</w:t>
      </w:r>
      <w:r w:rsidRPr="00923EFB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br/>
        <w:t>do umowy z dnia …………………………</w:t>
      </w:r>
    </w:p>
    <w:p w14:paraId="1C2BAA3B" w14:textId="77777777" w:rsidR="00923EFB" w:rsidRPr="00923EFB" w:rsidRDefault="00923EFB" w:rsidP="00923EFB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522E5381" w14:textId="77777777" w:rsidR="00923EFB" w:rsidRPr="00923EFB" w:rsidRDefault="00923EFB" w:rsidP="00923EF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23EFB">
        <w:rPr>
          <w:rFonts w:ascii="Times New Roman" w:eastAsia="Times New Roman" w:hAnsi="Times New Roman" w:cs="Times New Roman"/>
          <w:lang w:eastAsia="pl-PL"/>
        </w:rPr>
        <w:t>Sopot, dnia .......................................</w:t>
      </w:r>
    </w:p>
    <w:p w14:paraId="56464CEF" w14:textId="77777777" w:rsidR="00923EFB" w:rsidRPr="00923EFB" w:rsidRDefault="00923EFB" w:rsidP="00923EFB">
      <w:pPr>
        <w:keepNext/>
        <w:spacing w:after="0" w:line="240" w:lineRule="auto"/>
        <w:outlineLvl w:val="3"/>
        <w:rPr>
          <w:rFonts w:ascii="Times New Roman" w:eastAsia="Arial Unicode MS" w:hAnsi="Times New Roman" w:cs="Times New Roman"/>
          <w:b/>
          <w:u w:val="single"/>
          <w:lang w:eastAsia="pl-PL"/>
        </w:rPr>
      </w:pPr>
    </w:p>
    <w:p w14:paraId="62025B31" w14:textId="77777777" w:rsidR="00923EFB" w:rsidRPr="00923EFB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923EFB">
        <w:rPr>
          <w:rFonts w:ascii="Times New Roman" w:eastAsia="Times New Roman" w:hAnsi="Times New Roman" w:cs="Times New Roman"/>
          <w:b/>
          <w:bCs/>
          <w:lang w:eastAsia="pl-PL"/>
        </w:rPr>
        <w:t xml:space="preserve">Rozliczenie rzeczywistego wykonania godzin specjalistycznych usług opiekuńczych dla osób z zaburzeniami psychicznymi </w:t>
      </w:r>
    </w:p>
    <w:p w14:paraId="0F7155FF" w14:textId="77777777" w:rsidR="00923EFB" w:rsidRPr="00923EFB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923EFB">
        <w:rPr>
          <w:rFonts w:ascii="Times New Roman" w:eastAsia="Times New Roman" w:hAnsi="Times New Roman" w:cs="Times New Roman"/>
          <w:b/>
          <w:bCs/>
          <w:lang w:eastAsia="pl-PL"/>
        </w:rPr>
        <w:t>przez osoby realizujące usługi opiekuńcze</w:t>
      </w:r>
      <w:r w:rsidRPr="00923EFB">
        <w:rPr>
          <w:rFonts w:ascii="Times New Roman" w:eastAsia="Arial Unicode MS" w:hAnsi="Times New Roman" w:cs="Times New Roman"/>
          <w:b/>
          <w:lang w:eastAsia="pl-PL"/>
        </w:rPr>
        <w:t xml:space="preserve"> (sporządzony na podstawie Kart specjalistycznych usług opiekuńczych)</w:t>
      </w:r>
    </w:p>
    <w:p w14:paraId="09FCE065" w14:textId="77777777" w:rsidR="00923EFB" w:rsidRPr="00923EFB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923EFB">
        <w:rPr>
          <w:rFonts w:ascii="Times New Roman" w:eastAsia="Times New Roman" w:hAnsi="Times New Roman" w:cs="Times New Roman"/>
          <w:b/>
          <w:lang w:eastAsia="pl-PL"/>
        </w:rPr>
        <w:t>w miesiącu ..................................</w:t>
      </w:r>
    </w:p>
    <w:p w14:paraId="4539447A" w14:textId="77777777" w:rsidR="00923EFB" w:rsidRPr="00923EFB" w:rsidRDefault="00923EFB" w:rsidP="00923EF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5070" w:type="pct"/>
        <w:tblInd w:w="-214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6"/>
        <w:gridCol w:w="1285"/>
        <w:gridCol w:w="767"/>
        <w:gridCol w:w="888"/>
        <w:gridCol w:w="888"/>
        <w:gridCol w:w="1238"/>
        <w:gridCol w:w="1129"/>
        <w:gridCol w:w="1044"/>
        <w:gridCol w:w="1044"/>
        <w:gridCol w:w="1238"/>
        <w:gridCol w:w="996"/>
        <w:gridCol w:w="1141"/>
        <w:gridCol w:w="1129"/>
        <w:gridCol w:w="1105"/>
        <w:gridCol w:w="935"/>
      </w:tblGrid>
      <w:tr w:rsidR="00923EFB" w:rsidRPr="00923EFB" w14:paraId="34E661E7" w14:textId="77777777" w:rsidTr="00800D1A">
        <w:tc>
          <w:tcPr>
            <w:tcW w:w="210" w:type="pct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14:paraId="4104E898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415" w:type="pct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14:paraId="745BD4C0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lang w:eastAsia="pl-PL"/>
              </w:rPr>
              <w:t>Nazwisko, imię i adres osoby korzystającej z usług</w:t>
            </w:r>
          </w:p>
        </w:tc>
        <w:tc>
          <w:tcPr>
            <w:tcW w:w="248" w:type="pct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14:paraId="01FDB92C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lang w:eastAsia="pl-PL"/>
              </w:rPr>
              <w:t xml:space="preserve">Nr decyzji </w:t>
            </w:r>
          </w:p>
        </w:tc>
        <w:tc>
          <w:tcPr>
            <w:tcW w:w="287" w:type="pct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14:paraId="7DB5845A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lang w:eastAsia="pl-PL"/>
              </w:rPr>
              <w:t>Godziny zlecone razem</w:t>
            </w:r>
          </w:p>
        </w:tc>
        <w:tc>
          <w:tcPr>
            <w:tcW w:w="287" w:type="pct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14:paraId="37A379D1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lang w:eastAsia="pl-PL"/>
              </w:rPr>
              <w:t xml:space="preserve">Godziny zlecone </w:t>
            </w:r>
          </w:p>
          <w:p w14:paraId="158520EB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lang w:eastAsia="pl-PL"/>
              </w:rPr>
              <w:t>dni robocze/</w:t>
            </w:r>
          </w:p>
          <w:p w14:paraId="2F4C909E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lang w:eastAsia="pl-PL"/>
              </w:rPr>
              <w:t>soboty/ wolne</w:t>
            </w:r>
          </w:p>
        </w:tc>
        <w:tc>
          <w:tcPr>
            <w:tcW w:w="400" w:type="pct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14:paraId="2754CE8C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lang w:eastAsia="pl-PL"/>
              </w:rPr>
              <w:t>Kwota jednostkowa dni robocze/ soboty/ wolne</w:t>
            </w:r>
          </w:p>
        </w:tc>
        <w:tc>
          <w:tcPr>
            <w:tcW w:w="365" w:type="pct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14:paraId="7B849FD5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lang w:eastAsia="pl-PL"/>
              </w:rPr>
              <w:t>Koszt wykonania usługi/ Odpłatność za godzinę</w:t>
            </w:r>
          </w:p>
        </w:tc>
        <w:tc>
          <w:tcPr>
            <w:tcW w:w="338" w:type="pct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14:paraId="29F49974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lang w:eastAsia="pl-PL"/>
              </w:rPr>
              <w:t>Ilość świadczeń razem</w:t>
            </w:r>
          </w:p>
        </w:tc>
        <w:tc>
          <w:tcPr>
            <w:tcW w:w="338" w:type="pct"/>
            <w:tcBorders>
              <w:top w:val="thinThickSmallGap" w:sz="24" w:space="0" w:color="auto"/>
              <w:bottom w:val="thinThickSmallGap" w:sz="24" w:space="0" w:color="auto"/>
            </w:tcBorders>
          </w:tcPr>
          <w:p w14:paraId="27AFC059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lang w:eastAsia="pl-PL"/>
              </w:rPr>
              <w:t>Ilość świadczeń dni robocze/ soboty/ wolne</w:t>
            </w:r>
          </w:p>
        </w:tc>
        <w:tc>
          <w:tcPr>
            <w:tcW w:w="400" w:type="pct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14:paraId="1C72DB91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14:paraId="7D5E1D38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lang w:eastAsia="pl-PL"/>
              </w:rPr>
              <w:t>Kwota jednostkowa dni robocze/ soboty/ wolne</w:t>
            </w:r>
          </w:p>
        </w:tc>
        <w:tc>
          <w:tcPr>
            <w:tcW w:w="322" w:type="pct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14:paraId="1E93DB7E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bCs/>
                <w:lang w:eastAsia="pl-PL"/>
              </w:rPr>
              <w:t>Kwota realizacji/ Dopłata OPS</w:t>
            </w:r>
          </w:p>
        </w:tc>
        <w:tc>
          <w:tcPr>
            <w:tcW w:w="369" w:type="pct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14:paraId="295824DA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lang w:eastAsia="pl-PL"/>
              </w:rPr>
              <w:t>Procent odpłatności dni robocze/ soboty/ wolne</w:t>
            </w:r>
          </w:p>
        </w:tc>
        <w:tc>
          <w:tcPr>
            <w:tcW w:w="36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358A7BE3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lang w:eastAsia="pl-PL"/>
              </w:rPr>
              <w:t xml:space="preserve">Odpłatność klienta za okres </w:t>
            </w:r>
          </w:p>
        </w:tc>
        <w:tc>
          <w:tcPr>
            <w:tcW w:w="3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1CBF9240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lang w:eastAsia="pl-PL"/>
              </w:rPr>
              <w:t>Planowany koszt wyk. usługi</w:t>
            </w:r>
          </w:p>
        </w:tc>
        <w:tc>
          <w:tcPr>
            <w:tcW w:w="30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</w:tcBorders>
          </w:tcPr>
          <w:p w14:paraId="7C5A7278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lang w:eastAsia="pl-PL"/>
              </w:rPr>
              <w:t xml:space="preserve">Powód braku realizacji usługi </w:t>
            </w:r>
          </w:p>
        </w:tc>
      </w:tr>
      <w:tr w:rsidR="00923EFB" w:rsidRPr="00923EFB" w14:paraId="535FC3F7" w14:textId="77777777" w:rsidTr="00800D1A">
        <w:trPr>
          <w:cantSplit/>
        </w:trPr>
        <w:tc>
          <w:tcPr>
            <w:tcW w:w="210" w:type="pct"/>
            <w:tcBorders>
              <w:top w:val="nil"/>
            </w:tcBorders>
          </w:tcPr>
          <w:p w14:paraId="05469B96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15" w:type="pct"/>
            <w:tcBorders>
              <w:top w:val="nil"/>
            </w:tcBorders>
          </w:tcPr>
          <w:p w14:paraId="00CB739B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8" w:type="pct"/>
            <w:tcBorders>
              <w:top w:val="nil"/>
            </w:tcBorders>
          </w:tcPr>
          <w:p w14:paraId="181EB7EF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7" w:type="pct"/>
            <w:tcBorders>
              <w:top w:val="nil"/>
            </w:tcBorders>
          </w:tcPr>
          <w:p w14:paraId="6D830F42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7" w:type="pct"/>
            <w:tcBorders>
              <w:top w:val="nil"/>
            </w:tcBorders>
          </w:tcPr>
          <w:p w14:paraId="57ED4E99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00" w:type="pct"/>
            <w:tcBorders>
              <w:top w:val="nil"/>
            </w:tcBorders>
          </w:tcPr>
          <w:p w14:paraId="45ED304E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65" w:type="pct"/>
            <w:tcBorders>
              <w:top w:val="nil"/>
            </w:tcBorders>
          </w:tcPr>
          <w:p w14:paraId="3762E951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8" w:type="pct"/>
            <w:tcBorders>
              <w:top w:val="nil"/>
            </w:tcBorders>
          </w:tcPr>
          <w:p w14:paraId="689D9F1E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8" w:type="pct"/>
            <w:tcBorders>
              <w:top w:val="nil"/>
            </w:tcBorders>
          </w:tcPr>
          <w:p w14:paraId="01EE21D0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00" w:type="pct"/>
            <w:tcBorders>
              <w:top w:val="nil"/>
            </w:tcBorders>
          </w:tcPr>
          <w:p w14:paraId="2793C8DC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2" w:type="pct"/>
            <w:tcBorders>
              <w:top w:val="nil"/>
            </w:tcBorders>
          </w:tcPr>
          <w:p w14:paraId="6B8D5E69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69" w:type="pct"/>
            <w:tcBorders>
              <w:top w:val="nil"/>
              <w:right w:val="single" w:sz="4" w:space="0" w:color="auto"/>
            </w:tcBorders>
          </w:tcPr>
          <w:p w14:paraId="296BE5B8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65" w:type="pc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B589C30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16C96D6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02" w:type="pct"/>
            <w:tcBorders>
              <w:top w:val="nil"/>
              <w:left w:val="single" w:sz="4" w:space="0" w:color="auto"/>
            </w:tcBorders>
          </w:tcPr>
          <w:p w14:paraId="3DE34877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23EFB" w:rsidRPr="00923EFB" w14:paraId="08857074" w14:textId="77777777" w:rsidTr="00800D1A">
        <w:trPr>
          <w:cantSplit/>
        </w:trPr>
        <w:tc>
          <w:tcPr>
            <w:tcW w:w="210" w:type="pct"/>
          </w:tcPr>
          <w:p w14:paraId="1BEDABA8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15" w:type="pct"/>
          </w:tcPr>
          <w:p w14:paraId="07DF061B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8" w:type="pct"/>
          </w:tcPr>
          <w:p w14:paraId="11F9E485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7" w:type="pct"/>
          </w:tcPr>
          <w:p w14:paraId="3AC08A53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7" w:type="pct"/>
          </w:tcPr>
          <w:p w14:paraId="07875AFD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00" w:type="pct"/>
          </w:tcPr>
          <w:p w14:paraId="6EBA3E4D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65" w:type="pct"/>
          </w:tcPr>
          <w:p w14:paraId="79F4F81F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8" w:type="pct"/>
          </w:tcPr>
          <w:p w14:paraId="45DFA9AF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8" w:type="pct"/>
          </w:tcPr>
          <w:p w14:paraId="307D721F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00" w:type="pct"/>
          </w:tcPr>
          <w:p w14:paraId="578FD70B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2" w:type="pct"/>
          </w:tcPr>
          <w:p w14:paraId="44399B49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69" w:type="pct"/>
            <w:tcBorders>
              <w:right w:val="single" w:sz="4" w:space="0" w:color="auto"/>
            </w:tcBorders>
          </w:tcPr>
          <w:p w14:paraId="710714A3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65" w:type="pct"/>
            <w:tcBorders>
              <w:left w:val="single" w:sz="4" w:space="0" w:color="auto"/>
              <w:right w:val="single" w:sz="4" w:space="0" w:color="auto"/>
            </w:tcBorders>
          </w:tcPr>
          <w:p w14:paraId="37AF983E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57" w:type="pct"/>
            <w:tcBorders>
              <w:left w:val="single" w:sz="4" w:space="0" w:color="auto"/>
              <w:right w:val="single" w:sz="4" w:space="0" w:color="auto"/>
            </w:tcBorders>
          </w:tcPr>
          <w:p w14:paraId="66705312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02" w:type="pct"/>
            <w:tcBorders>
              <w:left w:val="single" w:sz="4" w:space="0" w:color="auto"/>
            </w:tcBorders>
          </w:tcPr>
          <w:p w14:paraId="7E2FBD7D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23EFB" w:rsidRPr="00923EFB" w14:paraId="4D9B2297" w14:textId="77777777" w:rsidTr="00800D1A">
        <w:tc>
          <w:tcPr>
            <w:tcW w:w="210" w:type="pct"/>
          </w:tcPr>
          <w:p w14:paraId="0237D85A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15" w:type="pct"/>
          </w:tcPr>
          <w:p w14:paraId="3373AFBD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8" w:type="pct"/>
          </w:tcPr>
          <w:p w14:paraId="7829C498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7" w:type="pct"/>
          </w:tcPr>
          <w:p w14:paraId="7567F161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7" w:type="pct"/>
          </w:tcPr>
          <w:p w14:paraId="2FA40150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00" w:type="pct"/>
          </w:tcPr>
          <w:p w14:paraId="41D32345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65" w:type="pct"/>
          </w:tcPr>
          <w:p w14:paraId="5BFCD34C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8" w:type="pct"/>
          </w:tcPr>
          <w:p w14:paraId="0D430485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8" w:type="pct"/>
          </w:tcPr>
          <w:p w14:paraId="5F112A19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00" w:type="pct"/>
          </w:tcPr>
          <w:p w14:paraId="3088DB5F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2" w:type="pct"/>
          </w:tcPr>
          <w:p w14:paraId="0D54A0A2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69" w:type="pct"/>
            <w:tcBorders>
              <w:right w:val="single" w:sz="4" w:space="0" w:color="auto"/>
            </w:tcBorders>
          </w:tcPr>
          <w:p w14:paraId="02A32785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65" w:type="pct"/>
            <w:tcBorders>
              <w:left w:val="single" w:sz="4" w:space="0" w:color="auto"/>
              <w:right w:val="single" w:sz="4" w:space="0" w:color="auto"/>
            </w:tcBorders>
          </w:tcPr>
          <w:p w14:paraId="482FC36D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57" w:type="pct"/>
            <w:tcBorders>
              <w:left w:val="single" w:sz="4" w:space="0" w:color="auto"/>
              <w:right w:val="single" w:sz="4" w:space="0" w:color="auto"/>
            </w:tcBorders>
          </w:tcPr>
          <w:p w14:paraId="6B690995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02" w:type="pct"/>
            <w:tcBorders>
              <w:left w:val="single" w:sz="4" w:space="0" w:color="auto"/>
            </w:tcBorders>
          </w:tcPr>
          <w:p w14:paraId="37A199EE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23EFB" w:rsidRPr="00923EFB" w14:paraId="3D533A0D" w14:textId="77777777" w:rsidTr="00800D1A">
        <w:tc>
          <w:tcPr>
            <w:tcW w:w="210" w:type="pct"/>
          </w:tcPr>
          <w:p w14:paraId="538AE09B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15" w:type="pct"/>
          </w:tcPr>
          <w:p w14:paraId="11D78DC7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8" w:type="pct"/>
          </w:tcPr>
          <w:p w14:paraId="1566BB40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7" w:type="pct"/>
          </w:tcPr>
          <w:p w14:paraId="212A4352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7" w:type="pct"/>
          </w:tcPr>
          <w:p w14:paraId="6D6555B0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00" w:type="pct"/>
          </w:tcPr>
          <w:p w14:paraId="639523EA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65" w:type="pct"/>
          </w:tcPr>
          <w:p w14:paraId="6B8FC642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8" w:type="pct"/>
          </w:tcPr>
          <w:p w14:paraId="05B5D4A8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8" w:type="pct"/>
          </w:tcPr>
          <w:p w14:paraId="2BABDC1E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00" w:type="pct"/>
          </w:tcPr>
          <w:p w14:paraId="7B282F61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2" w:type="pct"/>
          </w:tcPr>
          <w:p w14:paraId="4FAE9D30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69" w:type="pct"/>
            <w:tcBorders>
              <w:right w:val="single" w:sz="4" w:space="0" w:color="auto"/>
            </w:tcBorders>
          </w:tcPr>
          <w:p w14:paraId="78D12B80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65" w:type="pct"/>
            <w:tcBorders>
              <w:left w:val="single" w:sz="4" w:space="0" w:color="auto"/>
              <w:right w:val="single" w:sz="4" w:space="0" w:color="auto"/>
            </w:tcBorders>
          </w:tcPr>
          <w:p w14:paraId="0B7ED161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57" w:type="pct"/>
            <w:tcBorders>
              <w:left w:val="single" w:sz="4" w:space="0" w:color="auto"/>
              <w:right w:val="single" w:sz="4" w:space="0" w:color="auto"/>
            </w:tcBorders>
          </w:tcPr>
          <w:p w14:paraId="1B331DBA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02" w:type="pct"/>
            <w:tcBorders>
              <w:left w:val="single" w:sz="4" w:space="0" w:color="auto"/>
            </w:tcBorders>
          </w:tcPr>
          <w:p w14:paraId="130837D9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23EFB" w:rsidRPr="00923EFB" w14:paraId="2964EA23" w14:textId="77777777" w:rsidTr="00800D1A">
        <w:tc>
          <w:tcPr>
            <w:tcW w:w="210" w:type="pct"/>
          </w:tcPr>
          <w:p w14:paraId="3CE6E3BB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15" w:type="pct"/>
          </w:tcPr>
          <w:p w14:paraId="00BB6311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8" w:type="pct"/>
          </w:tcPr>
          <w:p w14:paraId="2FD42665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7" w:type="pct"/>
          </w:tcPr>
          <w:p w14:paraId="78D1B267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7" w:type="pct"/>
          </w:tcPr>
          <w:p w14:paraId="1FB60A3A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00" w:type="pct"/>
          </w:tcPr>
          <w:p w14:paraId="25B3050D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65" w:type="pct"/>
          </w:tcPr>
          <w:p w14:paraId="5FD57D1E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8" w:type="pct"/>
          </w:tcPr>
          <w:p w14:paraId="1C2DC6FC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8" w:type="pct"/>
          </w:tcPr>
          <w:p w14:paraId="23377848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00" w:type="pct"/>
          </w:tcPr>
          <w:p w14:paraId="220E279E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2" w:type="pct"/>
          </w:tcPr>
          <w:p w14:paraId="14129A7D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69" w:type="pct"/>
            <w:tcBorders>
              <w:right w:val="single" w:sz="4" w:space="0" w:color="auto"/>
            </w:tcBorders>
          </w:tcPr>
          <w:p w14:paraId="28BD68D4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65" w:type="pct"/>
            <w:tcBorders>
              <w:left w:val="single" w:sz="4" w:space="0" w:color="auto"/>
              <w:right w:val="single" w:sz="4" w:space="0" w:color="auto"/>
            </w:tcBorders>
          </w:tcPr>
          <w:p w14:paraId="056B686F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57" w:type="pct"/>
            <w:tcBorders>
              <w:left w:val="single" w:sz="4" w:space="0" w:color="auto"/>
              <w:right w:val="single" w:sz="4" w:space="0" w:color="auto"/>
            </w:tcBorders>
          </w:tcPr>
          <w:p w14:paraId="04920E85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02" w:type="pct"/>
            <w:tcBorders>
              <w:left w:val="single" w:sz="4" w:space="0" w:color="auto"/>
            </w:tcBorders>
          </w:tcPr>
          <w:p w14:paraId="7243AD86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23EFB" w:rsidRPr="00923EFB" w14:paraId="35F05515" w14:textId="77777777" w:rsidTr="00800D1A">
        <w:tc>
          <w:tcPr>
            <w:tcW w:w="210" w:type="pct"/>
          </w:tcPr>
          <w:p w14:paraId="1F770F51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15" w:type="pct"/>
          </w:tcPr>
          <w:p w14:paraId="35935EA8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8" w:type="pct"/>
          </w:tcPr>
          <w:p w14:paraId="71A330C4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7" w:type="pct"/>
          </w:tcPr>
          <w:p w14:paraId="1C92B1F6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7" w:type="pct"/>
          </w:tcPr>
          <w:p w14:paraId="42C1ED6E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00" w:type="pct"/>
          </w:tcPr>
          <w:p w14:paraId="24BE5E3E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65" w:type="pct"/>
          </w:tcPr>
          <w:p w14:paraId="36323CBA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8" w:type="pct"/>
          </w:tcPr>
          <w:p w14:paraId="40507AFF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8" w:type="pct"/>
          </w:tcPr>
          <w:p w14:paraId="6A8B50CA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00" w:type="pct"/>
          </w:tcPr>
          <w:p w14:paraId="7DA75282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2" w:type="pct"/>
          </w:tcPr>
          <w:p w14:paraId="17155278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69" w:type="pct"/>
            <w:tcBorders>
              <w:right w:val="single" w:sz="4" w:space="0" w:color="auto"/>
            </w:tcBorders>
          </w:tcPr>
          <w:p w14:paraId="28098835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65" w:type="pct"/>
            <w:tcBorders>
              <w:left w:val="single" w:sz="4" w:space="0" w:color="auto"/>
              <w:right w:val="single" w:sz="4" w:space="0" w:color="auto"/>
            </w:tcBorders>
          </w:tcPr>
          <w:p w14:paraId="10BB1F17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57" w:type="pct"/>
            <w:tcBorders>
              <w:left w:val="single" w:sz="4" w:space="0" w:color="auto"/>
              <w:right w:val="single" w:sz="4" w:space="0" w:color="auto"/>
            </w:tcBorders>
          </w:tcPr>
          <w:p w14:paraId="75A473EB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02" w:type="pct"/>
            <w:tcBorders>
              <w:left w:val="single" w:sz="4" w:space="0" w:color="auto"/>
            </w:tcBorders>
          </w:tcPr>
          <w:p w14:paraId="40FFF1E9" w14:textId="77777777" w:rsidR="00923EFB" w:rsidRPr="00923EFB" w:rsidRDefault="00923EFB" w:rsidP="00923EFB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5FFCCD82" w14:textId="77777777" w:rsidR="00923EFB" w:rsidRPr="00923EFB" w:rsidRDefault="00923EFB" w:rsidP="00923EF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064EDFD" w14:textId="77777777" w:rsidR="00923EFB" w:rsidRPr="00923EFB" w:rsidRDefault="00923EFB" w:rsidP="00923EFB">
      <w:pPr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B0ABCC1" w14:textId="77777777" w:rsidR="00923EFB" w:rsidRPr="00923EFB" w:rsidRDefault="00923EFB" w:rsidP="00923EFB">
      <w:pPr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5F81AA6" w14:textId="77777777" w:rsidR="00923EFB" w:rsidRPr="00923EFB" w:rsidRDefault="00923EFB" w:rsidP="00923EFB">
      <w:pPr>
        <w:spacing w:after="12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923EFB">
        <w:rPr>
          <w:rFonts w:ascii="Times New Roman" w:eastAsia="Times New Roman" w:hAnsi="Times New Roman" w:cs="Times New Roman"/>
          <w:lang w:eastAsia="pl-PL"/>
        </w:rPr>
        <w:t>............................................................. (podpis Zleceniobiorcy)</w:t>
      </w:r>
    </w:p>
    <w:p w14:paraId="3A230EB3" w14:textId="77777777" w:rsidR="00923EFB" w:rsidRPr="00923EFB" w:rsidRDefault="00923EFB" w:rsidP="00923EF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  <w:sectPr w:rsidR="00923EFB" w:rsidRPr="00923EFB" w:rsidSect="00800D1A">
          <w:footerReference w:type="even" r:id="rId31"/>
          <w:footerReference w:type="default" r:id="rId32"/>
          <w:type w:val="continuous"/>
          <w:pgSz w:w="16840" w:h="11907" w:orient="landscape" w:code="9"/>
          <w:pgMar w:top="1418" w:right="709" w:bottom="1418" w:left="992" w:header="709" w:footer="709" w:gutter="0"/>
          <w:cols w:space="708"/>
          <w:noEndnote/>
        </w:sectPr>
      </w:pPr>
    </w:p>
    <w:p w14:paraId="6DF7ABF0" w14:textId="77777777" w:rsidR="00923EFB" w:rsidRPr="00923EFB" w:rsidRDefault="00923EFB" w:rsidP="00923EFB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923EFB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lastRenderedPageBreak/>
        <w:t>Załącznik nr 6</w:t>
      </w:r>
    </w:p>
    <w:p w14:paraId="518BF7E5" w14:textId="77777777" w:rsidR="00923EFB" w:rsidRPr="00923EFB" w:rsidRDefault="00923EFB" w:rsidP="00923EFB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923EFB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do umowy z dnia …</w:t>
      </w:r>
    </w:p>
    <w:p w14:paraId="01B1E0A4" w14:textId="77777777" w:rsidR="00923EFB" w:rsidRPr="00923EFB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039BE4" w14:textId="77777777" w:rsidR="00923EFB" w:rsidRPr="00923EFB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5804908" w14:textId="77777777" w:rsidR="00923EFB" w:rsidRPr="00923EFB" w:rsidRDefault="00923EFB" w:rsidP="00923EF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923EFB">
        <w:rPr>
          <w:rFonts w:ascii="Times New Roman" w:eastAsia="Times New Roman" w:hAnsi="Times New Roman" w:cs="Times New Roman"/>
          <w:lang w:eastAsia="pl-PL"/>
        </w:rPr>
        <w:t>Sopot, dnia ........................................</w:t>
      </w:r>
    </w:p>
    <w:p w14:paraId="657E8229" w14:textId="77777777" w:rsidR="00923EFB" w:rsidRPr="00923EFB" w:rsidRDefault="00923EFB" w:rsidP="00923EF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15438F5" w14:textId="77777777" w:rsidR="00923EFB" w:rsidRPr="00923EFB" w:rsidRDefault="00923EFB" w:rsidP="00923EF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719F594" w14:textId="77777777" w:rsidR="00923EFB" w:rsidRPr="00923EFB" w:rsidRDefault="00923EFB" w:rsidP="00923EF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9EF2228" w14:textId="2404913A" w:rsidR="00923EFB" w:rsidRPr="00923EFB" w:rsidRDefault="00923EFB" w:rsidP="00923E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23EFB">
        <w:rPr>
          <w:rFonts w:ascii="Times New Roman" w:eastAsia="Times New Roman" w:hAnsi="Times New Roman" w:cs="Times New Roman"/>
          <w:sz w:val="28"/>
          <w:szCs w:val="28"/>
          <w:lang w:eastAsia="pl-PL"/>
        </w:rPr>
        <w:t>Odpłatność za usługi opiekuńcze za miesiąc ………… 20</w:t>
      </w:r>
      <w:r w:rsidR="001A6BA0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926D64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Pr="00923E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r.</w:t>
      </w:r>
    </w:p>
    <w:p w14:paraId="05FE27E2" w14:textId="77777777" w:rsidR="00923EFB" w:rsidRPr="00923EFB" w:rsidRDefault="00923EFB" w:rsidP="00923EF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24CCA4B" w14:textId="77777777" w:rsidR="00923EFB" w:rsidRPr="00923EFB" w:rsidRDefault="00923EFB" w:rsidP="00923EF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10751" w:type="dxa"/>
        <w:jc w:val="center"/>
        <w:tblBorders>
          <w:top w:val="thinThickMediumGap" w:sz="24" w:space="0" w:color="auto"/>
          <w:left w:val="thinThickMediumGap" w:sz="24" w:space="0" w:color="auto"/>
          <w:bottom w:val="thickThinMediumGap" w:sz="24" w:space="0" w:color="auto"/>
          <w:right w:val="thickThinMediumGap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0"/>
        <w:gridCol w:w="1559"/>
        <w:gridCol w:w="1984"/>
        <w:gridCol w:w="3238"/>
      </w:tblGrid>
      <w:tr w:rsidR="00923EFB" w:rsidRPr="00923EFB" w14:paraId="57E8BEC8" w14:textId="77777777" w:rsidTr="00800D1A">
        <w:trPr>
          <w:jc w:val="center"/>
        </w:trPr>
        <w:tc>
          <w:tcPr>
            <w:tcW w:w="3970" w:type="dxa"/>
            <w:vAlign w:val="center"/>
          </w:tcPr>
          <w:p w14:paraId="56F953C5" w14:textId="77777777" w:rsidR="00923EFB" w:rsidRPr="00923EFB" w:rsidRDefault="00923EFB" w:rsidP="00923EFB">
            <w:pPr>
              <w:keepNext/>
              <w:spacing w:after="0" w:line="240" w:lineRule="auto"/>
              <w:jc w:val="center"/>
              <w:outlineLvl w:val="6"/>
              <w:rPr>
                <w:rFonts w:ascii="Times New Roman" w:eastAsia="Times New Roman" w:hAnsi="Times New Roman" w:cs="Arial"/>
                <w:b/>
                <w:smallCaps/>
                <w:lang w:eastAsia="pl-PL"/>
              </w:rPr>
            </w:pPr>
            <w:r w:rsidRPr="00923EFB">
              <w:rPr>
                <w:rFonts w:ascii="Times New Roman" w:eastAsia="Times New Roman" w:hAnsi="Times New Roman" w:cs="Arial"/>
                <w:b/>
                <w:smallCaps/>
                <w:lang w:eastAsia="pl-PL"/>
              </w:rPr>
              <w:t xml:space="preserve">Imię, nazwisko i adres </w:t>
            </w:r>
          </w:p>
          <w:p w14:paraId="360F9312" w14:textId="77777777" w:rsidR="00923EFB" w:rsidRPr="00923EFB" w:rsidRDefault="00923EFB" w:rsidP="00923EFB">
            <w:pPr>
              <w:keepNext/>
              <w:spacing w:after="0" w:line="240" w:lineRule="auto"/>
              <w:jc w:val="center"/>
              <w:outlineLvl w:val="6"/>
              <w:rPr>
                <w:rFonts w:ascii="Times New Roman" w:eastAsia="Times New Roman" w:hAnsi="Times New Roman" w:cs="Arial"/>
                <w:b/>
                <w:smallCaps/>
                <w:lang w:eastAsia="pl-PL"/>
              </w:rPr>
            </w:pPr>
            <w:r w:rsidRPr="00923EFB">
              <w:rPr>
                <w:rFonts w:ascii="Times New Roman" w:eastAsia="Times New Roman" w:hAnsi="Times New Roman" w:cs="Arial"/>
                <w:b/>
                <w:smallCaps/>
                <w:lang w:eastAsia="pl-PL"/>
              </w:rPr>
              <w:t>osoby objętej usługami opiekuńczymi</w:t>
            </w:r>
          </w:p>
        </w:tc>
        <w:tc>
          <w:tcPr>
            <w:tcW w:w="1559" w:type="dxa"/>
            <w:vAlign w:val="center"/>
          </w:tcPr>
          <w:p w14:paraId="0E89F69A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mallCaps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b/>
                <w:smallCaps/>
                <w:lang w:eastAsia="pl-PL"/>
              </w:rPr>
              <w:t>Cena</w:t>
            </w:r>
          </w:p>
          <w:p w14:paraId="5DC63C59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mallCaps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b/>
                <w:smallCaps/>
                <w:lang w:eastAsia="pl-PL"/>
              </w:rPr>
              <w:t>za 1 godzinę</w:t>
            </w:r>
          </w:p>
        </w:tc>
        <w:tc>
          <w:tcPr>
            <w:tcW w:w="1984" w:type="dxa"/>
            <w:vAlign w:val="center"/>
          </w:tcPr>
          <w:p w14:paraId="19060A56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mallCaps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b/>
                <w:smallCaps/>
                <w:lang w:eastAsia="pl-PL"/>
              </w:rPr>
              <w:t xml:space="preserve">Ilość zrealizowanych godzin </w:t>
            </w:r>
          </w:p>
          <w:p w14:paraId="17C73D37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mallCaps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b/>
                <w:smallCaps/>
                <w:lang w:eastAsia="pl-PL"/>
              </w:rPr>
              <w:t xml:space="preserve">usług opiekuńczych </w:t>
            </w:r>
            <w:r w:rsidRPr="00923EFB">
              <w:rPr>
                <w:rFonts w:ascii="Times New Roman" w:eastAsia="Times New Roman" w:hAnsi="Times New Roman" w:cs="Times New Roman"/>
                <w:b/>
                <w:smallCaps/>
                <w:lang w:eastAsia="pl-PL"/>
              </w:rPr>
              <w:br/>
              <w:t>w danym miesiącu</w:t>
            </w:r>
          </w:p>
        </w:tc>
        <w:tc>
          <w:tcPr>
            <w:tcW w:w="3238" w:type="dxa"/>
            <w:vAlign w:val="center"/>
          </w:tcPr>
          <w:p w14:paraId="518434C1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mallCaps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b/>
                <w:smallCaps/>
                <w:lang w:eastAsia="pl-PL"/>
              </w:rPr>
              <w:t xml:space="preserve">Kwota odpłatności za zrealizowane usługi opiekuńcze  </w:t>
            </w:r>
          </w:p>
        </w:tc>
      </w:tr>
      <w:tr w:rsidR="00923EFB" w:rsidRPr="00923EFB" w14:paraId="603B9A29" w14:textId="77777777" w:rsidTr="00800D1A">
        <w:trPr>
          <w:jc w:val="center"/>
        </w:trPr>
        <w:tc>
          <w:tcPr>
            <w:tcW w:w="3970" w:type="dxa"/>
            <w:vAlign w:val="center"/>
          </w:tcPr>
          <w:p w14:paraId="16EBE35D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27E1F0E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6B7A45BC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CD21BA2" w14:textId="77777777" w:rsidR="00923EFB" w:rsidRPr="00923EFB" w:rsidRDefault="00923EFB" w:rsidP="00923E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337AE3B4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0C7E3FAB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vAlign w:val="center"/>
          </w:tcPr>
          <w:p w14:paraId="625D3D57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38" w:type="dxa"/>
            <w:vAlign w:val="center"/>
          </w:tcPr>
          <w:p w14:paraId="2E07119E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23EFB" w:rsidRPr="00923EFB" w14:paraId="0394FC75" w14:textId="77777777" w:rsidTr="00800D1A">
        <w:trPr>
          <w:cantSplit/>
          <w:jc w:val="center"/>
        </w:trPr>
        <w:tc>
          <w:tcPr>
            <w:tcW w:w="3970" w:type="dxa"/>
            <w:vAlign w:val="center"/>
          </w:tcPr>
          <w:p w14:paraId="699606D6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mallCaps/>
                <w:lang w:eastAsia="pl-PL"/>
              </w:rPr>
            </w:pPr>
          </w:p>
          <w:p w14:paraId="3B9127D1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mallCaps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b/>
                <w:smallCaps/>
                <w:lang w:eastAsia="pl-PL"/>
              </w:rPr>
              <w:t xml:space="preserve">nr konta Bankowego </w:t>
            </w:r>
          </w:p>
          <w:p w14:paraId="4AB1623A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mallCaps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b/>
                <w:smallCaps/>
                <w:lang w:eastAsia="pl-PL"/>
              </w:rPr>
              <w:t xml:space="preserve">MOPS </w:t>
            </w:r>
            <w:r w:rsidRPr="00923EFB">
              <w:rPr>
                <w:rFonts w:ascii="Times New Roman" w:eastAsia="Times New Roman" w:hAnsi="Times New Roman" w:cs="Times New Roman"/>
                <w:b/>
                <w:smallCaps/>
                <w:lang w:eastAsia="pl-PL"/>
              </w:rPr>
              <w:br/>
              <w:t>w Sopocie:</w:t>
            </w:r>
          </w:p>
          <w:p w14:paraId="12123B17" w14:textId="77777777" w:rsidR="00923EFB" w:rsidRPr="00923EFB" w:rsidRDefault="00923EFB" w:rsidP="00923EFB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lang w:eastAsia="pl-PL"/>
              </w:rPr>
            </w:pPr>
          </w:p>
        </w:tc>
        <w:tc>
          <w:tcPr>
            <w:tcW w:w="6781" w:type="dxa"/>
            <w:gridSpan w:val="3"/>
            <w:vAlign w:val="center"/>
          </w:tcPr>
          <w:p w14:paraId="6071AA09" w14:textId="77777777" w:rsidR="00923EFB" w:rsidRPr="00923EFB" w:rsidRDefault="00923EFB" w:rsidP="0092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23EF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Bank Millennium  S.A. 55 1160 2202 0000 0000 6195 0125</w:t>
            </w:r>
          </w:p>
        </w:tc>
      </w:tr>
    </w:tbl>
    <w:p w14:paraId="05A5B82C" w14:textId="77777777" w:rsidR="00923EFB" w:rsidRPr="00923EFB" w:rsidRDefault="00923EFB" w:rsidP="00923EF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1973525" w14:textId="77777777" w:rsidR="00923EFB" w:rsidRPr="00923EFB" w:rsidRDefault="00923EFB" w:rsidP="00923EF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23EFB">
        <w:rPr>
          <w:rFonts w:ascii="Times New Roman" w:eastAsia="Times New Roman" w:hAnsi="Times New Roman" w:cs="Times New Roman"/>
          <w:lang w:eastAsia="pl-PL"/>
        </w:rPr>
        <w:t xml:space="preserve">Data, podpis i pieczątka </w:t>
      </w:r>
    </w:p>
    <w:p w14:paraId="60DE9904" w14:textId="77777777" w:rsidR="00923EFB" w:rsidRPr="00923EFB" w:rsidRDefault="00923EFB" w:rsidP="00923EF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23EFB">
        <w:rPr>
          <w:rFonts w:ascii="Times New Roman" w:eastAsia="Times New Roman" w:hAnsi="Times New Roman" w:cs="Times New Roman"/>
          <w:lang w:eastAsia="pl-PL"/>
        </w:rPr>
        <w:t xml:space="preserve">koordynatora usług opiekuńczych </w:t>
      </w:r>
    </w:p>
    <w:p w14:paraId="56A120B8" w14:textId="77777777" w:rsidR="00923EFB" w:rsidRPr="00923EFB" w:rsidRDefault="00923EFB" w:rsidP="00923EF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E710CC1" w14:textId="77777777" w:rsidR="00923EFB" w:rsidRPr="00923EFB" w:rsidRDefault="00923EFB" w:rsidP="00923EF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203471E" w14:textId="77777777" w:rsidR="00923EFB" w:rsidRPr="00923EFB" w:rsidRDefault="00923EFB" w:rsidP="00923EF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23EFB">
        <w:rPr>
          <w:rFonts w:ascii="Times New Roman" w:eastAsia="Times New Roman" w:hAnsi="Times New Roman" w:cs="Times New Roman"/>
          <w:lang w:eastAsia="pl-PL"/>
        </w:rPr>
        <w:t>---------------------------------------------------------------------------------------------------------------------------</w:t>
      </w:r>
    </w:p>
    <w:p w14:paraId="62CC1F3D" w14:textId="77777777" w:rsidR="00923EFB" w:rsidRPr="00923EFB" w:rsidRDefault="00923EFB" w:rsidP="00923EF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14:paraId="4BD76317" w14:textId="77777777" w:rsidR="00923EFB" w:rsidRPr="00923EFB" w:rsidRDefault="00923EFB" w:rsidP="00923EF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923EFB">
        <w:rPr>
          <w:rFonts w:ascii="Times New Roman" w:eastAsia="Times New Roman" w:hAnsi="Times New Roman" w:cs="Times New Roman"/>
          <w:lang w:eastAsia="pl-PL"/>
        </w:rPr>
        <w:t>Sopot, dnia ........................................</w:t>
      </w:r>
    </w:p>
    <w:p w14:paraId="210153D5" w14:textId="77777777" w:rsidR="00923EFB" w:rsidRPr="00923EFB" w:rsidRDefault="00923EFB" w:rsidP="00923EFB">
      <w:pPr>
        <w:spacing w:after="0" w:line="480" w:lineRule="auto"/>
        <w:rPr>
          <w:rFonts w:ascii="Times New Roman" w:eastAsia="Times New Roman" w:hAnsi="Times New Roman" w:cs="Times New Roman"/>
          <w:lang w:eastAsia="pl-PL"/>
        </w:rPr>
      </w:pPr>
    </w:p>
    <w:p w14:paraId="4AF9CA20" w14:textId="77777777" w:rsidR="00923EFB" w:rsidRPr="00923EFB" w:rsidRDefault="00923EFB" w:rsidP="00923EFB">
      <w:pPr>
        <w:spacing w:after="0" w:line="480" w:lineRule="auto"/>
        <w:rPr>
          <w:rFonts w:ascii="Times New Roman" w:eastAsia="Times New Roman" w:hAnsi="Times New Roman" w:cs="Times New Roman"/>
          <w:lang w:eastAsia="pl-PL"/>
        </w:rPr>
      </w:pPr>
    </w:p>
    <w:p w14:paraId="6BCC0CDB" w14:textId="77777777" w:rsidR="00923EFB" w:rsidRPr="00923EFB" w:rsidRDefault="00923EFB" w:rsidP="00923EFB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3EFB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Potwierdzam odbiór informacji o kwocie odpłatności Pana/i ………………………… za usługi opiekuńcze za miesiąc ………… 201</w:t>
      </w:r>
      <w:r w:rsidR="00ED73BC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923E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 wysokości ……… przekazany przez pracownika ………………… (*nazwa podmiotu realizującego usługi).</w:t>
      </w:r>
    </w:p>
    <w:p w14:paraId="0E162898" w14:textId="77777777" w:rsidR="00923EFB" w:rsidRPr="00923EFB" w:rsidRDefault="00923EFB" w:rsidP="00923EFB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3200C97" w14:textId="77777777" w:rsidR="00923EFB" w:rsidRPr="00923EFB" w:rsidRDefault="00923EFB" w:rsidP="00923E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23EFB">
        <w:rPr>
          <w:rFonts w:ascii="Times New Roman" w:eastAsia="Times New Roman" w:hAnsi="Times New Roman" w:cs="Times New Roman"/>
          <w:lang w:eastAsia="pl-PL"/>
        </w:rPr>
        <w:t>………………………………………</w:t>
      </w:r>
    </w:p>
    <w:p w14:paraId="7F8FA743" w14:textId="77777777" w:rsidR="00923EFB" w:rsidRPr="00923EFB" w:rsidRDefault="00923EFB" w:rsidP="00923E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3EFB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(ewentualnie stopień pokrewieństwa z osobą objętą pomocą)</w:t>
      </w:r>
    </w:p>
    <w:p w14:paraId="4510AE34" w14:textId="77777777" w:rsidR="00923EFB" w:rsidRPr="00923EFB" w:rsidRDefault="00923EFB" w:rsidP="00923EFB">
      <w:pPr>
        <w:widowControl w:val="0"/>
        <w:suppressAutoHyphens/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eastAsia="pl-PL"/>
        </w:rPr>
      </w:pPr>
    </w:p>
    <w:p w14:paraId="2BF7CAD9" w14:textId="77777777" w:rsidR="00ED73BC" w:rsidRDefault="00ED73BC" w:rsidP="00923EFB">
      <w:pPr>
        <w:suppressAutoHyphens/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5C2DA505" w14:textId="77777777" w:rsidR="00923EFB" w:rsidRPr="00923EFB" w:rsidRDefault="00ED73BC" w:rsidP="00923EFB">
      <w:pPr>
        <w:suppressAutoHyphens/>
        <w:spacing w:after="200" w:line="276" w:lineRule="auto"/>
        <w:rPr>
          <w:rFonts w:ascii="Times New Roman" w:eastAsia="Calibri" w:hAnsi="Times New Roman" w:cs="Times New Roman"/>
          <w:b/>
          <w:lang w:eastAsia="zh-CN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lastRenderedPageBreak/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ab/>
      </w:r>
      <w:r w:rsidR="00923EFB" w:rsidRPr="00923EFB">
        <w:rPr>
          <w:rFonts w:ascii="Calibri" w:eastAsia="Calibri" w:hAnsi="Calibri" w:cs="Times New Roman"/>
          <w:lang w:eastAsia="zh-CN"/>
        </w:rPr>
        <w:tab/>
      </w:r>
      <w:r w:rsidR="00923EFB" w:rsidRPr="00923EFB">
        <w:rPr>
          <w:rFonts w:ascii="Calibri" w:eastAsia="Calibri" w:hAnsi="Calibri" w:cs="Times New Roman"/>
          <w:lang w:eastAsia="zh-CN"/>
        </w:rPr>
        <w:tab/>
      </w:r>
      <w:r w:rsidR="00923EFB" w:rsidRPr="00923EFB">
        <w:rPr>
          <w:rFonts w:ascii="Times New Roman" w:eastAsia="Calibri" w:hAnsi="Times New Roman" w:cs="Times New Roman"/>
          <w:b/>
          <w:lang w:eastAsia="zh-CN"/>
        </w:rPr>
        <w:t>Załącznik nr 7</w:t>
      </w:r>
    </w:p>
    <w:p w14:paraId="5E20A7E0" w14:textId="77777777" w:rsidR="00F04F7B" w:rsidRPr="00F04F7B" w:rsidRDefault="00F04F7B" w:rsidP="00F04F7B">
      <w:pPr>
        <w:jc w:val="center"/>
        <w:rPr>
          <w:rFonts w:ascii="Times New Roman" w:hAnsi="Times New Roman" w:cs="Times New Roman"/>
          <w:b/>
          <w:sz w:val="24"/>
        </w:rPr>
      </w:pPr>
      <w:r w:rsidRPr="00F04F7B">
        <w:rPr>
          <w:rFonts w:ascii="Times New Roman" w:hAnsi="Times New Roman" w:cs="Times New Roman"/>
          <w:b/>
          <w:sz w:val="24"/>
        </w:rPr>
        <w:t xml:space="preserve">Umowa </w:t>
      </w:r>
    </w:p>
    <w:p w14:paraId="25D52E45" w14:textId="77777777" w:rsidR="00F04F7B" w:rsidRPr="00F04F7B" w:rsidRDefault="00F04F7B" w:rsidP="00F04F7B">
      <w:pPr>
        <w:jc w:val="center"/>
        <w:rPr>
          <w:rFonts w:ascii="Times New Roman" w:hAnsi="Times New Roman" w:cs="Times New Roman"/>
          <w:b/>
          <w:sz w:val="24"/>
        </w:rPr>
      </w:pPr>
      <w:r w:rsidRPr="00F04F7B">
        <w:rPr>
          <w:rFonts w:ascii="Times New Roman" w:hAnsi="Times New Roman" w:cs="Times New Roman"/>
          <w:b/>
          <w:sz w:val="24"/>
        </w:rPr>
        <w:t>powierzenia przetwarzania danych osobowych</w:t>
      </w:r>
    </w:p>
    <w:p w14:paraId="7E5CC423" w14:textId="77777777" w:rsidR="00F04F7B" w:rsidRPr="00F04F7B" w:rsidRDefault="00F04F7B" w:rsidP="00F04F7B">
      <w:pPr>
        <w:jc w:val="center"/>
        <w:rPr>
          <w:rFonts w:ascii="Times New Roman" w:hAnsi="Times New Roman" w:cs="Times New Roman"/>
        </w:rPr>
      </w:pPr>
      <w:r w:rsidRPr="00F04F7B">
        <w:rPr>
          <w:rFonts w:ascii="Times New Roman" w:hAnsi="Times New Roman" w:cs="Times New Roman"/>
        </w:rPr>
        <w:t>zawarta w Sopocie, dnia ………….. r.</w:t>
      </w:r>
    </w:p>
    <w:p w14:paraId="47DD5FF6" w14:textId="77777777" w:rsidR="00F04F7B" w:rsidRPr="00F04F7B" w:rsidRDefault="00F04F7B" w:rsidP="00F04F7B">
      <w:pPr>
        <w:rPr>
          <w:rFonts w:ascii="Times New Roman" w:hAnsi="Times New Roman" w:cs="Times New Roman"/>
        </w:rPr>
      </w:pPr>
      <w:r w:rsidRPr="00F04F7B">
        <w:rPr>
          <w:rFonts w:ascii="Times New Roman" w:hAnsi="Times New Roman" w:cs="Times New Roman"/>
        </w:rPr>
        <w:t>pomiędzy:</w:t>
      </w:r>
    </w:p>
    <w:p w14:paraId="12B733EA" w14:textId="77777777" w:rsidR="00F04F7B" w:rsidRPr="00F04F7B" w:rsidRDefault="00F04F7B" w:rsidP="00F04F7B">
      <w:pPr>
        <w:rPr>
          <w:rFonts w:ascii="Times New Roman" w:hAnsi="Times New Roman" w:cs="Times New Roman"/>
          <w:b/>
        </w:rPr>
      </w:pPr>
      <w:r w:rsidRPr="00F04F7B">
        <w:rPr>
          <w:rFonts w:ascii="Times New Roman" w:hAnsi="Times New Roman" w:cs="Times New Roman"/>
          <w:b/>
        </w:rPr>
        <w:t xml:space="preserve">Miejskim Ośrodkiem Pomocy Społecznej, ul. Kolejowa 14, 81-835 Sopot </w:t>
      </w:r>
    </w:p>
    <w:p w14:paraId="194F5FCB" w14:textId="77777777" w:rsidR="00F04F7B" w:rsidRPr="00F04F7B" w:rsidRDefault="00F04F7B" w:rsidP="00F04F7B">
      <w:pPr>
        <w:rPr>
          <w:rFonts w:ascii="Times New Roman" w:hAnsi="Times New Roman" w:cs="Times New Roman"/>
        </w:rPr>
      </w:pPr>
      <w:r w:rsidRPr="00F04F7B">
        <w:rPr>
          <w:rFonts w:ascii="Times New Roman" w:hAnsi="Times New Roman" w:cs="Times New Roman"/>
        </w:rPr>
        <w:t>reprezentowanym przez:</w:t>
      </w:r>
    </w:p>
    <w:p w14:paraId="151AA2AD" w14:textId="77777777" w:rsidR="00F04F7B" w:rsidRPr="00F04F7B" w:rsidRDefault="00F04F7B" w:rsidP="00F04F7B">
      <w:pPr>
        <w:spacing w:after="0" w:line="360" w:lineRule="auto"/>
        <w:rPr>
          <w:rFonts w:ascii="Times New Roman" w:eastAsia="Calibri" w:hAnsi="Times New Roman" w:cs="Times New Roman"/>
          <w:b/>
        </w:rPr>
      </w:pPr>
      <w:r w:rsidRPr="00F04F7B">
        <w:rPr>
          <w:rFonts w:ascii="Times New Roman" w:eastAsia="Calibri" w:hAnsi="Times New Roman" w:cs="Times New Roman"/>
          <w:b/>
        </w:rPr>
        <w:t>Andrzej Czekaja – Dyrektora</w:t>
      </w:r>
    </w:p>
    <w:p w14:paraId="39DF759B" w14:textId="77777777" w:rsidR="00F04F7B" w:rsidRPr="00F04F7B" w:rsidRDefault="00F04F7B" w:rsidP="00F04F7B">
      <w:pPr>
        <w:rPr>
          <w:rFonts w:ascii="Times New Roman" w:hAnsi="Times New Roman" w:cs="Times New Roman"/>
        </w:rPr>
      </w:pPr>
      <w:r w:rsidRPr="00F04F7B">
        <w:rPr>
          <w:rFonts w:ascii="Times New Roman" w:hAnsi="Times New Roman" w:cs="Times New Roman"/>
        </w:rPr>
        <w:t>zwanym dalej  „Administratorem”</w:t>
      </w:r>
    </w:p>
    <w:p w14:paraId="4CAF7BF9" w14:textId="77777777" w:rsidR="00F04F7B" w:rsidRPr="00F04F7B" w:rsidRDefault="00F04F7B" w:rsidP="00F04F7B">
      <w:pPr>
        <w:rPr>
          <w:rFonts w:ascii="Times New Roman" w:hAnsi="Times New Roman" w:cs="Times New Roman"/>
        </w:rPr>
      </w:pPr>
      <w:r w:rsidRPr="00F04F7B">
        <w:rPr>
          <w:rFonts w:ascii="Times New Roman" w:hAnsi="Times New Roman" w:cs="Times New Roman"/>
        </w:rPr>
        <w:t>a</w:t>
      </w:r>
    </w:p>
    <w:p w14:paraId="0333CFEF" w14:textId="77777777" w:rsidR="00F04F7B" w:rsidRPr="00F04F7B" w:rsidRDefault="00F04F7B" w:rsidP="00F04F7B">
      <w:pPr>
        <w:rPr>
          <w:rFonts w:ascii="Times New Roman" w:hAnsi="Times New Roman" w:cs="Times New Roman"/>
        </w:rPr>
      </w:pPr>
      <w:r w:rsidRPr="00F04F7B">
        <w:rPr>
          <w:rFonts w:ascii="Times New Roman" w:hAnsi="Times New Roman" w:cs="Times New Roman"/>
        </w:rPr>
        <w:t>…………………..</w:t>
      </w:r>
    </w:p>
    <w:p w14:paraId="75BCBA72" w14:textId="77777777" w:rsidR="00F04F7B" w:rsidRPr="00F04F7B" w:rsidRDefault="00F04F7B" w:rsidP="00F04F7B">
      <w:pPr>
        <w:rPr>
          <w:rFonts w:ascii="Times New Roman" w:hAnsi="Times New Roman" w:cs="Times New Roman"/>
        </w:rPr>
      </w:pPr>
      <w:r w:rsidRPr="00F04F7B">
        <w:rPr>
          <w:rFonts w:ascii="Times New Roman" w:hAnsi="Times New Roman" w:cs="Times New Roman"/>
        </w:rPr>
        <w:t>…………………..</w:t>
      </w:r>
    </w:p>
    <w:p w14:paraId="64499137" w14:textId="77777777" w:rsidR="00F04F7B" w:rsidRPr="00F04F7B" w:rsidRDefault="00F04F7B" w:rsidP="00F04F7B">
      <w:pPr>
        <w:rPr>
          <w:rFonts w:ascii="Times New Roman" w:hAnsi="Times New Roman" w:cs="Times New Roman"/>
        </w:rPr>
      </w:pPr>
      <w:r w:rsidRPr="00F04F7B">
        <w:rPr>
          <w:rFonts w:ascii="Times New Roman" w:hAnsi="Times New Roman" w:cs="Times New Roman"/>
        </w:rPr>
        <w:t>zwaną dalej  „Przetwarzającym”.</w:t>
      </w:r>
    </w:p>
    <w:p w14:paraId="7554C7D0" w14:textId="77777777" w:rsidR="00F04F7B" w:rsidRPr="00F04F7B" w:rsidRDefault="00F04F7B" w:rsidP="00F04F7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 xml:space="preserve">Niniejsza umowa stanowi </w:t>
      </w:r>
      <w:r w:rsidRPr="00F04F7B">
        <w:rPr>
          <w:rFonts w:ascii="Times New Roman" w:eastAsia="Times New Roman" w:hAnsi="Times New Roman" w:cs="Times New Roman"/>
          <w:b/>
          <w:lang w:eastAsia="pl-PL"/>
        </w:rPr>
        <w:t>następstwo umowy nr</w:t>
      </w:r>
      <w:bookmarkStart w:id="12" w:name="_Hlk519148923"/>
      <w:bookmarkStart w:id="13" w:name="_Hlk519151104"/>
      <w:r w:rsidRPr="00F04F7B">
        <w:rPr>
          <w:rFonts w:ascii="Times New Roman" w:eastAsia="Times New Roman" w:hAnsi="Times New Roman" w:cs="Times New Roman"/>
          <w:lang w:eastAsia="pl-PL"/>
        </w:rPr>
        <w:t xml:space="preserve"> ……………….. </w:t>
      </w:r>
      <w:r w:rsidRPr="00F04F7B">
        <w:rPr>
          <w:rFonts w:ascii="Times New Roman" w:eastAsia="Times New Roman" w:hAnsi="Times New Roman" w:cs="Times New Roman"/>
          <w:b/>
          <w:lang w:eastAsia="pl-PL"/>
        </w:rPr>
        <w:t>z dnia ……… r.</w:t>
      </w:r>
      <w:bookmarkEnd w:id="12"/>
      <w:r w:rsidRPr="00F04F7B">
        <w:rPr>
          <w:rFonts w:ascii="Times New Roman" w:eastAsia="Times New Roman" w:hAnsi="Times New Roman" w:cs="Times New Roman"/>
          <w:lang w:eastAsia="pl-PL"/>
        </w:rPr>
        <w:t xml:space="preserve"> </w:t>
      </w:r>
      <w:bookmarkEnd w:id="13"/>
      <w:r w:rsidRPr="00F04F7B">
        <w:rPr>
          <w:rFonts w:ascii="Times New Roman" w:eastAsia="Times New Roman" w:hAnsi="Times New Roman" w:cs="Times New Roman"/>
          <w:lang w:eastAsia="pl-PL"/>
        </w:rPr>
        <w:t xml:space="preserve">pomiędzy Gminą Miasta Sopotu a </w:t>
      </w:r>
      <w:r w:rsidRPr="00F04F7B">
        <w:rPr>
          <w:rFonts w:ascii="Times New Roman" w:hAnsi="Times New Roman" w:cs="Times New Roman"/>
        </w:rPr>
        <w:t>………………….</w:t>
      </w:r>
      <w:r w:rsidRPr="00F04F7B">
        <w:rPr>
          <w:rFonts w:ascii="Times New Roman" w:hAnsi="Times New Roman" w:cs="Times New Roman"/>
          <w:b/>
        </w:rPr>
        <w:t xml:space="preserve">, </w:t>
      </w:r>
      <w:r w:rsidRPr="00F04F7B">
        <w:rPr>
          <w:rFonts w:ascii="Times New Roman" w:hAnsi="Times New Roman" w:cs="Times New Roman"/>
        </w:rPr>
        <w:t>zwaną dalej umową główną</w:t>
      </w:r>
    </w:p>
    <w:p w14:paraId="508278CA" w14:textId="77777777" w:rsidR="00F04F7B" w:rsidRPr="00F04F7B" w:rsidRDefault="00F04F7B" w:rsidP="00F04F7B">
      <w:pPr>
        <w:rPr>
          <w:rFonts w:ascii="Times New Roman" w:hAnsi="Times New Roman" w:cs="Times New Roman"/>
        </w:rPr>
      </w:pPr>
    </w:p>
    <w:p w14:paraId="3860AB89" w14:textId="77777777" w:rsidR="00F04F7B" w:rsidRPr="00F04F7B" w:rsidRDefault="00F04F7B" w:rsidP="00F04F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F04F7B">
        <w:rPr>
          <w:rFonts w:ascii="Times New Roman" w:eastAsia="Times New Roman" w:hAnsi="Times New Roman" w:cs="Times New Roman"/>
          <w:b/>
          <w:lang w:eastAsia="pl-PL"/>
        </w:rPr>
        <w:t>§ 1</w:t>
      </w:r>
    </w:p>
    <w:p w14:paraId="6FA16B8D" w14:textId="77777777" w:rsidR="00F04F7B" w:rsidRPr="00F04F7B" w:rsidRDefault="00F04F7B" w:rsidP="00F04F7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>Dla potrzeb niniejszej umowy przyjmuje się następujące znaczenie dla poniżej wymienionych sformułowań:</w:t>
      </w:r>
    </w:p>
    <w:p w14:paraId="1EA7F6B0" w14:textId="77777777" w:rsidR="00F04F7B" w:rsidRPr="00F04F7B" w:rsidRDefault="00F04F7B" w:rsidP="00F04F7B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 xml:space="preserve">1) Rozporządzenie” - rozporządzenie Parlamentu Europejskiego i Rady ( UE) 2016/679 z 27 kwietnia 2016 r. w sprawie ochrony osób fizycznych w związku z przetwarzaniem danych osobowych i w sprawie swobodnego przepływu takich danych ( ogólne rozporządzenie o ochronie danych) </w:t>
      </w:r>
    </w:p>
    <w:p w14:paraId="2CAF7829" w14:textId="77777777" w:rsidR="00F04F7B" w:rsidRPr="00F04F7B" w:rsidRDefault="00F04F7B" w:rsidP="00F04F7B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>2) „Dane” – dane osobowe powierzone przez Administratora Przetwarzającemu</w:t>
      </w:r>
    </w:p>
    <w:p w14:paraId="62A1758A" w14:textId="77777777" w:rsidR="00F04F7B" w:rsidRPr="00F04F7B" w:rsidRDefault="00F04F7B" w:rsidP="00F04F7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14:paraId="67271542" w14:textId="77777777" w:rsidR="00F04F7B" w:rsidRPr="00F04F7B" w:rsidRDefault="00F04F7B" w:rsidP="00F04F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F04F7B">
        <w:rPr>
          <w:rFonts w:ascii="Times New Roman" w:eastAsia="Times New Roman" w:hAnsi="Times New Roman" w:cs="Times New Roman"/>
          <w:b/>
          <w:lang w:eastAsia="pl-PL"/>
        </w:rPr>
        <w:t>§ 2</w:t>
      </w:r>
    </w:p>
    <w:p w14:paraId="616774EB" w14:textId="77777777" w:rsidR="00F04F7B" w:rsidRPr="00F04F7B" w:rsidRDefault="00F04F7B" w:rsidP="00F04F7B">
      <w:pPr>
        <w:numPr>
          <w:ilvl w:val="0"/>
          <w:numId w:val="36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>Administrator powierza Przetwarzającemu przetwarzanie danych osobowych  a Przetwarzający powierzenie przetwarzania danych osobowych przyjmuje, na warunkach określonych w niniejszej umowie.</w:t>
      </w:r>
    </w:p>
    <w:p w14:paraId="58FD4372" w14:textId="77777777" w:rsidR="00F04F7B" w:rsidRPr="00F04F7B" w:rsidRDefault="00F04F7B" w:rsidP="00F04F7B">
      <w:pPr>
        <w:numPr>
          <w:ilvl w:val="0"/>
          <w:numId w:val="36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>Celem powierzenia przetwarzania danych osobowych przez Przetwarzającego jest realizacja umowy</w:t>
      </w:r>
      <w:r w:rsidRPr="00F04F7B">
        <w:rPr>
          <w:rFonts w:ascii="Times New Roman" w:eastAsia="Times New Roman" w:hAnsi="Times New Roman" w:cs="Times New Roman"/>
          <w:i/>
          <w:lang w:eastAsia="pl-PL"/>
        </w:rPr>
        <w:t xml:space="preserve"> ………………..</w:t>
      </w:r>
      <w:r w:rsidRPr="00F04F7B">
        <w:rPr>
          <w:rFonts w:ascii="Times New Roman" w:eastAsia="Times New Roman" w:hAnsi="Times New Roman" w:cs="Times New Roman"/>
          <w:lang w:eastAsia="pl-PL"/>
        </w:rPr>
        <w:t>, szczegółowo opisanego w umowie</w:t>
      </w:r>
      <w:r w:rsidRPr="00F04F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04F7B">
        <w:rPr>
          <w:rFonts w:ascii="Times New Roman" w:eastAsia="Times New Roman" w:hAnsi="Times New Roman" w:cs="Times New Roman"/>
          <w:lang w:eastAsia="pl-PL"/>
        </w:rPr>
        <w:t>nr</w:t>
      </w:r>
      <w:r w:rsidRPr="00F04F7B">
        <w:rPr>
          <w:rFonts w:ascii="Times New Roman" w:hAnsi="Times New Roman"/>
          <w:b/>
          <w:sz w:val="24"/>
          <w:szCs w:val="24"/>
        </w:rPr>
        <w:t xml:space="preserve"> </w:t>
      </w:r>
      <w:r w:rsidRPr="00F04F7B">
        <w:rPr>
          <w:rFonts w:ascii="Times New Roman" w:hAnsi="Times New Roman"/>
          <w:sz w:val="24"/>
          <w:szCs w:val="24"/>
        </w:rPr>
        <w:t>…………..</w:t>
      </w:r>
      <w:r w:rsidRPr="00F04F7B">
        <w:rPr>
          <w:rFonts w:ascii="Times New Roman" w:eastAsia="Times New Roman" w:hAnsi="Times New Roman" w:cs="Times New Roman"/>
          <w:lang w:eastAsia="pl-PL"/>
        </w:rPr>
        <w:t xml:space="preserve"> z dnia …………. r. Administrator  oświadcza, że jest nadal administratorem danych, które powierza oraz, że jest uprawniony do ich przetwarzania w zakresie, w jakim powierzył je Przetwarzającemu. </w:t>
      </w:r>
    </w:p>
    <w:p w14:paraId="071151B9" w14:textId="77777777" w:rsidR="00F04F7B" w:rsidRPr="00F04F7B" w:rsidRDefault="00F04F7B" w:rsidP="00F04F7B">
      <w:pPr>
        <w:numPr>
          <w:ilvl w:val="0"/>
          <w:numId w:val="36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>Przetwarzający może  przetwarzać Dane wyłącznie w celu przewidzianym w ust.2.</w:t>
      </w:r>
    </w:p>
    <w:p w14:paraId="3E78C980" w14:textId="77777777" w:rsidR="00F04F7B" w:rsidRPr="00F04F7B" w:rsidRDefault="00F04F7B" w:rsidP="00F04F7B">
      <w:pPr>
        <w:numPr>
          <w:ilvl w:val="0"/>
          <w:numId w:val="36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>Administrator  oświadcza, że jest nadal administratorem danych, które powierza oraz, że jest uprawniony do ich przetwarzania w zakresie, w jakim powierzył je Przetwarzającemu.</w:t>
      </w:r>
    </w:p>
    <w:p w14:paraId="3AD6FC2E" w14:textId="77777777" w:rsidR="00F04F7B" w:rsidRPr="00F04F7B" w:rsidRDefault="00F04F7B" w:rsidP="00F04F7B">
      <w:pPr>
        <w:numPr>
          <w:ilvl w:val="0"/>
          <w:numId w:val="36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 xml:space="preserve">Zakres powierzonych do przetwarzania przez Przetwarzającego danych osobowych klientów Miejskiego Ośrodka Pomocy Społecznej w Sopocie: </w:t>
      </w:r>
      <w:r w:rsidRPr="00F04F7B">
        <w:rPr>
          <w:rFonts w:ascii="Times New Roman" w:hAnsi="Times New Roman" w:cs="Times New Roman"/>
        </w:rPr>
        <w:t xml:space="preserve">………………………………………………………………………………………………………Kategoria osób – klienci MOPS Sopot.  </w:t>
      </w:r>
    </w:p>
    <w:p w14:paraId="649551E4" w14:textId="77777777" w:rsidR="00F04F7B" w:rsidRPr="00F04F7B" w:rsidRDefault="00F04F7B" w:rsidP="00F04F7B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lang w:eastAsia="pl-PL"/>
        </w:rPr>
      </w:pPr>
    </w:p>
    <w:p w14:paraId="4F738838" w14:textId="77777777" w:rsidR="00F04F7B" w:rsidRPr="00F04F7B" w:rsidRDefault="00F04F7B" w:rsidP="00F04F7B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lang w:eastAsia="pl-PL"/>
        </w:rPr>
      </w:pPr>
    </w:p>
    <w:p w14:paraId="1E3DB7DE" w14:textId="77777777" w:rsidR="00F04F7B" w:rsidRPr="00F04F7B" w:rsidRDefault="00F04F7B" w:rsidP="00F04F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40C38C3A" w14:textId="77777777" w:rsidR="00F04F7B" w:rsidRPr="00F04F7B" w:rsidRDefault="00F04F7B" w:rsidP="00F04F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28E758F9" w14:textId="77777777" w:rsidR="00F04F7B" w:rsidRPr="00F04F7B" w:rsidRDefault="00F04F7B" w:rsidP="00F04F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4E4D225F" w14:textId="77777777" w:rsidR="00F04F7B" w:rsidRPr="00F04F7B" w:rsidRDefault="00F04F7B" w:rsidP="00F04F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F04F7B">
        <w:rPr>
          <w:rFonts w:ascii="Times New Roman" w:eastAsia="Times New Roman" w:hAnsi="Times New Roman" w:cs="Times New Roman"/>
          <w:b/>
          <w:lang w:eastAsia="pl-PL"/>
        </w:rPr>
        <w:lastRenderedPageBreak/>
        <w:t>§ 3</w:t>
      </w:r>
    </w:p>
    <w:p w14:paraId="002C6F28" w14:textId="77777777" w:rsidR="00F04F7B" w:rsidRPr="00F04F7B" w:rsidRDefault="00F04F7B" w:rsidP="00F04F7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>Strony zobowiązują się wykonywać zobowiązania wynikające z niniejszej umowy z najwyższą staranności zawodową w celu zabezpieczenia prawnego, organizacyjnego i technicznego</w:t>
      </w:r>
      <w:r w:rsidRPr="00F04F7B">
        <w:rPr>
          <w:rFonts w:ascii="Times New Roman" w:eastAsia="Times New Roman" w:hAnsi="Times New Roman" w:cs="Times New Roman"/>
          <w:color w:val="FF0000"/>
          <w:lang w:eastAsia="pl-PL"/>
        </w:rPr>
        <w:t xml:space="preserve"> </w:t>
      </w:r>
      <w:r w:rsidRPr="00F04F7B">
        <w:rPr>
          <w:rFonts w:ascii="Times New Roman" w:eastAsia="Times New Roman" w:hAnsi="Times New Roman" w:cs="Times New Roman"/>
          <w:lang w:eastAsia="pl-PL"/>
        </w:rPr>
        <w:t>interesów Stron w zakresie przetwarzania powierzonych danych osobowych.</w:t>
      </w:r>
    </w:p>
    <w:p w14:paraId="43B10070" w14:textId="77777777" w:rsidR="00F04F7B" w:rsidRPr="00F04F7B" w:rsidRDefault="00F04F7B" w:rsidP="00F04F7B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lang w:eastAsia="pl-PL"/>
        </w:rPr>
      </w:pPr>
    </w:p>
    <w:p w14:paraId="786A9749" w14:textId="77777777" w:rsidR="00F04F7B" w:rsidRPr="00F04F7B" w:rsidRDefault="00F04F7B" w:rsidP="00F04F7B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lang w:eastAsia="pl-PL"/>
        </w:rPr>
      </w:pPr>
    </w:p>
    <w:p w14:paraId="2C3AC880" w14:textId="77777777" w:rsidR="00F04F7B" w:rsidRPr="00F04F7B" w:rsidRDefault="00F04F7B" w:rsidP="00F04F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F04F7B">
        <w:rPr>
          <w:rFonts w:ascii="Times New Roman" w:eastAsia="Times New Roman" w:hAnsi="Times New Roman" w:cs="Times New Roman"/>
          <w:b/>
          <w:lang w:eastAsia="pl-PL"/>
        </w:rPr>
        <w:t>§ 4</w:t>
      </w:r>
    </w:p>
    <w:p w14:paraId="662AAF70" w14:textId="77777777" w:rsidR="00F04F7B" w:rsidRPr="00F04F7B" w:rsidRDefault="00F04F7B" w:rsidP="00F04F7B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0E994CD5" w14:textId="77777777" w:rsidR="00F04F7B" w:rsidRPr="00F04F7B" w:rsidRDefault="00F04F7B" w:rsidP="00F04F7B">
      <w:pPr>
        <w:numPr>
          <w:ilvl w:val="0"/>
          <w:numId w:val="3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 xml:space="preserve">Przetwarzający  zobowiązuje się zastosować środki techniczne i organizacyjne mające na celu należyte, odpowiednie do zagrożeń oraz kategorii danych objętych ochroną, zabezpieczenie powierzonych do przetwarzania danych osobowych, w szczególności zabezpieczyć je przed udostępnieniem osobom nieupoważnionym, zabraniem przez osobę nieuprawioną, przetwarzaniem z naruszeniem przepisów prawa oraz zmianą, utratą, uszkodzeniem lub zniszczeniem. </w:t>
      </w:r>
    </w:p>
    <w:p w14:paraId="2A25457F" w14:textId="77777777" w:rsidR="00F04F7B" w:rsidRPr="00F04F7B" w:rsidRDefault="00F04F7B" w:rsidP="00F04F7B">
      <w:pPr>
        <w:numPr>
          <w:ilvl w:val="0"/>
          <w:numId w:val="32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 xml:space="preserve">Przetwarzający oświadcza, że zastosowane do przetwarzania powierzonych danych systemy informatyczne spełniają wymogi aktualnie obowiązujących przepisów prawa. </w:t>
      </w:r>
    </w:p>
    <w:p w14:paraId="72E7E2DD" w14:textId="77777777" w:rsidR="00F04F7B" w:rsidRPr="00F04F7B" w:rsidRDefault="00F04F7B" w:rsidP="00F04F7B">
      <w:pPr>
        <w:numPr>
          <w:ilvl w:val="0"/>
          <w:numId w:val="32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>Przetwarzający przetwarza dane osobowe wyłącznie na udokumentowane polecenie Administratora.</w:t>
      </w:r>
    </w:p>
    <w:p w14:paraId="44F72E4C" w14:textId="77777777" w:rsidR="00F04F7B" w:rsidRPr="00F04F7B" w:rsidRDefault="00F04F7B" w:rsidP="00F04F7B">
      <w:pPr>
        <w:numPr>
          <w:ilvl w:val="0"/>
          <w:numId w:val="32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 xml:space="preserve">Jeżeli Przetwarzający poweźmie wątpliwości co do zgodności z prawem wydanych przez Administratora poleceń lub instrukcji, Przetwarzający natychmiast informuje Administratora o stwierdzonej wątpliwości (w sposób udokumentowany i z uzasadnieniem), pod rygorem utraty możliwości dochodzenia roszczeń przeciwko Administratorowi z tego tytułu.  </w:t>
      </w:r>
    </w:p>
    <w:p w14:paraId="59B7F6BE" w14:textId="77777777" w:rsidR="00F04F7B" w:rsidRPr="00F04F7B" w:rsidRDefault="00F04F7B" w:rsidP="00F04F7B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lang w:eastAsia="pl-PL"/>
        </w:rPr>
      </w:pPr>
    </w:p>
    <w:p w14:paraId="0181CEC3" w14:textId="77777777" w:rsidR="00F04F7B" w:rsidRPr="00F04F7B" w:rsidRDefault="00F04F7B" w:rsidP="00F04F7B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lang w:eastAsia="pl-PL"/>
        </w:rPr>
      </w:pPr>
    </w:p>
    <w:p w14:paraId="6BE5CC5B" w14:textId="77777777" w:rsidR="00F04F7B" w:rsidRPr="00F04F7B" w:rsidRDefault="00F04F7B" w:rsidP="00F04F7B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F04F7B">
        <w:rPr>
          <w:rFonts w:ascii="Times New Roman" w:eastAsia="Times New Roman" w:hAnsi="Times New Roman" w:cs="Times New Roman"/>
          <w:b/>
          <w:lang w:eastAsia="pl-PL"/>
        </w:rPr>
        <w:t>§ 5</w:t>
      </w:r>
    </w:p>
    <w:p w14:paraId="69DD9DC4" w14:textId="77777777" w:rsidR="00F04F7B" w:rsidRPr="00F04F7B" w:rsidRDefault="00F04F7B" w:rsidP="00F04F7B">
      <w:pPr>
        <w:numPr>
          <w:ilvl w:val="0"/>
          <w:numId w:val="4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>Przetwarzający, biorąc pod uwagę charakter przetwarzania, w miarę możliwości pomaga Administratorowi poprzez odpowiednie środki techniczne i organizacyjne wywiązać się z obowiązku odpowiadania na żądania osoby, której dane dotyczą, w zakresie wykonywania jej praw.</w:t>
      </w:r>
    </w:p>
    <w:p w14:paraId="75FA645B" w14:textId="77777777" w:rsidR="00F04F7B" w:rsidRPr="00F04F7B" w:rsidRDefault="00F04F7B" w:rsidP="00F04F7B">
      <w:pPr>
        <w:numPr>
          <w:ilvl w:val="0"/>
          <w:numId w:val="41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>Przetwarzający, uwzględniając charakter przetwarzania oraz dostępne mu informacje,  pomaga Administratorowi wywiązać się z obowiązków określonych w art. 32-36 rozporządzenia .</w:t>
      </w:r>
    </w:p>
    <w:p w14:paraId="21E8F670" w14:textId="77777777" w:rsidR="00F04F7B" w:rsidRPr="00F04F7B" w:rsidRDefault="00F04F7B" w:rsidP="00F04F7B">
      <w:pPr>
        <w:numPr>
          <w:ilvl w:val="0"/>
          <w:numId w:val="41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 xml:space="preserve">Przetwarzający udostępnia Administratorowi wszelkie informacje niezbędne do wykazania spełnienia obowiązków określonych w niniejszej umowie oraz umożliwia Administratorowi lub audytorowi upoważnionemu przez Administratora  przeprowadzanie audytów, w tym inspekcji      i przyczynia się do nich. </w:t>
      </w:r>
    </w:p>
    <w:p w14:paraId="0142F870" w14:textId="77777777" w:rsidR="00F04F7B" w:rsidRPr="00F04F7B" w:rsidRDefault="00F04F7B" w:rsidP="00F04F7B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lang w:eastAsia="pl-PL"/>
        </w:rPr>
      </w:pPr>
    </w:p>
    <w:p w14:paraId="01419AB0" w14:textId="77777777" w:rsidR="00F04F7B" w:rsidRPr="00F04F7B" w:rsidRDefault="00F04F7B" w:rsidP="00F04F7B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F04F7B">
        <w:rPr>
          <w:rFonts w:ascii="Times New Roman" w:eastAsia="Times New Roman" w:hAnsi="Times New Roman" w:cs="Times New Roman"/>
          <w:b/>
          <w:lang w:eastAsia="pl-PL"/>
        </w:rPr>
        <w:t>§ 6</w:t>
      </w:r>
    </w:p>
    <w:p w14:paraId="4CD7F5AE" w14:textId="77777777" w:rsidR="00F04F7B" w:rsidRPr="00F04F7B" w:rsidRDefault="00F04F7B" w:rsidP="00F04F7B">
      <w:pPr>
        <w:numPr>
          <w:ilvl w:val="0"/>
          <w:numId w:val="4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 xml:space="preserve">Przetwarzający po zakończeniu świadczenia usług związanych z przetwarzaniem danych zależnie od decyzji Administratora usuwa wszelkie dane osobowe oraz usuwa wszelkie ich istniejące kopie, chyba, że szczególne przepisy prawa nakazują przechowywanie danych osobowych. </w:t>
      </w:r>
    </w:p>
    <w:p w14:paraId="13F8EBD7" w14:textId="77777777" w:rsidR="00F04F7B" w:rsidRPr="00F04F7B" w:rsidRDefault="00F04F7B" w:rsidP="00F04F7B">
      <w:pPr>
        <w:numPr>
          <w:ilvl w:val="0"/>
          <w:numId w:val="4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>Po wykonaniu zobowiązania, o którym mowa w ust.1 Przetwarzający złoży Administratorowi pisemne oświadczenie potwierdzające trwałe usuniecie wszystkich Danych.</w:t>
      </w:r>
    </w:p>
    <w:p w14:paraId="4F7C573E" w14:textId="77777777" w:rsidR="00F04F7B" w:rsidRPr="00F04F7B" w:rsidRDefault="00F04F7B" w:rsidP="00F04F7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02BD1F1" w14:textId="77777777" w:rsidR="00F04F7B" w:rsidRPr="00F04F7B" w:rsidRDefault="00F04F7B" w:rsidP="00F04F7B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F04F7B">
        <w:rPr>
          <w:rFonts w:ascii="Times New Roman" w:eastAsia="Times New Roman" w:hAnsi="Times New Roman" w:cs="Times New Roman"/>
          <w:b/>
          <w:lang w:eastAsia="pl-PL"/>
        </w:rPr>
        <w:t>§ 7</w:t>
      </w:r>
    </w:p>
    <w:p w14:paraId="5C220462" w14:textId="77777777" w:rsidR="00F04F7B" w:rsidRPr="00F04F7B" w:rsidRDefault="00F04F7B" w:rsidP="00F04F7B">
      <w:pPr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 xml:space="preserve">Przetwarzający nie korzysta z usług innego podmiotu przetwarzającego bez uprzedniej szczegółowej zgody Administratora. </w:t>
      </w:r>
    </w:p>
    <w:p w14:paraId="200F0AEE" w14:textId="77777777" w:rsidR="00F04F7B" w:rsidRPr="00F04F7B" w:rsidRDefault="00F04F7B" w:rsidP="00F04F7B">
      <w:pPr>
        <w:numPr>
          <w:ilvl w:val="0"/>
          <w:numId w:val="43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 xml:space="preserve">Powierzenie przetwarzania danych </w:t>
      </w:r>
      <w:proofErr w:type="spellStart"/>
      <w:r w:rsidRPr="00F04F7B">
        <w:rPr>
          <w:rFonts w:ascii="Times New Roman" w:eastAsia="Times New Roman" w:hAnsi="Times New Roman" w:cs="Times New Roman"/>
          <w:lang w:eastAsia="pl-PL"/>
        </w:rPr>
        <w:t>Podprzetwarzajacemu</w:t>
      </w:r>
      <w:proofErr w:type="spellEnd"/>
      <w:r w:rsidRPr="00F04F7B">
        <w:rPr>
          <w:rFonts w:ascii="Times New Roman" w:eastAsia="Times New Roman" w:hAnsi="Times New Roman" w:cs="Times New Roman"/>
          <w:lang w:eastAsia="pl-PL"/>
        </w:rPr>
        <w:t xml:space="preserve"> wymaga uprzedniego zgłoszenia Administratorowi w celu umożliwienia wyrażenia sprzeciwu. Administrator może z uzasadnionych przyczyn zgłosić udokumentowany sprzeciw względem powierzenia danych .</w:t>
      </w:r>
    </w:p>
    <w:p w14:paraId="7C231271" w14:textId="77777777" w:rsidR="00F04F7B" w:rsidRPr="00F04F7B" w:rsidRDefault="00F04F7B" w:rsidP="00F04F7B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lang w:eastAsia="pl-PL"/>
        </w:rPr>
      </w:pPr>
    </w:p>
    <w:p w14:paraId="68876BEA" w14:textId="77777777" w:rsidR="00F04F7B" w:rsidRPr="00F04F7B" w:rsidRDefault="00F04F7B" w:rsidP="00F04F7B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F04F7B">
        <w:rPr>
          <w:rFonts w:ascii="Times New Roman" w:eastAsia="Times New Roman" w:hAnsi="Times New Roman" w:cs="Times New Roman"/>
          <w:b/>
          <w:lang w:eastAsia="pl-PL"/>
        </w:rPr>
        <w:br/>
        <w:t>§ 8</w:t>
      </w:r>
    </w:p>
    <w:p w14:paraId="2E43DB62" w14:textId="77777777" w:rsidR="00F04F7B" w:rsidRPr="00F04F7B" w:rsidRDefault="00F04F7B" w:rsidP="00F04F7B">
      <w:pPr>
        <w:numPr>
          <w:ilvl w:val="0"/>
          <w:numId w:val="7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>Przetwarzający prowadzi rejestr wszystkich kategorii czynności przetwarzania dokonywanych w imieniu Administratora, zawierający następujące informacje:</w:t>
      </w:r>
    </w:p>
    <w:p w14:paraId="7C43FD3D" w14:textId="77777777" w:rsidR="00F04F7B" w:rsidRPr="00F04F7B" w:rsidRDefault="00F04F7B" w:rsidP="00F04F7B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lastRenderedPageBreak/>
        <w:t xml:space="preserve"> nazwa oraz dane kontaktowe Przetwarzającego oraz Administratora w mieniu którego działa Przetwarzający, a gdy ma to zastosowanie-przedstawiciela Przetwarzającego oraz inspektora ochrony danych;</w:t>
      </w:r>
    </w:p>
    <w:p w14:paraId="575707AB" w14:textId="77777777" w:rsidR="00F04F7B" w:rsidRPr="00F04F7B" w:rsidRDefault="00F04F7B" w:rsidP="00F04F7B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>Kategorie przetwarzań dokonywanych w imieniu Administratora</w:t>
      </w:r>
    </w:p>
    <w:p w14:paraId="40CE045C" w14:textId="77777777" w:rsidR="00F04F7B" w:rsidRPr="00F04F7B" w:rsidRDefault="00F04F7B" w:rsidP="00F04F7B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>Jeżeli jest to możliwe , ogólny opis technicznych i organizacyjnych środków bezpieczeństwa o których mowa w art. 32 ust. 1  rozporządzenia.</w:t>
      </w:r>
    </w:p>
    <w:p w14:paraId="3A8A2413" w14:textId="77777777" w:rsidR="00F04F7B" w:rsidRPr="00F04F7B" w:rsidRDefault="00F04F7B" w:rsidP="00F04F7B">
      <w:pPr>
        <w:spacing w:after="0" w:line="240" w:lineRule="auto"/>
        <w:ind w:left="717"/>
        <w:jc w:val="both"/>
        <w:rPr>
          <w:rFonts w:ascii="Times New Roman" w:eastAsia="Times New Roman" w:hAnsi="Times New Roman" w:cs="Times New Roman"/>
          <w:lang w:eastAsia="pl-PL"/>
        </w:rPr>
      </w:pPr>
    </w:p>
    <w:p w14:paraId="6096C0E5" w14:textId="77777777" w:rsidR="00F04F7B" w:rsidRPr="00F04F7B" w:rsidRDefault="00F04F7B" w:rsidP="00F04F7B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F04F7B">
        <w:rPr>
          <w:rFonts w:ascii="Times New Roman" w:eastAsia="Times New Roman" w:hAnsi="Times New Roman" w:cs="Times New Roman"/>
          <w:b/>
          <w:lang w:eastAsia="pl-PL"/>
        </w:rPr>
        <w:t>§ 9</w:t>
      </w:r>
    </w:p>
    <w:p w14:paraId="127302C9" w14:textId="77777777" w:rsidR="00F04F7B" w:rsidRPr="00F04F7B" w:rsidRDefault="00F04F7B" w:rsidP="00F04F7B">
      <w:pPr>
        <w:numPr>
          <w:ilvl w:val="0"/>
          <w:numId w:val="44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>Przetwarzający zobowiązuje się przetwarzać powierzone dane osobowe zgodnie z niniejszą umową, ustawą, rozporządzeniem oraz z innymi przepisami prawa powszechnie obowiązującego, które chronią prawa osób, których dane dotyczą.</w:t>
      </w:r>
    </w:p>
    <w:p w14:paraId="613E9A95" w14:textId="77777777" w:rsidR="00F04F7B" w:rsidRPr="00F04F7B" w:rsidRDefault="00F04F7B" w:rsidP="00F04F7B">
      <w:pPr>
        <w:numPr>
          <w:ilvl w:val="0"/>
          <w:numId w:val="44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>Przetwarzający zobowiązuje się przestrzegać tajemnicy przekazanych danych osobowych, nie przetwarzać ich w sposób inny niż określony Umową, w szczególności nie udostępniać otrzymanych danych osobowych osobom trzecim, również po zakończeniu realizacji niniejszej umowy.</w:t>
      </w:r>
    </w:p>
    <w:p w14:paraId="39BD1D7F" w14:textId="77777777" w:rsidR="00F04F7B" w:rsidRPr="00F04F7B" w:rsidRDefault="00F04F7B" w:rsidP="00F04F7B">
      <w:pPr>
        <w:numPr>
          <w:ilvl w:val="0"/>
          <w:numId w:val="44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 xml:space="preserve">Przyjmujący oświadcza, że osobom zatrudnionym przy przetwarzaniu powierzonych danych osobowych nadane zostały upoważnienia do przetwarzania danych osobowych oraz, że osoby te zostały zapoznane z przepisami o ochronie danych osobowych oraz z odpowiedzialnością za ich nieprzestrzeganie, zobowiązały się do ich przestrzegania oraz do bezterminowego zachowania w tajemnicy przetwarzanych danych osobowych i sposobów ich zabezpieczenia. </w:t>
      </w:r>
    </w:p>
    <w:p w14:paraId="27216309" w14:textId="77777777" w:rsidR="00F04F7B" w:rsidRPr="00F04F7B" w:rsidRDefault="00F04F7B" w:rsidP="00F04F7B">
      <w:pPr>
        <w:numPr>
          <w:ilvl w:val="0"/>
          <w:numId w:val="44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 xml:space="preserve"> Przetwarzający zobowiązuje się do ograniczenia dostępu do Danych Osobowych wyłącznie do osób, których dostęp do Danych jest potrzebny dla realizacji Umowy </w:t>
      </w:r>
      <w:r w:rsidRPr="00F04F7B">
        <w:rPr>
          <w:rFonts w:ascii="Times New Roman" w:hAnsi="Times New Roman"/>
          <w:sz w:val="24"/>
          <w:szCs w:val="24"/>
        </w:rPr>
        <w:t>………………………..</w:t>
      </w:r>
      <w:r w:rsidRPr="00F04F7B">
        <w:rPr>
          <w:rFonts w:ascii="Times New Roman" w:eastAsia="Times New Roman" w:hAnsi="Times New Roman" w:cs="Times New Roman"/>
          <w:lang w:eastAsia="pl-PL"/>
        </w:rPr>
        <w:t>posiadających odpowiednie upoważnienie.</w:t>
      </w:r>
    </w:p>
    <w:p w14:paraId="46E11833" w14:textId="77777777" w:rsidR="00F04F7B" w:rsidRPr="00F04F7B" w:rsidRDefault="00F04F7B" w:rsidP="00F04F7B">
      <w:pPr>
        <w:numPr>
          <w:ilvl w:val="0"/>
          <w:numId w:val="44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>Przetwarzający ma obowiązek zapewnić osobom upoważnionym do przetwarzania Danych odpowiednie szkolenie z zakresu ochrony danych osobowych.</w:t>
      </w:r>
    </w:p>
    <w:p w14:paraId="446A44C1" w14:textId="77777777" w:rsidR="00F04F7B" w:rsidRPr="00F04F7B" w:rsidRDefault="00F04F7B" w:rsidP="00F04F7B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lang w:eastAsia="pl-PL"/>
        </w:rPr>
      </w:pPr>
    </w:p>
    <w:p w14:paraId="3BDC6CFE" w14:textId="77777777" w:rsidR="00F04F7B" w:rsidRPr="00F04F7B" w:rsidRDefault="00F04F7B" w:rsidP="00F04F7B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F04F7B">
        <w:rPr>
          <w:rFonts w:ascii="Times New Roman" w:eastAsia="Times New Roman" w:hAnsi="Times New Roman" w:cs="Times New Roman"/>
          <w:b/>
          <w:lang w:eastAsia="pl-PL"/>
        </w:rPr>
        <w:t>§ 10</w:t>
      </w:r>
    </w:p>
    <w:p w14:paraId="124E0DB0" w14:textId="77777777" w:rsidR="00F04F7B" w:rsidRPr="00F04F7B" w:rsidRDefault="00F04F7B" w:rsidP="00F04F7B">
      <w:pPr>
        <w:numPr>
          <w:ilvl w:val="0"/>
          <w:numId w:val="45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>Przetwarzający zobowiązuje się do  powiadomienia,  w czasie 24 godzin , Administratora  o stwierdzeniu próby lub faktu naruszenia poufności danych osobowych przetwarzanych w wyniku realizacji umowy. Umożliwia także Administratorowi uczestnictwo w czynnościach wyjaśniających i informuje Administratora o ustaleniach z chwila ich dokonania, w szczególności o stwierdzeniu naruszenia.</w:t>
      </w:r>
    </w:p>
    <w:p w14:paraId="576FE25E" w14:textId="77777777" w:rsidR="00F04F7B" w:rsidRPr="00F04F7B" w:rsidRDefault="00F04F7B" w:rsidP="00F04F7B">
      <w:pPr>
        <w:numPr>
          <w:ilvl w:val="0"/>
          <w:numId w:val="45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>Powiadomienie o stwierdzeniu naruszenia, powinno być przesłane wraz z wszelką niezbędna dokumentacją dotycząca naruszenia, aby umożliwić Administratorowi spełnienie obowiązku powiadomienia organu nadzoru.</w:t>
      </w:r>
    </w:p>
    <w:p w14:paraId="7A4C0A49" w14:textId="77777777" w:rsidR="00F04F7B" w:rsidRPr="00F04F7B" w:rsidRDefault="00F04F7B" w:rsidP="00F04F7B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lang w:eastAsia="pl-PL"/>
        </w:rPr>
      </w:pPr>
    </w:p>
    <w:p w14:paraId="52338010" w14:textId="77777777" w:rsidR="00F04F7B" w:rsidRPr="00F04F7B" w:rsidRDefault="00F04F7B" w:rsidP="00F04F7B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F04F7B">
        <w:rPr>
          <w:rFonts w:ascii="Times New Roman" w:eastAsia="Times New Roman" w:hAnsi="Times New Roman" w:cs="Times New Roman"/>
          <w:b/>
          <w:lang w:eastAsia="pl-PL"/>
        </w:rPr>
        <w:t>§ 11</w:t>
      </w:r>
    </w:p>
    <w:p w14:paraId="1CC4D53C" w14:textId="77777777" w:rsidR="00F04F7B" w:rsidRPr="00F04F7B" w:rsidRDefault="00F04F7B" w:rsidP="00F04F7B">
      <w:pPr>
        <w:numPr>
          <w:ilvl w:val="0"/>
          <w:numId w:val="3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>Administrator jest uprawniony do kontrolowania Przetwarzającego w zakresie przetwarzania powierzonych Danych, co do zgodności z powszechnie obowiązującymi przepisami prawa o ochronie danych osobowych. W ramach prawa kontroli Administrator może żądać od Przetwarzającego:</w:t>
      </w:r>
    </w:p>
    <w:p w14:paraId="46351618" w14:textId="77777777" w:rsidR="00F04F7B" w:rsidRPr="00F04F7B" w:rsidRDefault="00F04F7B" w:rsidP="00F04F7B">
      <w:pPr>
        <w:numPr>
          <w:ilvl w:val="0"/>
          <w:numId w:val="37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>Udzielenia w terminie 7 dni pisemnych wyjaśnień,</w:t>
      </w:r>
    </w:p>
    <w:p w14:paraId="7D9D7281" w14:textId="77777777" w:rsidR="00F04F7B" w:rsidRPr="00F04F7B" w:rsidRDefault="00F04F7B" w:rsidP="00F04F7B">
      <w:pPr>
        <w:numPr>
          <w:ilvl w:val="0"/>
          <w:numId w:val="37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>Udostępnienia pomieszczeń i sprzętu Przetwarzającego, za pomocą których przetwarzane są powierzone dane osobowe,</w:t>
      </w:r>
    </w:p>
    <w:p w14:paraId="1C3EAC43" w14:textId="77777777" w:rsidR="00F04F7B" w:rsidRPr="00F04F7B" w:rsidRDefault="00F04F7B" w:rsidP="00F04F7B">
      <w:pPr>
        <w:numPr>
          <w:ilvl w:val="0"/>
          <w:numId w:val="3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>Administrator ma prawo do poddawania przeglądom środków technicznych i organizacyjnych zabezpieczania danych osobowych stosowanych przez Przyjmującego,</w:t>
      </w:r>
    </w:p>
    <w:p w14:paraId="2B63414F" w14:textId="77777777" w:rsidR="00F04F7B" w:rsidRPr="00F04F7B" w:rsidRDefault="00F04F7B" w:rsidP="00F04F7B">
      <w:pPr>
        <w:numPr>
          <w:ilvl w:val="0"/>
          <w:numId w:val="3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>Przetwarzający zobowiązuje się zastosować zalecenia dotyczące poprawy jakości zabezpieczenia danych osobowych oraz sposobu ich przetwarzania, sformułowane w toku kontroli przeprowadzonej przez Administratora,</w:t>
      </w:r>
    </w:p>
    <w:p w14:paraId="19CD4BAB" w14:textId="77777777" w:rsidR="00F04F7B" w:rsidRPr="00F04F7B" w:rsidRDefault="00F04F7B" w:rsidP="00F04F7B">
      <w:pPr>
        <w:numPr>
          <w:ilvl w:val="0"/>
          <w:numId w:val="40"/>
        </w:numPr>
        <w:tabs>
          <w:tab w:val="left" w:pos="284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>Przetwarzający zobowiązany jest do podjęcia wszystkich środków wymaganych przez art., 32 rozporządzenia. Powinien wdrożyć  odpowiednie środki techniczne i organizacyjne, aby zapewnić stopień bezpieczeństwa odpowiadający ryzyku naruszenia praw lub wolności osób fizycznych, w tym między innymi w stosownym przypadku:</w:t>
      </w:r>
    </w:p>
    <w:p w14:paraId="73DC9C09" w14:textId="77777777" w:rsidR="00F04F7B" w:rsidRPr="00F04F7B" w:rsidRDefault="00F04F7B" w:rsidP="00F04F7B">
      <w:pPr>
        <w:numPr>
          <w:ilvl w:val="0"/>
          <w:numId w:val="3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proofErr w:type="spellStart"/>
      <w:r w:rsidRPr="00F04F7B">
        <w:rPr>
          <w:rFonts w:ascii="Times New Roman" w:eastAsia="Times New Roman" w:hAnsi="Times New Roman" w:cs="Times New Roman"/>
          <w:lang w:eastAsia="pl-PL"/>
        </w:rPr>
        <w:t>pseudonimizację</w:t>
      </w:r>
      <w:proofErr w:type="spellEnd"/>
      <w:r w:rsidRPr="00F04F7B">
        <w:rPr>
          <w:rFonts w:ascii="Times New Roman" w:eastAsia="Times New Roman" w:hAnsi="Times New Roman" w:cs="Times New Roman"/>
          <w:lang w:eastAsia="pl-PL"/>
        </w:rPr>
        <w:t xml:space="preserve"> i szyfrowanie danych osobowych;</w:t>
      </w:r>
    </w:p>
    <w:p w14:paraId="715AF8F5" w14:textId="77777777" w:rsidR="00F04F7B" w:rsidRPr="00F04F7B" w:rsidRDefault="00F04F7B" w:rsidP="00F04F7B">
      <w:pPr>
        <w:numPr>
          <w:ilvl w:val="0"/>
          <w:numId w:val="3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lastRenderedPageBreak/>
        <w:t>zdolność do ciągłego zapewniania poufności, integralności, dostępności i odporności systemów i usług przetwarzania;</w:t>
      </w:r>
    </w:p>
    <w:p w14:paraId="4A0DBA3A" w14:textId="77777777" w:rsidR="00F04F7B" w:rsidRPr="00F04F7B" w:rsidRDefault="00F04F7B" w:rsidP="00F04F7B">
      <w:pPr>
        <w:numPr>
          <w:ilvl w:val="0"/>
          <w:numId w:val="3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>zdolność do szybkiego przywrócenia dostępności danych osobowych i dostępu do nich w razie incydentu fizycznego lub technicznego</w:t>
      </w:r>
    </w:p>
    <w:p w14:paraId="0BAE1A37" w14:textId="77777777" w:rsidR="00F04F7B" w:rsidRPr="00F04F7B" w:rsidRDefault="00F04F7B" w:rsidP="00F04F7B">
      <w:pPr>
        <w:numPr>
          <w:ilvl w:val="0"/>
          <w:numId w:val="3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>regularne testowanie, mierzenie  i ocenianie skuteczności środków technicznych i organizacyjnych, które maja zapewnić bezpieczeństwo przetwarzania.</w:t>
      </w:r>
    </w:p>
    <w:p w14:paraId="31306CF9" w14:textId="77777777" w:rsidR="00F04F7B" w:rsidRPr="00F04F7B" w:rsidRDefault="00F04F7B" w:rsidP="00F04F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29D160C1" w14:textId="77777777" w:rsidR="00F04F7B" w:rsidRPr="00F04F7B" w:rsidRDefault="00F04F7B" w:rsidP="00F04F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F04F7B">
        <w:rPr>
          <w:rFonts w:ascii="Times New Roman" w:eastAsia="Times New Roman" w:hAnsi="Times New Roman" w:cs="Times New Roman"/>
          <w:b/>
          <w:lang w:eastAsia="pl-PL"/>
        </w:rPr>
        <w:t>§ 12</w:t>
      </w:r>
    </w:p>
    <w:p w14:paraId="60798CDA" w14:textId="77777777" w:rsidR="00F04F7B" w:rsidRPr="00F04F7B" w:rsidRDefault="00F04F7B" w:rsidP="00F04F7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>Przyjmujący jest zobowiązany powiadomić Powierzającego o każdej kontroli  Danych Osobowych, jeżeli ma ona związek z przetwarzaniem danych osobowych oraz o każdym piśmie  dotyczącym składania wyjaśnień w zakresie powierzonych danych.</w:t>
      </w:r>
    </w:p>
    <w:p w14:paraId="321D5EA3" w14:textId="77777777" w:rsidR="00F04F7B" w:rsidRPr="00F04F7B" w:rsidRDefault="00F04F7B" w:rsidP="00F04F7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BC46C15" w14:textId="77777777" w:rsidR="00F04F7B" w:rsidRPr="00F04F7B" w:rsidRDefault="00F04F7B" w:rsidP="00F04F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F04F7B">
        <w:rPr>
          <w:rFonts w:ascii="Times New Roman" w:eastAsia="Times New Roman" w:hAnsi="Times New Roman" w:cs="Times New Roman"/>
          <w:b/>
          <w:lang w:eastAsia="pl-PL"/>
        </w:rPr>
        <w:t>§ 13</w:t>
      </w:r>
    </w:p>
    <w:p w14:paraId="29732571" w14:textId="77777777" w:rsidR="00F04F7B" w:rsidRPr="00F04F7B" w:rsidRDefault="00F04F7B" w:rsidP="00F04F7B">
      <w:pPr>
        <w:numPr>
          <w:ilvl w:val="0"/>
          <w:numId w:val="34"/>
        </w:num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>Przetwarzający ponosi odpowiedzialność za przestrzeganie przepisów prawa w zakresie przetwarzania i ochrony danych osobowych według rozporządzenia .</w:t>
      </w:r>
    </w:p>
    <w:p w14:paraId="4170224A" w14:textId="77777777" w:rsidR="00F04F7B" w:rsidRPr="00F04F7B" w:rsidRDefault="00F04F7B" w:rsidP="00F04F7B">
      <w:pPr>
        <w:numPr>
          <w:ilvl w:val="0"/>
          <w:numId w:val="34"/>
        </w:num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>Przetwarzający jest odpowiedzialny za udostępnienie lub wykorzystanie danych osobowych niezgodnie z Umową, a w szczególności za udostępnienie osobom nieupoważnionym.</w:t>
      </w:r>
    </w:p>
    <w:p w14:paraId="05E03A3E" w14:textId="77777777" w:rsidR="00F04F7B" w:rsidRPr="00F04F7B" w:rsidRDefault="00F04F7B" w:rsidP="00F04F7B">
      <w:pPr>
        <w:numPr>
          <w:ilvl w:val="0"/>
          <w:numId w:val="34"/>
        </w:num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 xml:space="preserve">W przypadku naruszenia przepisów ustawy lub niniejszej umowy z przyczyn leżących po stronie Przetwarzającego, w następstwie, czego Administrator, jako administrator danych osobowych zostanie zobowiązany do wypłaty odszkodowania lub zostanie ukarany karą grzywny, Przetwarzający zobowiązuje się pokryć Administratorowi poniesione z tego tytułu straty i koszty. </w:t>
      </w:r>
    </w:p>
    <w:p w14:paraId="06270956" w14:textId="77777777" w:rsidR="00F04F7B" w:rsidRPr="00F04F7B" w:rsidRDefault="00F04F7B" w:rsidP="00F04F7B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29DCD2F" w14:textId="77777777" w:rsidR="00F04F7B" w:rsidRPr="00F04F7B" w:rsidRDefault="00F04F7B" w:rsidP="00F04F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F04F7B">
        <w:rPr>
          <w:rFonts w:ascii="Times New Roman" w:eastAsia="Times New Roman" w:hAnsi="Times New Roman" w:cs="Times New Roman"/>
          <w:b/>
          <w:lang w:eastAsia="pl-PL"/>
        </w:rPr>
        <w:t>§ 14</w:t>
      </w:r>
    </w:p>
    <w:p w14:paraId="1AD54C9B" w14:textId="77777777" w:rsidR="00F04F7B" w:rsidRPr="00F04F7B" w:rsidRDefault="00F04F7B" w:rsidP="00F04F7B">
      <w:pPr>
        <w:numPr>
          <w:ilvl w:val="0"/>
          <w:numId w:val="3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 xml:space="preserve">Umowa zostaje zawarta na czas 01.01.2020 r. do 31.12.2020 r. </w:t>
      </w:r>
    </w:p>
    <w:p w14:paraId="03E8A98F" w14:textId="77777777" w:rsidR="00F04F7B" w:rsidRPr="00F04F7B" w:rsidRDefault="00F04F7B" w:rsidP="00F04F7B">
      <w:pPr>
        <w:numPr>
          <w:ilvl w:val="0"/>
          <w:numId w:val="3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 xml:space="preserve"> W celu uniknięcia wątpliwości, rozwiązanie Umowy głównej skutkuje rozwiązaniem niniejszej Umowy.</w:t>
      </w:r>
    </w:p>
    <w:p w14:paraId="0FBD7EDC" w14:textId="77777777" w:rsidR="00F04F7B" w:rsidRPr="00F04F7B" w:rsidRDefault="00F04F7B" w:rsidP="00F04F7B">
      <w:pPr>
        <w:numPr>
          <w:ilvl w:val="0"/>
          <w:numId w:val="3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>Wszelkie zmiany umowy wymagają, pod rygorem nieważności, formy pisemnej.</w:t>
      </w:r>
    </w:p>
    <w:p w14:paraId="73B88254" w14:textId="77777777" w:rsidR="00F04F7B" w:rsidRPr="00F04F7B" w:rsidRDefault="00F04F7B" w:rsidP="00F04F7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86CCA81" w14:textId="77777777" w:rsidR="00F04F7B" w:rsidRPr="00F04F7B" w:rsidRDefault="00F04F7B" w:rsidP="00F04F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F04F7B">
        <w:rPr>
          <w:rFonts w:ascii="Times New Roman" w:eastAsia="Times New Roman" w:hAnsi="Times New Roman" w:cs="Times New Roman"/>
          <w:b/>
          <w:lang w:eastAsia="pl-PL"/>
        </w:rPr>
        <w:t>§ 15</w:t>
      </w:r>
    </w:p>
    <w:p w14:paraId="50A15F40" w14:textId="77777777" w:rsidR="00F04F7B" w:rsidRPr="00F04F7B" w:rsidRDefault="00F04F7B" w:rsidP="00F04F7B">
      <w:pPr>
        <w:numPr>
          <w:ilvl w:val="0"/>
          <w:numId w:val="35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>W sprawach nieuregulowanych w niniejszej umowie mają zastosowanie przepisy Kodeksu Cywilnego .</w:t>
      </w:r>
    </w:p>
    <w:p w14:paraId="59CFF06B" w14:textId="77777777" w:rsidR="00F04F7B" w:rsidRPr="00F04F7B" w:rsidRDefault="00F04F7B" w:rsidP="00F04F7B">
      <w:pPr>
        <w:numPr>
          <w:ilvl w:val="0"/>
          <w:numId w:val="35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 xml:space="preserve">W przypadku, gdy niniejsza umowa odwołuje się do przepisów prawa, oznacza to również inne przepisy dotyczące ochrony danych osobowych, a także wszelkie nowelizacje, jakie wejdą w życie po dniu zawarcia umowy, jak również akty prawne, które zastąpią wskazane ustawy i rozporządzenia. </w:t>
      </w:r>
    </w:p>
    <w:p w14:paraId="19470E5E" w14:textId="77777777" w:rsidR="00F04F7B" w:rsidRPr="00F04F7B" w:rsidRDefault="00F04F7B" w:rsidP="00F04F7B">
      <w:pPr>
        <w:numPr>
          <w:ilvl w:val="0"/>
          <w:numId w:val="35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04F7B">
        <w:rPr>
          <w:rFonts w:ascii="Times New Roman" w:eastAsia="Times New Roman" w:hAnsi="Times New Roman" w:cs="Times New Roman"/>
          <w:lang w:eastAsia="pl-PL"/>
        </w:rPr>
        <w:t xml:space="preserve">Umowę sporządzono w dwóch jednobrzmiących egzemplarzach, po jednym dla każdej ze stron. </w:t>
      </w:r>
    </w:p>
    <w:p w14:paraId="55FEE94A" w14:textId="77777777" w:rsidR="00F04F7B" w:rsidRPr="00F04F7B" w:rsidRDefault="00F04F7B" w:rsidP="00F04F7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F489E1D" w14:textId="77777777" w:rsidR="00F04F7B" w:rsidRPr="00F04F7B" w:rsidRDefault="00F04F7B" w:rsidP="00F04F7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FE69D66" w14:textId="77777777" w:rsidR="00F04F7B" w:rsidRPr="00F04F7B" w:rsidRDefault="00F04F7B" w:rsidP="00F04F7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D3103E2" w14:textId="77777777" w:rsidR="00F04F7B" w:rsidRPr="00F04F7B" w:rsidRDefault="00F04F7B" w:rsidP="00F04F7B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lang w:eastAsia="pl-PL"/>
        </w:rPr>
      </w:pPr>
      <w:r w:rsidRPr="00F04F7B">
        <w:rPr>
          <w:rFonts w:ascii="Times New Roman" w:eastAsia="Times New Roman" w:hAnsi="Times New Roman" w:cs="Times New Roman"/>
          <w:b/>
          <w:lang w:eastAsia="pl-PL"/>
        </w:rPr>
        <w:t>Administrator                                                                                       Przetwarzający</w:t>
      </w:r>
    </w:p>
    <w:p w14:paraId="7C6EC6EB" w14:textId="77777777" w:rsidR="00F04F7B" w:rsidRPr="00F04F7B" w:rsidRDefault="00F04F7B" w:rsidP="00F04F7B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0D23310" w14:textId="77777777" w:rsidR="00F04F7B" w:rsidRPr="00F04F7B" w:rsidRDefault="00F04F7B" w:rsidP="00F04F7B">
      <w:pPr>
        <w:rPr>
          <w:rFonts w:ascii="Times New Roman" w:hAnsi="Times New Roman" w:cs="Times New Roman"/>
        </w:rPr>
      </w:pPr>
    </w:p>
    <w:p w14:paraId="5AFDB2DE" w14:textId="77777777" w:rsidR="00F04F7B" w:rsidRPr="00F04F7B" w:rsidRDefault="00F04F7B" w:rsidP="00F04F7B"/>
    <w:p w14:paraId="51C3E87B" w14:textId="77777777" w:rsidR="00F04F7B" w:rsidRPr="00F04F7B" w:rsidRDefault="00F04F7B" w:rsidP="00F04F7B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</w:p>
    <w:p w14:paraId="63BA9DDC" w14:textId="77777777" w:rsidR="00F04F7B" w:rsidRPr="00F04F7B" w:rsidRDefault="00F04F7B" w:rsidP="00F04F7B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</w:p>
    <w:p w14:paraId="0946DF56" w14:textId="77777777" w:rsidR="00923EFB" w:rsidRPr="00923EFB" w:rsidRDefault="00923EFB" w:rsidP="00923EFB">
      <w:pPr>
        <w:suppressAutoHyphens/>
        <w:spacing w:after="200" w:line="276" w:lineRule="auto"/>
        <w:rPr>
          <w:rFonts w:ascii="Calibri" w:eastAsia="Calibri" w:hAnsi="Calibri" w:cs="Times New Roman"/>
          <w:lang w:eastAsia="zh-CN"/>
        </w:rPr>
      </w:pPr>
    </w:p>
    <w:p w14:paraId="7EF2949F" w14:textId="77777777" w:rsidR="00923EFB" w:rsidRPr="00923EFB" w:rsidRDefault="00923EFB" w:rsidP="00923EFB">
      <w:pPr>
        <w:suppressAutoHyphens/>
        <w:spacing w:after="200" w:line="276" w:lineRule="auto"/>
        <w:rPr>
          <w:rFonts w:ascii="Calibri" w:eastAsia="Calibri" w:hAnsi="Calibri" w:cs="Times New Roman"/>
          <w:lang w:eastAsia="zh-CN"/>
        </w:rPr>
      </w:pPr>
    </w:p>
    <w:p w14:paraId="3B3C824F" w14:textId="77777777" w:rsidR="00923EFB" w:rsidRPr="00923EFB" w:rsidRDefault="00923EFB" w:rsidP="00923EFB">
      <w:pPr>
        <w:suppressAutoHyphens/>
        <w:spacing w:after="200" w:line="276" w:lineRule="auto"/>
        <w:rPr>
          <w:rFonts w:ascii="Calibri" w:eastAsia="Calibri" w:hAnsi="Calibri" w:cs="Times New Roman"/>
          <w:lang w:eastAsia="zh-CN"/>
        </w:rPr>
      </w:pPr>
    </w:p>
    <w:p w14:paraId="1B5FF5EE" w14:textId="77777777" w:rsidR="00923EFB" w:rsidRPr="00923EFB" w:rsidRDefault="00923EFB" w:rsidP="00923EFB">
      <w:pPr>
        <w:suppressAutoHyphens/>
        <w:spacing w:after="200" w:line="276" w:lineRule="auto"/>
        <w:rPr>
          <w:rFonts w:ascii="Times New Roman" w:eastAsia="Calibri" w:hAnsi="Times New Roman" w:cs="Times New Roman"/>
          <w:b/>
          <w:lang w:eastAsia="zh-CN"/>
        </w:rPr>
      </w:pPr>
    </w:p>
    <w:p w14:paraId="4B6A6E26" w14:textId="77777777" w:rsidR="00923EFB" w:rsidRPr="00923EFB" w:rsidRDefault="00923EFB" w:rsidP="00923EFB">
      <w:pPr>
        <w:suppressAutoHyphens/>
        <w:spacing w:after="200" w:line="276" w:lineRule="auto"/>
        <w:rPr>
          <w:rFonts w:ascii="Times New Roman" w:eastAsia="Calibri" w:hAnsi="Times New Roman" w:cs="Times New Roman"/>
          <w:b/>
          <w:lang w:eastAsia="zh-CN"/>
        </w:rPr>
      </w:pPr>
      <w:r w:rsidRPr="00923EFB">
        <w:rPr>
          <w:rFonts w:ascii="Times New Roman" w:eastAsia="Calibri" w:hAnsi="Times New Roman" w:cs="Times New Roman"/>
          <w:b/>
          <w:lang w:eastAsia="zh-CN"/>
        </w:rPr>
        <w:t xml:space="preserve">                                                                                                                                            Załącznik nr 8</w:t>
      </w:r>
    </w:p>
    <w:p w14:paraId="4D10749B" w14:textId="77777777" w:rsidR="00923EFB" w:rsidRPr="00923EFB" w:rsidRDefault="00923EFB" w:rsidP="00923EFB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zh-CN"/>
        </w:rPr>
      </w:pPr>
    </w:p>
    <w:p w14:paraId="0B563F1F" w14:textId="77777777" w:rsidR="00923EFB" w:rsidRPr="00923EFB" w:rsidRDefault="00923EFB" w:rsidP="00923EFB">
      <w:pPr>
        <w:suppressAutoHyphens/>
        <w:spacing w:after="200" w:line="276" w:lineRule="auto"/>
        <w:jc w:val="center"/>
        <w:rPr>
          <w:rFonts w:ascii="Times New Roman" w:eastAsia="Calibri" w:hAnsi="Times New Roman" w:cs="Times New Roman"/>
          <w:u w:val="single"/>
          <w:lang w:eastAsia="zh-CN"/>
        </w:rPr>
      </w:pPr>
      <w:r w:rsidRPr="00923EFB">
        <w:rPr>
          <w:rFonts w:ascii="Times New Roman" w:eastAsia="Calibri" w:hAnsi="Times New Roman" w:cs="Times New Roman"/>
          <w:u w:val="single"/>
          <w:lang w:eastAsia="zh-CN"/>
        </w:rPr>
        <w:t>Oświadczenie Wykonawcy  w zakresie wypełnienia obowiązków informacyjnych  przewidzianych       w art. 13 lub art. 14 RODO</w:t>
      </w:r>
    </w:p>
    <w:p w14:paraId="06C02F74" w14:textId="77777777" w:rsidR="00923EFB" w:rsidRPr="00923EFB" w:rsidRDefault="00923EFB" w:rsidP="00923EFB">
      <w:pPr>
        <w:suppressAutoHyphens/>
        <w:spacing w:after="200" w:line="276" w:lineRule="auto"/>
        <w:jc w:val="center"/>
        <w:rPr>
          <w:rFonts w:ascii="Times New Roman" w:eastAsia="Calibri" w:hAnsi="Times New Roman" w:cs="Times New Roman"/>
          <w:u w:val="single"/>
          <w:lang w:eastAsia="zh-CN"/>
        </w:rPr>
      </w:pPr>
    </w:p>
    <w:p w14:paraId="15E9288B" w14:textId="77777777" w:rsidR="00923EFB" w:rsidRPr="00923EFB" w:rsidRDefault="00923EFB" w:rsidP="00923EFB">
      <w:pPr>
        <w:suppressAutoHyphens/>
        <w:spacing w:after="200" w:line="360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923EFB">
        <w:rPr>
          <w:rFonts w:ascii="Times New Roman" w:eastAsia="Calibri" w:hAnsi="Times New Roman" w:cs="Times New Roman"/>
          <w:lang w:eastAsia="zh-CN"/>
        </w:rPr>
        <w:t xml:space="preserve">      Oświadczam, że wypełniłem obowiązki informacyjne przewidziane w art. 13 lub art. 14 RODO</w:t>
      </w:r>
      <w:r w:rsidRPr="00923EFB">
        <w:rPr>
          <w:rFonts w:ascii="Times New Roman" w:eastAsia="Calibri" w:hAnsi="Times New Roman" w:cs="Times New Roman"/>
          <w:vertAlign w:val="superscript"/>
          <w:lang w:eastAsia="zh-CN"/>
        </w:rPr>
        <w:footnoteReference w:id="1"/>
      </w:r>
      <w:r w:rsidRPr="00923EFB">
        <w:rPr>
          <w:rFonts w:ascii="Times New Roman" w:eastAsia="Calibri" w:hAnsi="Times New Roman" w:cs="Times New Roman"/>
          <w:vertAlign w:val="superscript"/>
          <w:lang w:eastAsia="zh-CN"/>
        </w:rPr>
        <w:t xml:space="preserve"> </w:t>
      </w:r>
      <w:r w:rsidRPr="00923EFB">
        <w:rPr>
          <w:rFonts w:ascii="Times New Roman" w:eastAsia="Calibri" w:hAnsi="Times New Roman" w:cs="Times New Roman"/>
          <w:lang w:eastAsia="zh-CN"/>
        </w:rPr>
        <w:t>wobec osób fizycznych, od których dane osobowe bezpośrednio lub pośrednio pozyskałem w celu ubiegania się o udzielenie zamówienia publicznego w niniejszym postępowaniu.</w:t>
      </w:r>
    </w:p>
    <w:p w14:paraId="2CC52733" w14:textId="77777777" w:rsidR="00923EFB" w:rsidRPr="00923EFB" w:rsidRDefault="00923EFB" w:rsidP="00923EFB">
      <w:pPr>
        <w:suppressAutoHyphens/>
        <w:spacing w:after="200" w:line="360" w:lineRule="auto"/>
        <w:rPr>
          <w:rFonts w:ascii="Times New Roman" w:eastAsia="Calibri" w:hAnsi="Times New Roman" w:cs="Times New Roman"/>
          <w:lang w:eastAsia="zh-CN"/>
        </w:rPr>
      </w:pPr>
    </w:p>
    <w:p w14:paraId="227DAD0A" w14:textId="77777777" w:rsidR="00923EFB" w:rsidRPr="00923EFB" w:rsidRDefault="00923EFB" w:rsidP="00923EFB">
      <w:pPr>
        <w:suppressAutoHyphens/>
        <w:spacing w:after="200" w:line="276" w:lineRule="auto"/>
        <w:rPr>
          <w:rFonts w:ascii="Calibri" w:eastAsia="Calibri" w:hAnsi="Calibri" w:cs="Times New Roman"/>
          <w:lang w:eastAsia="zh-CN"/>
        </w:rPr>
      </w:pPr>
    </w:p>
    <w:p w14:paraId="4A64267C" w14:textId="77777777" w:rsidR="00923B33" w:rsidRDefault="00923B33"/>
    <w:sectPr w:rsidR="00923B33">
      <w:footerReference w:type="even" r:id="rId33"/>
      <w:footerReference w:type="default" r:id="rId3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8C51A5" w14:textId="77777777" w:rsidR="001C04FC" w:rsidRDefault="001C04FC" w:rsidP="00923EFB">
      <w:pPr>
        <w:spacing w:after="0" w:line="240" w:lineRule="auto"/>
      </w:pPr>
      <w:r>
        <w:separator/>
      </w:r>
    </w:p>
  </w:endnote>
  <w:endnote w:type="continuationSeparator" w:id="0">
    <w:p w14:paraId="76BF3637" w14:textId="77777777" w:rsidR="001C04FC" w:rsidRDefault="001C04FC" w:rsidP="00923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F7DFC9" w14:textId="77777777" w:rsidR="00C96CCA" w:rsidRDefault="00C96CCA" w:rsidP="00800D1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050CC0F" w14:textId="77777777" w:rsidR="00C96CCA" w:rsidRDefault="00C96CC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97442036"/>
      <w:docPartObj>
        <w:docPartGallery w:val="Page Numbers (Bottom of Page)"/>
        <w:docPartUnique/>
      </w:docPartObj>
    </w:sdtPr>
    <w:sdtEndPr/>
    <w:sdtContent>
      <w:p w14:paraId="5103D25D" w14:textId="77777777" w:rsidR="00C96CCA" w:rsidRDefault="00C96CC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3FA7">
          <w:rPr>
            <w:noProof/>
          </w:rPr>
          <w:t>37</w:t>
        </w:r>
        <w:r>
          <w:fldChar w:fldCharType="end"/>
        </w:r>
      </w:p>
    </w:sdtContent>
  </w:sdt>
  <w:p w14:paraId="1AAA2589" w14:textId="77777777" w:rsidR="00C96CCA" w:rsidRDefault="00C96CCA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7F15F" w14:textId="77777777" w:rsidR="00C96CCA" w:rsidRDefault="00C96CCA" w:rsidP="00800D1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BF37E2F" w14:textId="77777777" w:rsidR="00C96CCA" w:rsidRDefault="00C96CCA">
    <w:pPr>
      <w:pStyle w:val="Stopka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7216EC" w14:textId="77777777" w:rsidR="00C96CCA" w:rsidRPr="00815A46" w:rsidRDefault="00C96CCA">
    <w:pPr>
      <w:pStyle w:val="Stopka"/>
      <w:jc w:val="center"/>
      <w:rPr>
        <w:sz w:val="18"/>
      </w:rPr>
    </w:pPr>
    <w:r w:rsidRPr="00815A46">
      <w:rPr>
        <w:sz w:val="18"/>
      </w:rPr>
      <w:fldChar w:fldCharType="begin"/>
    </w:r>
    <w:r w:rsidRPr="00815A46">
      <w:rPr>
        <w:sz w:val="18"/>
      </w:rPr>
      <w:instrText>PAGE   \* MERGEFORMAT</w:instrText>
    </w:r>
    <w:r w:rsidRPr="00815A46">
      <w:rPr>
        <w:sz w:val="18"/>
      </w:rPr>
      <w:fldChar w:fldCharType="separate"/>
    </w:r>
    <w:r w:rsidR="00926D64">
      <w:rPr>
        <w:noProof/>
        <w:sz w:val="18"/>
      </w:rPr>
      <w:t>1</w:t>
    </w:r>
    <w:r w:rsidRPr="00815A46">
      <w:rPr>
        <w:sz w:val="18"/>
      </w:rPr>
      <w:fldChar w:fldCharType="end"/>
    </w:r>
  </w:p>
  <w:p w14:paraId="10E61788" w14:textId="77777777" w:rsidR="00C96CCA" w:rsidRDefault="00C96CCA" w:rsidP="00800D1A">
    <w:pPr>
      <w:pStyle w:val="Stopka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7EB0B4" w14:textId="77777777" w:rsidR="00C96CCA" w:rsidRDefault="00C96CCA" w:rsidP="00800D1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E4DC3C0" w14:textId="77777777" w:rsidR="00C96CCA" w:rsidRDefault="00C96CCA">
    <w:pPr>
      <w:pStyle w:val="Stopka"/>
      <w:ind w:right="360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F74A82" w14:textId="77777777" w:rsidR="00C96CCA" w:rsidRDefault="00C96CCA">
    <w:pPr>
      <w:pStyle w:val="Stopka"/>
      <w:jc w:val="right"/>
    </w:pPr>
  </w:p>
  <w:p w14:paraId="02F2350C" w14:textId="77777777" w:rsidR="00C96CCA" w:rsidRDefault="00C96CCA">
    <w:pPr>
      <w:pStyle w:val="Stopka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56DBE9" w14:textId="77777777" w:rsidR="00C96CCA" w:rsidRPr="00A30E66" w:rsidRDefault="00C96CCA" w:rsidP="00800D1A">
    <w:pPr>
      <w:pStyle w:val="Stopka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6402DA" w14:textId="77777777" w:rsidR="00C96CCA" w:rsidRDefault="00C96CCA" w:rsidP="00800D1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ECE640D" w14:textId="77777777" w:rsidR="00C96CCA" w:rsidRDefault="00C96CCA">
    <w:pPr>
      <w:pStyle w:val="Stopka"/>
      <w:ind w:right="360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E505EE" w14:textId="77777777" w:rsidR="00C96CCA" w:rsidRDefault="00C96CCA">
    <w:pPr>
      <w:pStyle w:val="Stopka"/>
      <w:ind w:right="360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11FC54" w14:textId="77777777" w:rsidR="00C96CCA" w:rsidRDefault="00C96CCA" w:rsidP="00800D1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F0A0831" w14:textId="77777777" w:rsidR="00C96CCA" w:rsidRDefault="00C96CCA">
    <w:pPr>
      <w:pStyle w:val="Stopka"/>
      <w:ind w:right="360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553A0C" w14:textId="77777777" w:rsidR="00C96CCA" w:rsidRDefault="00C96CC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9AA623" w14:textId="77777777" w:rsidR="001C04FC" w:rsidRDefault="001C04FC" w:rsidP="00923EFB">
      <w:pPr>
        <w:spacing w:after="0" w:line="240" w:lineRule="auto"/>
      </w:pPr>
      <w:r>
        <w:separator/>
      </w:r>
    </w:p>
  </w:footnote>
  <w:footnote w:type="continuationSeparator" w:id="0">
    <w:p w14:paraId="0189E3E6" w14:textId="77777777" w:rsidR="001C04FC" w:rsidRDefault="001C04FC" w:rsidP="00923EFB">
      <w:pPr>
        <w:spacing w:after="0" w:line="240" w:lineRule="auto"/>
      </w:pPr>
      <w:r>
        <w:continuationSeparator/>
      </w:r>
    </w:p>
  </w:footnote>
  <w:footnote w:id="1">
    <w:p w14:paraId="7EEA7435" w14:textId="77777777" w:rsidR="00C96CCA" w:rsidRDefault="00C96CCA" w:rsidP="00923EFB">
      <w:pPr>
        <w:pStyle w:val="Stopka"/>
        <w:autoSpaceDN w:val="0"/>
        <w:jc w:val="both"/>
        <w:textAlignment w:val="baseline"/>
      </w:pPr>
      <w:r>
        <w:rPr>
          <w:rStyle w:val="Odwoanieprzypisudolnego"/>
        </w:rPr>
        <w:footnoteRef/>
      </w:r>
      <w:r>
        <w:t xml:space="preserve"> </w:t>
      </w:r>
      <w:r>
        <w:rPr>
          <w:sz w:val="18"/>
          <w:szCs w:val="18"/>
        </w:rPr>
        <w:t>Rozporządzenie Parlamentu Europejskiego i Rady (UE) 2016/679 z dnia 27 kwietnia 2016 r. w sprawie ochrony osób fizycznych w związku  z przetwarzaniem danych osobowych i w sprawie swobodnego przepływu takich danych oraz uchylenia dyrektywy 95/46/WE (ogólne  rozporządzenie o ochronie danych) (Dz. Urz. UE L 119 z 04.05.2016, str. 1).</w:t>
      </w:r>
    </w:p>
    <w:p w14:paraId="03790952" w14:textId="77777777" w:rsidR="00C96CCA" w:rsidRDefault="00C96CCA" w:rsidP="00923EFB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8351A4" w14:textId="77777777" w:rsidR="00C96CCA" w:rsidRPr="00760912" w:rsidRDefault="00C96CCA" w:rsidP="00800D1A">
    <w:pPr>
      <w:pStyle w:val="Nagwek"/>
      <w:rPr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F9E407" w14:textId="77777777" w:rsidR="00C96CCA" w:rsidRPr="00296469" w:rsidRDefault="00C96CCA" w:rsidP="00800D1A">
    <w:pPr>
      <w:jc w:val="right"/>
      <w:rPr>
        <w:i/>
        <w:iCs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EB2B2D" w14:textId="77777777" w:rsidR="00C96CCA" w:rsidRDefault="00C96CCA" w:rsidP="00800D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color w:val="auto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A"/>
    <w:multiLevelType w:val="multi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color w:val="auto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C"/>
    <w:multiLevelType w:val="multilevel"/>
    <w:tmpl w:val="696A997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lang w:eastAsia="pl-P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lang w:eastAsia="pl-PL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lang w:eastAsia="pl-PL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lang w:eastAsia="pl-PL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lang w:eastAsia="pl-PL"/>
      </w:rPr>
    </w:lvl>
  </w:abstractNum>
  <w:abstractNum w:abstractNumId="3" w15:restartNumberingAfterBreak="0">
    <w:nsid w:val="0000000F"/>
    <w:multiLevelType w:val="multilevel"/>
    <w:tmpl w:val="0000000F"/>
    <w:name w:val="WW8Num14"/>
    <w:lvl w:ilvl="0">
      <w:start w:val="1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i/>
        <w:iCs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i/>
        <w:iCs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i/>
        <w:iCs/>
        <w:lang w:eastAsia="pl-P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i/>
        <w:iCs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i/>
        <w:iCs/>
        <w:lang w:eastAsia="pl-PL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i/>
        <w:iCs/>
        <w:lang w:eastAsia="pl-PL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i/>
        <w:iCs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i/>
        <w:iCs/>
        <w:lang w:eastAsia="pl-PL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i/>
        <w:iCs/>
        <w:lang w:eastAsia="pl-PL"/>
      </w:rPr>
    </w:lvl>
  </w:abstractNum>
  <w:abstractNum w:abstractNumId="4" w15:restartNumberingAfterBreak="0">
    <w:nsid w:val="00000010"/>
    <w:multiLevelType w:val="multilevel"/>
    <w:tmpl w:val="00000010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0000013"/>
    <w:multiLevelType w:val="multilevel"/>
    <w:tmpl w:val="00000013"/>
    <w:name w:val="WW8Num18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bCs/>
        <w:sz w:val="24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/>
        <w:b/>
        <w:bCs/>
        <w:sz w:val="24"/>
        <w:szCs w:val="24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/>
        <w:bCs/>
        <w:sz w:val="24"/>
        <w:szCs w:val="24"/>
        <w:lang w:eastAsia="pl-P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/>
        <w:bCs/>
        <w:sz w:val="24"/>
        <w:szCs w:val="24"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/>
        <w:bCs/>
        <w:sz w:val="24"/>
        <w:szCs w:val="24"/>
        <w:lang w:eastAsia="pl-PL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/>
        <w:bCs/>
        <w:sz w:val="24"/>
        <w:szCs w:val="24"/>
        <w:lang w:eastAsia="pl-PL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/>
        <w:bCs/>
        <w:sz w:val="24"/>
        <w:szCs w:val="24"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/>
        <w:bCs/>
        <w:sz w:val="24"/>
        <w:szCs w:val="24"/>
        <w:lang w:eastAsia="pl-PL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/>
        <w:bCs/>
        <w:sz w:val="24"/>
        <w:szCs w:val="24"/>
        <w:lang w:eastAsia="pl-PL"/>
      </w:rPr>
    </w:lvl>
  </w:abstractNum>
  <w:abstractNum w:abstractNumId="6" w15:restartNumberingAfterBreak="0">
    <w:nsid w:val="0000001B"/>
    <w:multiLevelType w:val="multilevel"/>
    <w:tmpl w:val="0000001B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color w:val="auto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20"/>
    <w:multiLevelType w:val="multilevel"/>
    <w:tmpl w:val="00000020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color w:val="auto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0000002D"/>
    <w:multiLevelType w:val="multilevel"/>
    <w:tmpl w:val="0000002D"/>
    <w:name w:val="WW8Num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color w:val="auto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0000032"/>
    <w:multiLevelType w:val="multilevel"/>
    <w:tmpl w:val="00000032"/>
    <w:name w:val="WW8Num49"/>
    <w:lvl w:ilvl="0">
      <w:start w:val="1"/>
      <w:numFmt w:val="lowerLetter"/>
      <w:lvlText w:val="%1)"/>
      <w:lvlJc w:val="left"/>
      <w:pPr>
        <w:tabs>
          <w:tab w:val="num" w:pos="0"/>
        </w:tabs>
        <w:ind w:left="1211" w:hanging="360"/>
      </w:pPr>
      <w:rPr>
        <w:rFonts w:ascii="Times New Roman" w:hAnsi="Times New Roman" w:cs="Times New Roman"/>
        <w:b w:val="0"/>
        <w:bCs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0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2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74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46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8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90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2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41" w:hanging="180"/>
      </w:pPr>
      <w:rPr>
        <w:rFonts w:cs="Times New Roman"/>
      </w:rPr>
    </w:lvl>
  </w:abstractNum>
  <w:abstractNum w:abstractNumId="10" w15:restartNumberingAfterBreak="0">
    <w:nsid w:val="00000037"/>
    <w:multiLevelType w:val="multilevel"/>
    <w:tmpl w:val="000000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00000038"/>
    <w:multiLevelType w:val="multilevel"/>
    <w:tmpl w:val="00000038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00000039"/>
    <w:multiLevelType w:val="multilevel"/>
    <w:tmpl w:val="00000039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lang w:eastAsia="pl-P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lang w:eastAsia="pl-PL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lang w:eastAsia="pl-PL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lang w:eastAsia="pl-PL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lang w:eastAsia="pl-PL"/>
      </w:rPr>
    </w:lvl>
  </w:abstractNum>
  <w:abstractNum w:abstractNumId="13" w15:restartNumberingAfterBreak="0">
    <w:nsid w:val="0000003A"/>
    <w:multiLevelType w:val="multilevel"/>
    <w:tmpl w:val="0000003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color w:val="auto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0000003B"/>
    <w:multiLevelType w:val="multilevel"/>
    <w:tmpl w:val="0000003B"/>
    <w:lvl w:ilvl="0">
      <w:start w:val="1"/>
      <w:numFmt w:val="lowerLetter"/>
      <w:lvlText w:val="%1)"/>
      <w:lvlJc w:val="left"/>
      <w:pPr>
        <w:tabs>
          <w:tab w:val="num" w:pos="0"/>
        </w:tabs>
        <w:ind w:left="107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cs="Times New Roman"/>
      </w:rPr>
    </w:lvl>
  </w:abstractNum>
  <w:abstractNum w:abstractNumId="15" w15:restartNumberingAfterBreak="0">
    <w:nsid w:val="0000003C"/>
    <w:multiLevelType w:val="multilevel"/>
    <w:tmpl w:val="0000003C"/>
    <w:lvl w:ilvl="0">
      <w:start w:val="1"/>
      <w:numFmt w:val="lowerLetter"/>
      <w:lvlText w:val="%1)"/>
      <w:lvlJc w:val="left"/>
      <w:pPr>
        <w:tabs>
          <w:tab w:val="num" w:pos="0"/>
        </w:tabs>
        <w:ind w:left="1070" w:hanging="360"/>
      </w:pPr>
      <w:rPr>
        <w:rFonts w:ascii="Times New Roman" w:hAnsi="Times New Roman" w:cs="Times New Roman"/>
        <w:b w:val="0"/>
        <w:bCs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cs="Times New Roman"/>
      </w:rPr>
    </w:lvl>
  </w:abstractNum>
  <w:abstractNum w:abstractNumId="16" w15:restartNumberingAfterBreak="0">
    <w:nsid w:val="0000003D"/>
    <w:multiLevelType w:val="multilevel"/>
    <w:tmpl w:val="0000003D"/>
    <w:lvl w:ilvl="0">
      <w:start w:val="1"/>
      <w:numFmt w:val="lowerLetter"/>
      <w:lvlText w:val="%1)"/>
      <w:lvlJc w:val="left"/>
      <w:pPr>
        <w:tabs>
          <w:tab w:val="num" w:pos="0"/>
        </w:tabs>
        <w:ind w:left="1211" w:hanging="360"/>
      </w:pPr>
      <w:rPr>
        <w:rFonts w:ascii="Times New Roman" w:hAnsi="Times New Roman" w:cs="Times New Roman"/>
        <w:b w:val="0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0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2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74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46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8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90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2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41" w:hanging="180"/>
      </w:pPr>
      <w:rPr>
        <w:rFonts w:cs="Times New Roman"/>
      </w:rPr>
    </w:lvl>
  </w:abstractNum>
  <w:abstractNum w:abstractNumId="17" w15:restartNumberingAfterBreak="0">
    <w:nsid w:val="00000044"/>
    <w:multiLevelType w:val="multilevel"/>
    <w:tmpl w:val="000000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color w:val="auto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032A14DA"/>
    <w:multiLevelType w:val="hybridMultilevel"/>
    <w:tmpl w:val="4D96F08A"/>
    <w:lvl w:ilvl="0" w:tplc="D50482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04F25DD0"/>
    <w:multiLevelType w:val="hybridMultilevel"/>
    <w:tmpl w:val="9EC6A7C0"/>
    <w:lvl w:ilvl="0" w:tplc="BD9C7D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76B4EEA"/>
    <w:multiLevelType w:val="hybridMultilevel"/>
    <w:tmpl w:val="27EA94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82C400D"/>
    <w:multiLevelType w:val="hybridMultilevel"/>
    <w:tmpl w:val="DCA2DB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9D3247A"/>
    <w:multiLevelType w:val="hybridMultilevel"/>
    <w:tmpl w:val="E084A5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A6626C4"/>
    <w:multiLevelType w:val="hybridMultilevel"/>
    <w:tmpl w:val="35FC838C"/>
    <w:lvl w:ilvl="0" w:tplc="04150017">
      <w:start w:val="1"/>
      <w:numFmt w:val="lowerLetter"/>
      <w:lvlText w:val="%1)"/>
      <w:lvlJc w:val="left"/>
      <w:pPr>
        <w:ind w:left="796" w:hanging="360"/>
      </w:p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4" w15:restartNumberingAfterBreak="0">
    <w:nsid w:val="0BA43CE1"/>
    <w:multiLevelType w:val="hybridMultilevel"/>
    <w:tmpl w:val="F9EEE5D4"/>
    <w:lvl w:ilvl="0" w:tplc="593481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 w15:restartNumberingAfterBreak="0">
    <w:nsid w:val="0DF93A6C"/>
    <w:multiLevelType w:val="hybridMultilevel"/>
    <w:tmpl w:val="7F6A87BA"/>
    <w:lvl w:ilvl="0" w:tplc="C3BE0C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0FAA2A31"/>
    <w:multiLevelType w:val="hybridMultilevel"/>
    <w:tmpl w:val="99668D4C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27" w15:restartNumberingAfterBreak="0">
    <w:nsid w:val="12656E35"/>
    <w:multiLevelType w:val="hybridMultilevel"/>
    <w:tmpl w:val="7062EA18"/>
    <w:lvl w:ilvl="0" w:tplc="61F20BAE">
      <w:start w:val="1"/>
      <w:numFmt w:val="decimal"/>
      <w:lvlText w:val="%1)"/>
      <w:lvlJc w:val="left"/>
      <w:pPr>
        <w:ind w:left="1420" w:hanging="360"/>
      </w:pPr>
    </w:lvl>
    <w:lvl w:ilvl="1" w:tplc="04150019">
      <w:start w:val="1"/>
      <w:numFmt w:val="lowerLetter"/>
      <w:lvlText w:val="%2."/>
      <w:lvlJc w:val="left"/>
      <w:pPr>
        <w:ind w:left="2140" w:hanging="360"/>
      </w:pPr>
    </w:lvl>
    <w:lvl w:ilvl="2" w:tplc="0415001B">
      <w:start w:val="1"/>
      <w:numFmt w:val="lowerRoman"/>
      <w:lvlText w:val="%3."/>
      <w:lvlJc w:val="right"/>
      <w:pPr>
        <w:ind w:left="2860" w:hanging="180"/>
      </w:pPr>
    </w:lvl>
    <w:lvl w:ilvl="3" w:tplc="0415000F">
      <w:start w:val="1"/>
      <w:numFmt w:val="decimal"/>
      <w:lvlText w:val="%4."/>
      <w:lvlJc w:val="left"/>
      <w:pPr>
        <w:ind w:left="3580" w:hanging="360"/>
      </w:pPr>
    </w:lvl>
    <w:lvl w:ilvl="4" w:tplc="04150019">
      <w:start w:val="1"/>
      <w:numFmt w:val="lowerLetter"/>
      <w:lvlText w:val="%5."/>
      <w:lvlJc w:val="left"/>
      <w:pPr>
        <w:ind w:left="4300" w:hanging="360"/>
      </w:pPr>
    </w:lvl>
    <w:lvl w:ilvl="5" w:tplc="0415001B">
      <w:start w:val="1"/>
      <w:numFmt w:val="lowerRoman"/>
      <w:lvlText w:val="%6."/>
      <w:lvlJc w:val="right"/>
      <w:pPr>
        <w:ind w:left="5020" w:hanging="180"/>
      </w:pPr>
    </w:lvl>
    <w:lvl w:ilvl="6" w:tplc="0415000F">
      <w:start w:val="1"/>
      <w:numFmt w:val="decimal"/>
      <w:lvlText w:val="%7."/>
      <w:lvlJc w:val="left"/>
      <w:pPr>
        <w:ind w:left="5740" w:hanging="360"/>
      </w:pPr>
    </w:lvl>
    <w:lvl w:ilvl="7" w:tplc="04150019">
      <w:start w:val="1"/>
      <w:numFmt w:val="lowerLetter"/>
      <w:lvlText w:val="%8."/>
      <w:lvlJc w:val="left"/>
      <w:pPr>
        <w:ind w:left="6460" w:hanging="360"/>
      </w:pPr>
    </w:lvl>
    <w:lvl w:ilvl="8" w:tplc="0415001B">
      <w:start w:val="1"/>
      <w:numFmt w:val="lowerRoman"/>
      <w:lvlText w:val="%9."/>
      <w:lvlJc w:val="right"/>
      <w:pPr>
        <w:ind w:left="7180" w:hanging="180"/>
      </w:pPr>
    </w:lvl>
  </w:abstractNum>
  <w:abstractNum w:abstractNumId="28" w15:restartNumberingAfterBreak="0">
    <w:nsid w:val="13F85753"/>
    <w:multiLevelType w:val="hybridMultilevel"/>
    <w:tmpl w:val="57943502"/>
    <w:lvl w:ilvl="0" w:tplc="E034A4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143D1405"/>
    <w:multiLevelType w:val="hybridMultilevel"/>
    <w:tmpl w:val="A2F06BBE"/>
    <w:lvl w:ilvl="0" w:tplc="D2C6AB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197420AC"/>
    <w:multiLevelType w:val="hybridMultilevel"/>
    <w:tmpl w:val="19983FB2"/>
    <w:lvl w:ilvl="0" w:tplc="A8AAF53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1BFB284C"/>
    <w:multiLevelType w:val="hybridMultilevel"/>
    <w:tmpl w:val="4830C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C3F660F"/>
    <w:multiLevelType w:val="hybridMultilevel"/>
    <w:tmpl w:val="6D8C1A28"/>
    <w:lvl w:ilvl="0" w:tplc="5EAAFE4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1DC37324"/>
    <w:multiLevelType w:val="hybridMultilevel"/>
    <w:tmpl w:val="09B48CC6"/>
    <w:lvl w:ilvl="0" w:tplc="A8AAF53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1335144"/>
    <w:multiLevelType w:val="hybridMultilevel"/>
    <w:tmpl w:val="E1340F96"/>
    <w:lvl w:ilvl="0" w:tplc="593481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21B43EC5"/>
    <w:multiLevelType w:val="hybridMultilevel"/>
    <w:tmpl w:val="0F605C10"/>
    <w:lvl w:ilvl="0" w:tplc="5726B4F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2251C98"/>
    <w:multiLevelType w:val="hybridMultilevel"/>
    <w:tmpl w:val="39C48E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23F62A8"/>
    <w:multiLevelType w:val="hybridMultilevel"/>
    <w:tmpl w:val="41A01B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2F51C2C"/>
    <w:multiLevelType w:val="hybridMultilevel"/>
    <w:tmpl w:val="FBC451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60C2554"/>
    <w:multiLevelType w:val="hybridMultilevel"/>
    <w:tmpl w:val="D82E1F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6BD41B5"/>
    <w:multiLevelType w:val="hybridMultilevel"/>
    <w:tmpl w:val="263E86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7D403EB"/>
    <w:multiLevelType w:val="hybridMultilevel"/>
    <w:tmpl w:val="5F327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00D0752"/>
    <w:multiLevelType w:val="hybridMultilevel"/>
    <w:tmpl w:val="878226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20FB4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40BA5BE9"/>
    <w:multiLevelType w:val="hybridMultilevel"/>
    <w:tmpl w:val="7E2CC5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A991040"/>
    <w:multiLevelType w:val="hybridMultilevel"/>
    <w:tmpl w:val="AFF253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4AD93661"/>
    <w:multiLevelType w:val="multilevel"/>
    <w:tmpl w:val="B60C982E"/>
    <w:lvl w:ilvl="0">
      <w:start w:val="1"/>
      <w:numFmt w:val="bullet"/>
      <w:lvlText w:val="§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pacing w:val="-20"/>
      </w:rPr>
    </w:lvl>
    <w:lvl w:ilvl="1">
      <w:start w:val="1"/>
      <w:numFmt w:val="none"/>
      <w:lvlText w:val="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dstrike w:val="0"/>
      </w:rPr>
    </w:lvl>
    <w:lvl w:ilvl="2">
      <w:start w:val="1"/>
      <w:numFmt w:val="decimal"/>
      <w:lvlRestart w:val="0"/>
      <w:lvlText w:val="%3)"/>
      <w:lvlJc w:val="left"/>
      <w:pPr>
        <w:tabs>
          <w:tab w:val="num" w:pos="1080"/>
        </w:tabs>
        <w:ind w:left="1985" w:hanging="908"/>
      </w:pPr>
      <w:rPr>
        <w:rFonts w:hint="default"/>
      </w:rPr>
    </w:lvl>
    <w:lvl w:ilvl="3">
      <w:start w:val="1"/>
      <w:numFmt w:val="none"/>
      <w:lvlText w:val="a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6" w15:restartNumberingAfterBreak="0">
    <w:nsid w:val="4CBE4C8C"/>
    <w:multiLevelType w:val="hybridMultilevel"/>
    <w:tmpl w:val="7660A4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1817826"/>
    <w:multiLevelType w:val="hybridMultilevel"/>
    <w:tmpl w:val="BCB85CEA"/>
    <w:lvl w:ilvl="0" w:tplc="593481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8" w15:restartNumberingAfterBreak="0">
    <w:nsid w:val="5294391A"/>
    <w:multiLevelType w:val="hybridMultilevel"/>
    <w:tmpl w:val="35FC83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4601EF4"/>
    <w:multiLevelType w:val="hybridMultilevel"/>
    <w:tmpl w:val="B524CC9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51D6E73"/>
    <w:multiLevelType w:val="hybridMultilevel"/>
    <w:tmpl w:val="04AC7CBA"/>
    <w:lvl w:ilvl="0" w:tplc="593481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1" w15:restartNumberingAfterBreak="0">
    <w:nsid w:val="55E27802"/>
    <w:multiLevelType w:val="hybridMultilevel"/>
    <w:tmpl w:val="4F9CA25A"/>
    <w:lvl w:ilvl="0" w:tplc="F626CBB2">
      <w:start w:val="1"/>
      <w:numFmt w:val="decimal"/>
      <w:lvlText w:val="%1)"/>
      <w:lvlJc w:val="left"/>
      <w:pPr>
        <w:tabs>
          <w:tab w:val="num" w:pos="2744"/>
        </w:tabs>
        <w:ind w:left="2744" w:hanging="34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504"/>
        </w:tabs>
        <w:ind w:left="350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224"/>
        </w:tabs>
        <w:ind w:left="422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944"/>
        </w:tabs>
        <w:ind w:left="494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664"/>
        </w:tabs>
        <w:ind w:left="566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384"/>
        </w:tabs>
        <w:ind w:left="638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104"/>
        </w:tabs>
        <w:ind w:left="710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824"/>
        </w:tabs>
        <w:ind w:left="782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544"/>
        </w:tabs>
        <w:ind w:left="8544" w:hanging="180"/>
      </w:pPr>
    </w:lvl>
  </w:abstractNum>
  <w:abstractNum w:abstractNumId="52" w15:restartNumberingAfterBreak="0">
    <w:nsid w:val="5AE719A9"/>
    <w:multiLevelType w:val="hybridMultilevel"/>
    <w:tmpl w:val="B3E86C84"/>
    <w:lvl w:ilvl="0" w:tplc="A10A6A26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B231679"/>
    <w:multiLevelType w:val="hybridMultilevel"/>
    <w:tmpl w:val="CACEB68A"/>
    <w:lvl w:ilvl="0" w:tplc="70C8101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4" w15:restartNumberingAfterBreak="0">
    <w:nsid w:val="5B6866D2"/>
    <w:multiLevelType w:val="hybridMultilevel"/>
    <w:tmpl w:val="3446AE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5BD07563"/>
    <w:multiLevelType w:val="hybridMultilevel"/>
    <w:tmpl w:val="0B343E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3F161DB"/>
    <w:multiLevelType w:val="hybridMultilevel"/>
    <w:tmpl w:val="AD10E1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4AA2AE4"/>
    <w:multiLevelType w:val="hybridMultilevel"/>
    <w:tmpl w:val="31DA0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528772B"/>
    <w:multiLevelType w:val="hybridMultilevel"/>
    <w:tmpl w:val="C1D0FF0A"/>
    <w:lvl w:ilvl="0" w:tplc="BE101F0E">
      <w:start w:val="7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61E5FEE"/>
    <w:multiLevelType w:val="hybridMultilevel"/>
    <w:tmpl w:val="549EC138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7FC72EE"/>
    <w:multiLevelType w:val="hybridMultilevel"/>
    <w:tmpl w:val="D018B9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95A6A04"/>
    <w:multiLevelType w:val="hybridMultilevel"/>
    <w:tmpl w:val="97763158"/>
    <w:lvl w:ilvl="0" w:tplc="494EB5BE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99B3E9E"/>
    <w:multiLevelType w:val="hybridMultilevel"/>
    <w:tmpl w:val="42E0E37C"/>
    <w:lvl w:ilvl="0" w:tplc="1F02F7F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3" w15:restartNumberingAfterBreak="0">
    <w:nsid w:val="6FBC5A40"/>
    <w:multiLevelType w:val="hybridMultilevel"/>
    <w:tmpl w:val="6D1AF24A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04A0D23"/>
    <w:multiLevelType w:val="hybridMultilevel"/>
    <w:tmpl w:val="4A1A4C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3386CF8"/>
    <w:multiLevelType w:val="hybridMultilevel"/>
    <w:tmpl w:val="731C854C"/>
    <w:lvl w:ilvl="0" w:tplc="A8AAF53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5853FB6"/>
    <w:multiLevelType w:val="hybridMultilevel"/>
    <w:tmpl w:val="D9729AFC"/>
    <w:lvl w:ilvl="0" w:tplc="A8AAF53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9126DCA"/>
    <w:multiLevelType w:val="hybridMultilevel"/>
    <w:tmpl w:val="549EC13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8" w15:restartNumberingAfterBreak="0">
    <w:nsid w:val="7A0612E1"/>
    <w:multiLevelType w:val="hybridMultilevel"/>
    <w:tmpl w:val="BE766B58"/>
    <w:lvl w:ilvl="0" w:tplc="ABB025E2">
      <w:start w:val="3"/>
      <w:numFmt w:val="upperRoman"/>
      <w:lvlText w:val="%1."/>
      <w:lvlJc w:val="left"/>
      <w:pPr>
        <w:ind w:left="861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9" w15:restartNumberingAfterBreak="0">
    <w:nsid w:val="7B900FF3"/>
    <w:multiLevelType w:val="hybridMultilevel"/>
    <w:tmpl w:val="64C2FCF8"/>
    <w:lvl w:ilvl="0" w:tplc="53204C90">
      <w:start w:val="1"/>
      <w:numFmt w:val="decimal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0" w15:restartNumberingAfterBreak="0">
    <w:nsid w:val="7BFB1374"/>
    <w:multiLevelType w:val="hybridMultilevel"/>
    <w:tmpl w:val="6BE6D314"/>
    <w:lvl w:ilvl="0" w:tplc="0CCC6F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1" w15:restartNumberingAfterBreak="0">
    <w:nsid w:val="7C1E5340"/>
    <w:multiLevelType w:val="hybridMultilevel"/>
    <w:tmpl w:val="1DDCF6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7"/>
  </w:num>
  <w:num w:numId="7">
    <w:abstractNumId w:val="8"/>
  </w:num>
  <w:num w:numId="8">
    <w:abstractNumId w:val="9"/>
  </w:num>
  <w:num w:numId="9">
    <w:abstractNumId w:val="10"/>
  </w:num>
  <w:num w:numId="10">
    <w:abstractNumId w:val="11"/>
  </w:num>
  <w:num w:numId="11">
    <w:abstractNumId w:val="12"/>
  </w:num>
  <w:num w:numId="12">
    <w:abstractNumId w:val="13"/>
  </w:num>
  <w:num w:numId="13">
    <w:abstractNumId w:val="14"/>
  </w:num>
  <w:num w:numId="14">
    <w:abstractNumId w:val="15"/>
  </w:num>
  <w:num w:numId="15">
    <w:abstractNumId w:val="16"/>
  </w:num>
  <w:num w:numId="16">
    <w:abstractNumId w:val="17"/>
  </w:num>
  <w:num w:numId="17">
    <w:abstractNumId w:val="58"/>
  </w:num>
  <w:num w:numId="18">
    <w:abstractNumId w:val="28"/>
  </w:num>
  <w:num w:numId="19">
    <w:abstractNumId w:val="70"/>
  </w:num>
  <w:num w:numId="20">
    <w:abstractNumId w:val="68"/>
  </w:num>
  <w:num w:numId="21">
    <w:abstractNumId w:val="38"/>
  </w:num>
  <w:num w:numId="22">
    <w:abstractNumId w:val="23"/>
  </w:num>
  <w:num w:numId="23">
    <w:abstractNumId w:val="65"/>
  </w:num>
  <w:num w:numId="24">
    <w:abstractNumId w:val="30"/>
  </w:num>
  <w:num w:numId="25">
    <w:abstractNumId w:val="33"/>
  </w:num>
  <w:num w:numId="26">
    <w:abstractNumId w:val="66"/>
  </w:num>
  <w:num w:numId="27">
    <w:abstractNumId w:val="48"/>
  </w:num>
  <w:num w:numId="28">
    <w:abstractNumId w:val="36"/>
  </w:num>
  <w:num w:numId="29">
    <w:abstractNumId w:val="5"/>
  </w:num>
  <w:num w:numId="30">
    <w:abstractNumId w:val="4"/>
  </w:num>
  <w:num w:numId="31">
    <w:abstractNumId w:val="54"/>
  </w:num>
  <w:num w:numId="32">
    <w:abstractNumId w:val="59"/>
  </w:num>
  <w:num w:numId="33">
    <w:abstractNumId w:val="71"/>
  </w:num>
  <w:num w:numId="34">
    <w:abstractNumId w:val="43"/>
  </w:num>
  <w:num w:numId="35">
    <w:abstractNumId w:val="56"/>
  </w:num>
  <w:num w:numId="36">
    <w:abstractNumId w:val="60"/>
  </w:num>
  <w:num w:numId="37">
    <w:abstractNumId w:val="61"/>
  </w:num>
  <w:num w:numId="38">
    <w:abstractNumId w:val="69"/>
  </w:num>
  <w:num w:numId="39">
    <w:abstractNumId w:val="52"/>
  </w:num>
  <w:num w:numId="40">
    <w:abstractNumId w:val="49"/>
  </w:num>
  <w:num w:numId="41">
    <w:abstractNumId w:val="50"/>
  </w:num>
  <w:num w:numId="42">
    <w:abstractNumId w:val="40"/>
  </w:num>
  <w:num w:numId="43">
    <w:abstractNumId w:val="47"/>
  </w:num>
  <w:num w:numId="44">
    <w:abstractNumId w:val="34"/>
  </w:num>
  <w:num w:numId="45">
    <w:abstractNumId w:val="24"/>
  </w:num>
  <w:num w:numId="46">
    <w:abstractNumId w:val="22"/>
  </w:num>
  <w:num w:numId="47">
    <w:abstractNumId w:val="44"/>
  </w:num>
  <w:num w:numId="48">
    <w:abstractNumId w:val="42"/>
  </w:num>
  <w:num w:numId="49">
    <w:abstractNumId w:val="45"/>
  </w:num>
  <w:num w:numId="50">
    <w:abstractNumId w:val="64"/>
  </w:num>
  <w:num w:numId="51">
    <w:abstractNumId w:val="51"/>
  </w:num>
  <w:num w:numId="52">
    <w:abstractNumId w:val="39"/>
  </w:num>
  <w:num w:numId="53">
    <w:abstractNumId w:val="31"/>
  </w:num>
  <w:num w:numId="54">
    <w:abstractNumId w:val="35"/>
  </w:num>
  <w:num w:numId="55">
    <w:abstractNumId w:val="41"/>
  </w:num>
  <w:num w:numId="56">
    <w:abstractNumId w:val="25"/>
  </w:num>
  <w:num w:numId="57">
    <w:abstractNumId w:val="46"/>
  </w:num>
  <w:num w:numId="58">
    <w:abstractNumId w:val="21"/>
  </w:num>
  <w:num w:numId="59">
    <w:abstractNumId w:val="37"/>
  </w:num>
  <w:num w:numId="60">
    <w:abstractNumId w:val="29"/>
  </w:num>
  <w:num w:numId="61">
    <w:abstractNumId w:val="18"/>
  </w:num>
  <w:num w:numId="62">
    <w:abstractNumId w:val="63"/>
  </w:num>
  <w:num w:numId="63">
    <w:abstractNumId w:val="53"/>
  </w:num>
  <w:num w:numId="64">
    <w:abstractNumId w:val="62"/>
  </w:num>
  <w:num w:numId="6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20"/>
  </w:num>
  <w:num w:numId="69">
    <w:abstractNumId w:val="32"/>
  </w:num>
  <w:num w:numId="70">
    <w:abstractNumId w:val="67"/>
  </w:num>
  <w:num w:numId="71">
    <w:abstractNumId w:val="26"/>
  </w:num>
  <w:num w:numId="72">
    <w:abstractNumId w:val="55"/>
  </w:num>
  <w:num w:numId="73">
    <w:abstractNumId w:val="19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DC2"/>
    <w:rsid w:val="00017774"/>
    <w:rsid w:val="000871B7"/>
    <w:rsid w:val="00125B03"/>
    <w:rsid w:val="00144CC3"/>
    <w:rsid w:val="00154CCB"/>
    <w:rsid w:val="001A6BA0"/>
    <w:rsid w:val="001C04FC"/>
    <w:rsid w:val="001C0A28"/>
    <w:rsid w:val="001C4C40"/>
    <w:rsid w:val="00261AC3"/>
    <w:rsid w:val="00347D4C"/>
    <w:rsid w:val="00391269"/>
    <w:rsid w:val="004257BF"/>
    <w:rsid w:val="004B5516"/>
    <w:rsid w:val="00576730"/>
    <w:rsid w:val="006479B1"/>
    <w:rsid w:val="006F1F6E"/>
    <w:rsid w:val="00727374"/>
    <w:rsid w:val="00800D1A"/>
    <w:rsid w:val="00840089"/>
    <w:rsid w:val="008E6922"/>
    <w:rsid w:val="00923B33"/>
    <w:rsid w:val="00923EFB"/>
    <w:rsid w:val="00926D64"/>
    <w:rsid w:val="00AC39E1"/>
    <w:rsid w:val="00AC5DC2"/>
    <w:rsid w:val="00B372AB"/>
    <w:rsid w:val="00B50A24"/>
    <w:rsid w:val="00C47927"/>
    <w:rsid w:val="00C63FA7"/>
    <w:rsid w:val="00C96CCA"/>
    <w:rsid w:val="00CB5204"/>
    <w:rsid w:val="00DD5DD5"/>
    <w:rsid w:val="00E90BE1"/>
    <w:rsid w:val="00E9470D"/>
    <w:rsid w:val="00EB6103"/>
    <w:rsid w:val="00ED73BC"/>
    <w:rsid w:val="00EF77C9"/>
    <w:rsid w:val="00F04F7B"/>
    <w:rsid w:val="00FF0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746C2"/>
  <w15:docId w15:val="{653FC256-696E-4BA1-BD3B-1E5FC70BA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923EFB"/>
  </w:style>
  <w:style w:type="paragraph" w:styleId="Nagwek">
    <w:name w:val="header"/>
    <w:basedOn w:val="Normalny"/>
    <w:link w:val="NagwekZnak"/>
    <w:uiPriority w:val="99"/>
    <w:unhideWhenUsed/>
    <w:rsid w:val="00923EFB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923EFB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23EFB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923EFB"/>
    <w:rPr>
      <w:rFonts w:ascii="Calibri" w:eastAsia="Calibri" w:hAnsi="Calibri" w:cs="Times New Roman"/>
      <w:lang w:eastAsia="zh-CN"/>
    </w:rPr>
  </w:style>
  <w:style w:type="character" w:styleId="Numerstrony">
    <w:name w:val="page number"/>
    <w:basedOn w:val="Domylnaczcionkaakapitu"/>
    <w:rsid w:val="00923EFB"/>
  </w:style>
  <w:style w:type="character" w:styleId="Hipercze">
    <w:name w:val="Hyperlink"/>
    <w:rsid w:val="00923EF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23EFB"/>
    <w:pPr>
      <w:suppressAutoHyphens/>
      <w:spacing w:after="200" w:line="276" w:lineRule="auto"/>
      <w:ind w:left="720"/>
      <w:textAlignment w:val="baseline"/>
    </w:pPr>
    <w:rPr>
      <w:rFonts w:ascii="Calibri" w:eastAsia="Times New Roman" w:hAnsi="Calibri" w:cs="Times New Roman"/>
      <w:lang w:eastAsia="zh-CN"/>
    </w:rPr>
  </w:style>
  <w:style w:type="paragraph" w:styleId="Tekstpodstawowy">
    <w:name w:val="Body Text"/>
    <w:basedOn w:val="Normalny"/>
    <w:link w:val="TekstpodstawowyZnak"/>
    <w:rsid w:val="00923EFB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3EF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3EFB"/>
    <w:rPr>
      <w:rFonts w:ascii="Segoe UI" w:eastAsia="Calibri" w:hAnsi="Segoe UI" w:cs="Segoe UI"/>
      <w:sz w:val="18"/>
      <w:szCs w:val="18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3EFB"/>
    <w:pPr>
      <w:suppressAutoHyphens/>
      <w:spacing w:after="0" w:line="240" w:lineRule="auto"/>
    </w:pPr>
    <w:rPr>
      <w:rFonts w:ascii="Segoe UI" w:eastAsia="Calibri" w:hAnsi="Segoe UI" w:cs="Segoe UI"/>
      <w:sz w:val="18"/>
      <w:szCs w:val="18"/>
      <w:lang w:eastAsia="zh-CN"/>
    </w:rPr>
  </w:style>
  <w:style w:type="character" w:customStyle="1" w:styleId="TekstdymkaZnak1">
    <w:name w:val="Tekst dymka Znak1"/>
    <w:basedOn w:val="Domylnaczcionkaakapitu"/>
    <w:uiPriority w:val="99"/>
    <w:semiHidden/>
    <w:rsid w:val="00923EFB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23EFB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23EFB"/>
    <w:rPr>
      <w:rFonts w:ascii="Calibri" w:eastAsia="Calibri" w:hAnsi="Calibri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23EF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538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pssopot.pl/" TargetMode="External"/><Relationship Id="rId13" Type="http://schemas.openxmlformats.org/officeDocument/2006/relationships/hyperlink" Target="mailto:mops@mopssopot.pl" TargetMode="External"/><Relationship Id="rId18" Type="http://schemas.openxmlformats.org/officeDocument/2006/relationships/hyperlink" Target="mailto:mops@mopssopot.pl" TargetMode="External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34" Type="http://schemas.openxmlformats.org/officeDocument/2006/relationships/footer" Target="footer11.xml"/><Relationship Id="rId7" Type="http://schemas.openxmlformats.org/officeDocument/2006/relationships/endnotes" Target="endnotes.xml"/><Relationship Id="rId12" Type="http://schemas.openxmlformats.org/officeDocument/2006/relationships/hyperlink" Target="mailto:mops@mopssopot.pl" TargetMode="External"/><Relationship Id="rId17" Type="http://schemas.openxmlformats.org/officeDocument/2006/relationships/hyperlink" Target="https://sip.legalis.pl/document-view.seam?documentId=mfrxilrvgaytgnbsge4a" TargetMode="External"/><Relationship Id="rId25" Type="http://schemas.openxmlformats.org/officeDocument/2006/relationships/header" Target="header1.xml"/><Relationship Id="rId33" Type="http://schemas.openxmlformats.org/officeDocument/2006/relationships/footer" Target="footer10.xml"/><Relationship Id="rId2" Type="http://schemas.openxmlformats.org/officeDocument/2006/relationships/numbering" Target="numbering.xml"/><Relationship Id="rId16" Type="http://schemas.openxmlformats.org/officeDocument/2006/relationships/hyperlink" Target="https://sip.legalis.pl/document-view.seam?documentId=mfrxilrtgm2tsnrrguyts" TargetMode="External"/><Relationship Id="rId20" Type="http://schemas.openxmlformats.org/officeDocument/2006/relationships/hyperlink" Target="https://bip.mopssopot.pl/" TargetMode="Externa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opot.pl/" TargetMode="External"/><Relationship Id="rId24" Type="http://schemas.openxmlformats.org/officeDocument/2006/relationships/footer" Target="footer4.xml"/><Relationship Id="rId32" Type="http://schemas.openxmlformats.org/officeDocument/2006/relationships/footer" Target="footer9.xml"/><Relationship Id="rId5" Type="http://schemas.openxmlformats.org/officeDocument/2006/relationships/webSettings" Target="webSettings.xml"/><Relationship Id="rId15" Type="http://schemas.openxmlformats.org/officeDocument/2006/relationships/hyperlink" Target="http://www.sopot.pl" TargetMode="External"/><Relationship Id="rId23" Type="http://schemas.openxmlformats.org/officeDocument/2006/relationships/footer" Target="footer3.xml"/><Relationship Id="rId28" Type="http://schemas.openxmlformats.org/officeDocument/2006/relationships/footer" Target="footer6.xml"/><Relationship Id="rId36" Type="http://schemas.openxmlformats.org/officeDocument/2006/relationships/theme" Target="theme/theme1.xml"/><Relationship Id="rId10" Type="http://schemas.openxmlformats.org/officeDocument/2006/relationships/hyperlink" Target="http://www.mopssopot.pl/" TargetMode="External"/><Relationship Id="rId19" Type="http://schemas.openxmlformats.org/officeDocument/2006/relationships/hyperlink" Target="mailto:iod@mopssopot.pl" TargetMode="External"/><Relationship Id="rId31" Type="http://schemas.openxmlformats.org/officeDocument/2006/relationships/footer" Target="footer8.xml"/><Relationship Id="rId4" Type="http://schemas.openxmlformats.org/officeDocument/2006/relationships/settings" Target="settings.xml"/><Relationship Id="rId9" Type="http://schemas.openxmlformats.org/officeDocument/2006/relationships/hyperlink" Target="http://www.sopot.pl/" TargetMode="External"/><Relationship Id="rId14" Type="http://schemas.openxmlformats.org/officeDocument/2006/relationships/hyperlink" Target="mailto:mops@mopssopot.pl" TargetMode="External"/><Relationship Id="rId22" Type="http://schemas.openxmlformats.org/officeDocument/2006/relationships/footer" Target="footer2.xml"/><Relationship Id="rId27" Type="http://schemas.openxmlformats.org/officeDocument/2006/relationships/footer" Target="footer5.xml"/><Relationship Id="rId30" Type="http://schemas.openxmlformats.org/officeDocument/2006/relationships/footer" Target="footer7.xm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98CAC-8345-4DA2-89F0-BC2035E96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38</Pages>
  <Words>11414</Words>
  <Characters>68487</Characters>
  <Application>Microsoft Office Word</Application>
  <DocSecurity>0</DocSecurity>
  <Lines>570</Lines>
  <Paragraphs>159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 DPSiON.271.1.3.2020</dc:title>
  <dc:creator>Karolina Bastek</dc:creator>
  <cp:lastModifiedBy>Sebastian Rutkowski</cp:lastModifiedBy>
  <cp:revision>2</cp:revision>
  <cp:lastPrinted>2020-11-18T12:02:00Z</cp:lastPrinted>
  <dcterms:created xsi:type="dcterms:W3CDTF">2020-11-20T12:56:00Z</dcterms:created>
  <dcterms:modified xsi:type="dcterms:W3CDTF">2020-11-20T12:56:00Z</dcterms:modified>
</cp:coreProperties>
</file>