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8C7B6" w14:textId="1F849D2B" w:rsidR="00D14721" w:rsidRPr="003F3648" w:rsidRDefault="00D14721" w:rsidP="00D14721">
      <w:pPr>
        <w:keepNext/>
        <w:suppressAutoHyphens/>
        <w:overflowPunct w:val="0"/>
        <w:autoSpaceDE w:val="0"/>
        <w:spacing w:after="0" w:line="360" w:lineRule="auto"/>
        <w:jc w:val="both"/>
        <w:rPr>
          <w:rFonts w:ascii="Times New Roman" w:eastAsia="Calibri" w:hAnsi="Times New Roman" w:cs="Times New Roman"/>
          <w:b/>
          <w:bCs/>
          <w:sz w:val="24"/>
          <w:szCs w:val="24"/>
          <w:lang w:eastAsia="pl-PL"/>
        </w:rPr>
      </w:pPr>
      <w:r w:rsidRPr="003F3648">
        <w:rPr>
          <w:rFonts w:ascii="Times New Roman" w:eastAsia="Calibri" w:hAnsi="Times New Roman" w:cs="Times New Roman"/>
          <w:b/>
          <w:bCs/>
          <w:sz w:val="24"/>
          <w:szCs w:val="24"/>
          <w:lang w:eastAsia="pl-PL"/>
        </w:rPr>
        <w:t xml:space="preserve">Nr rej. </w:t>
      </w:r>
      <w:r w:rsidR="003F3648" w:rsidRPr="003F3648">
        <w:rPr>
          <w:rFonts w:ascii="Times New Roman" w:hAnsi="Times New Roman" w:cs="Times New Roman"/>
          <w:b/>
          <w:bCs/>
          <w:color w:val="000000"/>
          <w:sz w:val="24"/>
          <w:szCs w:val="24"/>
        </w:rPr>
        <w:t>DPSION.271.1.2.2020</w:t>
      </w:r>
    </w:p>
    <w:p w14:paraId="1DB26E08"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6133E55F"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1EF35DC2"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796092B2" w14:textId="77777777" w:rsidR="00D14721" w:rsidRDefault="00D14721" w:rsidP="00D14721">
      <w:pPr>
        <w:tabs>
          <w:tab w:val="center" w:pos="4538"/>
          <w:tab w:val="right" w:pos="9076"/>
        </w:tabs>
        <w:suppressAutoHyphens/>
        <w:overflowPunct w:val="0"/>
        <w:autoSpaceDE w:val="0"/>
        <w:spacing w:after="0" w:line="360" w:lineRule="auto"/>
        <w:rPr>
          <w:rFonts w:ascii="Times New Roman" w:eastAsia="Calibri" w:hAnsi="Times New Roman" w:cs="Times New Roman"/>
          <w:b/>
          <w:bCs/>
          <w:lang w:eastAsia="pl-PL"/>
        </w:rPr>
      </w:pPr>
      <w:r>
        <w:rPr>
          <w:rFonts w:ascii="Times New Roman" w:eastAsia="Calibri" w:hAnsi="Times New Roman" w:cs="Times New Roman"/>
          <w:b/>
          <w:bCs/>
          <w:lang w:eastAsia="pl-PL"/>
        </w:rPr>
        <w:tab/>
        <w:t xml:space="preserve">      SPECYFIKACJA ISTOTNYCH WARUNKÓW ZAMÓWIENIA</w:t>
      </w:r>
      <w:r>
        <w:rPr>
          <w:rFonts w:ascii="Times New Roman" w:eastAsia="Calibri" w:hAnsi="Times New Roman" w:cs="Times New Roman"/>
          <w:b/>
          <w:bCs/>
          <w:lang w:eastAsia="pl-PL"/>
        </w:rPr>
        <w:tab/>
      </w:r>
    </w:p>
    <w:p w14:paraId="08E8B1DA"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61FB9CFC"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b/>
          <w:bCs/>
          <w:lang w:eastAsia="pl-PL"/>
        </w:rPr>
        <w:t>usługa</w:t>
      </w:r>
    </w:p>
    <w:p w14:paraId="0CC25082" w14:textId="77777777" w:rsidR="00D14721" w:rsidRDefault="00D14721" w:rsidP="00D14721">
      <w:pPr>
        <w:suppressAutoHyphens/>
        <w:spacing w:after="0" w:line="360" w:lineRule="auto"/>
        <w:ind w:left="1276" w:hanging="1620"/>
        <w:jc w:val="center"/>
        <w:rPr>
          <w:rFonts w:ascii="Times New Roman" w:eastAsia="Calibri" w:hAnsi="Times New Roman" w:cs="Times New Roman"/>
          <w:b/>
          <w:bCs/>
          <w:lang w:eastAsia="pl-PL"/>
        </w:rPr>
      </w:pPr>
    </w:p>
    <w:p w14:paraId="1597405B" w14:textId="77777777" w:rsidR="00D14721" w:rsidRDefault="00D14721" w:rsidP="00D14721">
      <w:pPr>
        <w:suppressAutoHyphens/>
        <w:spacing w:after="0" w:line="360" w:lineRule="auto"/>
        <w:ind w:left="1276" w:hanging="1134"/>
        <w:jc w:val="center"/>
        <w:rPr>
          <w:rFonts w:ascii="Times New Roman" w:eastAsia="Calibri" w:hAnsi="Times New Roman" w:cs="Times New Roman"/>
          <w:b/>
          <w:bCs/>
          <w:lang w:eastAsia="pl-PL"/>
        </w:rPr>
      </w:pPr>
      <w:r>
        <w:rPr>
          <w:rFonts w:ascii="Times New Roman" w:eastAsia="Times New Roman" w:hAnsi="Times New Roman" w:cs="Times New Roman"/>
          <w:b/>
          <w:bCs/>
          <w:lang w:eastAsia="pl-PL"/>
        </w:rPr>
        <w:t>„</w:t>
      </w:r>
      <w:r>
        <w:rPr>
          <w:rFonts w:ascii="Times New Roman" w:eastAsia="Calibri" w:hAnsi="Times New Roman" w:cs="Times New Roman"/>
          <w:b/>
          <w:bCs/>
          <w:lang w:eastAsia="pl-PL"/>
        </w:rPr>
        <w:t>świadczenie gminnych specjalistycznych usług opiekuńczych w zakresie rehabilitacji fizycznej  i usprawniania zaburzonych funkcji organizmu ”</w:t>
      </w:r>
    </w:p>
    <w:p w14:paraId="668C8E37" w14:textId="77777777" w:rsidR="00D14721" w:rsidRDefault="00D14721" w:rsidP="00D14721">
      <w:pPr>
        <w:suppressAutoHyphens/>
        <w:spacing w:after="0" w:line="360" w:lineRule="auto"/>
        <w:ind w:firstLine="708"/>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                                                    CPV 85311200-4</w:t>
      </w:r>
      <w:r>
        <w:rPr>
          <w:rFonts w:ascii="Times New Roman" w:eastAsia="Calibri" w:hAnsi="Times New Roman" w:cs="Times New Roman"/>
          <w:b/>
          <w:bCs/>
          <w:lang w:eastAsia="pl-PL"/>
        </w:rPr>
        <w:br/>
      </w:r>
    </w:p>
    <w:p w14:paraId="3938C5CC" w14:textId="77777777" w:rsidR="00D14721" w:rsidRDefault="00D14721" w:rsidP="00D14721">
      <w:pPr>
        <w:suppressAutoHyphens/>
        <w:spacing w:after="0" w:line="360" w:lineRule="auto"/>
        <w:jc w:val="center"/>
        <w:rPr>
          <w:rFonts w:ascii="Times New Roman" w:eastAsia="Calibri" w:hAnsi="Times New Roman" w:cs="Times New Roman"/>
          <w:b/>
          <w:bCs/>
          <w:lang w:eastAsia="pl-PL"/>
        </w:rPr>
      </w:pPr>
    </w:p>
    <w:p w14:paraId="5208F993" w14:textId="77777777" w:rsidR="00D14721" w:rsidRDefault="00D14721" w:rsidP="00D14721">
      <w:pPr>
        <w:suppressAutoHyphens/>
        <w:spacing w:after="0" w:line="360" w:lineRule="auto"/>
        <w:jc w:val="center"/>
        <w:rPr>
          <w:rFonts w:ascii="Times New Roman" w:eastAsia="Calibri" w:hAnsi="Times New Roman" w:cs="Times New Roman"/>
          <w:b/>
          <w:bCs/>
          <w:lang w:eastAsia="pl-PL"/>
        </w:rPr>
      </w:pPr>
    </w:p>
    <w:p w14:paraId="3D5B6DC5"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778EF195"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Cs/>
          <w:lang w:eastAsia="pl-PL"/>
        </w:rPr>
      </w:pPr>
      <w:r>
        <w:rPr>
          <w:rFonts w:ascii="Times New Roman" w:eastAsia="Calibri" w:hAnsi="Times New Roman" w:cs="Times New Roman"/>
          <w:bCs/>
          <w:lang w:eastAsia="pl-PL"/>
        </w:rPr>
        <w:t xml:space="preserve">w  trybie zamówienia na usługi społeczne  na  podstawie  przepisów   ustawy z dnia 29 stycznia 2004r.        Prawo  zamówień  publicznych </w:t>
      </w:r>
      <w:r>
        <w:rPr>
          <w:rFonts w:ascii="Times New Roman" w:eastAsia="Calibri" w:hAnsi="Times New Roman" w:cs="Times New Roman"/>
          <w:bCs/>
          <w:u w:val="single"/>
          <w:lang w:eastAsia="pl-PL"/>
        </w:rPr>
        <w:t>(</w:t>
      </w:r>
      <w:r>
        <w:rPr>
          <w:rFonts w:ascii="Times New Roman" w:eastAsia="Calibri" w:hAnsi="Times New Roman" w:cs="Times New Roman"/>
          <w:bCs/>
          <w:lang w:eastAsia="pl-PL"/>
        </w:rPr>
        <w:t xml:space="preserve">Dz. U. z 2019 r. poz. </w:t>
      </w:r>
      <w:r w:rsidR="00AF79A7">
        <w:rPr>
          <w:rFonts w:ascii="Times New Roman" w:eastAsia="Calibri" w:hAnsi="Times New Roman" w:cs="Times New Roman"/>
          <w:bCs/>
          <w:lang w:eastAsia="pl-PL"/>
        </w:rPr>
        <w:t>2019)</w:t>
      </w:r>
    </w:p>
    <w:p w14:paraId="41D6EB39" w14:textId="77777777" w:rsidR="00D14721" w:rsidRDefault="00D14721" w:rsidP="00D14721">
      <w:pPr>
        <w:suppressAutoHyphens/>
        <w:overflowPunct w:val="0"/>
        <w:autoSpaceDE w:val="0"/>
        <w:spacing w:after="0" w:line="360" w:lineRule="auto"/>
        <w:rPr>
          <w:rFonts w:ascii="Times New Roman" w:eastAsia="Calibri" w:hAnsi="Times New Roman" w:cs="Times New Roman"/>
          <w:b/>
          <w:bCs/>
          <w:lang w:eastAsia="pl-PL"/>
        </w:rPr>
      </w:pPr>
    </w:p>
    <w:p w14:paraId="6D0ABA8D" w14:textId="77777777" w:rsidR="00D14721" w:rsidRDefault="00D14721" w:rsidP="00D14721">
      <w:pPr>
        <w:suppressAutoHyphens/>
        <w:overflowPunct w:val="0"/>
        <w:autoSpaceDE w:val="0"/>
        <w:spacing w:after="0" w:line="360" w:lineRule="auto"/>
        <w:rPr>
          <w:rFonts w:ascii="Times New Roman" w:eastAsia="Calibri" w:hAnsi="Times New Roman" w:cs="Times New Roman"/>
          <w:b/>
          <w:bCs/>
          <w:lang w:eastAsia="pl-PL"/>
        </w:rPr>
      </w:pPr>
    </w:p>
    <w:p w14:paraId="4FA3B30D" w14:textId="77777777" w:rsidR="00D14721" w:rsidRDefault="00D14721" w:rsidP="00D14721">
      <w:pPr>
        <w:suppressAutoHyphens/>
        <w:overflowPunct w:val="0"/>
        <w:autoSpaceDE w:val="0"/>
        <w:spacing w:after="0" w:line="360" w:lineRule="auto"/>
        <w:jc w:val="both"/>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    </w:t>
      </w:r>
    </w:p>
    <w:p w14:paraId="5618CF11"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10CC94BF"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13732780"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43BF113F"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14057D20"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319DE2EF"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1117A80B"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539670D5"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p>
    <w:p w14:paraId="4D73761E" w14:textId="2C97095C" w:rsidR="00D14721" w:rsidRDefault="00D14721" w:rsidP="00D14721">
      <w:pPr>
        <w:suppressAutoHyphens/>
        <w:overflowPunct w:val="0"/>
        <w:autoSpaceDE w:val="0"/>
        <w:spacing w:after="0" w:line="360" w:lineRule="auto"/>
        <w:jc w:val="center"/>
        <w:rPr>
          <w:rFonts w:ascii="Times New Roman" w:eastAsia="Calibri" w:hAnsi="Times New Roman" w:cs="Times New Roman"/>
          <w:b/>
          <w:bCs/>
          <w:i/>
          <w:iCs/>
          <w:lang w:eastAsia="pl-PL"/>
        </w:rPr>
      </w:pPr>
      <w:r>
        <w:rPr>
          <w:rFonts w:ascii="Times New Roman" w:eastAsia="Calibri" w:hAnsi="Times New Roman" w:cs="Times New Roman"/>
          <w:b/>
          <w:bCs/>
          <w:i/>
          <w:iCs/>
          <w:lang w:eastAsia="pl-PL"/>
        </w:rPr>
        <w:t xml:space="preserve">Sopot,   </w:t>
      </w:r>
      <w:r w:rsidR="006928BA">
        <w:rPr>
          <w:rFonts w:ascii="Times New Roman" w:eastAsia="Calibri" w:hAnsi="Times New Roman" w:cs="Times New Roman"/>
          <w:b/>
          <w:bCs/>
          <w:i/>
          <w:iCs/>
          <w:lang w:eastAsia="pl-PL"/>
        </w:rPr>
        <w:t xml:space="preserve">20 listopada 2020 </w:t>
      </w:r>
      <w:r>
        <w:rPr>
          <w:rFonts w:ascii="Times New Roman" w:eastAsia="Calibri" w:hAnsi="Times New Roman" w:cs="Times New Roman"/>
          <w:b/>
          <w:bCs/>
          <w:i/>
          <w:iCs/>
          <w:lang w:eastAsia="pl-PL"/>
        </w:rPr>
        <w:t xml:space="preserve"> roku</w:t>
      </w:r>
    </w:p>
    <w:p w14:paraId="61873576" w14:textId="77777777" w:rsidR="00D14721" w:rsidRDefault="00D14721" w:rsidP="00D14721">
      <w:pPr>
        <w:suppressAutoHyphens/>
        <w:overflowPunct w:val="0"/>
        <w:autoSpaceDE w:val="0"/>
        <w:spacing w:after="0" w:line="360" w:lineRule="auto"/>
        <w:ind w:left="2124" w:firstLine="708"/>
        <w:jc w:val="right"/>
        <w:rPr>
          <w:rFonts w:ascii="Times New Roman" w:eastAsia="Calibri" w:hAnsi="Times New Roman" w:cs="Times New Roman"/>
          <w:b/>
          <w:bCs/>
          <w:i/>
          <w:iCs/>
          <w:lang w:eastAsia="pl-PL"/>
        </w:rPr>
      </w:pPr>
    </w:p>
    <w:p w14:paraId="1B1AE488" w14:textId="77777777" w:rsidR="00D14721" w:rsidRDefault="00D14721" w:rsidP="00D14721">
      <w:pPr>
        <w:suppressAutoHyphens/>
        <w:overflowPunct w:val="0"/>
        <w:autoSpaceDE w:val="0"/>
        <w:spacing w:after="0" w:line="360" w:lineRule="auto"/>
        <w:ind w:left="2124" w:firstLine="708"/>
        <w:jc w:val="right"/>
        <w:rPr>
          <w:rFonts w:ascii="Times New Roman" w:eastAsia="Calibri" w:hAnsi="Times New Roman" w:cs="Times New Roman"/>
          <w:i/>
          <w:iCs/>
          <w:lang w:eastAsia="pl-PL"/>
        </w:rPr>
      </w:pPr>
    </w:p>
    <w:p w14:paraId="71BE0820" w14:textId="77777777" w:rsidR="00D14721" w:rsidRDefault="00D14721" w:rsidP="00D14721">
      <w:pPr>
        <w:suppressAutoHyphens/>
        <w:overflowPunct w:val="0"/>
        <w:autoSpaceDE w:val="0"/>
        <w:spacing w:after="0" w:line="360" w:lineRule="auto"/>
        <w:ind w:left="2124" w:firstLine="708"/>
        <w:jc w:val="center"/>
        <w:rPr>
          <w:rFonts w:ascii="Times New Roman" w:eastAsia="Calibri" w:hAnsi="Times New Roman" w:cs="Times New Roman"/>
          <w:b/>
          <w:lang w:eastAsia="pl-PL"/>
        </w:rPr>
      </w:pPr>
      <w:r>
        <w:rPr>
          <w:rFonts w:ascii="Times New Roman" w:eastAsia="Calibri" w:hAnsi="Times New Roman" w:cs="Times New Roman"/>
          <w:i/>
          <w:iCs/>
          <w:lang w:eastAsia="pl-PL"/>
        </w:rPr>
        <w:t>Zatwierdzam</w:t>
      </w:r>
      <w:r>
        <w:rPr>
          <w:rFonts w:ascii="Times New Roman" w:eastAsia="Calibri" w:hAnsi="Times New Roman" w:cs="Times New Roman"/>
          <w:bCs/>
          <w:i/>
          <w:iCs/>
          <w:lang w:eastAsia="pl-PL"/>
        </w:rPr>
        <w:t>:</w:t>
      </w:r>
    </w:p>
    <w:p w14:paraId="224AA1D9" w14:textId="77777777" w:rsidR="00D14721" w:rsidRDefault="00D14721" w:rsidP="00D14721">
      <w:pPr>
        <w:suppressAutoHyphens/>
        <w:overflowPunct w:val="0"/>
        <w:autoSpaceDE w:val="0"/>
        <w:spacing w:after="0" w:line="360" w:lineRule="auto"/>
        <w:ind w:left="2124" w:hanging="2124"/>
        <w:rPr>
          <w:rFonts w:ascii="Times New Roman" w:eastAsia="Calibri" w:hAnsi="Times New Roman" w:cs="Times New Roman"/>
          <w:b/>
          <w:lang w:eastAsia="pl-PL"/>
        </w:rPr>
      </w:pPr>
    </w:p>
    <w:p w14:paraId="242FBCCD" w14:textId="77777777" w:rsidR="00D14721" w:rsidRDefault="00D14721" w:rsidP="00D14721">
      <w:pPr>
        <w:suppressAutoHyphens/>
        <w:overflowPunct w:val="0"/>
        <w:autoSpaceDE w:val="0"/>
        <w:spacing w:after="0" w:line="360" w:lineRule="auto"/>
        <w:ind w:left="2124" w:hanging="2124"/>
        <w:jc w:val="center"/>
        <w:rPr>
          <w:rFonts w:ascii="Times New Roman" w:eastAsia="Calibri" w:hAnsi="Times New Roman" w:cs="Times New Roman"/>
          <w:b/>
          <w:lang w:eastAsia="pl-PL"/>
        </w:rPr>
      </w:pPr>
    </w:p>
    <w:p w14:paraId="566ADC70" w14:textId="77777777" w:rsidR="00D14721" w:rsidRDefault="00D14721" w:rsidP="00D14721">
      <w:pPr>
        <w:suppressAutoHyphens/>
        <w:overflowPunct w:val="0"/>
        <w:autoSpaceDE w:val="0"/>
        <w:spacing w:after="0" w:line="360" w:lineRule="auto"/>
        <w:ind w:left="2124" w:hanging="2124"/>
        <w:jc w:val="center"/>
        <w:rPr>
          <w:rFonts w:ascii="Times New Roman" w:eastAsia="Calibri" w:hAnsi="Times New Roman" w:cs="Times New Roman"/>
          <w:b/>
          <w:lang w:eastAsia="pl-PL"/>
        </w:rPr>
      </w:pPr>
    </w:p>
    <w:p w14:paraId="5C9797F7" w14:textId="77777777" w:rsidR="00D14721" w:rsidRDefault="00D14721" w:rsidP="00D14721">
      <w:pPr>
        <w:suppressAutoHyphens/>
        <w:overflowPunct w:val="0"/>
        <w:autoSpaceDE w:val="0"/>
        <w:spacing w:after="0" w:line="360" w:lineRule="auto"/>
        <w:ind w:left="2124" w:hanging="2124"/>
        <w:jc w:val="center"/>
        <w:rPr>
          <w:rFonts w:ascii="Times New Roman" w:eastAsia="Calibri" w:hAnsi="Times New Roman" w:cs="Times New Roman"/>
          <w:b/>
          <w:lang w:eastAsia="pl-PL"/>
        </w:rPr>
      </w:pPr>
    </w:p>
    <w:p w14:paraId="3EADD26C" w14:textId="77777777" w:rsidR="00D14721" w:rsidRDefault="00D14721" w:rsidP="00D14721">
      <w:pPr>
        <w:suppressAutoHyphens/>
        <w:overflowPunct w:val="0"/>
        <w:autoSpaceDE w:val="0"/>
        <w:spacing w:after="0" w:line="360" w:lineRule="auto"/>
        <w:ind w:left="2124" w:hanging="2124"/>
        <w:jc w:val="center"/>
        <w:rPr>
          <w:rFonts w:ascii="Times New Roman" w:eastAsia="Calibri" w:hAnsi="Times New Roman" w:cs="Times New Roman"/>
          <w:b/>
          <w:lang w:eastAsia="pl-PL"/>
        </w:rPr>
      </w:pPr>
    </w:p>
    <w:p w14:paraId="2D6E3E18" w14:textId="77777777" w:rsidR="00D14721" w:rsidRDefault="00D14721" w:rsidP="00D14721">
      <w:pPr>
        <w:suppressAutoHyphens/>
        <w:overflowPunct w:val="0"/>
        <w:autoSpaceDE w:val="0"/>
        <w:spacing w:after="0" w:line="360" w:lineRule="auto"/>
        <w:rPr>
          <w:rFonts w:ascii="Times New Roman" w:eastAsia="Calibri" w:hAnsi="Times New Roman" w:cs="Times New Roman"/>
          <w:b/>
          <w:lang w:eastAsia="pl-PL"/>
        </w:rPr>
      </w:pPr>
    </w:p>
    <w:p w14:paraId="7950F5C8" w14:textId="77777777" w:rsidR="00D14721" w:rsidRDefault="00D14721" w:rsidP="00D14721">
      <w:pPr>
        <w:suppressAutoHyphens/>
        <w:overflowPunct w:val="0"/>
        <w:autoSpaceDE w:val="0"/>
        <w:spacing w:after="0" w:line="360" w:lineRule="auto"/>
        <w:ind w:left="2124" w:hanging="2124"/>
        <w:jc w:val="center"/>
        <w:rPr>
          <w:rFonts w:ascii="Times New Roman" w:eastAsia="Calibri" w:hAnsi="Times New Roman" w:cs="Times New Roman"/>
          <w:b/>
          <w:lang w:eastAsia="pl-PL"/>
        </w:rPr>
      </w:pPr>
      <w:r>
        <w:rPr>
          <w:rFonts w:ascii="Times New Roman" w:eastAsia="Calibri" w:hAnsi="Times New Roman" w:cs="Times New Roman"/>
          <w:b/>
          <w:lang w:eastAsia="pl-PL"/>
        </w:rPr>
        <w:t>Zamawiający:</w:t>
      </w:r>
    </w:p>
    <w:p w14:paraId="31F1FC68"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lang w:eastAsia="pl-PL"/>
        </w:rPr>
      </w:pPr>
      <w:r>
        <w:rPr>
          <w:rFonts w:ascii="Times New Roman" w:eastAsia="Calibri" w:hAnsi="Times New Roman" w:cs="Times New Roman"/>
          <w:b/>
          <w:lang w:eastAsia="pl-PL"/>
        </w:rPr>
        <w:t>Gmina miasta Sopotu</w:t>
      </w:r>
    </w:p>
    <w:p w14:paraId="2B6CFA46"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lang w:eastAsia="pl-PL"/>
        </w:rPr>
        <w:t>w imieniu ,której działa</w:t>
      </w:r>
    </w:p>
    <w:p w14:paraId="0ECA16C4"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Miejski Ośrodek Pomocy Społecznej </w:t>
      </w:r>
    </w:p>
    <w:p w14:paraId="79D80DAE"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b/>
          <w:bCs/>
          <w:lang w:eastAsia="pl-PL"/>
        </w:rPr>
        <w:t>ul. Kolejowa 14, 81 - 835 Sopot</w:t>
      </w:r>
    </w:p>
    <w:p w14:paraId="7091BA0E"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219B9004" w14:textId="77777777" w:rsidR="00D14721" w:rsidRDefault="00D14721" w:rsidP="00D14721">
      <w:pPr>
        <w:suppressAutoHyphens/>
        <w:overflowPunct w:val="0"/>
        <w:autoSpaceDE w:val="0"/>
        <w:spacing w:after="0" w:line="360" w:lineRule="auto"/>
        <w:rPr>
          <w:rFonts w:ascii="Times New Roman" w:eastAsia="Calibri" w:hAnsi="Times New Roman" w:cs="Times New Roman"/>
          <w:b/>
          <w:bCs/>
          <w:lang w:eastAsia="pl-PL"/>
        </w:rPr>
      </w:pPr>
    </w:p>
    <w:p w14:paraId="67F0B6B4" w14:textId="77777777" w:rsidR="00D14721" w:rsidRDefault="00D14721" w:rsidP="00D14721">
      <w:pPr>
        <w:suppressAutoHyphens/>
        <w:overflowPunct w:val="0"/>
        <w:autoSpaceDE w:val="0"/>
        <w:spacing w:after="0" w:line="360" w:lineRule="auto"/>
        <w:rPr>
          <w:rFonts w:ascii="Times New Roman" w:eastAsia="Calibri" w:hAnsi="Times New Roman" w:cs="Times New Roman"/>
          <w:lang w:eastAsia="pl-PL"/>
        </w:rPr>
      </w:pPr>
      <w:r>
        <w:rPr>
          <w:rFonts w:ascii="Times New Roman" w:eastAsia="Calibri" w:hAnsi="Times New Roman" w:cs="Times New Roman"/>
          <w:lang w:eastAsia="pl-PL"/>
        </w:rPr>
        <w:t xml:space="preserve">                                                                      reprezentowany przez:</w:t>
      </w:r>
    </w:p>
    <w:p w14:paraId="189DFBA6" w14:textId="77777777" w:rsidR="00D14721" w:rsidRDefault="00D14721" w:rsidP="00D14721">
      <w:pPr>
        <w:suppressAutoHyphens/>
        <w:overflowPunct w:val="0"/>
        <w:autoSpaceDE w:val="0"/>
        <w:spacing w:after="0" w:line="360" w:lineRule="auto"/>
        <w:rPr>
          <w:rFonts w:ascii="Times New Roman" w:eastAsia="Calibri" w:hAnsi="Times New Roman" w:cs="Times New Roman"/>
          <w:lang w:eastAsia="pl-PL"/>
        </w:rPr>
      </w:pPr>
    </w:p>
    <w:p w14:paraId="7FCBC420"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b/>
          <w:bCs/>
          <w:lang w:eastAsia="pl-PL"/>
        </w:rPr>
        <w:t>Dyrektora  Andrzeja Czekaja</w:t>
      </w:r>
    </w:p>
    <w:p w14:paraId="47300200"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17C995F1" w14:textId="77777777" w:rsidR="00D14721" w:rsidRDefault="00D14721" w:rsidP="00D14721">
      <w:pPr>
        <w:suppressAutoHyphens/>
        <w:overflowPunct w:val="0"/>
        <w:autoSpaceDE w:val="0"/>
        <w:spacing w:after="0" w:line="360" w:lineRule="auto"/>
        <w:ind w:firstLine="1134"/>
        <w:rPr>
          <w:rFonts w:ascii="Times New Roman" w:eastAsia="Calibri" w:hAnsi="Times New Roman" w:cs="Times New Roman"/>
          <w:b/>
          <w:bCs/>
          <w:lang w:eastAsia="pl-PL"/>
        </w:rPr>
      </w:pPr>
    </w:p>
    <w:p w14:paraId="2B89ED28" w14:textId="77777777" w:rsidR="00D14721" w:rsidRDefault="00D14721" w:rsidP="00D14721">
      <w:pPr>
        <w:suppressAutoHyphens/>
        <w:overflowPunct w:val="0"/>
        <w:autoSpaceDE w:val="0"/>
        <w:spacing w:after="0" w:line="360" w:lineRule="auto"/>
        <w:jc w:val="both"/>
        <w:rPr>
          <w:rFonts w:ascii="Times New Roman" w:eastAsia="Calibri" w:hAnsi="Times New Roman" w:cs="Times New Roman"/>
          <w:lang w:eastAsia="pl-PL"/>
        </w:rPr>
      </w:pPr>
      <w:r>
        <w:rPr>
          <w:rFonts w:ascii="Times New Roman" w:eastAsia="Calibri" w:hAnsi="Times New Roman" w:cs="Times New Roman"/>
          <w:lang w:eastAsia="pl-PL"/>
        </w:rPr>
        <w:t xml:space="preserve">               działając w oparciu o ustawę z dnia 29 stycznia 2004r. prawo zamówień publicznych </w:t>
      </w:r>
    </w:p>
    <w:p w14:paraId="655BF09E"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lang w:eastAsia="pl-PL"/>
        </w:rPr>
        <w:t xml:space="preserve">(t .j. Dz.U. z 2019 r. poz. </w:t>
      </w:r>
      <w:r w:rsidR="00AF79A7">
        <w:rPr>
          <w:rFonts w:ascii="Times New Roman" w:eastAsia="Calibri" w:hAnsi="Times New Roman" w:cs="Times New Roman"/>
          <w:lang w:eastAsia="pl-PL"/>
        </w:rPr>
        <w:t>2019)</w:t>
      </w:r>
    </w:p>
    <w:p w14:paraId="132ADC7B"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p>
    <w:p w14:paraId="6E59108E" w14:textId="77777777" w:rsidR="00D14721" w:rsidRDefault="00D14721" w:rsidP="00D14721">
      <w:pPr>
        <w:suppressAutoHyphens/>
        <w:overflowPunct w:val="0"/>
        <w:autoSpaceDE w:val="0"/>
        <w:spacing w:after="0" w:line="360" w:lineRule="auto"/>
        <w:jc w:val="center"/>
        <w:rPr>
          <w:rFonts w:ascii="Times New Roman" w:eastAsia="Calibri" w:hAnsi="Times New Roman" w:cs="Times New Roman"/>
          <w:b/>
          <w:bCs/>
          <w:lang w:eastAsia="pl-PL"/>
        </w:rPr>
      </w:pPr>
      <w:r>
        <w:rPr>
          <w:rFonts w:ascii="Times New Roman" w:eastAsia="Calibri" w:hAnsi="Times New Roman" w:cs="Times New Roman"/>
          <w:b/>
          <w:bCs/>
          <w:lang w:eastAsia="pl-PL"/>
        </w:rPr>
        <w:t xml:space="preserve">z a p r a s z a </w:t>
      </w:r>
    </w:p>
    <w:p w14:paraId="69DD086D" w14:textId="77777777" w:rsidR="00D14721" w:rsidRDefault="00D14721" w:rsidP="00D14721">
      <w:pPr>
        <w:suppressAutoHyphens/>
        <w:spacing w:after="0" w:line="360" w:lineRule="auto"/>
        <w:ind w:left="1620" w:hanging="1620"/>
        <w:jc w:val="center"/>
        <w:rPr>
          <w:rFonts w:ascii="Times New Roman" w:eastAsia="Calibri" w:hAnsi="Times New Roman" w:cs="Times New Roman"/>
          <w:b/>
          <w:bCs/>
          <w:lang w:eastAsia="pl-PL"/>
        </w:rPr>
      </w:pPr>
    </w:p>
    <w:p w14:paraId="5F992CB7" w14:textId="77777777" w:rsidR="00D14721" w:rsidRDefault="00D14721" w:rsidP="00D14721">
      <w:pPr>
        <w:suppressAutoHyphens/>
        <w:spacing w:after="0" w:line="360" w:lineRule="auto"/>
        <w:ind w:left="142" w:hanging="628"/>
        <w:jc w:val="center"/>
        <w:rPr>
          <w:rFonts w:ascii="Times New Roman" w:eastAsia="Calibri" w:hAnsi="Times New Roman" w:cs="Times New Roman"/>
          <w:bCs/>
          <w:lang w:eastAsia="pl-PL"/>
        </w:rPr>
      </w:pPr>
      <w:r>
        <w:rPr>
          <w:rFonts w:ascii="Times New Roman" w:eastAsia="Calibri" w:hAnsi="Times New Roman" w:cs="Times New Roman"/>
          <w:bCs/>
          <w:lang w:eastAsia="pl-PL"/>
        </w:rPr>
        <w:t xml:space="preserve">         do złożenia ofert w postepowaniu o udzielenie zamówienia publicznego prowadzonego w trybie zamówienia na usługi społeczne art. 138 o Ustawy o Prawie zamówień publicznych Dz. U. 2019 poz. </w:t>
      </w:r>
      <w:r w:rsidR="00AF79A7">
        <w:rPr>
          <w:rFonts w:ascii="Times New Roman" w:eastAsia="Calibri" w:hAnsi="Times New Roman" w:cs="Times New Roman"/>
          <w:bCs/>
          <w:lang w:eastAsia="pl-PL"/>
        </w:rPr>
        <w:t>2019</w:t>
      </w:r>
      <w:r>
        <w:rPr>
          <w:rFonts w:ascii="Times New Roman" w:eastAsia="Calibri" w:hAnsi="Times New Roman" w:cs="Times New Roman"/>
          <w:bCs/>
          <w:lang w:eastAsia="pl-PL"/>
        </w:rPr>
        <w:t xml:space="preserve"> )</w:t>
      </w:r>
    </w:p>
    <w:p w14:paraId="125550A2" w14:textId="77777777" w:rsidR="00D14721" w:rsidRDefault="00D14721" w:rsidP="00D14721">
      <w:pPr>
        <w:suppressAutoHyphens/>
        <w:spacing w:after="0" w:line="360" w:lineRule="auto"/>
        <w:ind w:left="1620" w:hanging="1620"/>
        <w:jc w:val="center"/>
        <w:rPr>
          <w:rFonts w:ascii="Times New Roman" w:eastAsia="Calibri" w:hAnsi="Times New Roman" w:cs="Times New Roman"/>
          <w:b/>
          <w:bCs/>
          <w:lang w:eastAsia="pl-PL"/>
        </w:rPr>
      </w:pPr>
    </w:p>
    <w:p w14:paraId="6E031CC2" w14:textId="77777777" w:rsidR="00D14721" w:rsidRDefault="00D14721" w:rsidP="00D14721">
      <w:pPr>
        <w:suppressAutoHyphens/>
        <w:spacing w:after="0" w:line="360" w:lineRule="auto"/>
        <w:ind w:left="1620" w:hanging="1620"/>
        <w:jc w:val="center"/>
        <w:rPr>
          <w:rFonts w:ascii="Times New Roman" w:eastAsia="Calibri" w:hAnsi="Times New Roman" w:cs="Times New Roman"/>
          <w:bCs/>
          <w:lang w:eastAsia="pl-PL"/>
        </w:rPr>
      </w:pPr>
      <w:r>
        <w:rPr>
          <w:rFonts w:ascii="Times New Roman" w:eastAsia="Calibri" w:hAnsi="Times New Roman" w:cs="Times New Roman"/>
          <w:bCs/>
          <w:lang w:eastAsia="pl-PL"/>
        </w:rPr>
        <w:t>na</w:t>
      </w:r>
    </w:p>
    <w:p w14:paraId="08732A61" w14:textId="77777777" w:rsidR="00D14721" w:rsidRDefault="00D14721" w:rsidP="00D14721">
      <w:pPr>
        <w:tabs>
          <w:tab w:val="left" w:pos="2268"/>
        </w:tabs>
        <w:suppressAutoHyphens/>
        <w:spacing w:after="0" w:line="360" w:lineRule="auto"/>
        <w:ind w:left="851" w:hanging="1620"/>
        <w:jc w:val="center"/>
        <w:rPr>
          <w:rFonts w:ascii="Times New Roman" w:eastAsia="Calibri" w:hAnsi="Times New Roman" w:cs="Times New Roman"/>
          <w:b/>
          <w:bCs/>
          <w:lang w:eastAsia="pl-PL"/>
        </w:rPr>
      </w:pPr>
      <w:r>
        <w:rPr>
          <w:rFonts w:ascii="Times New Roman" w:eastAsia="Times New Roman" w:hAnsi="Times New Roman" w:cs="Times New Roman"/>
          <w:b/>
          <w:bCs/>
          <w:lang w:eastAsia="pl-PL"/>
        </w:rPr>
        <w:t xml:space="preserve">             „</w:t>
      </w:r>
      <w:r>
        <w:rPr>
          <w:rFonts w:ascii="Times New Roman" w:eastAsia="Calibri" w:hAnsi="Times New Roman" w:cs="Times New Roman"/>
          <w:b/>
          <w:bCs/>
          <w:lang w:eastAsia="pl-PL"/>
        </w:rPr>
        <w:t>świadczenie gminnych specjalistycznych usług opiekuńczych w zakresie rehabilitacji fizycznej</w:t>
      </w:r>
      <w:r>
        <w:rPr>
          <w:rFonts w:ascii="Times New Roman" w:eastAsia="Calibri" w:hAnsi="Times New Roman" w:cs="Times New Roman"/>
          <w:b/>
          <w:bCs/>
          <w:lang w:eastAsia="pl-PL"/>
        </w:rPr>
        <w:br/>
        <w:t xml:space="preserve"> i usprawniania zaburzonych funkcji organizmu”</w:t>
      </w:r>
    </w:p>
    <w:p w14:paraId="452D6DEE" w14:textId="77777777" w:rsidR="00D14721" w:rsidRDefault="00D14721" w:rsidP="00D14721">
      <w:pPr>
        <w:suppressAutoHyphens/>
        <w:spacing w:after="0" w:line="360" w:lineRule="auto"/>
        <w:ind w:firstLine="708"/>
        <w:jc w:val="both"/>
        <w:rPr>
          <w:rFonts w:ascii="Times New Roman" w:eastAsia="Calibri" w:hAnsi="Times New Roman" w:cs="Times New Roman"/>
          <w:lang w:eastAsia="pl-PL"/>
        </w:rPr>
      </w:pPr>
    </w:p>
    <w:p w14:paraId="7ADF211E"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5D067E0C"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5D1E7FD4"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761AD050"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7DB68744"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5E7045CB"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143273F6" w14:textId="77777777" w:rsidR="00D14721" w:rsidRDefault="00D14721" w:rsidP="00D14721">
      <w:pPr>
        <w:suppressAutoHyphens/>
        <w:spacing w:after="0" w:line="360" w:lineRule="auto"/>
        <w:jc w:val="both"/>
        <w:rPr>
          <w:rFonts w:ascii="Times New Roman" w:eastAsia="Calibri" w:hAnsi="Times New Roman" w:cs="Times New Roman"/>
          <w:b/>
          <w:lang w:eastAsia="pl-PL"/>
        </w:rPr>
      </w:pPr>
    </w:p>
    <w:p w14:paraId="6E975777" w14:textId="77777777" w:rsidR="00D14721" w:rsidRDefault="00D14721" w:rsidP="00D14721">
      <w:pPr>
        <w:suppressAutoHyphens/>
        <w:spacing w:after="0" w:line="360" w:lineRule="auto"/>
        <w:jc w:val="both"/>
        <w:rPr>
          <w:rFonts w:ascii="Times New Roman" w:eastAsia="Calibri" w:hAnsi="Times New Roman" w:cs="Times New Roman"/>
          <w:b/>
          <w:lang w:eastAsia="pl-PL"/>
        </w:rPr>
      </w:pPr>
    </w:p>
    <w:p w14:paraId="3F036BCA" w14:textId="77777777" w:rsidR="00D14721" w:rsidRDefault="00D14721" w:rsidP="00D14721">
      <w:pPr>
        <w:suppressAutoHyphens/>
        <w:spacing w:after="0" w:line="360" w:lineRule="auto"/>
        <w:jc w:val="both"/>
        <w:rPr>
          <w:rFonts w:ascii="Times New Roman" w:eastAsia="Calibri" w:hAnsi="Times New Roman" w:cs="Times New Roman"/>
          <w:b/>
          <w:lang w:eastAsia="pl-PL"/>
        </w:rPr>
      </w:pPr>
    </w:p>
    <w:p w14:paraId="014AEC18" w14:textId="77777777" w:rsidR="00D14721" w:rsidRDefault="00D14721" w:rsidP="00D14721">
      <w:pPr>
        <w:suppressAutoHyphens/>
        <w:spacing w:after="0" w:line="360" w:lineRule="auto"/>
        <w:jc w:val="both"/>
        <w:rPr>
          <w:rFonts w:ascii="Times New Roman" w:eastAsia="Calibri" w:hAnsi="Times New Roman" w:cs="Times New Roman"/>
          <w:b/>
          <w:lang w:eastAsia="pl-PL"/>
        </w:rPr>
      </w:pPr>
    </w:p>
    <w:p w14:paraId="325001AD" w14:textId="77777777" w:rsidR="00D14721" w:rsidRDefault="00D14721" w:rsidP="00D14721">
      <w:pPr>
        <w:suppressAutoHyphens/>
        <w:spacing w:after="0" w:line="360" w:lineRule="auto"/>
        <w:jc w:val="both"/>
        <w:rPr>
          <w:rFonts w:ascii="Times New Roman" w:eastAsia="Calibri" w:hAnsi="Times New Roman" w:cs="Times New Roman"/>
          <w:b/>
          <w:lang w:eastAsia="pl-PL"/>
        </w:rPr>
      </w:pPr>
    </w:p>
    <w:p w14:paraId="425D2317" w14:textId="77777777" w:rsidR="00D14721" w:rsidRDefault="00D14721" w:rsidP="00D14721">
      <w:pPr>
        <w:suppressAutoHyphens/>
        <w:spacing w:after="0" w:line="360" w:lineRule="auto"/>
        <w:jc w:val="both"/>
        <w:rPr>
          <w:rFonts w:ascii="Times New Roman" w:eastAsia="Calibri" w:hAnsi="Times New Roman" w:cs="Times New Roman"/>
          <w:b/>
          <w:lang w:eastAsia="pl-PL"/>
        </w:rPr>
      </w:pPr>
      <w:r>
        <w:rPr>
          <w:rFonts w:ascii="Times New Roman" w:eastAsia="Calibri" w:hAnsi="Times New Roman" w:cs="Times New Roman"/>
          <w:b/>
          <w:lang w:eastAsia="pl-PL"/>
        </w:rPr>
        <w:lastRenderedPageBreak/>
        <w:t xml:space="preserve">I . TRYB UDZIELANIA ZAMOWIENIA </w:t>
      </w:r>
    </w:p>
    <w:p w14:paraId="0A17F526" w14:textId="77777777" w:rsidR="00D14721" w:rsidRDefault="00D14721" w:rsidP="00D14721">
      <w:pPr>
        <w:suppressAutoHyphens/>
        <w:spacing w:after="0" w:line="360" w:lineRule="auto"/>
        <w:ind w:firstLine="426"/>
        <w:jc w:val="both"/>
        <w:rPr>
          <w:rFonts w:ascii="Times New Roman" w:eastAsia="Calibri" w:hAnsi="Times New Roman" w:cs="Times New Roman"/>
          <w:lang w:eastAsia="pl-PL"/>
        </w:rPr>
      </w:pPr>
      <w:r>
        <w:rPr>
          <w:rFonts w:ascii="Times New Roman" w:eastAsia="Calibri" w:hAnsi="Times New Roman" w:cs="Times New Roman"/>
          <w:lang w:eastAsia="pl-PL"/>
        </w:rPr>
        <w:t xml:space="preserve">Niniejsze postępowanie o udzielenie zamówienia publicznego na usługę społeczną o wartości nie przekraczającej wyrażonej w złotych równowartości 750 tys Euro, prowadzone jest w trybie publicznego zaproszenia  do składania ofert na podstawie wewnętrznych uregulowań organizacyjnych  Zamawiającego, zgodnie z art. 138o ustawy z dnia 29 stycznia 2004 r. – Prawo zamówień publicznych (Dz. U. z 2019 r. poz., </w:t>
      </w:r>
      <w:r w:rsidR="00AF79A7">
        <w:rPr>
          <w:rFonts w:ascii="Times New Roman" w:eastAsia="Calibri" w:hAnsi="Times New Roman" w:cs="Times New Roman"/>
          <w:lang w:eastAsia="pl-PL"/>
        </w:rPr>
        <w:t>2019</w:t>
      </w:r>
      <w:r>
        <w:rPr>
          <w:rFonts w:ascii="Times New Roman" w:eastAsia="Calibri" w:hAnsi="Times New Roman" w:cs="Times New Roman"/>
          <w:lang w:eastAsia="pl-PL"/>
        </w:rPr>
        <w:t>). Do czynności podejmowanych przez zamawiającego</w:t>
      </w:r>
      <w:r>
        <w:rPr>
          <w:rFonts w:ascii="Times New Roman" w:eastAsia="Calibri" w:hAnsi="Times New Roman" w:cs="Times New Roman"/>
          <w:lang w:eastAsia="pl-PL"/>
        </w:rPr>
        <w:br/>
        <w:t xml:space="preserve"> i wykonawców w postepowaniu  o udzielnie zamówienia stosuje się również przepisy ustawy z dnia 23 kwietnia 1964 r. – Kodeks cywilny (Dz.U. 20</w:t>
      </w:r>
      <w:r w:rsidR="00AF79A7">
        <w:rPr>
          <w:rFonts w:ascii="Times New Roman" w:eastAsia="Calibri" w:hAnsi="Times New Roman" w:cs="Times New Roman"/>
          <w:lang w:eastAsia="pl-PL"/>
        </w:rPr>
        <w:t>20</w:t>
      </w:r>
      <w:r>
        <w:rPr>
          <w:rFonts w:ascii="Times New Roman" w:eastAsia="Calibri" w:hAnsi="Times New Roman" w:cs="Times New Roman"/>
          <w:lang w:eastAsia="pl-PL"/>
        </w:rPr>
        <w:t xml:space="preserve"> r. poz. 1</w:t>
      </w:r>
      <w:r w:rsidR="00AF79A7">
        <w:rPr>
          <w:rFonts w:ascii="Times New Roman" w:eastAsia="Calibri" w:hAnsi="Times New Roman" w:cs="Times New Roman"/>
          <w:lang w:eastAsia="pl-PL"/>
        </w:rPr>
        <w:t>740</w:t>
      </w:r>
      <w:r>
        <w:rPr>
          <w:rFonts w:ascii="Times New Roman" w:eastAsia="Calibri" w:hAnsi="Times New Roman" w:cs="Times New Roman"/>
          <w:lang w:eastAsia="pl-PL"/>
        </w:rPr>
        <w:t>)</w:t>
      </w:r>
    </w:p>
    <w:p w14:paraId="54246F0C" w14:textId="77777777" w:rsidR="00D14721" w:rsidRDefault="00D14721" w:rsidP="00D14721">
      <w:pPr>
        <w:suppressAutoHyphens/>
        <w:spacing w:after="0" w:line="360" w:lineRule="auto"/>
        <w:jc w:val="both"/>
        <w:rPr>
          <w:rFonts w:ascii="Times New Roman" w:eastAsia="Calibri" w:hAnsi="Times New Roman" w:cs="Times New Roman"/>
          <w:lang w:eastAsia="pl-PL"/>
        </w:rPr>
      </w:pPr>
    </w:p>
    <w:p w14:paraId="14C4FAB3" w14:textId="77777777" w:rsidR="00D14721" w:rsidRDefault="00D14721" w:rsidP="00D14721">
      <w:p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
          <w:lang w:eastAsia="pl-PL"/>
        </w:rPr>
        <w:t>II.</w:t>
      </w:r>
      <w:r>
        <w:rPr>
          <w:rFonts w:ascii="Times New Roman" w:eastAsia="Calibri" w:hAnsi="Times New Roman" w:cs="Times New Roman"/>
          <w:lang w:eastAsia="pl-PL"/>
        </w:rPr>
        <w:t xml:space="preserve"> </w:t>
      </w:r>
      <w:r>
        <w:rPr>
          <w:rFonts w:ascii="Times New Roman" w:eastAsia="Calibri" w:hAnsi="Times New Roman" w:cs="Times New Roman"/>
          <w:b/>
          <w:bCs/>
          <w:lang w:eastAsia="pl-PL"/>
        </w:rPr>
        <w:t>INFORMACJE OGÓLNE</w:t>
      </w:r>
    </w:p>
    <w:p w14:paraId="63D2689C" w14:textId="77777777" w:rsidR="00D14721" w:rsidRDefault="00D14721" w:rsidP="00D14721">
      <w:pPr>
        <w:numPr>
          <w:ilvl w:val="0"/>
          <w:numId w:val="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Wykonawca winien zapoznać się  z całością  niniejszej SIWZ.</w:t>
      </w:r>
    </w:p>
    <w:p w14:paraId="1A0422BC" w14:textId="77777777" w:rsidR="00D14721" w:rsidRDefault="00D14721" w:rsidP="00D14721">
      <w:pPr>
        <w:numPr>
          <w:ilvl w:val="0"/>
          <w:numId w:val="3"/>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Koszty związane z przygotowaniem, złożeniem oferty i udziałem w postępowaniu ponosi Wykonawca.</w:t>
      </w:r>
    </w:p>
    <w:p w14:paraId="2BB535A7" w14:textId="77777777" w:rsidR="00D14721" w:rsidRDefault="00D14721" w:rsidP="00D14721">
      <w:pPr>
        <w:numPr>
          <w:ilvl w:val="0"/>
          <w:numId w:val="3"/>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Wszystkie formularze zawarte w SIWZ, a w szczególności formularz oferty i załączniki powinny zostać wypełnione przez Wykonawcę ściśle wg wskazówek</w:t>
      </w:r>
    </w:p>
    <w:p w14:paraId="61D819B6" w14:textId="77777777" w:rsidR="00D14721" w:rsidRDefault="00D14721" w:rsidP="00D14721">
      <w:pPr>
        <w:numPr>
          <w:ilvl w:val="0"/>
          <w:numId w:val="3"/>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Wszystkie załączniki stanowią integralną część SIWZ.</w:t>
      </w:r>
    </w:p>
    <w:p w14:paraId="3A5F5759"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Złożenie oferty niezgodnej ze SIWZ spowoduje odrzucenie oferty.</w:t>
      </w:r>
    </w:p>
    <w:p w14:paraId="76A6D150"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Zamawiający nie dopuszcza składania ofert wariantowych.</w:t>
      </w:r>
    </w:p>
    <w:p w14:paraId="78B8DE0C"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Złożenie  większej liczby ofert lub  oferty wariantowej  spowoduje odrzucenie wszystkich ofert, złożonych przez danego Wykonawcę.</w:t>
      </w:r>
    </w:p>
    <w:p w14:paraId="672B7974"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 We wszystkich sprawach nie uregulowanych niniejszą SIWZ  zastosowanie mają przepisy Ustawy z dnia 29 stycznia 2004r. Prawo Zamówień Publicznych (t.j. Dz.U. z 2019 r. poz.  </w:t>
      </w:r>
      <w:r>
        <w:rPr>
          <w:rFonts w:ascii="Times New Roman" w:eastAsia="Calibri" w:hAnsi="Times New Roman" w:cs="Times New Roman"/>
          <w:lang w:eastAsia="pl-PL"/>
        </w:rPr>
        <w:br/>
        <w:t>1843 z późn. zm.</w:t>
      </w:r>
      <w:r>
        <w:rPr>
          <w:rFonts w:ascii="Times New Roman" w:eastAsia="Calibri" w:hAnsi="Times New Roman" w:cs="Times New Roman"/>
          <w:bCs/>
          <w:lang w:eastAsia="pl-PL"/>
        </w:rPr>
        <w:t>)</w:t>
      </w:r>
      <w:r>
        <w:rPr>
          <w:rFonts w:ascii="Times New Roman" w:eastAsia="Calibri" w:hAnsi="Times New Roman" w:cs="Times New Roman"/>
          <w:bCs/>
          <w:u w:val="single"/>
          <w:lang w:eastAsia="pl-PL"/>
        </w:rPr>
        <w:t xml:space="preserve"> </w:t>
      </w:r>
    </w:p>
    <w:p w14:paraId="09DF442A"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Times New Roman" w:hAnsi="Times New Roman" w:cs="Times New Roman"/>
          <w:lang w:eastAsia="pl-PL"/>
        </w:rPr>
        <w:t>Zamawiający nie zamierza zwołać zebrania Wykonawców.</w:t>
      </w:r>
    </w:p>
    <w:p w14:paraId="5546BDBF"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Wykonawca może zwrócić się do Zamawiającego o wyjaśnienie treści SIWZ. Zamawiający niezwłocznie udzieli wyjaśnień, chyba, że prośba o wyjaśnienie treści specyfikacji wpłynie do Zamawiającego na mniej niż 2 dni przed terminem składania ofert.</w:t>
      </w:r>
    </w:p>
    <w:p w14:paraId="15EA34F6"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Zamawiający jednocześnie przekaże treść wyjaśnienia wszystkim Wykonawcom, którym doręczono SIWZ, bez ujawniania źródła zapytania oraz umieści na stronie internetowej </w:t>
      </w:r>
      <w:hyperlink r:id="rId8" w:history="1">
        <w:r>
          <w:rPr>
            <w:rStyle w:val="Hipercze"/>
            <w:rFonts w:ascii="Times New Roman" w:eastAsia="Calibri" w:hAnsi="Times New Roman" w:cs="Times New Roman"/>
            <w:i/>
            <w:iCs/>
            <w:color w:val="000000"/>
            <w:lang w:eastAsia="pl-PL"/>
          </w:rPr>
          <w:t>www.mopssopot.pl</w:t>
        </w:r>
      </w:hyperlink>
      <w:r>
        <w:rPr>
          <w:rFonts w:ascii="Times New Roman" w:eastAsia="Calibri" w:hAnsi="Times New Roman" w:cs="Times New Roman"/>
          <w:color w:val="000000"/>
          <w:lang w:eastAsia="pl-PL"/>
        </w:rPr>
        <w:t>.</w:t>
      </w:r>
      <w:r>
        <w:rPr>
          <w:rFonts w:ascii="Times New Roman" w:eastAsia="Calibri" w:hAnsi="Times New Roman" w:cs="Times New Roman"/>
          <w:lang w:eastAsia="pl-PL"/>
        </w:rPr>
        <w:t xml:space="preserve"> oraz </w:t>
      </w:r>
      <w:hyperlink r:id="rId9" w:history="1">
        <w:r>
          <w:rPr>
            <w:rStyle w:val="Hipercze"/>
            <w:rFonts w:ascii="Times New Roman" w:eastAsia="Calibri" w:hAnsi="Times New Roman" w:cs="Times New Roman"/>
            <w:i/>
            <w:iCs/>
            <w:color w:val="000000"/>
            <w:lang w:eastAsia="pl-PL"/>
          </w:rPr>
          <w:t>www.sopot.pl</w:t>
        </w:r>
      </w:hyperlink>
      <w:r>
        <w:rPr>
          <w:rFonts w:ascii="Times New Roman" w:eastAsia="Calibri" w:hAnsi="Times New Roman" w:cs="Times New Roman"/>
          <w:i/>
          <w:iCs/>
          <w:color w:val="0000FF"/>
          <w:u w:val="single"/>
          <w:lang w:eastAsia="pl-PL"/>
        </w:rPr>
        <w:t>.</w:t>
      </w:r>
    </w:p>
    <w:p w14:paraId="54FE7C69"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 szczególnie uzasadnionych przypadkach Zamawiający może w każdym czasie, przed upływem terminu do składania ofert, zmodyfikować treść SIWZ. Dokonaną w ten sposób modyfikację niezwłocznie umieści na stronie internetowej </w:t>
      </w:r>
      <w:hyperlink r:id="rId10" w:history="1">
        <w:r>
          <w:rPr>
            <w:rStyle w:val="Hipercze"/>
            <w:rFonts w:ascii="Times New Roman" w:eastAsia="Calibri" w:hAnsi="Times New Roman" w:cs="Times New Roman"/>
            <w:i/>
            <w:iCs/>
            <w:color w:val="000000"/>
            <w:lang w:eastAsia="pl-PL"/>
          </w:rPr>
          <w:t>www.mopssopot.pl</w:t>
        </w:r>
      </w:hyperlink>
      <w:r>
        <w:rPr>
          <w:rFonts w:ascii="Times New Roman" w:eastAsia="Calibri" w:hAnsi="Times New Roman" w:cs="Times New Roman"/>
          <w:i/>
          <w:iCs/>
          <w:lang w:eastAsia="pl-PL"/>
        </w:rPr>
        <w:t xml:space="preserve"> i</w:t>
      </w:r>
      <w:r>
        <w:rPr>
          <w:rFonts w:ascii="Times New Roman" w:eastAsia="Calibri" w:hAnsi="Times New Roman" w:cs="Times New Roman"/>
          <w:i/>
          <w:iCs/>
          <w:color w:val="000000"/>
          <w:lang w:eastAsia="pl-PL"/>
        </w:rPr>
        <w:t xml:space="preserve"> </w:t>
      </w:r>
      <w:hyperlink r:id="rId11" w:history="1">
        <w:r>
          <w:rPr>
            <w:rStyle w:val="Hipercze"/>
            <w:rFonts w:ascii="Times New Roman" w:eastAsia="Calibri" w:hAnsi="Times New Roman" w:cs="Times New Roman"/>
            <w:i/>
            <w:iCs/>
            <w:color w:val="000000"/>
            <w:lang w:eastAsia="pl-PL"/>
          </w:rPr>
          <w:t>www.sopot.pl</w:t>
        </w:r>
      </w:hyperlink>
      <w:r>
        <w:rPr>
          <w:rFonts w:ascii="Times New Roman" w:eastAsia="Calibri" w:hAnsi="Times New Roman" w:cs="Times New Roman"/>
          <w:lang w:eastAsia="pl-PL"/>
        </w:rPr>
        <w:t xml:space="preserve"> oraz przekaże wszystkim Wykonawcom, którym przekazano SIWZ, jednocześnie przedłużając termin składania ofert uwzględniając czas niezbędny do wprowadzenia w ofertach zmian wynikających z modyfikacji treści SIWZ.</w:t>
      </w:r>
    </w:p>
    <w:p w14:paraId="41F7A714"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lastRenderedPageBreak/>
        <w:t xml:space="preserve">Przed upływem terminu składania ofert Wykonawca może wprowadzić zmiany do złożonej oferty. Zmiany należy złożyć według zasad składania ofert z dopiskiem </w:t>
      </w:r>
      <w:r>
        <w:rPr>
          <w:rFonts w:ascii="Times New Roman" w:eastAsia="Calibri" w:hAnsi="Times New Roman" w:cs="Times New Roman"/>
          <w:b/>
          <w:bCs/>
          <w:lang w:eastAsia="pl-PL"/>
        </w:rPr>
        <w:t xml:space="preserve">„ZMIANA” </w:t>
      </w:r>
      <w:r>
        <w:rPr>
          <w:rFonts w:ascii="Times New Roman" w:eastAsia="Calibri" w:hAnsi="Times New Roman" w:cs="Times New Roman"/>
          <w:bCs/>
          <w:lang w:eastAsia="pl-PL"/>
        </w:rPr>
        <w:t>na</w:t>
      </w:r>
      <w:r>
        <w:rPr>
          <w:rFonts w:ascii="Times New Roman" w:eastAsia="Calibri" w:hAnsi="Times New Roman" w:cs="Times New Roman"/>
          <w:lang w:eastAsia="pl-PL"/>
        </w:rPr>
        <w:t xml:space="preserve"> kopercie.</w:t>
      </w:r>
    </w:p>
    <w:p w14:paraId="54D1896C" w14:textId="77777777" w:rsidR="00D14721" w:rsidRDefault="00D14721" w:rsidP="00D14721">
      <w:pPr>
        <w:numPr>
          <w:ilvl w:val="0"/>
          <w:numId w:val="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Wykonawca może wycofać złożoną ofertę w przypadku gdy pisemne  zawiadomienie  </w:t>
      </w:r>
    </w:p>
    <w:p w14:paraId="0591E84D"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o wycofaniu oferty wpłynie do Zamawiającego przed upływem terminu składania ofert. </w:t>
      </w:r>
    </w:p>
    <w:p w14:paraId="4989934F" w14:textId="77777777" w:rsidR="00D14721" w:rsidRDefault="00D14721" w:rsidP="00D14721">
      <w:pPr>
        <w:pStyle w:val="Akapitzlist"/>
        <w:numPr>
          <w:ilvl w:val="0"/>
          <w:numId w:val="4"/>
        </w:numPr>
        <w:overflowPunct w:val="0"/>
        <w:autoSpaceDE w:val="0"/>
        <w:spacing w:after="0" w:line="360" w:lineRule="auto"/>
        <w:jc w:val="both"/>
        <w:rPr>
          <w:rFonts w:ascii="Times New Roman" w:eastAsia="Calibri" w:hAnsi="Times New Roman"/>
          <w:lang w:eastAsia="pl-PL"/>
        </w:rPr>
      </w:pPr>
      <w:r>
        <w:rPr>
          <w:rFonts w:ascii="Times New Roman" w:eastAsia="Calibri" w:hAnsi="Times New Roman"/>
          <w:lang w:eastAsia="pl-PL"/>
        </w:rPr>
        <w:t xml:space="preserve">Termin związania ofertą wynosi </w:t>
      </w:r>
      <w:r>
        <w:rPr>
          <w:rFonts w:ascii="Times New Roman" w:eastAsia="Calibri" w:hAnsi="Times New Roman"/>
          <w:b/>
          <w:bCs/>
          <w:u w:val="single"/>
          <w:lang w:eastAsia="pl-PL"/>
        </w:rPr>
        <w:t>30</w:t>
      </w:r>
      <w:r>
        <w:rPr>
          <w:rFonts w:ascii="Times New Roman" w:eastAsia="Calibri" w:hAnsi="Times New Roman"/>
          <w:u w:val="single"/>
          <w:lang w:eastAsia="pl-PL"/>
        </w:rPr>
        <w:t xml:space="preserve"> dni</w:t>
      </w:r>
      <w:r>
        <w:rPr>
          <w:rFonts w:ascii="Times New Roman" w:eastAsia="Calibri" w:hAnsi="Times New Roman"/>
          <w:lang w:eastAsia="pl-PL"/>
        </w:rPr>
        <w:t>. Bieg terminu rozpoczyna się wraz z upływem terminu składania ofert.</w:t>
      </w:r>
    </w:p>
    <w:p w14:paraId="3DE52686"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b/>
          <w:bCs/>
          <w:lang w:eastAsia="pl-PL"/>
        </w:rPr>
      </w:pPr>
    </w:p>
    <w:p w14:paraId="1B03C0F1" w14:textId="77777777" w:rsidR="00D14721" w:rsidRDefault="00D14721" w:rsidP="00D14721">
      <w:pPr>
        <w:numPr>
          <w:ilvl w:val="0"/>
          <w:numId w:val="5"/>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OPIS SPOSOBU PRZYGOTOWANIA OFERT</w:t>
      </w:r>
    </w:p>
    <w:p w14:paraId="7A0DA45B"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Ofertę stanowi:</w:t>
      </w:r>
    </w:p>
    <w:p w14:paraId="786729D8" w14:textId="77777777" w:rsidR="00D14721" w:rsidRDefault="00D14721" w:rsidP="00D14721">
      <w:pPr>
        <w:numPr>
          <w:ilvl w:val="0"/>
          <w:numId w:val="7"/>
        </w:numPr>
        <w:suppressAutoHyphens/>
        <w:overflowPunct w:val="0"/>
        <w:autoSpaceDE w:val="0"/>
        <w:spacing w:after="0" w:line="360" w:lineRule="auto"/>
        <w:ind w:left="993" w:hanging="284"/>
        <w:jc w:val="both"/>
        <w:textAlignment w:val="baseline"/>
        <w:rPr>
          <w:rFonts w:ascii="Times New Roman" w:eastAsia="Calibri" w:hAnsi="Times New Roman" w:cs="Times New Roman"/>
          <w:color w:val="000000" w:themeColor="text1"/>
          <w:lang w:eastAsia="pl-PL"/>
        </w:rPr>
      </w:pPr>
      <w:r>
        <w:rPr>
          <w:rFonts w:ascii="Times New Roman" w:eastAsia="Calibri" w:hAnsi="Times New Roman" w:cs="Times New Roman"/>
          <w:color w:val="000000" w:themeColor="text1"/>
          <w:lang w:eastAsia="pl-PL"/>
        </w:rPr>
        <w:t>formularz oferty załącznik nr 2</w:t>
      </w:r>
    </w:p>
    <w:p w14:paraId="28BD4E2A" w14:textId="77777777" w:rsidR="00D14721" w:rsidRDefault="00D14721" w:rsidP="00D14721">
      <w:pPr>
        <w:numPr>
          <w:ilvl w:val="0"/>
          <w:numId w:val="7"/>
        </w:numPr>
        <w:suppressAutoHyphens/>
        <w:overflowPunct w:val="0"/>
        <w:autoSpaceDE w:val="0"/>
        <w:spacing w:after="0" w:line="360" w:lineRule="auto"/>
        <w:ind w:left="993" w:hanging="284"/>
        <w:jc w:val="both"/>
        <w:textAlignment w:val="baseline"/>
        <w:rPr>
          <w:rFonts w:ascii="Times New Roman" w:eastAsia="Calibri" w:hAnsi="Times New Roman" w:cs="Times New Roman"/>
          <w:color w:val="000000" w:themeColor="text1"/>
          <w:lang w:eastAsia="pl-PL"/>
        </w:rPr>
      </w:pPr>
      <w:r>
        <w:rPr>
          <w:rFonts w:ascii="Times New Roman" w:eastAsia="Calibri" w:hAnsi="Times New Roman" w:cs="Times New Roman"/>
          <w:color w:val="000000" w:themeColor="text1"/>
          <w:lang w:eastAsia="pl-PL"/>
        </w:rPr>
        <w:t>załączniki od nr 3 do nr 8</w:t>
      </w:r>
    </w:p>
    <w:p w14:paraId="016C5D21" w14:textId="77777777" w:rsidR="00D14721" w:rsidRDefault="00D14721" w:rsidP="00D14721">
      <w:pPr>
        <w:numPr>
          <w:ilvl w:val="0"/>
          <w:numId w:val="7"/>
        </w:numPr>
        <w:suppressAutoHyphens/>
        <w:overflowPunct w:val="0"/>
        <w:autoSpaceDE w:val="0"/>
        <w:spacing w:after="0" w:line="360" w:lineRule="auto"/>
        <w:ind w:left="993" w:hanging="284"/>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wymagane od Wykonawcy dokumenty i oświadczenia</w:t>
      </w:r>
    </w:p>
    <w:p w14:paraId="353D737C"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Oferta powinna być przygotowana zgodnie z wymogami niniejszej SIWZ.</w:t>
      </w:r>
    </w:p>
    <w:p w14:paraId="1184343E"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 celu przygotowania oferty każdy Wykonawca powinien:</w:t>
      </w:r>
    </w:p>
    <w:p w14:paraId="17D4E57C" w14:textId="77777777" w:rsidR="00D14721" w:rsidRDefault="00D14721" w:rsidP="00D14721">
      <w:pPr>
        <w:numPr>
          <w:ilvl w:val="0"/>
          <w:numId w:val="8"/>
        </w:numPr>
        <w:suppressAutoHyphens/>
        <w:overflowPunct w:val="0"/>
        <w:autoSpaceDE w:val="0"/>
        <w:spacing w:after="0" w:line="360" w:lineRule="auto"/>
        <w:ind w:left="993" w:hanging="283"/>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wypełnić druk oferty (zał. nr 2)</w:t>
      </w:r>
    </w:p>
    <w:p w14:paraId="5D7495A8" w14:textId="77777777" w:rsidR="00D14721" w:rsidRDefault="00D14721" w:rsidP="00D14721">
      <w:pPr>
        <w:numPr>
          <w:ilvl w:val="0"/>
          <w:numId w:val="8"/>
        </w:numPr>
        <w:suppressAutoHyphens/>
        <w:overflowPunct w:val="0"/>
        <w:autoSpaceDE w:val="0"/>
        <w:spacing w:after="0" w:line="360" w:lineRule="auto"/>
        <w:ind w:left="993" w:hanging="283"/>
        <w:jc w:val="both"/>
        <w:textAlignment w:val="baseline"/>
        <w:rPr>
          <w:rFonts w:ascii="Times New Roman" w:eastAsia="Times New Roman" w:hAnsi="Times New Roman" w:cs="Times New Roman"/>
          <w:lang w:eastAsia="pl-PL"/>
        </w:rPr>
      </w:pPr>
      <w:r>
        <w:rPr>
          <w:rFonts w:ascii="Times New Roman" w:eastAsia="Calibri" w:hAnsi="Times New Roman" w:cs="Times New Roman"/>
          <w:lang w:eastAsia="pl-PL"/>
        </w:rPr>
        <w:t xml:space="preserve">podpisać oświadczenie o spełnieniu warunków określonych </w:t>
      </w:r>
      <w:r>
        <w:rPr>
          <w:rFonts w:ascii="Times New Roman" w:eastAsia="Calibri" w:hAnsi="Times New Roman" w:cs="Times New Roman"/>
          <w:u w:val="single"/>
          <w:lang w:eastAsia="pl-PL"/>
        </w:rPr>
        <w:t>w art. 22</w:t>
      </w:r>
      <w:r>
        <w:rPr>
          <w:rFonts w:ascii="Times New Roman" w:eastAsia="Calibri" w:hAnsi="Times New Roman" w:cs="Times New Roman"/>
          <w:lang w:eastAsia="pl-PL"/>
        </w:rPr>
        <w:t xml:space="preserve"> ust.1 ustawy Prawo zamówień publicznych (zał. Nr 3)</w:t>
      </w:r>
    </w:p>
    <w:p w14:paraId="5C9E3ACA" w14:textId="77777777" w:rsidR="00D14721" w:rsidRDefault="00D14721" w:rsidP="00D14721">
      <w:pPr>
        <w:numPr>
          <w:ilvl w:val="0"/>
          <w:numId w:val="8"/>
        </w:numPr>
        <w:suppressAutoHyphens/>
        <w:overflowPunct w:val="0"/>
        <w:autoSpaceDE w:val="0"/>
        <w:spacing w:after="0" w:line="360" w:lineRule="auto"/>
        <w:ind w:left="993" w:hanging="283"/>
        <w:jc w:val="both"/>
        <w:textAlignment w:val="baseline"/>
        <w:rPr>
          <w:rFonts w:ascii="Times New Roman" w:eastAsia="Calibri" w:hAnsi="Times New Roman" w:cs="Times New Roman"/>
          <w:bCs/>
          <w:lang w:eastAsia="zh-CN"/>
        </w:rPr>
      </w:pPr>
      <w:r>
        <w:rPr>
          <w:rFonts w:ascii="Times New Roman" w:eastAsia="Times New Roman" w:hAnsi="Times New Roman" w:cs="Times New Roman"/>
          <w:lang w:eastAsia="pl-PL"/>
        </w:rPr>
        <w:t xml:space="preserve"> </w:t>
      </w:r>
      <w:r>
        <w:rPr>
          <w:rFonts w:ascii="Times New Roman" w:eastAsia="Calibri" w:hAnsi="Times New Roman" w:cs="Times New Roman"/>
          <w:lang w:eastAsia="pl-PL"/>
        </w:rPr>
        <w:t>podpisać oświadczenie o niepodleganiu wykluczeniu art. 24 ust.1 i 5  ustawy Prawo zamówień publicznych ( zał. Nr 4)</w:t>
      </w:r>
    </w:p>
    <w:p w14:paraId="3D4236FE" w14:textId="77777777" w:rsidR="00D14721" w:rsidRDefault="00D14721" w:rsidP="00D14721">
      <w:pPr>
        <w:numPr>
          <w:ilvl w:val="0"/>
          <w:numId w:val="8"/>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bCs/>
          <w:lang w:eastAsia="zh-CN"/>
        </w:rPr>
        <w:t xml:space="preserve">przedłożyć </w:t>
      </w:r>
      <w:r>
        <w:rPr>
          <w:rFonts w:ascii="Times New Roman" w:eastAsia="Calibri" w:hAnsi="Times New Roman" w:cs="Times New Roman"/>
          <w:lang w:eastAsia="pl-PL"/>
        </w:rPr>
        <w:t>informację o przynależności Wykonawcy do grupy kapitałowej</w:t>
      </w:r>
      <w:r>
        <w:rPr>
          <w:rFonts w:ascii="Times New Roman" w:eastAsia="Calibri" w:hAnsi="Times New Roman" w:cs="Times New Roman"/>
          <w:bCs/>
          <w:lang w:eastAsia="pl-PL"/>
        </w:rPr>
        <w:t xml:space="preserve"> (zał. Nr 5)</w:t>
      </w:r>
    </w:p>
    <w:p w14:paraId="30447F6C" w14:textId="77777777" w:rsidR="00D14721" w:rsidRDefault="00D14721" w:rsidP="00D14721">
      <w:pPr>
        <w:numPr>
          <w:ilvl w:val="0"/>
          <w:numId w:val="8"/>
        </w:numPr>
        <w:suppressAutoHyphens/>
        <w:overflowPunct w:val="0"/>
        <w:autoSpaceDE w:val="0"/>
        <w:spacing w:after="0" w:line="360" w:lineRule="auto"/>
        <w:ind w:left="993" w:hanging="283"/>
        <w:jc w:val="both"/>
        <w:textAlignment w:val="baseline"/>
        <w:rPr>
          <w:rFonts w:ascii="Times New Roman" w:eastAsia="Calibri" w:hAnsi="Times New Roman" w:cs="Times New Roman"/>
          <w:lang w:eastAsia="zh-CN"/>
        </w:rPr>
      </w:pPr>
      <w:r>
        <w:rPr>
          <w:rFonts w:ascii="Times New Roman" w:eastAsia="Calibri" w:hAnsi="Times New Roman" w:cs="Times New Roman"/>
          <w:lang w:eastAsia="pl-PL"/>
        </w:rPr>
        <w:t>parafować załączone do SIWZ wzory umów (zał. 6 i 7 ) i dołączyć je do oferty</w:t>
      </w:r>
    </w:p>
    <w:p w14:paraId="4ED92135"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Podstawą do obliczenia ceny jest formularz ofertowy:</w:t>
      </w:r>
    </w:p>
    <w:p w14:paraId="7ADBD953" w14:textId="77777777" w:rsidR="00D14721" w:rsidRDefault="00D14721" w:rsidP="00D14721">
      <w:pPr>
        <w:numPr>
          <w:ilvl w:val="0"/>
          <w:numId w:val="9"/>
        </w:numPr>
        <w:suppressAutoHyphens/>
        <w:overflowPunct w:val="0"/>
        <w:autoSpaceDE w:val="0"/>
        <w:spacing w:after="0" w:line="360" w:lineRule="auto"/>
        <w:ind w:left="993" w:hanging="283"/>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cenę oferty należy określić w wysokości brutto (z podatkiem od towarów i usług VAT)</w:t>
      </w:r>
    </w:p>
    <w:p w14:paraId="5F2D34A5" w14:textId="77777777" w:rsidR="00D14721" w:rsidRDefault="00D14721" w:rsidP="00D14721">
      <w:pPr>
        <w:numPr>
          <w:ilvl w:val="0"/>
          <w:numId w:val="9"/>
        </w:numPr>
        <w:suppressAutoHyphens/>
        <w:overflowPunct w:val="0"/>
        <w:autoSpaceDE w:val="0"/>
        <w:spacing w:after="0" w:line="360" w:lineRule="auto"/>
        <w:ind w:left="993" w:hanging="283"/>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cena oferty nie będzie podlegać żadnym negocjacjom</w:t>
      </w:r>
    </w:p>
    <w:p w14:paraId="64498291" w14:textId="77777777" w:rsidR="00D14721" w:rsidRDefault="00D14721" w:rsidP="00D14721">
      <w:pPr>
        <w:numPr>
          <w:ilvl w:val="0"/>
          <w:numId w:val="9"/>
        </w:numPr>
        <w:suppressAutoHyphens/>
        <w:overflowPunct w:val="0"/>
        <w:autoSpaceDE w:val="0"/>
        <w:spacing w:after="0" w:line="360" w:lineRule="auto"/>
        <w:ind w:left="993" w:hanging="283"/>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omyłki rachunkowe w obliczeniu ceny, których nie można poprawić zgodnie z art. 87 ust.2 Prawa zamówień publicznych lub błąd w obliczeniu ceny spowodują odrzucenie oferty.</w:t>
      </w:r>
    </w:p>
    <w:p w14:paraId="7322F2B4"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lang w:eastAsia="pl-PL"/>
        </w:rPr>
        <w:t xml:space="preserve">Ofertę należy napisać w języku polskim, w sposób trwały. Zamawiający nie dopuszcza możliwości składania oferty drogą elektroniczną. </w:t>
      </w:r>
    </w:p>
    <w:p w14:paraId="1EC5D12A"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pl-PL"/>
        </w:rPr>
        <w:t>W korespondencji kierowanej do Zamawiającego Wykonawca winien posługiwać się  numerem sprawy  określonym w SIWZ.</w:t>
      </w:r>
    </w:p>
    <w:p w14:paraId="25F5EFC8"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Zapytania dotyczące oferty i SIWZ przekazywane przez Wykonawcę pisemnie winny być składane na adres: Miejski Ośrodek Pomocy Społecznej; 81 – 835 Sopot, ul. Kolejowa 14, </w:t>
      </w:r>
    </w:p>
    <w:p w14:paraId="66FC95FC"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Zapytania dotyczące oferty i SIWZ przekazywane przez Wykonawcę drogą elektroniczną winny być skierowane na adres </w:t>
      </w:r>
      <w:hyperlink r:id="rId12" w:history="1">
        <w:r>
          <w:rPr>
            <w:rStyle w:val="Hipercze"/>
            <w:rFonts w:ascii="Times New Roman" w:eastAsia="Calibri" w:hAnsi="Times New Roman" w:cs="Times New Roman"/>
            <w:color w:val="000000"/>
            <w:lang w:eastAsia="zh-CN"/>
          </w:rPr>
          <w:t>mops@mopssopot.pl</w:t>
        </w:r>
      </w:hyperlink>
      <w:r>
        <w:rPr>
          <w:rFonts w:ascii="Times New Roman" w:eastAsia="Calibri" w:hAnsi="Times New Roman" w:cs="Times New Roman"/>
          <w:color w:val="000000"/>
          <w:lang w:eastAsia="pl-PL"/>
        </w:rPr>
        <w:t>, a faksem na nr   58 – 555-04-07.</w:t>
      </w:r>
    </w:p>
    <w:p w14:paraId="0312C595"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lastRenderedPageBreak/>
        <w:t>Wszelkie zapytania dotyczące oferty i SIWZ przekazane za pomocą faksu lub w formie elektronicznej  wymagają na żądanie  każdej ze stron , potwierdzenia niezwłocznego faktu ich otrzymania.</w:t>
      </w:r>
    </w:p>
    <w:p w14:paraId="0232A13A"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Uprawniona do kontaktowania się z Wykonawcami jest:</w:t>
      </w:r>
    </w:p>
    <w:p w14:paraId="6B5FD51C" w14:textId="77777777" w:rsidR="00D14721" w:rsidRDefault="00D14721" w:rsidP="00D14721">
      <w:pPr>
        <w:suppressAutoHyphens/>
        <w:overflowPunct w:val="0"/>
        <w:autoSpaceDE w:val="0"/>
        <w:spacing w:after="0" w:line="360" w:lineRule="auto"/>
        <w:ind w:left="360" w:firstLine="348"/>
        <w:jc w:val="both"/>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Karolina Bastek (zagadnienia merytoryczne) </w:t>
      </w:r>
      <w:hyperlink r:id="rId13" w:history="1">
        <w:r>
          <w:rPr>
            <w:rStyle w:val="Hipercze"/>
            <w:rFonts w:ascii="Times New Roman" w:eastAsia="Calibri" w:hAnsi="Times New Roman" w:cs="Times New Roman"/>
            <w:color w:val="000000"/>
            <w:lang w:eastAsia="zh-CN"/>
          </w:rPr>
          <w:t>mops@mopssopot.pl</w:t>
        </w:r>
      </w:hyperlink>
    </w:p>
    <w:p w14:paraId="567F75FF" w14:textId="77777777" w:rsidR="00D14721" w:rsidRDefault="00D14721" w:rsidP="00D14721">
      <w:pPr>
        <w:suppressAutoHyphens/>
        <w:overflowPunct w:val="0"/>
        <w:autoSpaceDE w:val="0"/>
        <w:spacing w:after="0" w:line="360" w:lineRule="auto"/>
        <w:ind w:left="360" w:firstLine="348"/>
        <w:jc w:val="both"/>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Stanisław Drążkiewicz (zagadnienia proceduralne) </w:t>
      </w:r>
      <w:hyperlink r:id="rId14" w:history="1">
        <w:r>
          <w:rPr>
            <w:rStyle w:val="Hipercze"/>
            <w:rFonts w:ascii="Times New Roman" w:eastAsia="Calibri" w:hAnsi="Times New Roman" w:cs="Times New Roman"/>
            <w:color w:val="000000"/>
            <w:lang w:eastAsia="zh-CN"/>
          </w:rPr>
          <w:t>mops@mopssopot.pl</w:t>
        </w:r>
      </w:hyperlink>
    </w:p>
    <w:p w14:paraId="72DEA04F" w14:textId="77777777" w:rsidR="00D14721" w:rsidRDefault="00D14721" w:rsidP="00D14721">
      <w:pPr>
        <w:suppressAutoHyphens/>
        <w:overflowPunct w:val="0"/>
        <w:autoSpaceDE w:val="0"/>
        <w:spacing w:after="0" w:line="360" w:lineRule="auto"/>
        <w:ind w:left="360" w:firstLine="348"/>
        <w:jc w:val="both"/>
        <w:rPr>
          <w:rFonts w:ascii="Times New Roman" w:eastAsia="Calibri" w:hAnsi="Times New Roman" w:cs="Times New Roman"/>
          <w:lang w:eastAsia="pl-PL"/>
        </w:rPr>
      </w:pPr>
      <w:r>
        <w:rPr>
          <w:rFonts w:ascii="Times New Roman" w:eastAsia="Calibri" w:hAnsi="Times New Roman" w:cs="Times New Roman"/>
          <w:color w:val="000000"/>
          <w:lang w:eastAsia="zh-CN"/>
        </w:rPr>
        <w:t>w dniach: od poniedziałku do piątku, w godzinach od 8.00 do 15.00.</w:t>
      </w:r>
    </w:p>
    <w:p w14:paraId="61B8ED62"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Oferta powinna być podpisana przez Wykonawcę  lub uprawnionego przedstawiciela Wykonawcy. Pełnomocnictwo do podpisania oferty winno być dołączone do oferty, o ile prawo do podpisania oferty nie wynika z innych dokumentów dołączonych do oferty.</w:t>
      </w:r>
    </w:p>
    <w:p w14:paraId="0E77BE04"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b/>
          <w:u w:val="single"/>
          <w:lang w:eastAsia="pl-PL"/>
        </w:rPr>
      </w:pPr>
      <w:r>
        <w:rPr>
          <w:rFonts w:ascii="Times New Roman" w:eastAsia="Calibri" w:hAnsi="Times New Roman" w:cs="Times New Roman"/>
          <w:lang w:eastAsia="pl-PL"/>
        </w:rPr>
        <w:t xml:space="preserve">Informacje składane w trakcie postępowania stanowiące tajemnicę przedsiębiorstwa w rozumieniu przepisów ustawy o zwalczaniu nieuczciwej konkurencji, co do których Wykonawca zastrzega, iż nie mogą być udostępniane innym uczestnikom postępowania, muszą być oznaczone klauzulą „Nie udostępniać innym uczestnikom postępowania. Informacje stanowią tajemnicę przedsiębiorstwa w rozumieniu art. 11 ust. 4 ustawy o zwalczaniu nieuczciwej konkurencji (Dz. U. z  2019 poz. 1010  z późn. zm.)” i załączone jako odrębna część nie złączona z ofertą w sposób trwały </w:t>
      </w:r>
    </w:p>
    <w:p w14:paraId="22C16B22"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Wszystkie strony oferty wraz z załącznikami i dokumentami składającymi się na ofertę muszą być ponumerowane kolejnymi liczbami całkowitymi oraz parafowane przez uprawnionego przedstawiciela Wykonawcy.</w:t>
      </w:r>
    </w:p>
    <w:p w14:paraId="7137BC5C"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Formularz oferty zostanie opieczętowany pieczęcią firmową i podpisany przez upoważnionego (-nych) przedstawiciela(li) Wykonawcy.</w:t>
      </w:r>
    </w:p>
    <w:p w14:paraId="0241FA6E" w14:textId="77777777" w:rsidR="00D14721"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Poprawki mogą być dokonane jedynie poprzez czytelne przekreślenie błędnego zapisu i wstawienie obok poprawnego.</w:t>
      </w:r>
    </w:p>
    <w:p w14:paraId="3830FBBE" w14:textId="20163816" w:rsidR="00D14721" w:rsidRPr="00DE5747" w:rsidRDefault="00D14721" w:rsidP="00D14721">
      <w:pPr>
        <w:numPr>
          <w:ilvl w:val="0"/>
          <w:numId w:val="6"/>
        </w:numPr>
        <w:suppressAutoHyphens/>
        <w:overflowPunct w:val="0"/>
        <w:autoSpaceDE w:val="0"/>
        <w:spacing w:after="0" w:line="360" w:lineRule="auto"/>
        <w:jc w:val="both"/>
        <w:textAlignment w:val="baseline"/>
        <w:rPr>
          <w:rFonts w:ascii="Times New Roman" w:eastAsia="Calibri" w:hAnsi="Times New Roman" w:cs="Times New Roman"/>
          <w:b/>
          <w:bCs/>
          <w:lang w:eastAsia="pl-PL"/>
        </w:rPr>
      </w:pPr>
      <w:r>
        <w:rPr>
          <w:rFonts w:ascii="Times New Roman" w:eastAsia="Calibri" w:hAnsi="Times New Roman" w:cs="Times New Roman"/>
          <w:lang w:eastAsia="pl-PL"/>
        </w:rPr>
        <w:t>Wszelkie miejsca, w których Wykonawca naniósł  zmiany powinny być parafowane przez osobę podpisującą ofertę.</w:t>
      </w:r>
    </w:p>
    <w:p w14:paraId="0F72718C" w14:textId="77777777" w:rsidR="00DE5747" w:rsidRDefault="00DE5747" w:rsidP="00DE5747">
      <w:pPr>
        <w:suppressAutoHyphens/>
        <w:overflowPunct w:val="0"/>
        <w:autoSpaceDE w:val="0"/>
        <w:spacing w:after="0" w:line="360" w:lineRule="auto"/>
        <w:ind w:left="720"/>
        <w:jc w:val="both"/>
        <w:textAlignment w:val="baseline"/>
        <w:rPr>
          <w:rFonts w:ascii="Times New Roman" w:eastAsia="Calibri" w:hAnsi="Times New Roman" w:cs="Times New Roman"/>
          <w:b/>
          <w:bCs/>
          <w:lang w:eastAsia="pl-PL"/>
        </w:rPr>
      </w:pPr>
    </w:p>
    <w:p w14:paraId="4A368131" w14:textId="77777777" w:rsidR="00D14721" w:rsidRDefault="00D14721" w:rsidP="00D14721">
      <w:pPr>
        <w:numPr>
          <w:ilvl w:val="0"/>
          <w:numId w:val="5"/>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 xml:space="preserve">ZAKRES PODMIOTOWY </w:t>
      </w:r>
    </w:p>
    <w:p w14:paraId="28070520" w14:textId="77777777" w:rsidR="00D14721" w:rsidRDefault="00D14721" w:rsidP="00D9217F">
      <w:pPr>
        <w:suppressAutoHyphens/>
        <w:overflowPunct w:val="0"/>
        <w:autoSpaceDE w:val="0"/>
        <w:spacing w:after="0" w:line="360" w:lineRule="auto"/>
        <w:ind w:left="426"/>
        <w:jc w:val="both"/>
        <w:rPr>
          <w:rFonts w:ascii="Times New Roman" w:eastAsia="Calibri" w:hAnsi="Times New Roman" w:cs="Times New Roman"/>
          <w:lang w:eastAsia="pl-PL"/>
        </w:rPr>
      </w:pPr>
      <w:r>
        <w:rPr>
          <w:rFonts w:ascii="Times New Roman" w:eastAsia="Calibri" w:hAnsi="Times New Roman" w:cs="Times New Roman"/>
          <w:lang w:eastAsia="pl-PL"/>
        </w:rPr>
        <w:t>1.  O udzielenie zamówienia mogą ubiegać się Wykonawcy, którzy:</w:t>
      </w:r>
    </w:p>
    <w:p w14:paraId="305C6BAD" w14:textId="77777777" w:rsidR="00D14721" w:rsidRDefault="00D14721" w:rsidP="00D14721">
      <w:pPr>
        <w:suppressAutoHyphens/>
        <w:overflowPunct w:val="0"/>
        <w:autoSpaceDE w:val="0"/>
        <w:spacing w:after="0" w:line="360" w:lineRule="auto"/>
        <w:ind w:left="786"/>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1) Nie podlegają wykluczeniu z postępowania. Ocena potwierdzenia spełniania warunku zostanie wstępnie dokonana przez Zamawiającego na podstawie złożonego oświadczenia według wzoru załącznika nr 3 Do SIWZ na zasadzie – spełnia/nie spełnia . </w:t>
      </w:r>
    </w:p>
    <w:p w14:paraId="649B9786" w14:textId="77777777" w:rsidR="00D14721" w:rsidRDefault="00D14721" w:rsidP="00D14721">
      <w:pPr>
        <w:suppressAutoHyphens/>
        <w:overflowPunct w:val="0"/>
        <w:autoSpaceDE w:val="0"/>
        <w:spacing w:after="0" w:line="360" w:lineRule="auto"/>
        <w:ind w:left="78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lang w:eastAsia="pl-PL"/>
        </w:rPr>
        <w:t xml:space="preserve">2) Spełniają warunki udziału w postępowaniu. Ocena potwierdzenia spełnienia tego warunku zostanie wstępnie dokonana przez zamawiającego na podstawie złożonych oświadczeń </w:t>
      </w:r>
      <w:r>
        <w:rPr>
          <w:rFonts w:ascii="Times New Roman" w:eastAsia="Calibri" w:hAnsi="Times New Roman" w:cs="Times New Roman"/>
          <w:color w:val="000000"/>
          <w:lang w:eastAsia="pl-PL"/>
        </w:rPr>
        <w:t xml:space="preserve">na zasadzie spełnia/nie spełnia. </w:t>
      </w:r>
    </w:p>
    <w:p w14:paraId="4010DB0D" w14:textId="7ACCBA7B" w:rsidR="00D14721" w:rsidRDefault="00D9217F" w:rsidP="00D14721">
      <w:p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w:t>
      </w:r>
      <w:r w:rsidR="00D14721">
        <w:rPr>
          <w:rFonts w:ascii="Times New Roman" w:eastAsia="Calibri" w:hAnsi="Times New Roman" w:cs="Times New Roman"/>
          <w:color w:val="000000"/>
          <w:lang w:eastAsia="pl-PL"/>
        </w:rPr>
        <w:t xml:space="preserve">2.  Warunki udziału w postępowaniu dotyczące zdolności technicznej lub zawodowej w zakresie : </w:t>
      </w:r>
    </w:p>
    <w:p w14:paraId="61B066B9" w14:textId="77777777" w:rsidR="00D14721" w:rsidRDefault="00D14721" w:rsidP="00D14721">
      <w:p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1) Posiadania niezbędnej wiedzy i doświadczenia .</w:t>
      </w:r>
    </w:p>
    <w:p w14:paraId="4761C1B7" w14:textId="77777777" w:rsidR="00D14721" w:rsidRDefault="00D14721" w:rsidP="00D14721">
      <w:pPr>
        <w:suppressAutoHyphens/>
        <w:overflowPunct w:val="0"/>
        <w:autoSpaceDE w:val="0"/>
        <w:spacing w:after="0" w:line="360" w:lineRule="auto"/>
        <w:ind w:left="786"/>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lastRenderedPageBreak/>
        <w:t xml:space="preserve">  Zamawiający uzna że Wykonawca spełnia w/w warunek jeżeli wykaże, że w okresie ostatnich trzech lat   przed upływem terminu składania ofert, wykonał 3 usługi trwające każda po  minimum  12 m-cy, a jeżeli okres prowadzenia działalności jest krótszy, co najmniej jednej usługi mających na celu </w:t>
      </w:r>
      <w:r>
        <w:rPr>
          <w:rFonts w:ascii="Times New Roman" w:eastAsia="Calibri" w:hAnsi="Times New Roman" w:cs="Times New Roman"/>
          <w:b/>
          <w:bCs/>
          <w:lang w:eastAsia="pl-PL"/>
        </w:rPr>
        <w:t>świadczenia gminnych specjalistycznych usług opiekuńczych usług opiekuńczych  w zakresie rehabilitacji fizycznej i usprawniania zaburzonych funkcji organizmu</w:t>
      </w:r>
      <w:r>
        <w:rPr>
          <w:rFonts w:ascii="Times New Roman" w:eastAsia="Calibri" w:hAnsi="Times New Roman" w:cs="Times New Roman"/>
          <w:lang w:eastAsia="pl-PL"/>
        </w:rPr>
        <w:t xml:space="preserve">.   Zamawiający oceniał to będzie na podstawie </w:t>
      </w:r>
      <w:r>
        <w:rPr>
          <w:rFonts w:ascii="Times New Roman" w:eastAsia="Calibri" w:hAnsi="Times New Roman" w:cs="Times New Roman"/>
          <w:color w:val="000000" w:themeColor="text1"/>
          <w:lang w:eastAsia="pl-PL"/>
        </w:rPr>
        <w:t>dostarczonych referencji</w:t>
      </w:r>
      <w:r>
        <w:rPr>
          <w:rFonts w:ascii="Times New Roman" w:eastAsia="Calibri" w:hAnsi="Times New Roman" w:cs="Times New Roman"/>
          <w:color w:val="FF0000"/>
          <w:lang w:eastAsia="pl-PL"/>
        </w:rPr>
        <w:t>.</w:t>
      </w:r>
    </w:p>
    <w:p w14:paraId="0C5162A6" w14:textId="77777777" w:rsidR="00D14721" w:rsidRDefault="00D14721" w:rsidP="00D14721">
      <w:pPr>
        <w:suppressAutoHyphens/>
        <w:overflowPunct w:val="0"/>
        <w:autoSpaceDE w:val="0"/>
        <w:spacing w:after="0" w:line="360" w:lineRule="auto"/>
        <w:ind w:left="786"/>
        <w:jc w:val="both"/>
        <w:textAlignment w:val="baseline"/>
        <w:rPr>
          <w:rFonts w:ascii="Times New Roman" w:eastAsia="Calibri" w:hAnsi="Times New Roman" w:cs="Times New Roman"/>
          <w:lang w:eastAsia="pl-PL"/>
        </w:rPr>
      </w:pPr>
    </w:p>
    <w:p w14:paraId="294233A0" w14:textId="77777777" w:rsidR="00D14721" w:rsidRDefault="00D14721" w:rsidP="00D14721">
      <w:pPr>
        <w:numPr>
          <w:ilvl w:val="0"/>
          <w:numId w:val="5"/>
        </w:numPr>
        <w:suppressAutoHyphens/>
        <w:overflowPunct w:val="0"/>
        <w:autoSpaceDE w:val="0"/>
        <w:spacing w:after="0" w:line="360" w:lineRule="auto"/>
        <w:jc w:val="both"/>
        <w:textAlignment w:val="baseline"/>
        <w:rPr>
          <w:rFonts w:ascii="Times New Roman" w:eastAsia="Calibri" w:hAnsi="Times New Roman" w:cs="Times New Roman"/>
          <w:b/>
          <w:color w:val="000000"/>
          <w:lang w:eastAsia="pl-PL"/>
        </w:rPr>
      </w:pPr>
      <w:r>
        <w:rPr>
          <w:rFonts w:ascii="Times New Roman" w:eastAsia="Calibri" w:hAnsi="Times New Roman" w:cs="Times New Roman"/>
          <w:b/>
          <w:color w:val="000000"/>
          <w:lang w:eastAsia="pl-PL"/>
        </w:rPr>
        <w:t>OPIS PRZEDMIOTU ZAMÓWIENIA</w:t>
      </w:r>
    </w:p>
    <w:p w14:paraId="6BC3593D" w14:textId="77777777" w:rsidR="00D14721" w:rsidRDefault="00D14721" w:rsidP="00D14721">
      <w:pPr>
        <w:suppressAutoHyphens/>
        <w:overflowPunct w:val="0"/>
        <w:autoSpaceDE w:val="0"/>
        <w:spacing w:after="0" w:line="360" w:lineRule="auto"/>
        <w:ind w:left="861"/>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1.</w:t>
      </w:r>
      <w:r>
        <w:rPr>
          <w:rFonts w:ascii="Times New Roman" w:eastAsia="Calibri" w:hAnsi="Times New Roman" w:cs="Times New Roman"/>
          <w:color w:val="000000"/>
          <w:lang w:eastAsia="pl-PL"/>
        </w:rPr>
        <w:tab/>
        <w:t xml:space="preserve"> Przedmiotem zamówienia  jest zapewnienie specjalistycznych gminnych usług opiekuńczych w zakresie rehabilitacji i usprawniania zburzonych funkcji organizmu. Usługi wykonywane będą na rzecz osób mieszkających na terenie gminy miasta Sopotu. Liczba planowanych godzin do wykonania wynosi do  1200  godzin.</w:t>
      </w:r>
    </w:p>
    <w:p w14:paraId="40436A61" w14:textId="77777777" w:rsidR="00D14721" w:rsidRDefault="00D14721" w:rsidP="00D14721">
      <w:pPr>
        <w:suppressAutoHyphens/>
        <w:overflowPunct w:val="0"/>
        <w:autoSpaceDE w:val="0"/>
        <w:spacing w:after="0" w:line="360" w:lineRule="auto"/>
        <w:ind w:left="861"/>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2.</w:t>
      </w:r>
      <w:r>
        <w:rPr>
          <w:rFonts w:ascii="Times New Roman" w:eastAsia="Calibri" w:hAnsi="Times New Roman" w:cs="Times New Roman"/>
          <w:color w:val="000000"/>
          <w:lang w:eastAsia="pl-PL"/>
        </w:rPr>
        <w:tab/>
        <w:t xml:space="preserve">Podstawą przyznania świadczeniobiorcy specjalistycznych </w:t>
      </w:r>
      <w:r>
        <w:rPr>
          <w:rFonts w:ascii="Times New Roman" w:eastAsia="Calibri" w:hAnsi="Times New Roman" w:cs="Times New Roman"/>
          <w:b/>
          <w:bCs/>
          <w:color w:val="000000"/>
          <w:lang w:eastAsia="pl-PL"/>
        </w:rPr>
        <w:t xml:space="preserve">usług opiekuńczych  </w:t>
      </w:r>
      <w:r>
        <w:rPr>
          <w:rFonts w:ascii="Times New Roman" w:eastAsia="Calibri" w:hAnsi="Times New Roman" w:cs="Times New Roman"/>
          <w:b/>
          <w:bCs/>
          <w:color w:val="000000"/>
          <w:lang w:eastAsia="pl-PL"/>
        </w:rPr>
        <w:br/>
        <w:t>w zakresie rehabilitacji fizycznej i usprawniania zaburzonych funkcji organizmu</w:t>
      </w:r>
      <w:r>
        <w:rPr>
          <w:rFonts w:ascii="Times New Roman" w:eastAsia="Calibri" w:hAnsi="Times New Roman" w:cs="Times New Roman"/>
          <w:color w:val="000000"/>
          <w:lang w:eastAsia="pl-PL"/>
        </w:rPr>
        <w:t xml:space="preserve"> jest decyzja administracyjna wydana przez Prezydenta Miasta Sopotu lub osobę przez niego upoważnioną. W decyzjach administracyjnych ustalona będzie liczba godzin, okres świadczenia usług oraz odpłatność świadczeniobiorców.</w:t>
      </w:r>
    </w:p>
    <w:p w14:paraId="7554D065" w14:textId="77777777" w:rsidR="00D14721" w:rsidRDefault="00D14721" w:rsidP="00D14721">
      <w:pPr>
        <w:suppressAutoHyphens/>
        <w:overflowPunct w:val="0"/>
        <w:autoSpaceDE w:val="0"/>
        <w:spacing w:after="0" w:line="360" w:lineRule="auto"/>
        <w:ind w:left="861"/>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3.</w:t>
      </w:r>
      <w:r>
        <w:rPr>
          <w:rFonts w:ascii="Times New Roman" w:eastAsia="Calibri" w:hAnsi="Times New Roman" w:cs="Times New Roman"/>
          <w:color w:val="000000"/>
          <w:lang w:eastAsia="pl-PL"/>
        </w:rPr>
        <w:tab/>
        <w:t xml:space="preserve">Zamawiający zobowiązuje się do poinformowania Wykonawcy o potrzebie objęcia osoby pomocą w formie gminnych specjalistycznych usług  opiekuńczych poprzez zlecenie określające liczbę  dni i godzin realizacji usług  przekazywanym bezpośrednio do Wykonawcy lub za pomocą faksu. </w:t>
      </w:r>
    </w:p>
    <w:p w14:paraId="51CBA5A1" w14:textId="77777777" w:rsidR="00D14721" w:rsidRDefault="00D14721" w:rsidP="00D14721">
      <w:pPr>
        <w:suppressAutoHyphens/>
        <w:overflowPunct w:val="0"/>
        <w:autoSpaceDE w:val="0"/>
        <w:spacing w:after="0" w:line="360" w:lineRule="auto"/>
        <w:ind w:left="861"/>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w:t>
      </w:r>
    </w:p>
    <w:p w14:paraId="0C9E03E8" w14:textId="77777777" w:rsidR="00D14721" w:rsidRDefault="00D14721" w:rsidP="00DE5747">
      <w:pPr>
        <w:tabs>
          <w:tab w:val="left" w:pos="284"/>
        </w:tabs>
        <w:suppressAutoHyphens/>
        <w:spacing w:after="0" w:line="360" w:lineRule="auto"/>
        <w:ind w:left="142"/>
        <w:jc w:val="both"/>
        <w:rPr>
          <w:rFonts w:ascii="Times New Roman" w:eastAsia="Calibri" w:hAnsi="Times New Roman" w:cs="Times New Roman"/>
          <w:b/>
          <w:lang w:eastAsia="zh-CN"/>
        </w:rPr>
      </w:pPr>
      <w:r>
        <w:rPr>
          <w:rFonts w:ascii="Times New Roman" w:eastAsia="Calibri" w:hAnsi="Times New Roman" w:cs="Times New Roman"/>
          <w:b/>
          <w:lang w:eastAsia="zh-CN"/>
        </w:rPr>
        <w:t xml:space="preserve">VI.  OCZEKIWANE  WARUNKI REALIZOWANEGO ZADANIA </w:t>
      </w:r>
    </w:p>
    <w:p w14:paraId="25089CC5" w14:textId="108D3E52" w:rsidR="00D14721" w:rsidRPr="00D9217F" w:rsidRDefault="00D14721" w:rsidP="00D9217F">
      <w:pPr>
        <w:shd w:val="clear" w:color="auto" w:fill="FFFFFF"/>
        <w:spacing w:line="360" w:lineRule="atLeast"/>
        <w:ind w:left="851" w:hanging="142"/>
        <w:jc w:val="both"/>
        <w:rPr>
          <w:rFonts w:ascii="Open Sans" w:eastAsia="Times New Roman" w:hAnsi="Open Sans" w:cs="Open Sans"/>
          <w:b/>
          <w:bCs/>
          <w:color w:val="333333"/>
          <w:sz w:val="31"/>
          <w:szCs w:val="31"/>
          <w:lang w:eastAsia="pl-PL"/>
        </w:rPr>
      </w:pPr>
      <w:r>
        <w:rPr>
          <w:rFonts w:ascii="Times New Roman" w:hAnsi="Times New Roman" w:cs="Times New Roman"/>
        </w:rPr>
        <w:t>1.Specjalistyczne usługi rehabilitacyjne  winny być  wykonywane przez kadrę , o której mowa w § 3</w:t>
      </w:r>
      <w:r w:rsidR="00D9217F">
        <w:rPr>
          <w:rFonts w:ascii="Times New Roman" w:hAnsi="Times New Roman" w:cs="Times New Roman"/>
        </w:rPr>
        <w:t xml:space="preserve"> r</w:t>
      </w:r>
      <w:r>
        <w:rPr>
          <w:rFonts w:ascii="Times New Roman" w:hAnsi="Times New Roman" w:cs="Times New Roman"/>
        </w:rPr>
        <w:t>ozporządzenia</w:t>
      </w:r>
      <w:r w:rsidR="00D9217F">
        <w:rPr>
          <w:rFonts w:ascii="Times New Roman" w:hAnsi="Times New Roman" w:cs="Times New Roman"/>
        </w:rPr>
        <w:t xml:space="preserve"> Ministra Polityki Społecznej z dnia 22 września 2005 r. (</w:t>
      </w:r>
      <w:hyperlink r:id="rId15" w:anchor="/act/17221325/556537?keyword=us%C5%82ugi%20opieku%C5%84cze&amp;cm=STOP" w:history="1">
        <w:r w:rsidR="00D9217F" w:rsidRPr="00D9217F">
          <w:rPr>
            <w:rFonts w:ascii="Times New Roman" w:hAnsi="Times New Roman" w:cs="Times New Roman"/>
            <w:shd w:val="clear" w:color="auto" w:fill="FFFFFF"/>
          </w:rPr>
          <w:t>Dz.U.2005.189.</w:t>
        </w:r>
        <w:r w:rsidR="00D9217F">
          <w:rPr>
            <w:rFonts w:ascii="Times New Roman" w:hAnsi="Times New Roman" w:cs="Times New Roman"/>
            <w:shd w:val="clear" w:color="auto" w:fill="FFFFFF"/>
          </w:rPr>
          <w:t xml:space="preserve"> </w:t>
        </w:r>
        <w:r w:rsidR="00D9217F" w:rsidRPr="00D9217F">
          <w:rPr>
            <w:rFonts w:ascii="Times New Roman" w:hAnsi="Times New Roman" w:cs="Times New Roman"/>
            <w:shd w:val="clear" w:color="auto" w:fill="FFFFFF"/>
          </w:rPr>
          <w:t>1598</w:t>
        </w:r>
      </w:hyperlink>
      <w:r w:rsidR="00D9217F">
        <w:t>)</w:t>
      </w:r>
      <w:r w:rsidR="00D9217F">
        <w:rPr>
          <w:rFonts w:ascii="Times New Roman" w:hAnsi="Times New Roman" w:cs="Times New Roman"/>
        </w:rPr>
        <w:t xml:space="preserve"> w sprawie specjalistycznych usług opiekuńczych</w:t>
      </w:r>
      <w:r>
        <w:rPr>
          <w:rFonts w:ascii="Times New Roman" w:hAnsi="Times New Roman" w:cs="Times New Roman"/>
        </w:rPr>
        <w:t xml:space="preserve"> i dostosowanie do poszczególnych  potrzeb osób  ich wymagających tj. wynikać z rodzaju schorzenia lub niepełnosprawności tych osób.</w:t>
      </w:r>
    </w:p>
    <w:p w14:paraId="567301F7" w14:textId="77777777" w:rsidR="00D14721" w:rsidRDefault="00D14721" w:rsidP="00D14721">
      <w:pPr>
        <w:spacing w:line="360" w:lineRule="auto"/>
        <w:ind w:left="851"/>
        <w:jc w:val="both"/>
        <w:rPr>
          <w:rFonts w:ascii="Times New Roman" w:hAnsi="Times New Roman" w:cs="Times New Roman"/>
        </w:rPr>
      </w:pPr>
      <w:r>
        <w:rPr>
          <w:rFonts w:ascii="Times New Roman" w:hAnsi="Times New Roman" w:cs="Times New Roman"/>
        </w:rPr>
        <w:t>2. Wykonawca zobowiązany jest do  zatrudnienia  profesjonalnej kadry, posiadającej  kwalifikacje do wykonywania zawodu: logopedy, terapeuty zajęciowego, pielęgniarki, specjalisty w zakresie rehabilitacji medycznej, fizjoterapeuty lub innego zawodu dającego wiedzę i umiejętności  pozwalające  świadczyć określone specjalistyczne usługi.</w:t>
      </w:r>
    </w:p>
    <w:p w14:paraId="151F36C0" w14:textId="77777777" w:rsidR="00D14721" w:rsidRDefault="00D14721" w:rsidP="00D14721">
      <w:pPr>
        <w:spacing w:line="360" w:lineRule="auto"/>
        <w:ind w:left="851"/>
        <w:jc w:val="both"/>
        <w:rPr>
          <w:rFonts w:ascii="Times New Roman" w:hAnsi="Times New Roman" w:cs="Times New Roman"/>
        </w:rPr>
      </w:pPr>
      <w:r>
        <w:rPr>
          <w:rFonts w:ascii="Times New Roman" w:hAnsi="Times New Roman" w:cs="Times New Roman"/>
        </w:rPr>
        <w:t xml:space="preserve">3. 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w:t>
      </w:r>
      <w:r>
        <w:rPr>
          <w:rFonts w:ascii="Times New Roman" w:hAnsi="Times New Roman" w:cs="Times New Roman"/>
        </w:rPr>
        <w:lastRenderedPageBreak/>
        <w:t>godzinowych wynagrodzenia brutto niezależnie od formy zatrudnienia nie niższej  40 zł. brutto.</w:t>
      </w:r>
    </w:p>
    <w:p w14:paraId="69842B4E" w14:textId="77777777" w:rsidR="00D14721" w:rsidRDefault="00D14721" w:rsidP="00D14721">
      <w:pPr>
        <w:spacing w:line="360" w:lineRule="auto"/>
        <w:ind w:left="851"/>
        <w:jc w:val="both"/>
        <w:rPr>
          <w:rFonts w:ascii="Times New Roman" w:hAnsi="Times New Roman" w:cs="Times New Roman"/>
        </w:rPr>
      </w:pPr>
      <w:r>
        <w:rPr>
          <w:rFonts w:ascii="Times New Roman" w:hAnsi="Times New Roman" w:cs="Times New Roman"/>
        </w:rPr>
        <w:t xml:space="preserve">5. Wykonawca zapewni, aby  osoba bezpośrednio realizująca zadanie zapoznała się </w:t>
      </w:r>
      <w:r>
        <w:rPr>
          <w:rFonts w:ascii="Times New Roman" w:hAnsi="Times New Roman" w:cs="Times New Roman"/>
        </w:rPr>
        <w:br/>
        <w:t xml:space="preserve">z zakresem specjalistycznych usług opiekuńczych i zaleceniami w zakresie rehabilitacji fizycznej i usprawnienia zaburzonych funkcji organizmu  wydanymi w zaświadczeniu lekarskim najpóźniej w dniu rozpoczęcia świadczenia usług u danego  świadczeniobiorcy. Zapoznanie się z  zakresem  gminnych specjalistycznych usług  opiekuńczych   następuje przez założenie podpisu  przez osobę bezpośrednio  realizującą zadanie na zakresie specjalistycznych usług opiekuńczych u świadczeniobiorcy  oraz  znajdującego się </w:t>
      </w:r>
      <w:r>
        <w:rPr>
          <w:rFonts w:ascii="Times New Roman" w:hAnsi="Times New Roman" w:cs="Times New Roman"/>
        </w:rPr>
        <w:br/>
        <w:t>w posiadaniu Wykonawcy realizującego zadanie.</w:t>
      </w:r>
    </w:p>
    <w:p w14:paraId="0E7E3B16" w14:textId="77777777" w:rsidR="00D14721" w:rsidRDefault="00D14721" w:rsidP="00D14721">
      <w:pPr>
        <w:spacing w:line="360" w:lineRule="auto"/>
        <w:ind w:left="851"/>
        <w:jc w:val="both"/>
        <w:rPr>
          <w:rFonts w:ascii="Times New Roman" w:hAnsi="Times New Roman" w:cs="Times New Roman"/>
        </w:rPr>
      </w:pPr>
      <w:r>
        <w:rPr>
          <w:rFonts w:ascii="Times New Roman" w:hAnsi="Times New Roman" w:cs="Times New Roman"/>
        </w:rPr>
        <w:t>6. W przypadku  zlecenia zadania Wykonawca będzie  zobowiązany do sporządzenia listy osób bezpośrednio realizujących zadanie wraz  z tytułem zatrudnienia  oraz aktualnego harmonogramu osób  bezpośrednio realizujących zadanie i przekazania go do 5-ego dnia każdego miesiąca do Miejskiego Ośrodka Pomocy Społecznej w Sopocie .</w:t>
      </w:r>
    </w:p>
    <w:p w14:paraId="1BAD761D" w14:textId="77777777" w:rsidR="00D14721" w:rsidRDefault="00D14721" w:rsidP="00D14721">
      <w:pPr>
        <w:spacing w:line="360" w:lineRule="auto"/>
        <w:ind w:left="851"/>
        <w:jc w:val="both"/>
        <w:rPr>
          <w:rFonts w:ascii="Times New Roman" w:hAnsi="Times New Roman" w:cs="Times New Roman"/>
        </w:rPr>
      </w:pPr>
      <w:r>
        <w:rPr>
          <w:rFonts w:ascii="Times New Roman" w:hAnsi="Times New Roman" w:cs="Times New Roman"/>
        </w:rPr>
        <w:t>7. Wykonawca zobowiązany będzie  do informowania  Miejskiego Ośrodka Pomocy Społecznej w Sopocie o zmianie osoby bezpośrednio świadczącej usługi  w środowisku trwającej dłużej niż 3 dni.</w:t>
      </w:r>
    </w:p>
    <w:p w14:paraId="6898F612" w14:textId="77777777" w:rsidR="00D14721" w:rsidRDefault="00D14721" w:rsidP="00D14721">
      <w:pPr>
        <w:tabs>
          <w:tab w:val="left" w:pos="284"/>
        </w:tabs>
        <w:suppressAutoHyphens/>
        <w:spacing w:after="0" w:line="360" w:lineRule="auto"/>
        <w:jc w:val="both"/>
        <w:rPr>
          <w:rFonts w:ascii="Times New Roman" w:eastAsia="Calibri" w:hAnsi="Times New Roman" w:cs="Times New Roman"/>
          <w:lang w:eastAsia="zh-CN"/>
        </w:rPr>
      </w:pPr>
    </w:p>
    <w:p w14:paraId="4F2511F1" w14:textId="77777777" w:rsidR="00D14721" w:rsidRDefault="00D14721" w:rsidP="00D14721">
      <w:pPr>
        <w:numPr>
          <w:ilvl w:val="0"/>
          <w:numId w:val="1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DOKUMENTY I OŚWIADCZENIA WYMAGANE W OFERCIE</w:t>
      </w:r>
    </w:p>
    <w:p w14:paraId="5C2E18A0" w14:textId="77777777" w:rsidR="00D14721" w:rsidRDefault="00D14721" w:rsidP="00D14721">
      <w:pPr>
        <w:numPr>
          <w:ilvl w:val="0"/>
          <w:numId w:val="1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 celu potwierdzenia spełnienia wymaganych warunków, Wykonawca załączy do  oferty następujące oświadczenia i dokumenty (oryginały lub kserokopie poświadczone „</w:t>
      </w:r>
      <w:r>
        <w:rPr>
          <w:rFonts w:ascii="Times New Roman" w:eastAsia="Calibri" w:hAnsi="Times New Roman" w:cs="Times New Roman"/>
          <w:b/>
          <w:bCs/>
          <w:lang w:eastAsia="pl-PL"/>
        </w:rPr>
        <w:t>Za zgodność z oryginałem”</w:t>
      </w:r>
      <w:r>
        <w:rPr>
          <w:rFonts w:ascii="Times New Roman" w:eastAsia="Calibri" w:hAnsi="Times New Roman" w:cs="Times New Roman"/>
          <w:lang w:eastAsia="pl-PL"/>
        </w:rPr>
        <w:t xml:space="preserve"> przez Wykonawcę):</w:t>
      </w:r>
    </w:p>
    <w:p w14:paraId="6F73964D"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oświadczenie o spełnieniu warunków określonych w art. 22 ust. 1 Prawo zamówień publicznych ( zał. Nr 3 ).</w:t>
      </w:r>
    </w:p>
    <w:p w14:paraId="405A028E"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oświadczenie o nie podleganiu wykluczeniu art. 24ust. 1 ustawy Prawo zamówień publicznych ( zał. Nr 4)</w:t>
      </w:r>
    </w:p>
    <w:p w14:paraId="5820E1B8"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aktualny odpis z właściwego rejestru lub zaświadczenie o wpisie do ewidencji działalności gospodarczej, jeżeli odrębne przepisy wymagają wpisu do rejestru lub zgłoszenia do ewidencji działalności gospodarczej, wystawiony nie wcześniej niż 6 (sześć) miesięcy przed upływem terminu składania ofert, potwierdzający dopuszczenie Wykonawcy do obrotu prawnego, w zakresie objętym zamówieniem oraz określający osoby upoważnione do dokonywania czynności prawnych</w:t>
      </w:r>
    </w:p>
    <w:p w14:paraId="00802B69"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a</w:t>
      </w:r>
      <w:r>
        <w:rPr>
          <w:rFonts w:ascii="Times New Roman" w:eastAsia="Calibri" w:hAnsi="Times New Roman" w:cs="Times New Roman"/>
          <w:color w:val="000000"/>
          <w:lang w:eastAsia="pl-PL"/>
        </w:rPr>
        <w:t xml:space="preserve">ktualne zaświadczenia właściwego Naczelnika Urzędu Skarbowego i właściwego oddziału Zakładu Ubezpieczeń  Społecznych, potwierdzających odpowiednio, że wykonawca nie zalega z opłaceniem podatków, opłat, oraz składek na ubezpieczenie </w:t>
      </w:r>
      <w:r>
        <w:rPr>
          <w:rFonts w:ascii="Times New Roman" w:eastAsia="Calibri" w:hAnsi="Times New Roman" w:cs="Times New Roman"/>
          <w:color w:val="000000"/>
          <w:lang w:eastAsia="pl-PL"/>
        </w:rPr>
        <w:lastRenderedPageBreak/>
        <w:t>zdrowotne lub społeczne, lub zaświadczeń, że uzyskał przewidziane prawem zwolnienie, odroczenie lub rozłożenie na raty zaległych płatności lub wstrzymanie w całości wykonania decyzji właściwego organu - wystawionych nie wcześniej niż 3 (trzy) miesiące przed terminem składania ofert</w:t>
      </w:r>
    </w:p>
    <w:p w14:paraId="500E0D45"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bCs/>
          <w:lang w:eastAsia="pl-PL"/>
        </w:rPr>
      </w:pPr>
      <w:r>
        <w:rPr>
          <w:rFonts w:ascii="Times New Roman" w:eastAsia="Calibri" w:hAnsi="Times New Roman" w:cs="Times New Roman"/>
          <w:lang w:eastAsia="pl-PL"/>
        </w:rPr>
        <w:t>Polisę lub inny dokument ubezpieczenia potwierdzający, że Wykonawca jest ubezpieczony od odpowiedzialności cywilnej w zakresie prowadzonej działalności.</w:t>
      </w:r>
    </w:p>
    <w:p w14:paraId="461FFDC3"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Cs/>
          <w:lang w:eastAsia="pl-PL"/>
        </w:rPr>
        <w:t>Informację o przynależności do grupy kapitałowej. Wykonawca wraz z ofertą składa listę podmiotów należących do tej samej grupy kapitałowej, zgodnie z Rozporządzeniem Ministra Rozwoju  w sprawie  rodzajów dokumentów,  jakich może żądać zamawiający od Wykonawcy w postępowaniu o udzieleniu zamówienia Dz.U. z 27 lipca 2016r. poz.1126 par. 5 pkt. 10 albo informację o tym, że nie należy do grupy kapitałowej, wg załączonego wzoru- (zał. Nr 5).</w:t>
      </w:r>
    </w:p>
    <w:p w14:paraId="54570425"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Cs/>
          <w:lang w:eastAsia="pl-PL"/>
        </w:rPr>
        <w:t xml:space="preserve">Parafowane wzory umów stanowiące zał. Nr  6 i 7  </w:t>
      </w:r>
    </w:p>
    <w:p w14:paraId="2946E545" w14:textId="77777777" w:rsidR="00D14721" w:rsidRDefault="00D14721" w:rsidP="00D14721">
      <w:pPr>
        <w:numPr>
          <w:ilvl w:val="0"/>
          <w:numId w:val="12"/>
        </w:numPr>
        <w:suppressAutoHyphens/>
        <w:overflowPunct w:val="0"/>
        <w:autoSpaceDE w:val="0"/>
        <w:spacing w:after="0" w:line="360" w:lineRule="auto"/>
        <w:jc w:val="both"/>
        <w:textAlignment w:val="baseline"/>
        <w:rPr>
          <w:rFonts w:ascii="Times New Roman" w:eastAsia="Calibri" w:hAnsi="Times New Roman" w:cs="Times New Roman"/>
          <w:lang w:eastAsia="pl-PL"/>
        </w:rPr>
      </w:pPr>
      <w:bookmarkStart w:id="0" w:name="_Hlk515285871"/>
      <w:r>
        <w:rPr>
          <w:rFonts w:ascii="Times New Roman" w:eastAsia="Calibri" w:hAnsi="Times New Roman" w:cs="Times New Roman"/>
          <w:lang w:eastAsia="pl-PL"/>
        </w:rPr>
        <w:t>Oświadczenie wymagane od Wykonawcy w zakresie wypełnienia obowiązków informacyjnych przewidzianych w art. 13 lub art. 14 RODO</w:t>
      </w:r>
      <w:bookmarkEnd w:id="0"/>
      <w:r>
        <w:rPr>
          <w:rFonts w:ascii="Times New Roman" w:eastAsia="Calibri" w:hAnsi="Times New Roman" w:cs="Times New Roman"/>
          <w:lang w:eastAsia="pl-PL"/>
        </w:rPr>
        <w:t xml:space="preserve"> stanowiące zał. Nr 8</w:t>
      </w:r>
    </w:p>
    <w:p w14:paraId="1FD65C23" w14:textId="77777777" w:rsidR="00D14721" w:rsidRDefault="00D14721" w:rsidP="00D14721">
      <w:pPr>
        <w:numPr>
          <w:ilvl w:val="0"/>
          <w:numId w:val="1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 przypadku Wykonawców występujących wspólnie (spółka cywilna, konsorcjum) należy dodatkowo załączyć do oferty pisemne pełnomocnictwo ustanawiające pełnomocnika do reprezentowania ich w postępowaniu o udzielenie zamówienia albo reprezentowania </w:t>
      </w:r>
      <w:r>
        <w:rPr>
          <w:rFonts w:ascii="Times New Roman" w:eastAsia="Calibri" w:hAnsi="Times New Roman" w:cs="Times New Roman"/>
          <w:lang w:eastAsia="pl-PL"/>
        </w:rPr>
        <w:br/>
        <w:t>w postępowaniu i zawarcia umowy w sprawie zamówienia publicznego.</w:t>
      </w:r>
    </w:p>
    <w:p w14:paraId="7D997CE8" w14:textId="77777777" w:rsidR="00D14721" w:rsidRDefault="00D14721" w:rsidP="00D14721">
      <w:pPr>
        <w:numPr>
          <w:ilvl w:val="0"/>
          <w:numId w:val="1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Świadectwa pracy i/lub protokoły odbioru umów zlecenia umów o dzieło osób mających wykonywać przedmiot umowy </w:t>
      </w:r>
    </w:p>
    <w:p w14:paraId="0459DA74" w14:textId="77777777" w:rsidR="00D14721" w:rsidRDefault="00D14721" w:rsidP="00D14721">
      <w:pPr>
        <w:numPr>
          <w:ilvl w:val="0"/>
          <w:numId w:val="11"/>
        </w:num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lang w:eastAsia="pl-PL"/>
        </w:rPr>
        <w:t>Brak jakiegokolwiek z wyżej wymienionych oświadczeń lub dokumentów, złożenie ich w  niewłaściwej formie lub złożenie fałszywego dokumentu pomimo wezwania przez Zamawiającego na podstawie art. 26 ust. 3, do ich uzupełnienia w wyznaczonym terminie dokumentów spowoduje odrzucenie ofert.</w:t>
      </w:r>
    </w:p>
    <w:p w14:paraId="061E4586" w14:textId="77777777" w:rsidR="00D14721" w:rsidRDefault="00D14721" w:rsidP="00D14721">
      <w:pPr>
        <w:numPr>
          <w:ilvl w:val="0"/>
          <w:numId w:val="11"/>
        </w:numPr>
        <w:suppressAutoHyphens/>
        <w:overflowPunct w:val="0"/>
        <w:autoSpaceDE w:val="0"/>
        <w:spacing w:after="0" w:line="360" w:lineRule="auto"/>
        <w:jc w:val="both"/>
        <w:textAlignment w:val="baseline"/>
        <w:rPr>
          <w:rFonts w:ascii="Times New Roman" w:eastAsia="Calibri" w:hAnsi="Times New Roman" w:cs="Times New Roman"/>
          <w:b/>
          <w:lang w:eastAsia="pl-PL"/>
        </w:rPr>
      </w:pPr>
      <w:r>
        <w:rPr>
          <w:rFonts w:ascii="Times New Roman" w:eastAsia="Calibri" w:hAnsi="Times New Roman" w:cs="Times New Roman"/>
          <w:lang w:eastAsia="pl-PL"/>
        </w:rPr>
        <w:t>Złożone wraz z ofertą dokumenty nie podlegają zwrotowi.</w:t>
      </w:r>
    </w:p>
    <w:p w14:paraId="525DCDB1"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b/>
          <w:lang w:eastAsia="pl-PL"/>
        </w:rPr>
      </w:pPr>
    </w:p>
    <w:p w14:paraId="73A8D8FD"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lang w:eastAsia="pl-PL"/>
        </w:rPr>
        <w:t xml:space="preserve">OPIS SPOSOBU OBLICZANIA CENY </w:t>
      </w:r>
    </w:p>
    <w:p w14:paraId="2F994C03" w14:textId="77777777" w:rsidR="00D14721" w:rsidRDefault="00D14721" w:rsidP="00D14721">
      <w:pPr>
        <w:numPr>
          <w:ilvl w:val="0"/>
          <w:numId w:val="13"/>
        </w:num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lang w:eastAsia="pl-PL"/>
        </w:rPr>
        <w:t>Składając</w:t>
      </w:r>
      <w:r>
        <w:rPr>
          <w:rFonts w:ascii="Times New Roman" w:eastAsia="Calibri" w:hAnsi="Times New Roman" w:cs="Times New Roman"/>
          <w:b/>
          <w:lang w:eastAsia="pl-PL"/>
        </w:rPr>
        <w:t xml:space="preserve"> ofertę </w:t>
      </w:r>
      <w:r>
        <w:rPr>
          <w:rFonts w:ascii="Times New Roman" w:eastAsia="Calibri" w:hAnsi="Times New Roman" w:cs="Times New Roman"/>
          <w:lang w:eastAsia="pl-PL"/>
        </w:rPr>
        <w:t xml:space="preserve">Wykonawca  określi </w:t>
      </w:r>
      <w:r>
        <w:rPr>
          <w:rFonts w:ascii="Times New Roman" w:eastAsia="Calibri" w:hAnsi="Times New Roman" w:cs="Times New Roman"/>
          <w:b/>
          <w:bCs/>
          <w:u w:val="single"/>
          <w:lang w:eastAsia="pl-PL"/>
        </w:rPr>
        <w:t xml:space="preserve">cenę </w:t>
      </w:r>
      <w:r>
        <w:rPr>
          <w:rFonts w:ascii="Times New Roman" w:eastAsia="Calibri" w:hAnsi="Times New Roman" w:cs="Times New Roman"/>
          <w:lang w:eastAsia="pl-PL"/>
        </w:rPr>
        <w:t xml:space="preserve">za jedna godzinę usługi.  Cena oferty netto i brutto musi być podana w złotych polskich (PLN). Ceny określone przez Wykonawcę obowiązują przez cały okres związania oferta i będą wiążące dla zawieranej umowy. </w:t>
      </w:r>
    </w:p>
    <w:p w14:paraId="2705CA5C"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Do  podanej ceny powinien być doliczony obowiązujący podatek VAT. Zamawiający przy rozpatrywaniu ofert będzie brał pod uwagę cenę brutto</w:t>
      </w:r>
    </w:p>
    <w:p w14:paraId="2430F8E6"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lang w:eastAsia="pl-PL"/>
        </w:rPr>
        <w:t xml:space="preserve"> </w:t>
      </w:r>
    </w:p>
    <w:p w14:paraId="05C9625B"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Podana cena powinna uwzględnić wszystkie elementy związane z prawidłowa i terminową realizacja zamówienia .</w:t>
      </w:r>
    </w:p>
    <w:p w14:paraId="19CEE586"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Proponowana cenę należy rozbić na pozycje </w:t>
      </w:r>
    </w:p>
    <w:p w14:paraId="3147FC74"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lastRenderedPageBreak/>
        <w:t>- cena za godzinę usługi  netto – bez podatku VAT.</w:t>
      </w:r>
    </w:p>
    <w:p w14:paraId="31ACBF84"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wartość podatku  VAT jako pochodna podanej powyżej ceny całkowitej. </w:t>
      </w:r>
    </w:p>
    <w:p w14:paraId="4B3BE878"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pl-PL"/>
        </w:rPr>
      </w:pPr>
    </w:p>
    <w:p w14:paraId="5452224D"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TERMIN I SPOSÓB ZŁOŻENIA OFERTY.</w:t>
      </w:r>
    </w:p>
    <w:p w14:paraId="6DFAD496" w14:textId="01F49AED" w:rsidR="00D14721" w:rsidRDefault="00D14721" w:rsidP="00D14721">
      <w:pPr>
        <w:numPr>
          <w:ilvl w:val="0"/>
          <w:numId w:val="1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bCs/>
          <w:lang w:eastAsia="pl-PL"/>
        </w:rPr>
        <w:t xml:space="preserve">Oferty należy składać w siedzibie Miejskiego Ośrodka Pomocy Społecznej w Sopocie, </w:t>
      </w:r>
      <w:r>
        <w:rPr>
          <w:rFonts w:ascii="Times New Roman" w:eastAsia="Calibri" w:hAnsi="Times New Roman" w:cs="Times New Roman"/>
          <w:bCs/>
          <w:lang w:eastAsia="pl-PL"/>
        </w:rPr>
        <w:br/>
        <w:t xml:space="preserve">ul. Kolejowa 14, w </w:t>
      </w:r>
      <w:r w:rsidR="00C20949">
        <w:rPr>
          <w:rFonts w:ascii="Times New Roman" w:eastAsia="Calibri" w:hAnsi="Times New Roman" w:cs="Times New Roman"/>
          <w:bCs/>
          <w:lang w:eastAsia="pl-PL"/>
        </w:rPr>
        <w:t>Punkcie Obsługi Klienta</w:t>
      </w:r>
      <w:r>
        <w:rPr>
          <w:rFonts w:ascii="Times New Roman" w:eastAsia="Calibri" w:hAnsi="Times New Roman" w:cs="Times New Roman"/>
          <w:bCs/>
          <w:lang w:eastAsia="pl-PL"/>
        </w:rPr>
        <w:t xml:space="preserve">  do dnia </w:t>
      </w:r>
      <w:r w:rsidR="00C20949">
        <w:rPr>
          <w:rFonts w:ascii="Times New Roman" w:eastAsia="Calibri" w:hAnsi="Times New Roman" w:cs="Times New Roman"/>
          <w:bCs/>
          <w:lang w:eastAsia="pl-PL"/>
        </w:rPr>
        <w:t>4 grudnia 2020 r.</w:t>
      </w:r>
      <w:r>
        <w:rPr>
          <w:rFonts w:ascii="Times New Roman" w:eastAsia="Calibri" w:hAnsi="Times New Roman" w:cs="Times New Roman"/>
          <w:bCs/>
          <w:lang w:eastAsia="pl-PL"/>
        </w:rPr>
        <w:t xml:space="preserve"> godz.   10.00         </w:t>
      </w:r>
    </w:p>
    <w:p w14:paraId="4ABA7EEB" w14:textId="77777777" w:rsidR="00D14721" w:rsidRDefault="00D14721" w:rsidP="00D14721">
      <w:pPr>
        <w:numPr>
          <w:ilvl w:val="0"/>
          <w:numId w:val="1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Oferty, które wpłyną lub zostaną złożone po terminie zostaną zwrócone bez otwierania.  </w:t>
      </w:r>
    </w:p>
    <w:p w14:paraId="6FA3E418" w14:textId="77777777" w:rsidR="00D14721" w:rsidRDefault="00D14721" w:rsidP="00D14721">
      <w:pPr>
        <w:numPr>
          <w:ilvl w:val="0"/>
          <w:numId w:val="14"/>
        </w:numPr>
        <w:suppressAutoHyphens/>
        <w:overflowPunct w:val="0"/>
        <w:autoSpaceDE w:val="0"/>
        <w:spacing w:after="0" w:line="360" w:lineRule="auto"/>
        <w:jc w:val="both"/>
        <w:textAlignment w:val="baseline"/>
        <w:rPr>
          <w:rFonts w:ascii="Times New Roman" w:eastAsia="Times New Roman" w:hAnsi="Times New Roman" w:cs="Times New Roman"/>
          <w:b/>
          <w:bCs/>
          <w:lang w:eastAsia="pl-PL"/>
        </w:rPr>
      </w:pPr>
      <w:r>
        <w:rPr>
          <w:rFonts w:ascii="Times New Roman" w:eastAsia="Calibri" w:hAnsi="Times New Roman" w:cs="Times New Roman"/>
          <w:lang w:eastAsia="pl-PL"/>
        </w:rPr>
        <w:t>Oferta musi być umieszczona w trwale zamkniętej kopercie, opatrzonej napisami:</w:t>
      </w:r>
    </w:p>
    <w:p w14:paraId="7D726E0B" w14:textId="04BA3F55" w:rsidR="00D14721" w:rsidRDefault="00D14721" w:rsidP="00D14721">
      <w:pPr>
        <w:suppressAutoHyphens/>
        <w:spacing w:after="0" w:line="360" w:lineRule="auto"/>
        <w:ind w:left="709"/>
        <w:jc w:val="both"/>
        <w:rPr>
          <w:rFonts w:ascii="Times New Roman" w:eastAsia="Calibri" w:hAnsi="Times New Roman" w:cs="Times New Roman"/>
          <w:lang w:eastAsia="pl-PL"/>
        </w:rPr>
      </w:pPr>
      <w:r>
        <w:rPr>
          <w:rFonts w:ascii="Times New Roman" w:eastAsia="Times New Roman" w:hAnsi="Times New Roman" w:cs="Times New Roman"/>
          <w:b/>
          <w:bCs/>
          <w:lang w:eastAsia="pl-PL"/>
        </w:rPr>
        <w:t>„</w:t>
      </w:r>
      <w:r>
        <w:rPr>
          <w:rFonts w:ascii="Times New Roman" w:eastAsia="Calibri" w:hAnsi="Times New Roman" w:cs="Times New Roman"/>
          <w:b/>
          <w:bCs/>
          <w:lang w:eastAsia="pl-PL"/>
        </w:rPr>
        <w:t xml:space="preserve">Oferta na świadczenie gminnych specjalistycznych usług opiekuńczych w zakresie rehabilitacji fizycznej i usprawniania zaburzonych funkcji organizmu” </w:t>
      </w:r>
      <w:r>
        <w:rPr>
          <w:rFonts w:ascii="Times New Roman" w:eastAsia="Calibri" w:hAnsi="Times New Roman" w:cs="Times New Roman"/>
          <w:lang w:eastAsia="pl-PL"/>
        </w:rPr>
        <w:t>oraz</w:t>
      </w:r>
      <w:r>
        <w:rPr>
          <w:rFonts w:ascii="Times New Roman" w:eastAsia="Calibri" w:hAnsi="Times New Roman" w:cs="Times New Roman"/>
          <w:b/>
          <w:bCs/>
          <w:lang w:eastAsia="pl-PL"/>
        </w:rPr>
        <w:t xml:space="preserve">  „Nie otwierać przed </w:t>
      </w:r>
      <w:r w:rsidR="00C20949">
        <w:rPr>
          <w:rFonts w:ascii="Times New Roman" w:eastAsia="Calibri" w:hAnsi="Times New Roman" w:cs="Times New Roman"/>
          <w:b/>
          <w:bCs/>
          <w:lang w:eastAsia="pl-PL"/>
        </w:rPr>
        <w:t>4 grudnia 2020</w:t>
      </w:r>
      <w:r>
        <w:rPr>
          <w:rFonts w:ascii="Times New Roman" w:eastAsia="Calibri" w:hAnsi="Times New Roman" w:cs="Times New Roman"/>
          <w:b/>
          <w:bCs/>
          <w:lang w:eastAsia="pl-PL"/>
        </w:rPr>
        <w:t xml:space="preserve"> r. przed godz. 13.00 </w:t>
      </w:r>
      <w:r>
        <w:rPr>
          <w:rFonts w:ascii="Times New Roman" w:eastAsia="Calibri" w:hAnsi="Times New Roman" w:cs="Times New Roman"/>
          <w:lang w:eastAsia="pl-PL"/>
        </w:rPr>
        <w:t>oraz nazwą i adresem Wykonawcy.</w:t>
      </w:r>
    </w:p>
    <w:p w14:paraId="29F4899E" w14:textId="60374CD8" w:rsidR="00D14721" w:rsidRDefault="00D14721" w:rsidP="00D14721">
      <w:pPr>
        <w:numPr>
          <w:ilvl w:val="0"/>
          <w:numId w:val="1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Wykonawca może wprowadzić zmiany do złożonej uprzednio oferty tylko i wyłącznie w formie nowej kompletnej oferty, złożonej jak w zwykłym trybie składania ofert, w kopercie oznaczonej napisem </w:t>
      </w:r>
      <w:r>
        <w:rPr>
          <w:rFonts w:ascii="Times New Roman" w:eastAsia="Calibri" w:hAnsi="Times New Roman" w:cs="Times New Roman"/>
          <w:b/>
          <w:lang w:eastAsia="pl-PL"/>
        </w:rPr>
        <w:t xml:space="preserve">„Zmiana nr.........oferty „Świadczenie specjalistycznych </w:t>
      </w:r>
      <w:r>
        <w:rPr>
          <w:rFonts w:ascii="Times New Roman" w:eastAsia="Calibri" w:hAnsi="Times New Roman" w:cs="Times New Roman"/>
          <w:b/>
          <w:bCs/>
          <w:lang w:eastAsia="pl-PL"/>
        </w:rPr>
        <w:t>usług opiekuńczych  w zakresie rehabilitacji fizycznej i usprawniania zaburzonych funkcji organizmu</w:t>
      </w:r>
      <w:r>
        <w:rPr>
          <w:rFonts w:ascii="Times New Roman" w:eastAsia="Calibri" w:hAnsi="Times New Roman" w:cs="Times New Roman"/>
          <w:b/>
          <w:lang w:eastAsia="pl-PL"/>
        </w:rPr>
        <w:t xml:space="preserve">” oraz </w:t>
      </w:r>
      <w:r>
        <w:rPr>
          <w:rFonts w:ascii="Times New Roman" w:eastAsia="Calibri" w:hAnsi="Times New Roman" w:cs="Times New Roman"/>
          <w:b/>
          <w:bCs/>
          <w:lang w:eastAsia="pl-PL"/>
        </w:rPr>
        <w:t>„Nie otwierać przed godz. 13.00   w dniu</w:t>
      </w:r>
      <w:r w:rsidR="00C20949">
        <w:rPr>
          <w:rFonts w:ascii="Times New Roman" w:eastAsia="Calibri" w:hAnsi="Times New Roman" w:cs="Times New Roman"/>
          <w:b/>
          <w:bCs/>
          <w:lang w:eastAsia="pl-PL"/>
        </w:rPr>
        <w:t xml:space="preserve"> 4 grudnia 2020 </w:t>
      </w:r>
      <w:r>
        <w:rPr>
          <w:rFonts w:ascii="Times New Roman" w:eastAsia="Calibri" w:hAnsi="Times New Roman" w:cs="Times New Roman"/>
          <w:b/>
          <w:bCs/>
          <w:lang w:eastAsia="pl-PL"/>
        </w:rPr>
        <w:t xml:space="preserve">r. </w:t>
      </w:r>
      <w:r>
        <w:rPr>
          <w:rFonts w:ascii="Times New Roman" w:eastAsia="Calibri" w:hAnsi="Times New Roman" w:cs="Times New Roman"/>
          <w:lang w:eastAsia="pl-PL"/>
        </w:rPr>
        <w:t>oraz nazwą i adresem Wykonawcy.</w:t>
      </w:r>
    </w:p>
    <w:p w14:paraId="25504259" w14:textId="62EE4D80" w:rsidR="00D14721" w:rsidRDefault="00D14721" w:rsidP="00D14721">
      <w:pPr>
        <w:numPr>
          <w:ilvl w:val="0"/>
          <w:numId w:val="1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Wykonawca może wycofać złożoną uprzednio ofertę tylko i wyłącznie w formie pisma wycofującego ofertę, złożonego jak w zwykłym trybie składania ofert, w kopercie oznaczonej napisem </w:t>
      </w:r>
      <w:r>
        <w:rPr>
          <w:rFonts w:ascii="Times New Roman" w:eastAsia="Calibri" w:hAnsi="Times New Roman" w:cs="Times New Roman"/>
          <w:b/>
          <w:lang w:eastAsia="pl-PL"/>
        </w:rPr>
        <w:t xml:space="preserve">„Wycofanie oferty na „świadczenie gminnych specjalistycznych </w:t>
      </w:r>
      <w:r>
        <w:rPr>
          <w:rFonts w:ascii="Times New Roman" w:eastAsia="Calibri" w:hAnsi="Times New Roman" w:cs="Times New Roman"/>
          <w:b/>
          <w:bCs/>
          <w:lang w:eastAsia="pl-PL"/>
        </w:rPr>
        <w:t>usług opiekuńczych  w zakresie rehabilitacji fizycznej i usprawniania zaburzonych funkcji organizmu</w:t>
      </w:r>
      <w:r>
        <w:rPr>
          <w:rFonts w:ascii="Times New Roman" w:eastAsia="Calibri" w:hAnsi="Times New Roman" w:cs="Times New Roman"/>
          <w:b/>
          <w:lang w:eastAsia="pl-PL"/>
        </w:rPr>
        <w:t>”</w:t>
      </w:r>
      <w:r>
        <w:rPr>
          <w:rFonts w:ascii="Times New Roman" w:eastAsia="Calibri" w:hAnsi="Times New Roman" w:cs="Times New Roman"/>
          <w:lang w:eastAsia="pl-PL"/>
        </w:rPr>
        <w:t xml:space="preserve"> oraz </w:t>
      </w:r>
      <w:r>
        <w:rPr>
          <w:rFonts w:ascii="Times New Roman" w:eastAsia="Calibri" w:hAnsi="Times New Roman" w:cs="Times New Roman"/>
          <w:b/>
          <w:lang w:eastAsia="pl-PL"/>
        </w:rPr>
        <w:t xml:space="preserve"> </w:t>
      </w:r>
      <w:r>
        <w:rPr>
          <w:rFonts w:ascii="Times New Roman" w:eastAsia="Calibri" w:hAnsi="Times New Roman" w:cs="Times New Roman"/>
          <w:b/>
          <w:bCs/>
          <w:lang w:eastAsia="pl-PL"/>
        </w:rPr>
        <w:t xml:space="preserve">„Nie otwierać przed godz. 13.00 w dniu </w:t>
      </w:r>
      <w:r w:rsidR="00C20949">
        <w:rPr>
          <w:rFonts w:ascii="Times New Roman" w:eastAsia="Calibri" w:hAnsi="Times New Roman" w:cs="Times New Roman"/>
          <w:b/>
          <w:bCs/>
          <w:lang w:eastAsia="pl-PL"/>
        </w:rPr>
        <w:t>4 grudnia 2020 r.</w:t>
      </w:r>
      <w:r>
        <w:rPr>
          <w:rFonts w:ascii="Times New Roman" w:eastAsia="Calibri" w:hAnsi="Times New Roman" w:cs="Times New Roman"/>
          <w:b/>
          <w:bCs/>
          <w:lang w:eastAsia="pl-PL"/>
        </w:rPr>
        <w:t>”</w:t>
      </w:r>
      <w:r>
        <w:rPr>
          <w:rFonts w:ascii="Times New Roman" w:eastAsia="Calibri" w:hAnsi="Times New Roman" w:cs="Times New Roman"/>
          <w:lang w:eastAsia="pl-PL"/>
        </w:rPr>
        <w:t xml:space="preserve"> oraz nazwą </w:t>
      </w:r>
    </w:p>
    <w:p w14:paraId="130E22E8"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 i adresem Wykonawcy”.</w:t>
      </w:r>
    </w:p>
    <w:p w14:paraId="205DD834" w14:textId="77777777" w:rsidR="00D14721" w:rsidRDefault="00D14721" w:rsidP="00D14721">
      <w:pPr>
        <w:numPr>
          <w:ilvl w:val="0"/>
          <w:numId w:val="14"/>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Wykonawca nie może wycofać oferty i wprowadzić zmian w ofercie po upływie terminu składania ofert.</w:t>
      </w:r>
    </w:p>
    <w:p w14:paraId="4B3C060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pl-PL"/>
        </w:rPr>
      </w:pPr>
    </w:p>
    <w:p w14:paraId="58C00ACA"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OTWARCIE OFERT</w:t>
      </w:r>
    </w:p>
    <w:p w14:paraId="5A6AD5D3" w14:textId="34C36D5D"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Otwarcie  ofert nastąpi </w:t>
      </w:r>
      <w:r>
        <w:rPr>
          <w:rFonts w:ascii="Times New Roman" w:eastAsia="Calibri" w:hAnsi="Times New Roman" w:cs="Times New Roman"/>
          <w:b/>
          <w:bCs/>
          <w:lang w:eastAsia="pl-PL"/>
        </w:rPr>
        <w:t xml:space="preserve">w dniu </w:t>
      </w:r>
      <w:r w:rsidR="00C20949">
        <w:rPr>
          <w:rFonts w:ascii="Times New Roman" w:eastAsia="Calibri" w:hAnsi="Times New Roman" w:cs="Times New Roman"/>
          <w:b/>
          <w:bCs/>
          <w:lang w:eastAsia="pl-PL"/>
        </w:rPr>
        <w:t>4 grudnia 2020</w:t>
      </w:r>
      <w:r>
        <w:rPr>
          <w:rFonts w:ascii="Times New Roman" w:eastAsia="Calibri" w:hAnsi="Times New Roman" w:cs="Times New Roman"/>
          <w:b/>
          <w:bCs/>
          <w:lang w:eastAsia="pl-PL"/>
        </w:rPr>
        <w:t xml:space="preserve"> r.  o godzinie 13.00 </w:t>
      </w:r>
      <w:r>
        <w:rPr>
          <w:rFonts w:ascii="Times New Roman" w:eastAsia="Calibri" w:hAnsi="Times New Roman" w:cs="Times New Roman"/>
          <w:lang w:eastAsia="pl-PL"/>
        </w:rPr>
        <w:t>w siedzibie Zamawiającego, pok. nr 1-13.</w:t>
      </w:r>
    </w:p>
    <w:p w14:paraId="4F99F5D0" w14:textId="77777777"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Otwarcie ofert jest jawne.</w:t>
      </w:r>
    </w:p>
    <w:p w14:paraId="6078178F" w14:textId="77777777"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Bezpośrednio przed otwarciem ofert Zamawiający poda kwotę, jaką zamierza przeznaczyć na sfinansowanie zamówienia.</w:t>
      </w:r>
    </w:p>
    <w:p w14:paraId="7A2CB179" w14:textId="77777777"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Podczas otwierania kopert z ofertami  Zamawiający poda nazwy Wykonawców ich adresy, ceny ofertowe oraz informacje określone w art. 86 ust. 4 Prawa zamówień publicznych. </w:t>
      </w:r>
      <w:r>
        <w:rPr>
          <w:rFonts w:ascii="Times New Roman" w:eastAsia="Calibri" w:hAnsi="Times New Roman" w:cs="Times New Roman"/>
          <w:lang w:eastAsia="pl-PL"/>
        </w:rPr>
        <w:br/>
        <w:t>W przypadku, gdy Wykonawca nie był obecny przy otwarciu ofert, na jego wniosek Zamawiający prześle mu powyższe informacje.</w:t>
      </w:r>
    </w:p>
    <w:p w14:paraId="1FA157B6" w14:textId="77777777"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Times New Roman" w:hAnsi="Times New Roman" w:cs="Times New Roman"/>
          <w:lang w:eastAsia="pl-PL"/>
        </w:rPr>
      </w:pPr>
      <w:r>
        <w:rPr>
          <w:rFonts w:ascii="Times New Roman" w:eastAsia="Calibri" w:hAnsi="Times New Roman" w:cs="Times New Roman"/>
          <w:lang w:eastAsia="pl-PL"/>
        </w:rPr>
        <w:t>W toku badania i oceny złożonych ofert Zamawiający może żądać od Wykonawców wyjaśnień dotyczących treści złożonych ofert.</w:t>
      </w:r>
    </w:p>
    <w:p w14:paraId="0BAE9233" w14:textId="77777777"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 xml:space="preserve"> </w:t>
      </w:r>
      <w:r>
        <w:rPr>
          <w:rFonts w:ascii="Times New Roman" w:eastAsia="Calibri" w:hAnsi="Times New Roman" w:cs="Times New Roman"/>
          <w:lang w:eastAsia="pl-PL"/>
        </w:rPr>
        <w:t xml:space="preserve">Postępowanie o zamówienie publiczne zostanie unieważnione w przypadkach określonych </w:t>
      </w:r>
      <w:r>
        <w:rPr>
          <w:rFonts w:ascii="Times New Roman" w:eastAsia="Calibri" w:hAnsi="Times New Roman" w:cs="Times New Roman"/>
          <w:lang w:eastAsia="pl-PL"/>
        </w:rPr>
        <w:br/>
        <w:t>w art. 93 Prawo zamówień publicznych.</w:t>
      </w:r>
    </w:p>
    <w:p w14:paraId="432B6107" w14:textId="77777777" w:rsidR="00D14721" w:rsidRDefault="00D14721" w:rsidP="00D14721">
      <w:pPr>
        <w:numPr>
          <w:ilvl w:val="0"/>
          <w:numId w:val="15"/>
        </w:numPr>
        <w:suppressAutoHyphens/>
        <w:overflowPunct w:val="0"/>
        <w:autoSpaceDE w:val="0"/>
        <w:spacing w:after="0" w:line="360" w:lineRule="auto"/>
        <w:jc w:val="both"/>
        <w:textAlignment w:val="baseline"/>
        <w:rPr>
          <w:rFonts w:ascii="Times New Roman" w:eastAsia="Calibri" w:hAnsi="Times New Roman" w:cs="Times New Roman"/>
          <w:b/>
          <w:bCs/>
          <w:lang w:eastAsia="pl-PL"/>
        </w:rPr>
      </w:pPr>
      <w:r>
        <w:rPr>
          <w:rFonts w:ascii="Times New Roman" w:eastAsia="Times New Roman" w:hAnsi="Times New Roman" w:cs="Times New Roman"/>
          <w:lang w:eastAsia="pl-PL"/>
        </w:rPr>
        <w:t xml:space="preserve"> </w:t>
      </w:r>
      <w:r>
        <w:rPr>
          <w:rFonts w:ascii="Times New Roman" w:eastAsia="Calibri" w:hAnsi="Times New Roman" w:cs="Times New Roman"/>
          <w:lang w:eastAsia="pl-PL"/>
        </w:rPr>
        <w:t xml:space="preserve">Oferty wycofane i zmienione (zastąpione inną ofertą) nie będą otwierane. </w:t>
      </w:r>
    </w:p>
    <w:p w14:paraId="723633B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b/>
          <w:bCs/>
          <w:lang w:eastAsia="pl-PL"/>
        </w:rPr>
      </w:pPr>
    </w:p>
    <w:p w14:paraId="246ADC15"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 xml:space="preserve">KRYTERIUM OCENY OFERT I WYBÓR NAJKORZYSTNIEJSZEJ OFERTY </w:t>
      </w:r>
    </w:p>
    <w:p w14:paraId="3289DAFC" w14:textId="77777777" w:rsidR="00D14721" w:rsidRDefault="00D14721" w:rsidP="00D14721">
      <w:pPr>
        <w:numPr>
          <w:ilvl w:val="0"/>
          <w:numId w:val="16"/>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Doświadczenie oferty będzie liczone według przyporządkowanej średniej skali doświadczenia osób wskazanych w ofercie. </w:t>
      </w:r>
    </w:p>
    <w:p w14:paraId="6DA2C8B7" w14:textId="77777777" w:rsidR="00D14721" w:rsidRDefault="00D14721" w:rsidP="00D14721">
      <w:pPr>
        <w:numPr>
          <w:ilvl w:val="0"/>
          <w:numId w:val="16"/>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Doświadczenie oferty będzie liczone na podstawie doświadczenia osób wskazanych przez Oferenta jako wykonawcy usługi.</w:t>
      </w:r>
    </w:p>
    <w:p w14:paraId="18FB0626"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Doświadczenie osoby bezpośrednio realizującej usługę, w zakresie doświadczenia zawodowego - lata pracy  (maksymalnie 40 pkt.).:</w:t>
      </w:r>
    </w:p>
    <w:p w14:paraId="7127A868" w14:textId="77777777" w:rsidR="00D14721" w:rsidRDefault="00D14721" w:rsidP="00D14721">
      <w:pPr>
        <w:numPr>
          <w:ilvl w:val="0"/>
          <w:numId w:val="17"/>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1 rok doświadczenia zawodowego - 10 pkt </w:t>
      </w:r>
    </w:p>
    <w:p w14:paraId="19749E5C" w14:textId="77777777" w:rsidR="00D14721" w:rsidRDefault="00D14721" w:rsidP="00D14721">
      <w:pPr>
        <w:numPr>
          <w:ilvl w:val="0"/>
          <w:numId w:val="17"/>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2 lata - 20 pkt</w:t>
      </w:r>
    </w:p>
    <w:p w14:paraId="29EBFD93" w14:textId="77777777" w:rsidR="00D14721" w:rsidRDefault="00D14721" w:rsidP="00D14721">
      <w:pPr>
        <w:numPr>
          <w:ilvl w:val="0"/>
          <w:numId w:val="17"/>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3 lata - 30 pkt </w:t>
      </w:r>
    </w:p>
    <w:p w14:paraId="5D6BB52F" w14:textId="77777777" w:rsidR="00D14721" w:rsidRDefault="00D14721" w:rsidP="00D14721">
      <w:pPr>
        <w:numPr>
          <w:ilvl w:val="0"/>
          <w:numId w:val="17"/>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4 lata i więcej – 40 pkt </w:t>
      </w:r>
    </w:p>
    <w:p w14:paraId="0812C28A"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Zamawiający przy ocenie doświadczenia będzie brał pod uwagę doświadczenie z ostatnich 10 lat przez dniem złożenia oferty. </w:t>
      </w:r>
    </w:p>
    <w:p w14:paraId="52BDE24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p>
    <w:p w14:paraId="599E95D5" w14:textId="77777777" w:rsidR="00D14721" w:rsidRDefault="00D14721" w:rsidP="00D14721">
      <w:pPr>
        <w:suppressAutoHyphens/>
        <w:overflowPunct w:val="0"/>
        <w:autoSpaceDE w:val="0"/>
        <w:spacing w:after="0" w:line="360" w:lineRule="auto"/>
        <w:ind w:left="708"/>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W przypadku zgłoszenia przez Oferenta więcej niż jednej osoby do realizacji zadania. Zamawiający zastosuje średnią z doświadczenia zawodowego  </w:t>
      </w:r>
    </w:p>
    <w:p w14:paraId="33E6F6A1"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p>
    <w:p w14:paraId="3E9047B2"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       (Dbad1+Dbad2+ Dbad3) /  liczba osób badanych</w:t>
      </w:r>
    </w:p>
    <w:p w14:paraId="401B3CE6"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D=  --------------------------------------------------------------    x 40</w:t>
      </w:r>
    </w:p>
    <w:p w14:paraId="6FFC1719"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ab/>
      </w:r>
      <w:r>
        <w:rPr>
          <w:rFonts w:ascii="Times New Roman" w:eastAsia="Calibri" w:hAnsi="Times New Roman" w:cs="Times New Roman"/>
          <w:color w:val="000000"/>
          <w:lang w:eastAsia="zh-CN"/>
        </w:rPr>
        <w:tab/>
        <w:t>D max</w:t>
      </w:r>
    </w:p>
    <w:p w14:paraId="350F083A"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p>
    <w:p w14:paraId="1CBB7383"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Gdzie:</w:t>
      </w:r>
    </w:p>
    <w:p w14:paraId="5E4B2548"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 Dbad1 - pierwsza osoba z badanej oferty </w:t>
      </w:r>
    </w:p>
    <w:p w14:paraId="03E219F2"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Dbad2  -  druga osoba z badanej oferty </w:t>
      </w:r>
    </w:p>
    <w:p w14:paraId="140A03C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r>
        <w:rPr>
          <w:rFonts w:ascii="Times New Roman" w:eastAsia="Calibri" w:hAnsi="Times New Roman" w:cs="Times New Roman"/>
          <w:color w:val="000000"/>
          <w:lang w:eastAsia="zh-CN"/>
        </w:rPr>
        <w:t xml:space="preserve">Dbad 3 – trzecia osoba z badanej oferty itd. </w:t>
      </w:r>
    </w:p>
    <w:p w14:paraId="5F3F98DF"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p>
    <w:p w14:paraId="25D889F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D = liczba punktów w zakresie doświadczenia zawodowego, </w:t>
      </w:r>
    </w:p>
    <w:p w14:paraId="7F31923B"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FF0000"/>
          <w:lang w:eastAsia="zh-CN"/>
        </w:rPr>
      </w:pPr>
      <w:r>
        <w:rPr>
          <w:rFonts w:ascii="Times New Roman" w:eastAsia="Calibri" w:hAnsi="Times New Roman" w:cs="Times New Roman"/>
          <w:lang w:eastAsia="zh-CN"/>
        </w:rPr>
        <w:t xml:space="preserve">Dmax= najwyższa średnia uzyskana za doświadczenie z badanych ofert.  </w:t>
      </w:r>
    </w:p>
    <w:p w14:paraId="2BC3E8E8"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color w:val="000000"/>
          <w:lang w:eastAsia="zh-CN"/>
        </w:rPr>
      </w:pPr>
    </w:p>
    <w:p w14:paraId="15CACF58" w14:textId="77777777" w:rsidR="00D14721" w:rsidRDefault="00D14721" w:rsidP="00D14721">
      <w:pPr>
        <w:numPr>
          <w:ilvl w:val="0"/>
          <w:numId w:val="16"/>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Cena brutto za 1godzinę  usługi (maksymalnie 60 pkt.)</w:t>
      </w:r>
    </w:p>
    <w:p w14:paraId="20812C40" w14:textId="77777777" w:rsidR="00D14721" w:rsidRDefault="00D14721" w:rsidP="00D14721">
      <w:p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             Liczba punktów w zakresie ceny będzie obliczana według następującego wzoru: </w:t>
      </w:r>
    </w:p>
    <w:p w14:paraId="168B5F74" w14:textId="77777777" w:rsidR="00D14721" w:rsidRDefault="00D14721" w:rsidP="00D14721">
      <w:pPr>
        <w:suppressAutoHyphens/>
        <w:overflowPunct w:val="0"/>
        <w:autoSpaceDE w:val="0"/>
        <w:spacing w:after="0" w:line="360" w:lineRule="auto"/>
        <w:ind w:left="36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                   C min</w:t>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r>
      <w:r>
        <w:rPr>
          <w:rFonts w:ascii="Times New Roman" w:eastAsia="Calibri" w:hAnsi="Times New Roman" w:cs="Times New Roman"/>
          <w:lang w:eastAsia="zh-CN"/>
        </w:rPr>
        <w:tab/>
        <w:t xml:space="preserve"> </w:t>
      </w:r>
    </w:p>
    <w:p w14:paraId="7BD9B490" w14:textId="77777777" w:rsidR="00D14721" w:rsidRDefault="00D14721" w:rsidP="00D14721">
      <w:pPr>
        <w:suppressAutoHyphens/>
        <w:overflowPunct w:val="0"/>
        <w:autoSpaceDE w:val="0"/>
        <w:spacing w:after="0" w:line="360" w:lineRule="auto"/>
        <w:ind w:left="36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lastRenderedPageBreak/>
        <w:t>C= --------------------------- x 60</w:t>
      </w:r>
    </w:p>
    <w:p w14:paraId="69F0E6D4" w14:textId="77777777" w:rsidR="00D14721" w:rsidRDefault="00D14721" w:rsidP="00D14721">
      <w:pPr>
        <w:suppressAutoHyphens/>
        <w:overflowPunct w:val="0"/>
        <w:autoSpaceDE w:val="0"/>
        <w:spacing w:after="0" w:line="360" w:lineRule="auto"/>
        <w:ind w:left="36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                    C bad</w:t>
      </w:r>
    </w:p>
    <w:p w14:paraId="59D45038"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 C = liczba punktów w zakresie cena, </w:t>
      </w:r>
    </w:p>
    <w:p w14:paraId="41166230"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Cmin= cena najniższej oferty, </w:t>
      </w:r>
    </w:p>
    <w:p w14:paraId="12C1B038"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Cbad= cena oferty badanej.</w:t>
      </w:r>
    </w:p>
    <w:p w14:paraId="2B921396"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p>
    <w:p w14:paraId="1E0620A9"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Uzyskana liczba punktów zostanie zaokrąglona do dwóch miejsc po przecinku.  W toku dokonywania oceny złożonych ofert Zamawiający może żądać udzielenia przez Wykonawców wyjaśnień treści złożonych przez nich ofert. </w:t>
      </w:r>
    </w:p>
    <w:p w14:paraId="6C1FAB9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p>
    <w:p w14:paraId="1606A28A" w14:textId="77777777" w:rsidR="00D14721" w:rsidRDefault="00D14721" w:rsidP="00D14721">
      <w:pPr>
        <w:numPr>
          <w:ilvl w:val="0"/>
          <w:numId w:val="16"/>
        </w:numPr>
        <w:suppressAutoHyphens/>
        <w:overflowPunct w:val="0"/>
        <w:autoSpaceDE w:val="0"/>
        <w:spacing w:after="0" w:line="360" w:lineRule="auto"/>
        <w:jc w:val="both"/>
        <w:textAlignment w:val="baseline"/>
        <w:rPr>
          <w:rFonts w:ascii="Times New Roman" w:eastAsia="Calibri" w:hAnsi="Times New Roman" w:cs="Times New Roman"/>
          <w:b/>
          <w:bCs/>
          <w:lang w:eastAsia="zh-CN"/>
        </w:rPr>
      </w:pPr>
      <w:r>
        <w:rPr>
          <w:rFonts w:ascii="Times New Roman" w:eastAsia="Calibri" w:hAnsi="Times New Roman" w:cs="Times New Roman"/>
          <w:lang w:eastAsia="zh-CN"/>
        </w:rPr>
        <w:t xml:space="preserve">O wynikach postępowania Zamawiający powiadomi wszystkich Wykonawców, którzy ubiegali się o udzielenie zamówienia, wywiesi ogłoszenie na tablicy ogłoszeń oraz na stronie internetowej </w:t>
      </w:r>
      <w:r>
        <w:rPr>
          <w:rFonts w:ascii="Times New Roman" w:eastAsia="Calibri" w:hAnsi="Times New Roman" w:cs="Times New Roman"/>
          <w:i/>
          <w:iCs/>
          <w:lang w:eastAsia="zh-CN"/>
        </w:rPr>
        <w:t>www.mopssopot.pl</w:t>
      </w:r>
      <w:r>
        <w:rPr>
          <w:rFonts w:ascii="Times New Roman" w:eastAsia="Calibri" w:hAnsi="Times New Roman" w:cs="Times New Roman"/>
          <w:lang w:eastAsia="zh-CN"/>
        </w:rPr>
        <w:t>. oraz</w:t>
      </w:r>
      <w:r>
        <w:rPr>
          <w:rFonts w:ascii="Calibri" w:eastAsia="Calibri" w:hAnsi="Calibri" w:cs="Times New Roman"/>
          <w:lang w:eastAsia="zh-CN"/>
        </w:rPr>
        <w:t xml:space="preserve"> </w:t>
      </w:r>
      <w:hyperlink r:id="rId16" w:history="1">
        <w:r>
          <w:rPr>
            <w:rStyle w:val="Hipercze"/>
            <w:rFonts w:ascii="Times New Roman" w:eastAsia="Calibri" w:hAnsi="Times New Roman" w:cs="Times New Roman"/>
            <w:i/>
            <w:color w:val="000000"/>
            <w:lang w:eastAsia="zh-CN"/>
          </w:rPr>
          <w:t>www.sopot.pl</w:t>
        </w:r>
      </w:hyperlink>
      <w:r>
        <w:rPr>
          <w:rFonts w:ascii="Times New Roman" w:eastAsia="Calibri" w:hAnsi="Times New Roman" w:cs="Times New Roman"/>
          <w:color w:val="000000"/>
          <w:lang w:eastAsia="zh-CN"/>
        </w:rPr>
        <w:t xml:space="preserve">. </w:t>
      </w:r>
      <w:r>
        <w:rPr>
          <w:rFonts w:ascii="Times New Roman" w:eastAsia="Calibri" w:hAnsi="Times New Roman" w:cs="Times New Roman"/>
          <w:lang w:eastAsia="zh-CN"/>
        </w:rPr>
        <w:t>W zawiadomieniu wysłanym do Wykonawcy, którego oferta zostanie wybrana Zamawiający określi termin i miejsce podpisania umowy, której wzór stanowi załącznik nr 6 w zależności od rodzaju zadania.</w:t>
      </w:r>
    </w:p>
    <w:p w14:paraId="17964427"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Jeżeli okaże się ,że zwycięzca nie będzie w stanie wykonywać całości zamówienia zostanie ono podzielone na części w następujący sposób </w:t>
      </w:r>
    </w:p>
    <w:p w14:paraId="7AC15299" w14:textId="77777777" w:rsidR="00D14721" w:rsidRDefault="00D14721" w:rsidP="00D14721">
      <w:pPr>
        <w:numPr>
          <w:ilvl w:val="0"/>
          <w:numId w:val="18"/>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Wykonawcy, który zdobył najwyższą ilość punktów zostanie przyznana deklarowana ilość godzin usługi. </w:t>
      </w:r>
    </w:p>
    <w:p w14:paraId="658AADE4" w14:textId="77777777" w:rsidR="00D14721" w:rsidRDefault="00D14721" w:rsidP="00D14721">
      <w:pPr>
        <w:numPr>
          <w:ilvl w:val="0"/>
          <w:numId w:val="18"/>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Wykonawca, który otrzymał w następnej kolejności najwyższą ilość punktów otrzyma również tę ilość którą oferował w formularzu ofertowym, ale nie więcej niż do wyczerpania całej ilości oferowanych przez Zamawiającego</w:t>
      </w:r>
    </w:p>
    <w:p w14:paraId="143DFCD7" w14:textId="77777777" w:rsidR="00D14721" w:rsidRDefault="00D14721" w:rsidP="00D14721">
      <w:pPr>
        <w:numPr>
          <w:ilvl w:val="0"/>
          <w:numId w:val="18"/>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Jeżeli oferta po dokonaniu powyższego podziału nadal nie zostanie wyczerpana, pozostałe usługi zostaną zlecone Wykonawcom na tej samej zasadzie, aż do wyczerpania  całej ilości oferowanym przez Zamawiającego usług. </w:t>
      </w:r>
    </w:p>
    <w:p w14:paraId="291984FF" w14:textId="77777777" w:rsidR="00D14721" w:rsidRDefault="00D14721" w:rsidP="00D14721">
      <w:pPr>
        <w:numPr>
          <w:ilvl w:val="0"/>
          <w:numId w:val="18"/>
        </w:numPr>
        <w:suppressAutoHyphens/>
        <w:overflowPunct w:val="0"/>
        <w:autoSpaceDE w:val="0"/>
        <w:spacing w:after="0" w:line="360" w:lineRule="auto"/>
        <w:jc w:val="both"/>
        <w:textAlignment w:val="baseline"/>
        <w:rPr>
          <w:rFonts w:ascii="Times New Roman" w:eastAsia="Calibri" w:hAnsi="Times New Roman" w:cs="Times New Roman"/>
          <w:lang w:eastAsia="zh-CN"/>
        </w:rPr>
      </w:pPr>
      <w:r>
        <w:rPr>
          <w:rFonts w:ascii="Times New Roman" w:eastAsia="Calibri" w:hAnsi="Times New Roman" w:cs="Times New Roman"/>
          <w:lang w:eastAsia="zh-CN"/>
        </w:rPr>
        <w:t xml:space="preserve">W przypadku, gdy dwóch lub więcej Wykonawców zajmie równorzędne miejsce w przetargu, przypadająca na to miejsce liczba usług rozdzielona zostanie proporcjonalnie do </w:t>
      </w:r>
      <w:bookmarkStart w:id="1" w:name="_GoBack"/>
      <w:r>
        <w:rPr>
          <w:rFonts w:ascii="Times New Roman" w:eastAsia="Calibri" w:hAnsi="Times New Roman" w:cs="Times New Roman"/>
          <w:lang w:eastAsia="zh-CN"/>
        </w:rPr>
        <w:t xml:space="preserve">ilości zadeklarowanych przez każdego z nich w formularzu ofertowym. </w:t>
      </w:r>
    </w:p>
    <w:bookmarkEnd w:id="1"/>
    <w:p w14:paraId="530FE9A7" w14:textId="77777777" w:rsidR="00D14721" w:rsidRDefault="00D14721" w:rsidP="00D14721">
      <w:pPr>
        <w:suppressAutoHyphens/>
        <w:overflowPunct w:val="0"/>
        <w:autoSpaceDE w:val="0"/>
        <w:spacing w:after="0" w:line="360" w:lineRule="auto"/>
        <w:jc w:val="both"/>
        <w:textAlignment w:val="baseline"/>
        <w:rPr>
          <w:rFonts w:ascii="Times New Roman" w:eastAsia="Calibri" w:hAnsi="Times New Roman" w:cs="Times New Roman"/>
          <w:lang w:eastAsia="pl-PL"/>
        </w:rPr>
      </w:pPr>
    </w:p>
    <w:p w14:paraId="24837C4B"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bCs/>
          <w:lang w:eastAsia="pl-PL"/>
        </w:rPr>
        <w:t>TERMIN ZWIĄZANIA OFERTĄ</w:t>
      </w:r>
    </w:p>
    <w:p w14:paraId="63440DCE" w14:textId="77777777" w:rsidR="00D14721" w:rsidRDefault="00D14721" w:rsidP="00D14721">
      <w:pPr>
        <w:suppressAutoHyphens/>
        <w:overflowPunct w:val="0"/>
        <w:autoSpaceDE w:val="0"/>
        <w:spacing w:after="0" w:line="360" w:lineRule="auto"/>
        <w:ind w:left="720"/>
        <w:jc w:val="both"/>
        <w:rPr>
          <w:rFonts w:ascii="Times New Roman" w:eastAsia="Calibri" w:hAnsi="Times New Roman" w:cs="Times New Roman"/>
          <w:lang w:eastAsia="pl-PL"/>
        </w:rPr>
      </w:pPr>
      <w:r>
        <w:rPr>
          <w:rFonts w:ascii="Times New Roman" w:eastAsia="Calibri" w:hAnsi="Times New Roman" w:cs="Times New Roman"/>
          <w:lang w:eastAsia="pl-PL"/>
        </w:rPr>
        <w:t>Termin związania z ofertą wynosi 30 dni licząc od dnia wyznaczonego jako termin składania ofert ostatecznych.</w:t>
      </w:r>
    </w:p>
    <w:p w14:paraId="44D27965" w14:textId="7FD82217" w:rsidR="00D14721" w:rsidRDefault="00D14721" w:rsidP="00D14721">
      <w:pPr>
        <w:suppressAutoHyphens/>
        <w:overflowPunct w:val="0"/>
        <w:autoSpaceDE w:val="0"/>
        <w:spacing w:after="0" w:line="360" w:lineRule="auto"/>
        <w:ind w:left="720"/>
        <w:jc w:val="both"/>
        <w:rPr>
          <w:rFonts w:ascii="Times New Roman" w:eastAsia="Calibri" w:hAnsi="Times New Roman" w:cs="Times New Roman"/>
          <w:b/>
          <w:lang w:eastAsia="pl-PL"/>
        </w:rPr>
      </w:pPr>
    </w:p>
    <w:p w14:paraId="21A0D0AE" w14:textId="317274A9" w:rsidR="00C20949" w:rsidRDefault="00C20949" w:rsidP="00D14721">
      <w:pPr>
        <w:suppressAutoHyphens/>
        <w:overflowPunct w:val="0"/>
        <w:autoSpaceDE w:val="0"/>
        <w:spacing w:after="0" w:line="360" w:lineRule="auto"/>
        <w:ind w:left="720"/>
        <w:jc w:val="both"/>
        <w:rPr>
          <w:rFonts w:ascii="Times New Roman" w:eastAsia="Calibri" w:hAnsi="Times New Roman" w:cs="Times New Roman"/>
          <w:b/>
          <w:lang w:eastAsia="pl-PL"/>
        </w:rPr>
      </w:pPr>
    </w:p>
    <w:p w14:paraId="0EF23BE2" w14:textId="77777777" w:rsidR="00C20949" w:rsidRDefault="00C20949" w:rsidP="00D14721">
      <w:pPr>
        <w:suppressAutoHyphens/>
        <w:overflowPunct w:val="0"/>
        <w:autoSpaceDE w:val="0"/>
        <w:spacing w:after="0" w:line="360" w:lineRule="auto"/>
        <w:ind w:left="720"/>
        <w:jc w:val="both"/>
        <w:rPr>
          <w:rFonts w:ascii="Times New Roman" w:eastAsia="Calibri" w:hAnsi="Times New Roman" w:cs="Times New Roman"/>
          <w:b/>
          <w:lang w:eastAsia="pl-PL"/>
        </w:rPr>
      </w:pPr>
    </w:p>
    <w:p w14:paraId="60FBB200" w14:textId="77777777" w:rsidR="006928BA" w:rsidRDefault="006928BA" w:rsidP="00D14721">
      <w:pPr>
        <w:suppressAutoHyphens/>
        <w:overflowPunct w:val="0"/>
        <w:autoSpaceDE w:val="0"/>
        <w:spacing w:after="0" w:line="360" w:lineRule="auto"/>
        <w:ind w:left="720"/>
        <w:jc w:val="both"/>
        <w:rPr>
          <w:rFonts w:ascii="Times New Roman" w:eastAsia="Calibri" w:hAnsi="Times New Roman" w:cs="Times New Roman"/>
          <w:b/>
          <w:lang w:eastAsia="pl-PL"/>
        </w:rPr>
      </w:pPr>
    </w:p>
    <w:p w14:paraId="32E8862A" w14:textId="77777777" w:rsidR="006928BA" w:rsidRDefault="006928BA" w:rsidP="00D14721">
      <w:pPr>
        <w:suppressAutoHyphens/>
        <w:overflowPunct w:val="0"/>
        <w:autoSpaceDE w:val="0"/>
        <w:spacing w:after="0" w:line="360" w:lineRule="auto"/>
        <w:ind w:left="720"/>
        <w:jc w:val="both"/>
        <w:rPr>
          <w:rFonts w:ascii="Times New Roman" w:eastAsia="Calibri" w:hAnsi="Times New Roman" w:cs="Times New Roman"/>
          <w:b/>
          <w:lang w:eastAsia="pl-PL"/>
        </w:rPr>
      </w:pPr>
    </w:p>
    <w:p w14:paraId="5987DE33"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lang w:eastAsia="pl-PL"/>
        </w:rPr>
        <w:lastRenderedPageBreak/>
        <w:t>UMOWA W SPRAWIE ZAMÓWIENIA PUBLICZNEGO</w:t>
      </w:r>
    </w:p>
    <w:p w14:paraId="4C642172" w14:textId="77777777" w:rsidR="00D14721" w:rsidRDefault="00D14721" w:rsidP="00D14721">
      <w:pPr>
        <w:numPr>
          <w:ilvl w:val="0"/>
          <w:numId w:val="19"/>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Istotne dla stron postanowienia oraz warunki, które zostaną wprowadzone do treści umowy </w:t>
      </w:r>
      <w:r>
        <w:rPr>
          <w:rFonts w:ascii="Times New Roman" w:eastAsia="Calibri" w:hAnsi="Times New Roman" w:cs="Times New Roman"/>
          <w:lang w:eastAsia="pl-PL"/>
        </w:rPr>
        <w:br/>
        <w:t xml:space="preserve">w sprawie zamówienia publicznego są określone we wzorze umowy stanowiącym załącznik </w:t>
      </w:r>
      <w:r>
        <w:rPr>
          <w:rFonts w:ascii="Times New Roman" w:eastAsia="Calibri" w:hAnsi="Times New Roman" w:cs="Times New Roman"/>
          <w:lang w:eastAsia="pl-PL"/>
        </w:rPr>
        <w:br/>
        <w:t xml:space="preserve">nr 6. </w:t>
      </w:r>
    </w:p>
    <w:p w14:paraId="3863E0DD" w14:textId="77777777" w:rsidR="00D14721" w:rsidRDefault="00D14721" w:rsidP="00D14721">
      <w:pPr>
        <w:numPr>
          <w:ilvl w:val="0"/>
          <w:numId w:val="19"/>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Treść umowy nie będzie podlegać negocjacjom.</w:t>
      </w:r>
    </w:p>
    <w:p w14:paraId="6AB65EF1" w14:textId="77777777" w:rsidR="00D14721" w:rsidRDefault="00D14721" w:rsidP="00D14721">
      <w:pPr>
        <w:numPr>
          <w:ilvl w:val="0"/>
          <w:numId w:val="19"/>
        </w:numPr>
        <w:suppressAutoHyphens/>
        <w:overflowPunct w:val="0"/>
        <w:autoSpaceDE w:val="0"/>
        <w:spacing w:after="0" w:line="360" w:lineRule="auto"/>
        <w:jc w:val="both"/>
        <w:textAlignment w:val="baseline"/>
        <w:rPr>
          <w:rFonts w:ascii="Times New Roman" w:eastAsia="Calibri" w:hAnsi="Times New Roman" w:cs="Times New Roman"/>
          <w:color w:val="000000" w:themeColor="text1"/>
          <w:lang w:eastAsia="pl-PL"/>
        </w:rPr>
      </w:pPr>
      <w:r>
        <w:rPr>
          <w:rFonts w:ascii="Times New Roman" w:eastAsia="Calibri" w:hAnsi="Times New Roman" w:cs="Times New Roman"/>
          <w:color w:val="000000" w:themeColor="text1"/>
          <w:lang w:eastAsia="pl-PL"/>
        </w:rPr>
        <w:t>Przed podpisaniem umowy o udzielenie zamówienia publicznego, wybrany Wykonawca zobowiązany jest do przedstawienia Zamawiającemu dokumentu potwierdzającego posiadanie zezwolenia na prowadzenie placówki, jeżeli takiego zezwolenia wymaga ustawa o pomocy społecznej.</w:t>
      </w:r>
    </w:p>
    <w:p w14:paraId="71652987" w14:textId="77777777" w:rsidR="00D14721" w:rsidRDefault="00D14721" w:rsidP="00D14721">
      <w:pPr>
        <w:numPr>
          <w:ilvl w:val="0"/>
          <w:numId w:val="19"/>
        </w:numPr>
        <w:suppressAutoHyphens/>
        <w:overflowPunct w:val="0"/>
        <w:autoSpaceDE w:val="0"/>
        <w:spacing w:after="0" w:line="360" w:lineRule="auto"/>
        <w:jc w:val="both"/>
        <w:textAlignment w:val="baseline"/>
        <w:rPr>
          <w:rFonts w:ascii="Times New Roman" w:eastAsia="Calibri" w:hAnsi="Times New Roman" w:cs="Times New Roman"/>
          <w:b/>
          <w:lang w:eastAsia="pl-PL"/>
        </w:rPr>
      </w:pPr>
      <w:r>
        <w:rPr>
          <w:rFonts w:ascii="Times New Roman" w:eastAsia="Calibri" w:hAnsi="Times New Roman" w:cs="Times New Roman"/>
          <w:lang w:eastAsia="pl-PL"/>
        </w:rPr>
        <w:t xml:space="preserve">Wykonawca zobowiązany jest  do podpisania umowy o </w:t>
      </w:r>
      <w:r>
        <w:rPr>
          <w:rFonts w:ascii="Times New Roman" w:eastAsia="Calibri" w:hAnsi="Times New Roman" w:cs="Times New Roman"/>
          <w:color w:val="000000" w:themeColor="text1"/>
          <w:lang w:eastAsia="pl-PL"/>
        </w:rPr>
        <w:t xml:space="preserve">ochronie danych osobowych </w:t>
      </w:r>
      <w:r>
        <w:rPr>
          <w:rFonts w:ascii="Times New Roman" w:eastAsia="Calibri" w:hAnsi="Times New Roman" w:cs="Times New Roman"/>
          <w:lang w:eastAsia="pl-PL"/>
        </w:rPr>
        <w:t xml:space="preserve">(zał. </w:t>
      </w:r>
      <w:r>
        <w:rPr>
          <w:rFonts w:ascii="Times New Roman" w:eastAsia="Calibri" w:hAnsi="Times New Roman" w:cs="Times New Roman"/>
          <w:lang w:eastAsia="pl-PL"/>
        </w:rPr>
        <w:br/>
        <w:t>Nr 7).</w:t>
      </w:r>
    </w:p>
    <w:p w14:paraId="50F7020C" w14:textId="77777777" w:rsidR="00D14721" w:rsidRDefault="00D14721" w:rsidP="00D14721">
      <w:pPr>
        <w:suppressAutoHyphens/>
        <w:overflowPunct w:val="0"/>
        <w:autoSpaceDE w:val="0"/>
        <w:spacing w:after="0" w:line="360" w:lineRule="auto"/>
        <w:ind w:left="720"/>
        <w:jc w:val="both"/>
        <w:textAlignment w:val="baseline"/>
        <w:rPr>
          <w:rFonts w:ascii="Times New Roman" w:eastAsia="Calibri" w:hAnsi="Times New Roman" w:cs="Times New Roman"/>
          <w:b/>
          <w:lang w:eastAsia="pl-PL"/>
        </w:rPr>
      </w:pPr>
    </w:p>
    <w:p w14:paraId="2F1676AE"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lang w:eastAsia="pl-PL"/>
        </w:rPr>
        <w:t>INFORMACJE O WADIUM</w:t>
      </w:r>
    </w:p>
    <w:p w14:paraId="0BD3AF68" w14:textId="77777777" w:rsidR="00D14721" w:rsidRDefault="00D14721" w:rsidP="00D14721">
      <w:pPr>
        <w:suppressAutoHyphens/>
        <w:overflowPunct w:val="0"/>
        <w:autoSpaceDE w:val="0"/>
        <w:spacing w:after="0" w:line="360" w:lineRule="auto"/>
        <w:ind w:left="644" w:hanging="218"/>
        <w:jc w:val="both"/>
        <w:rPr>
          <w:rFonts w:ascii="Times New Roman" w:eastAsia="Calibri" w:hAnsi="Times New Roman" w:cs="Times New Roman"/>
          <w:lang w:eastAsia="pl-PL"/>
        </w:rPr>
      </w:pPr>
      <w:r>
        <w:rPr>
          <w:rFonts w:ascii="Times New Roman" w:eastAsia="Calibri" w:hAnsi="Times New Roman" w:cs="Times New Roman"/>
          <w:lang w:eastAsia="pl-PL"/>
        </w:rPr>
        <w:t>Wykonawcy nie mają obowiązku wnoszenia wadium.</w:t>
      </w:r>
    </w:p>
    <w:p w14:paraId="52FCD31D" w14:textId="77777777" w:rsidR="00D14721" w:rsidRDefault="00D14721" w:rsidP="00D14721">
      <w:pPr>
        <w:suppressAutoHyphens/>
        <w:overflowPunct w:val="0"/>
        <w:autoSpaceDE w:val="0"/>
        <w:spacing w:after="0" w:line="360" w:lineRule="auto"/>
        <w:ind w:left="644" w:hanging="218"/>
        <w:jc w:val="both"/>
        <w:rPr>
          <w:rFonts w:ascii="Times New Roman" w:eastAsia="Calibri" w:hAnsi="Times New Roman" w:cs="Times New Roman"/>
          <w:lang w:eastAsia="pl-PL"/>
        </w:rPr>
      </w:pPr>
    </w:p>
    <w:p w14:paraId="483BF16D" w14:textId="77777777" w:rsidR="00D14721" w:rsidRDefault="00D14721" w:rsidP="00D14721">
      <w:pPr>
        <w:numPr>
          <w:ilvl w:val="0"/>
          <w:numId w:val="10"/>
        </w:numPr>
        <w:suppressAutoHyphens/>
        <w:overflowPunct w:val="0"/>
        <w:autoSpaceDE w:val="0"/>
        <w:spacing w:after="0" w:line="360" w:lineRule="auto"/>
        <w:jc w:val="both"/>
        <w:textAlignment w:val="baseline"/>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KLAUZULA INFORMACYJNA Z ART. 13  RODO  dotyczy osób, których dane osobowe znajdują się w ofercie </w:t>
      </w:r>
    </w:p>
    <w:p w14:paraId="3EA9C009"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lang w:eastAsia="pl-PL"/>
        </w:rPr>
        <w:t xml:space="preserve">Zgodnie z art. 13 ust. 1 i 2 rozporządzenia Parlamentu Europejskiego i Rady (UE) </w:t>
      </w:r>
      <w:hyperlink r:id="rId17" w:history="1">
        <w:r>
          <w:rPr>
            <w:rStyle w:val="Hipercze"/>
            <w:rFonts w:ascii="Times New Roman" w:eastAsia="Calibri" w:hAnsi="Times New Roman" w:cs="Times New Roman"/>
            <w:color w:val="000000"/>
            <w:lang w:eastAsia="pl-PL"/>
          </w:rPr>
          <w:t>2016/679</w:t>
        </w:r>
      </w:hyperlink>
      <w:r>
        <w:rPr>
          <w:rFonts w:ascii="Times New Roman" w:eastAsia="Calibri" w:hAnsi="Times New Roman" w:cs="Times New Roman"/>
          <w:color w:val="000000"/>
          <w:lang w:eastAsia="pl-PL"/>
        </w:rPr>
        <w:t> z   27 kwietnia 2016 r. w sprawie ochrony osób fizycznych w związku z  przetwarzaniem danych osobowych i w sprawie swobodnego przepływu takich danych oraz  uchylenia dyrektywy </w:t>
      </w:r>
      <w:hyperlink r:id="rId18" w:history="1">
        <w:r>
          <w:rPr>
            <w:rStyle w:val="Hipercze"/>
            <w:rFonts w:ascii="Times New Roman" w:eastAsia="Calibri" w:hAnsi="Times New Roman" w:cs="Times New Roman"/>
            <w:color w:val="000000"/>
            <w:lang w:eastAsia="pl-PL"/>
          </w:rPr>
          <w:t>95/46/WE</w:t>
        </w:r>
      </w:hyperlink>
      <w:r>
        <w:rPr>
          <w:rFonts w:ascii="Times New Roman" w:eastAsia="Calibri" w:hAnsi="Times New Roman" w:cs="Times New Roman"/>
          <w:color w:val="000000"/>
          <w:lang w:eastAsia="pl-PL"/>
        </w:rPr>
        <w:t> ( ogólne rozporządzenie o ochronie danych) ( Dz. Urz. UE L 119) zwanym dalej RODO informuje,  że:</w:t>
      </w:r>
    </w:p>
    <w:p w14:paraId="1138E028"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b/>
          <w:color w:val="000000"/>
          <w:lang w:eastAsia="pl-PL"/>
        </w:rPr>
        <w:t>Administratorem</w:t>
      </w:r>
      <w:r>
        <w:rPr>
          <w:rFonts w:ascii="Times New Roman" w:eastAsia="Calibri" w:hAnsi="Times New Roman" w:cs="Times New Roman"/>
          <w:color w:val="000000"/>
          <w:lang w:eastAsia="pl-PL"/>
        </w:rPr>
        <w:t xml:space="preserve"> Pani/Pana danych osobowych jest:</w:t>
      </w:r>
    </w:p>
    <w:p w14:paraId="4DFC0B90"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b/>
          <w:color w:val="000000"/>
          <w:lang w:eastAsia="pl-PL"/>
        </w:rPr>
      </w:pPr>
      <w:r>
        <w:rPr>
          <w:rFonts w:ascii="Times New Roman" w:eastAsia="Calibri" w:hAnsi="Times New Roman" w:cs="Times New Roman"/>
          <w:b/>
          <w:color w:val="000000"/>
          <w:lang w:eastAsia="pl-PL"/>
        </w:rPr>
        <w:t xml:space="preserve">Miejski Ośrodek Pomocy Społecznej z siedzibą przy ul. Kolejowej 14, 81-835 Sopot; </w:t>
      </w:r>
    </w:p>
    <w:p w14:paraId="59547385"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numer telefonu: 58 5511710 adres e-mail: </w:t>
      </w:r>
      <w:hyperlink r:id="rId19" w:history="1">
        <w:r>
          <w:rPr>
            <w:rStyle w:val="Hipercze"/>
            <w:rFonts w:ascii="Times New Roman" w:eastAsia="Calibri" w:hAnsi="Times New Roman" w:cs="Times New Roman"/>
            <w:color w:val="000000"/>
            <w:lang w:eastAsia="pl-PL"/>
          </w:rPr>
          <w:t>mops@mopssopot.pl</w:t>
        </w:r>
      </w:hyperlink>
      <w:r>
        <w:rPr>
          <w:rFonts w:ascii="Times New Roman" w:eastAsia="Calibri" w:hAnsi="Times New Roman" w:cs="Times New Roman"/>
          <w:color w:val="000000"/>
          <w:lang w:eastAsia="pl-PL"/>
        </w:rPr>
        <w:t xml:space="preserve"> )</w:t>
      </w:r>
    </w:p>
    <w:p w14:paraId="17E097DA"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W MOPS w Sopocie wyznaczony został Inspektor Ochrony Danych Osobowych. </w:t>
      </w:r>
    </w:p>
    <w:p w14:paraId="1E2E3434"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Dane kontaktowe Inspektora Ochrony Danych:  </w:t>
      </w:r>
    </w:p>
    <w:p w14:paraId="6D957698"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adres korespondencyjny: Inspektor Ochrony Danych, ul. Kolejowa 14, 81-835 Sopot</w:t>
      </w:r>
    </w:p>
    <w:p w14:paraId="19F39EE8"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adres e-mail:  </w:t>
      </w:r>
      <w:hyperlink r:id="rId20" w:history="1">
        <w:r>
          <w:rPr>
            <w:rStyle w:val="Hipercze"/>
            <w:rFonts w:ascii="Times New Roman" w:eastAsia="Calibri" w:hAnsi="Times New Roman" w:cs="Times New Roman"/>
            <w:color w:val="000000"/>
            <w:lang w:eastAsia="pl-PL"/>
          </w:rPr>
          <w:t>iod@mopssopot.pl</w:t>
        </w:r>
      </w:hyperlink>
      <w:r>
        <w:rPr>
          <w:rFonts w:ascii="Times New Roman" w:eastAsia="Calibri" w:hAnsi="Times New Roman" w:cs="Times New Roman"/>
          <w:color w:val="000000"/>
          <w:lang w:eastAsia="pl-PL"/>
        </w:rPr>
        <w:t>;</w:t>
      </w:r>
    </w:p>
    <w:p w14:paraId="3223DD29"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dane dotyczące Inspektora Ochrony Danych dostępne są na stronie:     </w:t>
      </w:r>
    </w:p>
    <w:p w14:paraId="24E82E2F" w14:textId="77777777" w:rsidR="00D14721" w:rsidRDefault="00D14721" w:rsidP="00D14721">
      <w:pPr>
        <w:suppressAutoHyphens/>
        <w:overflowPunct w:val="0"/>
        <w:autoSpaceDE w:val="0"/>
        <w:spacing w:after="0" w:line="360" w:lineRule="auto"/>
        <w:ind w:left="426"/>
        <w:jc w:val="both"/>
        <w:textAlignment w:val="baseline"/>
        <w:rPr>
          <w:rFonts w:ascii="Times New Roman" w:eastAsia="Calibri" w:hAnsi="Times New Roman" w:cs="Times New Roman"/>
          <w:color w:val="000000"/>
          <w:lang w:eastAsia="pl-PL"/>
        </w:rPr>
      </w:pPr>
      <w:r>
        <w:rPr>
          <w:rFonts w:ascii="Times New Roman" w:eastAsia="Calibri" w:hAnsi="Times New Roman" w:cs="Times New Roman"/>
          <w:color w:val="000000"/>
          <w:lang w:eastAsia="pl-PL"/>
        </w:rPr>
        <w:t xml:space="preserve">     </w:t>
      </w:r>
      <w:hyperlink r:id="rId21" w:history="1">
        <w:r>
          <w:rPr>
            <w:rStyle w:val="Hipercze"/>
            <w:rFonts w:ascii="Times New Roman" w:eastAsia="Calibri" w:hAnsi="Times New Roman" w:cs="Times New Roman"/>
            <w:color w:val="000000"/>
            <w:lang w:eastAsia="pl-PL"/>
          </w:rPr>
          <w:t>https://bip.mopssopot.pl/</w:t>
        </w:r>
      </w:hyperlink>
      <w:r>
        <w:rPr>
          <w:rFonts w:ascii="Times New Roman" w:eastAsia="Calibri" w:hAnsi="Times New Roman" w:cs="Times New Roman"/>
          <w:color w:val="000000"/>
          <w:u w:val="single"/>
          <w:lang w:eastAsia="pl-PL"/>
        </w:rPr>
        <w:t xml:space="preserve"> </w:t>
      </w:r>
      <w:r>
        <w:rPr>
          <w:rFonts w:ascii="Times New Roman" w:eastAsia="Calibri" w:hAnsi="Times New Roman" w:cs="Times New Roman"/>
          <w:color w:val="000000"/>
          <w:lang w:eastAsia="pl-PL"/>
        </w:rPr>
        <w:t xml:space="preserve">  w  zakładce: RODO.</w:t>
      </w:r>
    </w:p>
    <w:p w14:paraId="7A409511" w14:textId="21DAE250"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bCs/>
          <w:lang w:eastAsia="pl-PL"/>
        </w:rPr>
      </w:pPr>
      <w:r>
        <w:rPr>
          <w:rFonts w:ascii="Times New Roman" w:eastAsia="Calibri" w:hAnsi="Times New Roman" w:cs="Times New Roman"/>
          <w:color w:val="000000"/>
          <w:lang w:eastAsia="pl-PL"/>
        </w:rPr>
        <w:t>Pani/Pana dane osobowe będą przetwarza</w:t>
      </w:r>
      <w:r>
        <w:rPr>
          <w:rFonts w:ascii="Times New Roman" w:eastAsia="Calibri" w:hAnsi="Times New Roman" w:cs="Times New Roman"/>
          <w:lang w:eastAsia="pl-PL"/>
        </w:rPr>
        <w:t>ne na podstawie art. 6 ust. 1 lit c RODO w celu związanym z postepowaniem o udzielenie zamówienia publicznego  DPSiON.271.</w:t>
      </w:r>
      <w:r w:rsidR="006928BA">
        <w:rPr>
          <w:rFonts w:ascii="Times New Roman" w:eastAsia="Calibri" w:hAnsi="Times New Roman" w:cs="Times New Roman"/>
          <w:lang w:eastAsia="pl-PL"/>
        </w:rPr>
        <w:t>2</w:t>
      </w:r>
      <w:r>
        <w:rPr>
          <w:rFonts w:ascii="Times New Roman" w:eastAsia="Calibri" w:hAnsi="Times New Roman" w:cs="Times New Roman"/>
          <w:lang w:eastAsia="pl-PL"/>
        </w:rPr>
        <w:t>.20</w:t>
      </w:r>
      <w:r w:rsidR="006928BA">
        <w:rPr>
          <w:rFonts w:ascii="Times New Roman" w:eastAsia="Calibri" w:hAnsi="Times New Roman" w:cs="Times New Roman"/>
          <w:lang w:eastAsia="pl-PL"/>
        </w:rPr>
        <w:t>20</w:t>
      </w:r>
      <w:r>
        <w:rPr>
          <w:rFonts w:ascii="Times New Roman" w:eastAsia="Calibri" w:hAnsi="Times New Roman" w:cs="Times New Roman"/>
          <w:lang w:eastAsia="pl-PL"/>
        </w:rPr>
        <w:t xml:space="preserve"> w trybie zamówienia publicznego </w:t>
      </w:r>
      <w:r>
        <w:rPr>
          <w:rFonts w:ascii="Times New Roman" w:eastAsia="Calibri" w:hAnsi="Times New Roman" w:cs="Times New Roman"/>
          <w:bCs/>
          <w:lang w:eastAsia="pl-PL"/>
        </w:rPr>
        <w:t xml:space="preserve">zamówienia na usługi społeczne art. 138 o Ustawy o Prawie zamówień publicznych Dz. U. 2019 poz. </w:t>
      </w:r>
      <w:r w:rsidR="006928BA">
        <w:rPr>
          <w:rFonts w:ascii="Times New Roman" w:eastAsia="Calibri" w:hAnsi="Times New Roman" w:cs="Times New Roman"/>
          <w:bCs/>
          <w:lang w:eastAsia="pl-PL"/>
        </w:rPr>
        <w:t xml:space="preserve">2019 </w:t>
      </w:r>
      <w:r>
        <w:rPr>
          <w:rFonts w:ascii="Times New Roman" w:eastAsia="Calibri" w:hAnsi="Times New Roman" w:cs="Times New Roman"/>
          <w:bCs/>
          <w:lang w:eastAsia="pl-PL"/>
        </w:rPr>
        <w:t xml:space="preserve"> )  </w:t>
      </w:r>
    </w:p>
    <w:p w14:paraId="1AA39EC5" w14:textId="7381EA5E"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lastRenderedPageBreak/>
        <w:t xml:space="preserve">Odbiorcami Pani/Pana danych osobowych będą osoby lub podmioty, którym udostępniona zostanie dokumentacja postepowania w oparciu o art. 8 oraz art. 96 ustawy z dnia 29 stycznia 2004 r. – Prawo zamówień publicznych Dz. U. z 2019 r. poz.  </w:t>
      </w:r>
      <w:r w:rsidR="006928BA">
        <w:rPr>
          <w:rFonts w:ascii="Times New Roman" w:eastAsia="Calibri" w:hAnsi="Times New Roman" w:cs="Times New Roman"/>
          <w:lang w:eastAsia="pl-PL"/>
        </w:rPr>
        <w:t xml:space="preserve">2019 </w:t>
      </w:r>
      <w:r>
        <w:rPr>
          <w:rFonts w:ascii="Times New Roman" w:eastAsia="Calibri" w:hAnsi="Times New Roman" w:cs="Times New Roman"/>
          <w:lang w:eastAsia="pl-PL"/>
        </w:rPr>
        <w:t xml:space="preserve"> zwanej dalej ustawa „Pzp”  </w:t>
      </w:r>
    </w:p>
    <w:p w14:paraId="120EAD22"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Pani/Pana dane osobowe będą przechowywane, zgodnie a art. 97 ust 1 ustawy Pzp przez okres 4 lat od zakończenia postepowania o udzielenia zamówienia, a jeżeli czas trwania umowy przekracza </w:t>
      </w:r>
      <w:r>
        <w:rPr>
          <w:rFonts w:ascii="Times New Roman" w:eastAsia="Calibri" w:hAnsi="Times New Roman" w:cs="Times New Roman"/>
          <w:lang w:eastAsia="pl-PL"/>
        </w:rPr>
        <w:br/>
        <w:t>4 lata, okres przechowywania obejmuje cały czas umowy</w:t>
      </w:r>
    </w:p>
    <w:p w14:paraId="5814A25B"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Obowiązek podania przez Panią/Pana danych osobowych bezpośrednio Pani/Pana dotyczących jest wymogiem ustawowym określonym w przepisach ustawy Pzp, związanym z udziałem </w:t>
      </w:r>
      <w:r>
        <w:rPr>
          <w:rFonts w:ascii="Times New Roman" w:eastAsia="Calibri" w:hAnsi="Times New Roman" w:cs="Times New Roman"/>
          <w:lang w:eastAsia="pl-PL"/>
        </w:rPr>
        <w:br/>
        <w:t>w postepowaniu o udzielenie zamówienia publicznego: konsekwencje niepodania określonych danych wynikają z Pzp</w:t>
      </w:r>
    </w:p>
    <w:p w14:paraId="2AA54EF5"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W odniesieniu do Pani/Pana danych osobowych decyzje nie będą podejmowane w sposób zautomatyzowany, stosownie do art. 22 RODO</w:t>
      </w:r>
    </w:p>
    <w:p w14:paraId="22D2D4F0"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  Posiada  Pani/Pan:</w:t>
      </w:r>
    </w:p>
    <w:p w14:paraId="0D3FBD0E" w14:textId="77777777" w:rsidR="00D14721" w:rsidRDefault="00D14721" w:rsidP="00D14721">
      <w:pPr>
        <w:numPr>
          <w:ilvl w:val="0"/>
          <w:numId w:val="2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prawo dostępu do treści swoich danych, na podstawie art.15 RODO </w:t>
      </w:r>
    </w:p>
    <w:p w14:paraId="61446899" w14:textId="77777777" w:rsidR="00D14721" w:rsidRDefault="00D14721" w:rsidP="00D14721">
      <w:pPr>
        <w:numPr>
          <w:ilvl w:val="0"/>
          <w:numId w:val="2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prawo do sprostowania danych osobowych, na podstawie art. 16 RODO,</w:t>
      </w:r>
    </w:p>
    <w:p w14:paraId="186D9D5C" w14:textId="77777777" w:rsidR="00D14721" w:rsidRDefault="00D14721" w:rsidP="00D14721">
      <w:pPr>
        <w:numPr>
          <w:ilvl w:val="0"/>
          <w:numId w:val="2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prawo do ograniczenia przetwarzania danych osobowych, na podstawie art.18 RODO,</w:t>
      </w:r>
    </w:p>
    <w:p w14:paraId="403A9BDA" w14:textId="77777777" w:rsidR="00D14721" w:rsidRDefault="00D14721" w:rsidP="00D14721">
      <w:pPr>
        <w:numPr>
          <w:ilvl w:val="0"/>
          <w:numId w:val="21"/>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prawo do wniesienia skargi do Prezesa Urzędu Ochrony danych osobowych, gdy uzna Pani/Pan, że przetwarzanie danych osobowych Pani/Pana dotyczących narusza przepisy RODO </w:t>
      </w:r>
    </w:p>
    <w:p w14:paraId="2379D456" w14:textId="77777777" w:rsidR="00D14721" w:rsidRDefault="00D14721" w:rsidP="00D14721">
      <w:pPr>
        <w:numPr>
          <w:ilvl w:val="0"/>
          <w:numId w:val="20"/>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Nie przysługuje Pani/Panu</w:t>
      </w:r>
    </w:p>
    <w:p w14:paraId="13D3AE6D" w14:textId="77777777" w:rsidR="00D14721" w:rsidRDefault="00D14721" w:rsidP="00D14721">
      <w:pPr>
        <w:numPr>
          <w:ilvl w:val="0"/>
          <w:numId w:val="2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 związku z art. 17 ust 3 lit. b, d lub e RODO prawo do usunięcia danych – </w:t>
      </w:r>
    </w:p>
    <w:p w14:paraId="3AD75481" w14:textId="77777777" w:rsidR="00D14721" w:rsidRDefault="00D14721" w:rsidP="00D14721">
      <w:pPr>
        <w:numPr>
          <w:ilvl w:val="0"/>
          <w:numId w:val="2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Prawo przenoszenia danych osobowych o którym mowa w art. 20 RODO</w:t>
      </w:r>
    </w:p>
    <w:p w14:paraId="71D1A896" w14:textId="77777777" w:rsidR="00D14721" w:rsidRDefault="00D14721" w:rsidP="00D14721">
      <w:pPr>
        <w:numPr>
          <w:ilvl w:val="0"/>
          <w:numId w:val="22"/>
        </w:numPr>
        <w:suppressAutoHyphens/>
        <w:overflowPunct w:val="0"/>
        <w:autoSpaceDE w:val="0"/>
        <w:spacing w:after="0" w:line="360" w:lineRule="auto"/>
        <w:jc w:val="both"/>
        <w:textAlignment w:val="baseline"/>
        <w:rPr>
          <w:rFonts w:ascii="Times New Roman" w:eastAsia="Calibri" w:hAnsi="Times New Roman" w:cs="Times New Roman"/>
          <w:lang w:eastAsia="pl-PL"/>
        </w:rPr>
      </w:pPr>
      <w:r>
        <w:rPr>
          <w:rFonts w:ascii="Times New Roman" w:eastAsia="Calibri" w:hAnsi="Times New Roman" w:cs="Times New Roman"/>
          <w:lang w:eastAsia="pl-PL"/>
        </w:rPr>
        <w:t>prawo do wniesienia sprzeciwu wobec przetwarzania danych na podstawie art. 21 RODO,  gdyż podstawą prawną przetwarzania Pani/Pana danych osobowych jest art. 6 ust 1 lit c RODO</w:t>
      </w:r>
    </w:p>
    <w:p w14:paraId="3592E90A" w14:textId="77777777" w:rsidR="00D14721" w:rsidRDefault="00D14721" w:rsidP="00D14721">
      <w:pPr>
        <w:suppressAutoHyphens/>
        <w:overflowPunct w:val="0"/>
        <w:autoSpaceDE w:val="0"/>
        <w:spacing w:after="0" w:line="360" w:lineRule="auto"/>
        <w:jc w:val="both"/>
        <w:textAlignment w:val="baseline"/>
        <w:rPr>
          <w:rFonts w:ascii="Times New Roman" w:eastAsia="Calibri" w:hAnsi="Times New Roman" w:cs="Times New Roman"/>
          <w:lang w:eastAsia="pl-PL"/>
        </w:rPr>
      </w:pPr>
    </w:p>
    <w:p w14:paraId="6002ED9D" w14:textId="77777777" w:rsidR="00D14721" w:rsidRDefault="00D14721" w:rsidP="00D14721">
      <w:pPr>
        <w:numPr>
          <w:ilvl w:val="0"/>
          <w:numId w:val="10"/>
        </w:numPr>
        <w:suppressAutoHyphens/>
        <w:overflowPunct w:val="0"/>
        <w:autoSpaceDE w:val="0"/>
        <w:spacing w:after="0" w:line="360" w:lineRule="auto"/>
        <w:ind w:left="426" w:hanging="66"/>
        <w:jc w:val="both"/>
        <w:textAlignment w:val="baseline"/>
        <w:rPr>
          <w:rFonts w:ascii="Times New Roman" w:eastAsia="Calibri" w:hAnsi="Times New Roman" w:cs="Times New Roman"/>
          <w:lang w:eastAsia="pl-PL"/>
        </w:rPr>
      </w:pPr>
      <w:r>
        <w:rPr>
          <w:rFonts w:ascii="Times New Roman" w:eastAsia="Calibri" w:hAnsi="Times New Roman" w:cs="Times New Roman"/>
          <w:b/>
          <w:lang w:eastAsia="pl-PL"/>
        </w:rPr>
        <w:t>ZAŁĄCZNIKI</w:t>
      </w:r>
    </w:p>
    <w:p w14:paraId="6B6276BA"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lang w:eastAsia="pl-PL"/>
        </w:rPr>
      </w:pPr>
      <w:r>
        <w:rPr>
          <w:rFonts w:ascii="Times New Roman" w:eastAsia="Calibri" w:hAnsi="Times New Roman" w:cs="Times New Roman"/>
          <w:lang w:eastAsia="pl-PL"/>
        </w:rPr>
        <w:t>Przedmiot zamówienia</w:t>
      </w:r>
    </w:p>
    <w:p w14:paraId="3B719D7B"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lang w:eastAsia="pl-PL"/>
        </w:rPr>
      </w:pPr>
      <w:r>
        <w:rPr>
          <w:rFonts w:ascii="Times New Roman" w:eastAsia="Calibri" w:hAnsi="Times New Roman" w:cs="Times New Roman"/>
          <w:lang w:eastAsia="pl-PL"/>
        </w:rPr>
        <w:t>Formularz oferty</w:t>
      </w:r>
    </w:p>
    <w:p w14:paraId="10B33E58"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lang w:eastAsia="pl-PL"/>
        </w:rPr>
      </w:pPr>
      <w:r>
        <w:rPr>
          <w:rFonts w:ascii="Times New Roman" w:eastAsia="Calibri" w:hAnsi="Times New Roman" w:cs="Times New Roman"/>
          <w:lang w:eastAsia="pl-PL"/>
        </w:rPr>
        <w:t>Oświadczenie o spełnieniu warunków określonych w art.22 Pzp ust 1</w:t>
      </w:r>
    </w:p>
    <w:p w14:paraId="476B7475"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bCs/>
          <w:lang w:eastAsia="pl-PL"/>
        </w:rPr>
      </w:pPr>
      <w:r>
        <w:rPr>
          <w:rFonts w:ascii="Times New Roman" w:eastAsia="Calibri" w:hAnsi="Times New Roman" w:cs="Times New Roman"/>
          <w:lang w:eastAsia="pl-PL"/>
        </w:rPr>
        <w:t xml:space="preserve">Oświadczenie o nie podleganiu wykluczeniu na podstawie art. 24 ust.1 </w:t>
      </w:r>
    </w:p>
    <w:p w14:paraId="005F9914"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lang w:eastAsia="pl-PL"/>
        </w:rPr>
      </w:pPr>
      <w:r>
        <w:rPr>
          <w:rFonts w:ascii="Times New Roman" w:eastAsia="Calibri" w:hAnsi="Times New Roman" w:cs="Times New Roman"/>
          <w:bCs/>
          <w:lang w:eastAsia="pl-PL"/>
        </w:rPr>
        <w:t>Informację o przynależności  do grupy kapitałowej.</w:t>
      </w:r>
    </w:p>
    <w:p w14:paraId="6E804F4E"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lang w:eastAsia="pl-PL"/>
        </w:rPr>
      </w:pPr>
      <w:r>
        <w:rPr>
          <w:rFonts w:ascii="Times New Roman" w:eastAsia="Calibri" w:hAnsi="Times New Roman" w:cs="Times New Roman"/>
          <w:lang w:eastAsia="pl-PL"/>
        </w:rPr>
        <w:t xml:space="preserve">Wzór umowy </w:t>
      </w:r>
    </w:p>
    <w:p w14:paraId="4B6F68A2" w14:textId="77777777" w:rsidR="00D14721" w:rsidRDefault="00D14721" w:rsidP="00D14721">
      <w:pPr>
        <w:numPr>
          <w:ilvl w:val="0"/>
          <w:numId w:val="23"/>
        </w:numPr>
        <w:suppressAutoHyphens/>
        <w:overflowPunct w:val="0"/>
        <w:autoSpaceDE w:val="0"/>
        <w:spacing w:after="0" w:line="360" w:lineRule="auto"/>
        <w:textAlignment w:val="baseline"/>
        <w:rPr>
          <w:rFonts w:ascii="Times New Roman" w:eastAsia="Calibri" w:hAnsi="Times New Roman" w:cs="Times New Roman"/>
          <w:b/>
          <w:bCs/>
          <w:lang w:eastAsia="pl-PL"/>
        </w:rPr>
      </w:pPr>
      <w:r>
        <w:rPr>
          <w:rFonts w:ascii="Times New Roman" w:eastAsia="Calibri" w:hAnsi="Times New Roman" w:cs="Times New Roman"/>
          <w:lang w:eastAsia="pl-PL"/>
        </w:rPr>
        <w:t xml:space="preserve">Wzór umowy powierzenia danych osobowych </w:t>
      </w:r>
    </w:p>
    <w:p w14:paraId="0F9B7DD5" w14:textId="431B36C2" w:rsidR="00D14721" w:rsidRPr="00D9217F" w:rsidRDefault="00D14721" w:rsidP="00AF79A7">
      <w:pPr>
        <w:numPr>
          <w:ilvl w:val="0"/>
          <w:numId w:val="23"/>
        </w:numPr>
        <w:suppressAutoHyphens/>
        <w:overflowPunct w:val="0"/>
        <w:autoSpaceDE w:val="0"/>
        <w:spacing w:after="0" w:line="360" w:lineRule="auto"/>
        <w:textAlignment w:val="baseline"/>
        <w:rPr>
          <w:rFonts w:ascii="Times New Roman" w:eastAsia="Calibri" w:hAnsi="Times New Roman" w:cs="Times New Roman"/>
          <w:b/>
          <w:bCs/>
          <w:lang w:eastAsia="pl-PL"/>
        </w:rPr>
      </w:pPr>
      <w:r>
        <w:rPr>
          <w:rFonts w:ascii="Times New Roman" w:eastAsia="Calibri" w:hAnsi="Times New Roman" w:cs="Times New Roman"/>
          <w:lang w:eastAsia="pl-PL"/>
        </w:rPr>
        <w:t xml:space="preserve">Oświadczenie wymagane od Wykonawcy w zakresie wypełnienia obowiązków informacyjnych przewidzianych w art. 13 lub art. 14 RODO </w:t>
      </w:r>
    </w:p>
    <w:p w14:paraId="5B371FFB" w14:textId="77777777" w:rsidR="00AF79A7" w:rsidRDefault="00AF79A7" w:rsidP="00AF79A7">
      <w:pPr>
        <w:suppressAutoHyphens/>
        <w:spacing w:after="0" w:line="360" w:lineRule="auto"/>
        <w:rPr>
          <w:rFonts w:ascii="Times New Roman" w:eastAsia="Calibri" w:hAnsi="Times New Roman" w:cs="Times New Roman"/>
          <w:b/>
          <w:bCs/>
          <w:lang w:eastAsia="pl-PL"/>
        </w:rPr>
      </w:pPr>
    </w:p>
    <w:p w14:paraId="6CD2C496" w14:textId="77777777" w:rsidR="00D14721" w:rsidRDefault="00D14721" w:rsidP="00D14721">
      <w:pPr>
        <w:spacing w:after="0" w:line="360" w:lineRule="auto"/>
        <w:ind w:left="6372" w:firstLine="708"/>
        <w:rPr>
          <w:rFonts w:ascii="Times New Roman" w:hAnsi="Times New Roman"/>
          <w:bCs/>
          <w:color w:val="000000" w:themeColor="text1"/>
          <w:lang w:eastAsia="pl-PL"/>
        </w:rPr>
      </w:pPr>
      <w:r>
        <w:rPr>
          <w:rFonts w:ascii="Times New Roman" w:hAnsi="Times New Roman"/>
          <w:bCs/>
          <w:color w:val="000000" w:themeColor="text1"/>
          <w:lang w:eastAsia="pl-PL"/>
        </w:rPr>
        <w:lastRenderedPageBreak/>
        <w:t xml:space="preserve">       Załącznik nr 1</w:t>
      </w:r>
    </w:p>
    <w:p w14:paraId="6CCC979D" w14:textId="77777777" w:rsidR="00D14721" w:rsidRDefault="00D14721" w:rsidP="00D14721">
      <w:pPr>
        <w:spacing w:after="0" w:line="360" w:lineRule="auto"/>
        <w:rPr>
          <w:rFonts w:ascii="Times New Roman" w:hAnsi="Times New Roman"/>
          <w:b/>
          <w:bCs/>
          <w:color w:val="000000" w:themeColor="text1"/>
          <w:lang w:eastAsia="pl-PL"/>
        </w:rPr>
      </w:pPr>
    </w:p>
    <w:p w14:paraId="7FE15C3D" w14:textId="77777777" w:rsidR="00D14721" w:rsidRDefault="00D14721" w:rsidP="00D14721">
      <w:pPr>
        <w:spacing w:after="0" w:line="360" w:lineRule="auto"/>
        <w:rPr>
          <w:rFonts w:ascii="Times New Roman" w:hAnsi="Times New Roman"/>
          <w:b/>
          <w:bCs/>
          <w:color w:val="000000" w:themeColor="text1"/>
          <w:lang w:eastAsia="pl-PL"/>
        </w:rPr>
      </w:pPr>
      <w:r>
        <w:rPr>
          <w:rFonts w:ascii="Times New Roman" w:hAnsi="Times New Roman"/>
          <w:b/>
          <w:bCs/>
          <w:color w:val="000000" w:themeColor="text1"/>
          <w:lang w:eastAsia="pl-PL"/>
        </w:rPr>
        <w:t xml:space="preserve">OPIS PRZEDMIOTU ZAMÓWIENIA </w:t>
      </w:r>
    </w:p>
    <w:p w14:paraId="039C9A42" w14:textId="77777777" w:rsidR="00D14721" w:rsidRDefault="00D14721" w:rsidP="00D14721">
      <w:pPr>
        <w:spacing w:line="360" w:lineRule="auto"/>
        <w:jc w:val="both"/>
        <w:rPr>
          <w:rFonts w:ascii="Times New Roman" w:hAnsi="Times New Roman"/>
          <w:b/>
          <w:bCs/>
          <w:color w:val="000000" w:themeColor="text1"/>
          <w:lang w:eastAsia="pl-PL"/>
        </w:rPr>
      </w:pPr>
      <w:r>
        <w:rPr>
          <w:rFonts w:ascii="Times New Roman" w:hAnsi="Times New Roman"/>
          <w:b/>
          <w:bCs/>
          <w:color w:val="000000" w:themeColor="text1"/>
          <w:lang w:eastAsia="pl-PL"/>
        </w:rPr>
        <w:t>Określenie przedmiotu oraz wielkości zamówienia:</w:t>
      </w:r>
    </w:p>
    <w:p w14:paraId="29D68076" w14:textId="3556E931"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1. Realizacja zadania musi być zgodna  z obowiązującym w okresie realizacji zadania rozporządzeniem</w:t>
      </w:r>
      <w:r w:rsidR="00D9217F">
        <w:rPr>
          <w:rFonts w:ascii="Times New Roman" w:hAnsi="Times New Roman"/>
          <w:bCs/>
          <w:color w:val="000000" w:themeColor="text1"/>
          <w:lang w:eastAsia="pl-PL"/>
        </w:rPr>
        <w:t xml:space="preserve"> </w:t>
      </w:r>
      <w:r w:rsidR="00D9217F">
        <w:rPr>
          <w:rFonts w:ascii="Times New Roman" w:hAnsi="Times New Roman" w:cs="Times New Roman"/>
        </w:rPr>
        <w:t>Ministra Polityki Społecznej z dnia 22 września 2005 r. (</w:t>
      </w:r>
      <w:hyperlink r:id="rId22" w:anchor="/act/17221325/556537?keyword=us%C5%82ugi%20opieku%C5%84cze&amp;cm=STOP" w:history="1">
        <w:r w:rsidR="00D9217F" w:rsidRPr="00D9217F">
          <w:rPr>
            <w:rFonts w:ascii="Times New Roman" w:hAnsi="Times New Roman" w:cs="Times New Roman"/>
            <w:shd w:val="clear" w:color="auto" w:fill="FFFFFF"/>
          </w:rPr>
          <w:t>Dz.U.2005.189.</w:t>
        </w:r>
        <w:r w:rsidR="00D9217F">
          <w:rPr>
            <w:rFonts w:ascii="Times New Roman" w:hAnsi="Times New Roman" w:cs="Times New Roman"/>
            <w:shd w:val="clear" w:color="auto" w:fill="FFFFFF"/>
          </w:rPr>
          <w:t xml:space="preserve"> </w:t>
        </w:r>
        <w:r w:rsidR="00D9217F" w:rsidRPr="00D9217F">
          <w:rPr>
            <w:rFonts w:ascii="Times New Roman" w:hAnsi="Times New Roman" w:cs="Times New Roman"/>
            <w:shd w:val="clear" w:color="auto" w:fill="FFFFFF"/>
          </w:rPr>
          <w:t>1598</w:t>
        </w:r>
      </w:hyperlink>
      <w:r w:rsidR="00D9217F">
        <w:t>)</w:t>
      </w:r>
      <w:r>
        <w:rPr>
          <w:rFonts w:ascii="Times New Roman" w:hAnsi="Times New Roman"/>
          <w:bCs/>
          <w:color w:val="000000" w:themeColor="text1"/>
          <w:lang w:eastAsia="pl-PL"/>
        </w:rPr>
        <w:t>, ustalonym zakresem specjalistycznych usług opiekuńczych i zaleceniami  w zakresie rehabilitacji fizycznej i usprawnienia zaburzonych funkcji organizmu wydanymi w zaświadczeniu lekarskim przez lekarza specjalisty z zakresu rehabilitacji lekarza podstawowej opieki zdrowotnej w zakresie logopedy.</w:t>
      </w:r>
    </w:p>
    <w:p w14:paraId="250B0855" w14:textId="585F1F58"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2.Rodzaje specjalistycznych usług opiekuńczych  zgodnie z § 2 rozporządzenia to :</w:t>
      </w:r>
    </w:p>
    <w:p w14:paraId="334B7A13"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1) rehabilitacja fizyczna i usprawnianie zaburzonych funkcji organizmu w zakresie nieobjętym przepisami ustawy z dnia 27 sierpnia 2004 r. o świadczeniach  opieki zdrowotnej finansowy</w:t>
      </w:r>
      <w:r w:rsidR="00AF79A7">
        <w:rPr>
          <w:rFonts w:ascii="Times New Roman" w:hAnsi="Times New Roman"/>
          <w:bCs/>
          <w:color w:val="000000" w:themeColor="text1"/>
          <w:lang w:eastAsia="pl-PL"/>
        </w:rPr>
        <w:t xml:space="preserve">ch ze środków publicznych ( Dz. U. Nr 210, poz. </w:t>
      </w:r>
      <w:r>
        <w:rPr>
          <w:rFonts w:ascii="Times New Roman" w:hAnsi="Times New Roman"/>
          <w:bCs/>
          <w:color w:val="000000" w:themeColor="text1"/>
          <w:lang w:eastAsia="pl-PL"/>
        </w:rPr>
        <w:t>2135, z późn . zm.) ,m. in:</w:t>
      </w:r>
    </w:p>
    <w:p w14:paraId="7196F288"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a) usprawnienie  do funkcjonowania w społeczeństwie, w szczególności  : terapię logopedyczną,</w:t>
      </w:r>
    </w:p>
    <w:p w14:paraId="46E33E1F"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tj. wszelkie czynności  logopedyczne zamierzające do uprawnienia  mowy, terapia osób z afazją i innymi zaburzeniami  języka  powstałymi  na podłożu  neurologicznym, przywracanie zdolności komunikacyjnych  i rehabilitacja mowy  po udarach i udarach czaszkowo-mózgowych, zgodnie z  </w:t>
      </w:r>
    </w:p>
    <w:p w14:paraId="16D308B3"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b) rehabilitację fizyczną, w szczególności : rehabilitację środowiskową ( m. in. Ćwiczenia czynno- bierne, czynne  z dawkowym oporem, pionizacja, nauka chodu, ćwiczenia oddechowe  i ćwiczenia równoważne) i masaż , zgodnie z zaleceniami lekarza specjalisty z zakresu rehabilitacji ruchowej lub fizjoterapii, </w:t>
      </w:r>
    </w:p>
    <w:p w14:paraId="390181E9"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3. Liczba planowanych godzin u osób starszych i niepełnosprawnych do wykonania wynosi  do 1200 godzin. Usługi mogą być świadczone w dni robocze, soboty i niedziele od 8: 00 do 20:00.</w:t>
      </w:r>
    </w:p>
    <w:p w14:paraId="09E19B0B"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4. Jedna  godzina usług- 60 minut ( z możliwością rozdzielenia 1 godziny na 2  wejścia po 30  min.  Każde) jest  czasem przeznaczonym do wykonywania czynności  bezpośrednio na rzecz świadczeniobiorcy, w tym  przygotowanie  świadczeniobiorcy do rehabilitacji ( pomoc przy przygotowaniu do rehabilitacji i po jej zakończeniu).</w:t>
      </w:r>
    </w:p>
    <w:p w14:paraId="2F05AED8"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5. Ogólny zakres wykonywanych czynności </w:t>
      </w:r>
    </w:p>
    <w:p w14:paraId="081150A4"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1).Zgodnie z przepisami  o pomocy społecznej zakres gminnych specjalistycznych usług opiekuńczych  w zakresie rehabilitacji  fizycznej  i usprawnienia  zaburzonych funkcji organizmu  obejmować będzie wykonywanie następujących usług: </w:t>
      </w:r>
    </w:p>
    <w:p w14:paraId="1B4F5196"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lastRenderedPageBreak/>
        <w:t xml:space="preserve">a) usprawnianie do funkcjonowania w społeczeństwie, w szczególności:  terapię  logopedyczną,  tj. wszelkie czynności  logopedyczne zamierzające do uprawnienia mowy, terapia osób z afazją i innymi  zaburzeniami  języka  powstałymi  na podłożu neurologicznym, przywracanie zdolności komunikacyjnych i rehabilitacja mowy  po udarach  i urazach czaszkowo – mózgowych, zgodnie </w:t>
      </w:r>
      <w:r>
        <w:rPr>
          <w:rFonts w:ascii="Times New Roman" w:hAnsi="Times New Roman"/>
          <w:bCs/>
          <w:color w:val="000000" w:themeColor="text1"/>
          <w:lang w:eastAsia="pl-PL"/>
        </w:rPr>
        <w:br/>
        <w:t>z zaleceniami lekarza podstawowej opieki zdrowotnej,</w:t>
      </w:r>
    </w:p>
    <w:p w14:paraId="4CF9AF33"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b) rehabilitację fizyczną, w szczególności : rehabilitację środowiskową ( m.in. ćwiczenia czynno – bierne, czynne z dawkowanym  oporem , pionizacja, nauka chodu, ćwiczenia oddechowe i ćwiczenia równoważne) i masaż, zgodnie z zaleceniami  lekarza specjalisty z zakresu ,rehabilitacji  ruchowej lub fizjoterapii,</w:t>
      </w:r>
    </w:p>
    <w:p w14:paraId="21C30ADA"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2). Wykonawca zobowiązany będzie do wyznaczenia koordynatora, który będzie zobowiązany do osobistego kontaktu ze zleceniodawcą.</w:t>
      </w:r>
    </w:p>
    <w:p w14:paraId="52840012"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3). Wykonawca zobowiązany będzie do  informowania Miejskiego  Ośrodka Pomocy Społecznej </w:t>
      </w:r>
      <w:r>
        <w:rPr>
          <w:rFonts w:ascii="Times New Roman" w:hAnsi="Times New Roman"/>
          <w:bCs/>
          <w:color w:val="000000" w:themeColor="text1"/>
          <w:lang w:eastAsia="pl-PL"/>
        </w:rPr>
        <w:br/>
        <w:t>w Sopocie zmianie osoby bezpośrednio  świadczącej usługi  w środowisku trwającej dłużej niż 3 dni.</w:t>
      </w:r>
    </w:p>
    <w:p w14:paraId="2D039931"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4). W przypadku  zlecenia zadania, Wykonawca będzie zobowiązany do prowadzenia  Miesięcznej Karty Pracy osoby bezpośrednio świadczącej usługi, która potwierdza  jej czas pracy.</w:t>
      </w:r>
    </w:p>
    <w:p w14:paraId="7E18C0CB"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 Miesięczna karta pracy  osoby bezpośrednio świadczącej usługi :</w:t>
      </w:r>
    </w:p>
    <w:p w14:paraId="16A91D57"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5.1. musi być  uzupełniona na bieżąco  przez osobę bezpośrednio świadczącą usługi i potwierdzana pisemnie przez świadczeniobiorcę bądź przez jego  pełnomocnika lub przedstawiciela ustawowego bezpośrednio po wykonaniu usługi a następnie pisemnie akceptowana  przez koordynatora Wykonawcy  realizującego usługi.</w:t>
      </w:r>
    </w:p>
    <w:p w14:paraId="70D7542A"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5.2. ma znajdować się u świadczeniobiorcy  do wglądu przedstawiciela  Miejskiego Ośrodka Pomocy Społecznej w Sopocie lub innej  upoważnionej osoby przez cały miesiąc,</w:t>
      </w:r>
    </w:p>
    <w:p w14:paraId="0FC4CCFE"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5.3. w przypadku  nie realizacji któregokolwiek z ww. obowiązków, usługa nie będzie  brana pod  uwagę przy miesięcznym rozliczeniu realizowanych usług.</w:t>
      </w:r>
    </w:p>
    <w:p w14:paraId="0BF8D7F6"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5.4. po zleceniu zadania, Wykonawca zobowiązany  będzie  do sporządzenia  miesięcznego zestawienia obejmującego :</w:t>
      </w:r>
    </w:p>
    <w:p w14:paraId="6481A7DF"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5.5. rozliczenie liczby godzin usług wykonywanych u każdego  świadczeniobiorcy wraz z ich  całkowitym kosztem.</w:t>
      </w:r>
    </w:p>
    <w:p w14:paraId="5D11F5FE"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5.6. rozliczenie odpłatności  każdego świadczeniobiorcy wynikającej z decyzji Prezydenta Miasta Sopotu w danym  miesiącu.</w:t>
      </w:r>
    </w:p>
    <w:p w14:paraId="15170544"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5.7. powyższe  zestawienie z rozliczeniem należy  składać do  Miejskiego Ośrodka Pomocy Społecznej w Sopocie do 3- ego dnia  roboczego każdego  następnego  miesiąca, po miesiącu  rozliczanym.</w:t>
      </w:r>
    </w:p>
    <w:p w14:paraId="2F31BC13"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lastRenderedPageBreak/>
        <w:t>5.8.Wykonawca dopuszcza w celu  comiesięcznych  zestawień z rozliczeniem za zrealizowane usługi,  elektroniczną  wymianę danych w zakresie udostępnionym przez Zleceniodawcę.</w:t>
      </w:r>
    </w:p>
    <w:p w14:paraId="2208EB7D"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6. </w:t>
      </w:r>
      <w:bookmarkStart w:id="2" w:name="_Hlk515286763"/>
      <w:r>
        <w:rPr>
          <w:rFonts w:ascii="Times New Roman" w:hAnsi="Times New Roman"/>
          <w:bCs/>
          <w:color w:val="000000" w:themeColor="text1"/>
          <w:lang w:eastAsia="pl-PL"/>
        </w:rPr>
        <w:t>Czas jednej godziny (60 minut) jest czasem przeznaczonym do wykonywania czynności bezpośrednio na rzecz świadczeniobiorcy.</w:t>
      </w:r>
      <w:bookmarkEnd w:id="2"/>
    </w:p>
    <w:p w14:paraId="4B3ED1EF" w14:textId="77777777" w:rsidR="00D14721" w:rsidRDefault="00D14721" w:rsidP="00D14721">
      <w:pPr>
        <w:spacing w:line="360" w:lineRule="auto"/>
        <w:jc w:val="both"/>
        <w:rPr>
          <w:rFonts w:ascii="Times New Roman" w:hAnsi="Times New Roman"/>
          <w:bCs/>
          <w:color w:val="000000" w:themeColor="text1"/>
          <w:lang w:eastAsia="pl-PL"/>
        </w:rPr>
      </w:pPr>
      <w:bookmarkStart w:id="3" w:name="_Hlk515288025"/>
      <w:r>
        <w:rPr>
          <w:rFonts w:ascii="Times New Roman" w:hAnsi="Times New Roman"/>
          <w:bCs/>
          <w:color w:val="000000" w:themeColor="text1"/>
          <w:lang w:eastAsia="pl-PL"/>
        </w:rPr>
        <w:t>7.Informacja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44088827"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8. 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bookmarkEnd w:id="3"/>
    <w:p w14:paraId="165C2134"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9.   Świadczeniobiorca powinien dokonywać wpłat za świadczone usługi w kasie lub na konto MOPS          </w:t>
      </w:r>
      <w:bookmarkStart w:id="4" w:name="_Hlk515288319"/>
      <w:r>
        <w:rPr>
          <w:rFonts w:ascii="Times New Roman" w:hAnsi="Times New Roman"/>
          <w:bCs/>
          <w:color w:val="000000" w:themeColor="text1"/>
          <w:lang w:eastAsia="pl-PL"/>
        </w:rPr>
        <w:t>w Sopocie.</w:t>
      </w:r>
    </w:p>
    <w:bookmarkEnd w:id="4"/>
    <w:p w14:paraId="677283FB" w14:textId="77777777" w:rsidR="00D14721" w:rsidRDefault="00D14721" w:rsidP="00D14721">
      <w:pPr>
        <w:spacing w:line="360" w:lineRule="auto"/>
        <w:jc w:val="both"/>
        <w:rPr>
          <w:rFonts w:ascii="Times New Roman" w:hAnsi="Times New Roman"/>
          <w:bCs/>
          <w:color w:val="000000" w:themeColor="text1"/>
          <w:lang w:eastAsia="pl-PL"/>
        </w:rPr>
      </w:pPr>
      <w:r>
        <w:rPr>
          <w:rFonts w:ascii="Times New Roman" w:hAnsi="Times New Roman"/>
          <w:bCs/>
          <w:color w:val="000000" w:themeColor="text1"/>
          <w:lang w:eastAsia="pl-PL"/>
        </w:rPr>
        <w:t xml:space="preserve">10.  W przypadku zlecenia zadania Wykonawca będzie zobowiązany do podpisania umowy powierzenia przetwarzania danych osobowych, </w:t>
      </w:r>
      <w:r w:rsidR="00AF79A7">
        <w:rPr>
          <w:rFonts w:ascii="Times New Roman" w:hAnsi="Times New Roman"/>
          <w:bCs/>
          <w:color w:val="000000" w:themeColor="text1"/>
          <w:lang w:eastAsia="pl-PL"/>
        </w:rPr>
        <w:t xml:space="preserve">zgodnie z  </w:t>
      </w:r>
      <w:r>
        <w:rPr>
          <w:rFonts w:ascii="Times New Roman" w:hAnsi="Times New Roman"/>
          <w:bCs/>
          <w:color w:val="000000" w:themeColor="text1"/>
          <w:lang w:eastAsia="pl-PL"/>
        </w:rPr>
        <w:t xml:space="preserve">rozporządzeniem Parlamentu Europejskiego i Rady (UE) 2016/679 z 27 kwietnia 2016 r w sprawie ochrony osób fizycznych w związku z przetwarzaniem danych osobowych i w sprawie swobodnego przepływu takich danych  </w:t>
      </w:r>
    </w:p>
    <w:p w14:paraId="2F3E27F3" w14:textId="77777777" w:rsidR="00D14721" w:rsidRDefault="00D14721" w:rsidP="00D14721">
      <w:pPr>
        <w:spacing w:line="360" w:lineRule="auto"/>
        <w:jc w:val="both"/>
        <w:rPr>
          <w:rFonts w:ascii="Times New Roman" w:hAnsi="Times New Roman"/>
          <w:bCs/>
          <w:color w:val="000000" w:themeColor="text1"/>
          <w:lang w:eastAsia="pl-PL"/>
        </w:rPr>
      </w:pPr>
      <w:bookmarkStart w:id="5" w:name="_Hlk515288401"/>
      <w:r>
        <w:rPr>
          <w:rFonts w:ascii="Times New Roman" w:hAnsi="Times New Roman"/>
          <w:bCs/>
          <w:color w:val="000000" w:themeColor="text1"/>
          <w:lang w:eastAsia="pl-PL"/>
        </w:rPr>
        <w:t>11. Zadanie musi być realizowane zgodnie z obowiązującym rozporządzeniem w sprawie specjalistycznych usług opiekuńczych. W przypadku zlecenia zadania, Wykonawca zobowiązuje się do przestrzegania ustawy o pomocy społecznej (t.j.: Dz. U. z 20</w:t>
      </w:r>
      <w:r w:rsidR="00AF79A7">
        <w:rPr>
          <w:rFonts w:ascii="Times New Roman" w:hAnsi="Times New Roman"/>
          <w:bCs/>
          <w:color w:val="000000" w:themeColor="text1"/>
          <w:lang w:eastAsia="pl-PL"/>
        </w:rPr>
        <w:t>20</w:t>
      </w:r>
      <w:r>
        <w:rPr>
          <w:rFonts w:ascii="Times New Roman" w:hAnsi="Times New Roman"/>
          <w:bCs/>
          <w:color w:val="000000" w:themeColor="text1"/>
          <w:lang w:eastAsia="pl-PL"/>
        </w:rPr>
        <w:t xml:space="preserve"> r. poz. </w:t>
      </w:r>
      <w:r w:rsidR="00AF79A7">
        <w:rPr>
          <w:rFonts w:ascii="Times New Roman" w:hAnsi="Times New Roman"/>
          <w:bCs/>
          <w:color w:val="000000" w:themeColor="text1"/>
          <w:lang w:eastAsia="pl-PL"/>
        </w:rPr>
        <w:t>1876</w:t>
      </w:r>
      <w:r>
        <w:rPr>
          <w:rFonts w:ascii="Times New Roman" w:hAnsi="Times New Roman"/>
          <w:bCs/>
          <w:color w:val="000000" w:themeColor="text1"/>
          <w:lang w:eastAsia="pl-PL"/>
        </w:rPr>
        <w:t xml:space="preserve"> z późn. zm), 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(t.j.: Dz. U. z 2019 r. poz. 1440 z późn. zm.)</w:t>
      </w:r>
    </w:p>
    <w:bookmarkEnd w:id="5"/>
    <w:p w14:paraId="7E8F611A" w14:textId="77777777" w:rsidR="00D14721" w:rsidRDefault="00D14721" w:rsidP="00D14721">
      <w:pPr>
        <w:suppressAutoHyphens/>
        <w:spacing w:after="0" w:line="360" w:lineRule="auto"/>
        <w:rPr>
          <w:rFonts w:ascii="Times New Roman" w:hAnsi="Times New Roman"/>
          <w:b/>
          <w:bCs/>
          <w:color w:val="000000" w:themeColor="text1"/>
          <w:lang w:eastAsia="pl-PL"/>
        </w:rPr>
      </w:pPr>
      <w:r>
        <w:rPr>
          <w:rFonts w:ascii="Times New Roman" w:eastAsia="Times New Roman" w:hAnsi="Times New Roman"/>
          <w:color w:val="000000" w:themeColor="text1"/>
          <w:lang w:eastAsia="pl-PL"/>
        </w:rPr>
        <w:t xml:space="preserve">12. </w:t>
      </w:r>
      <w:r>
        <w:rPr>
          <w:rFonts w:ascii="Times New Roman" w:hAnsi="Times New Roman"/>
          <w:b/>
          <w:bCs/>
          <w:color w:val="000000" w:themeColor="text1"/>
          <w:lang w:eastAsia="pl-PL"/>
        </w:rPr>
        <w:t>Termin rea</w:t>
      </w:r>
      <w:r w:rsidR="00B12A21">
        <w:rPr>
          <w:rFonts w:ascii="Times New Roman" w:hAnsi="Times New Roman"/>
          <w:b/>
          <w:bCs/>
          <w:color w:val="000000" w:themeColor="text1"/>
          <w:lang w:eastAsia="pl-PL"/>
        </w:rPr>
        <w:t>lizacji zadania:  od  01.01.2021</w:t>
      </w:r>
      <w:r>
        <w:rPr>
          <w:rFonts w:ascii="Times New Roman" w:hAnsi="Times New Roman"/>
          <w:b/>
          <w:bCs/>
          <w:color w:val="000000" w:themeColor="text1"/>
          <w:lang w:eastAsia="pl-PL"/>
        </w:rPr>
        <w:t xml:space="preserve"> r. do 31.12.202</w:t>
      </w:r>
      <w:r w:rsidR="00AF79A7">
        <w:rPr>
          <w:rFonts w:ascii="Times New Roman" w:hAnsi="Times New Roman"/>
          <w:b/>
          <w:bCs/>
          <w:color w:val="000000" w:themeColor="text1"/>
          <w:lang w:eastAsia="pl-PL"/>
        </w:rPr>
        <w:t>1</w:t>
      </w:r>
      <w:r>
        <w:rPr>
          <w:rFonts w:ascii="Times New Roman" w:hAnsi="Times New Roman"/>
          <w:b/>
          <w:bCs/>
          <w:color w:val="000000" w:themeColor="text1"/>
          <w:lang w:eastAsia="pl-PL"/>
        </w:rPr>
        <w:t xml:space="preserve"> r.  </w:t>
      </w:r>
    </w:p>
    <w:p w14:paraId="5D8D1BC1" w14:textId="77777777" w:rsidR="00D14721" w:rsidRDefault="00D14721" w:rsidP="00D14721">
      <w:pPr>
        <w:spacing w:after="0" w:line="360" w:lineRule="auto"/>
        <w:rPr>
          <w:rFonts w:ascii="Times New Roman" w:hAnsi="Times New Roman"/>
          <w:bCs/>
          <w:color w:val="000000" w:themeColor="text1"/>
          <w:lang w:eastAsia="pl-PL"/>
        </w:rPr>
      </w:pPr>
      <w:r>
        <w:rPr>
          <w:rFonts w:ascii="Times New Roman" w:hAnsi="Times New Roman"/>
          <w:bCs/>
          <w:color w:val="000000" w:themeColor="text1"/>
          <w:lang w:eastAsia="pl-PL"/>
        </w:rPr>
        <w:t>13. Realizacja płatności będzie dokonywana przelewem z konta bankowego Zamawiającego na konto wykonawcy na poniższych zasadach :</w:t>
      </w:r>
    </w:p>
    <w:p w14:paraId="096E97F4" w14:textId="77777777" w:rsidR="00D14721" w:rsidRDefault="00D14721" w:rsidP="00D14721">
      <w:pPr>
        <w:suppressAutoHyphens/>
        <w:spacing w:after="0" w:line="360" w:lineRule="auto"/>
        <w:rPr>
          <w:rFonts w:ascii="Times New Roman" w:eastAsia="Calibri" w:hAnsi="Times New Roman" w:cs="Times New Roman"/>
          <w:bCs/>
          <w:lang w:eastAsia="pl-PL"/>
        </w:rPr>
      </w:pPr>
      <w:r>
        <w:rPr>
          <w:rFonts w:ascii="Times New Roman" w:eastAsia="Calibri" w:hAnsi="Times New Roman" w:cs="Times New Roman"/>
          <w:bCs/>
          <w:lang w:eastAsia="pl-PL"/>
        </w:rPr>
        <w:t xml:space="preserve">Zamawiający należność za wykonanie świadczonych usług uiszczać będzie w terminie 14 dni roboczych,  od daty otrzymania faktury VAT lub rachunku wraz z zestawieniem Świadczeniobiorców, obejmującym okres faktycznego  świadczenia usług oraz ustalona odpłatność Świadczeniobiorców.  </w:t>
      </w:r>
    </w:p>
    <w:p w14:paraId="72C82123" w14:textId="77777777" w:rsidR="00D14721" w:rsidRDefault="00D14721" w:rsidP="00D14721">
      <w:pPr>
        <w:spacing w:after="0" w:line="360" w:lineRule="auto"/>
        <w:rPr>
          <w:rFonts w:ascii="Times New Roman" w:hAnsi="Times New Roman"/>
          <w:bCs/>
          <w:color w:val="000000" w:themeColor="text1"/>
          <w:lang w:eastAsia="pl-PL"/>
        </w:rPr>
      </w:pPr>
      <w:r>
        <w:rPr>
          <w:rFonts w:ascii="Times New Roman" w:hAnsi="Times New Roman"/>
          <w:bCs/>
          <w:color w:val="000000" w:themeColor="text1"/>
          <w:lang w:eastAsia="pl-PL"/>
        </w:rPr>
        <w:t xml:space="preserve">14.   Kary Umowne </w:t>
      </w:r>
    </w:p>
    <w:p w14:paraId="02AC3015" w14:textId="77777777" w:rsidR="00D14721" w:rsidRDefault="00D14721" w:rsidP="00D14721">
      <w:pPr>
        <w:spacing w:after="0" w:line="360" w:lineRule="auto"/>
        <w:rPr>
          <w:rFonts w:ascii="Times New Roman" w:hAnsi="Times New Roman"/>
          <w:bCs/>
          <w:color w:val="000000" w:themeColor="text1"/>
          <w:lang w:eastAsia="pl-PL"/>
        </w:rPr>
      </w:pPr>
      <w:r>
        <w:rPr>
          <w:rFonts w:ascii="Times New Roman" w:hAnsi="Times New Roman"/>
          <w:bCs/>
          <w:color w:val="000000" w:themeColor="text1"/>
          <w:lang w:eastAsia="pl-PL"/>
        </w:rPr>
        <w:lastRenderedPageBreak/>
        <w:t xml:space="preserve">Za niewłaściwe wykonywanie przedmiotu zamówienia naliczane będą kary umowne w wysokości określonej we wzorze umowy. </w:t>
      </w:r>
    </w:p>
    <w:p w14:paraId="22BD4C8E" w14:textId="77777777" w:rsidR="00D14721" w:rsidRDefault="00D14721" w:rsidP="00D14721">
      <w:pPr>
        <w:rPr>
          <w:color w:val="000000" w:themeColor="text1"/>
        </w:rPr>
      </w:pPr>
      <w:r>
        <w:rPr>
          <w:color w:val="000000" w:themeColor="text1"/>
        </w:rPr>
        <w:br w:type="page"/>
      </w:r>
    </w:p>
    <w:p w14:paraId="532E9C88" w14:textId="77777777" w:rsidR="00D14721" w:rsidRDefault="00D14721" w:rsidP="00D14721">
      <w:pPr>
        <w:rPr>
          <w:rFonts w:ascii="Times New Roman" w:hAnsi="Times New Roman"/>
        </w:rPr>
      </w:pPr>
      <w:r>
        <w:rPr>
          <w:rFonts w:ascii="Times New Roman" w:hAnsi="Times New Roman"/>
          <w:b/>
          <w:bCs/>
          <w:lang w:eastAsia="pl-PL"/>
        </w:rPr>
        <w:lastRenderedPageBreak/>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b/>
          <w:bCs/>
          <w:lang w:eastAsia="pl-PL"/>
        </w:rPr>
        <w:tab/>
      </w:r>
      <w:r>
        <w:rPr>
          <w:rFonts w:ascii="Times New Roman" w:hAnsi="Times New Roman"/>
        </w:rPr>
        <w:t>Załącznik nr 2</w:t>
      </w:r>
    </w:p>
    <w:p w14:paraId="3E38000C" w14:textId="77777777" w:rsidR="00D14721" w:rsidRDefault="00D14721" w:rsidP="00D14721">
      <w:pPr>
        <w:rPr>
          <w:rFonts w:ascii="Times New Roman" w:hAnsi="Times New Roman"/>
        </w:rPr>
      </w:pPr>
      <w:r>
        <w:rPr>
          <w:rFonts w:ascii="Times New Roman" w:hAnsi="Times New Roman"/>
        </w:rPr>
        <w:t>………………………</w:t>
      </w:r>
    </w:p>
    <w:p w14:paraId="0566A2C1" w14:textId="77777777" w:rsidR="00D14721" w:rsidRDefault="00D14721" w:rsidP="00D14721">
      <w:pPr>
        <w:rPr>
          <w:rFonts w:ascii="Times New Roman" w:hAnsi="Times New Roman"/>
        </w:rPr>
      </w:pPr>
      <w:r>
        <w:rPr>
          <w:rFonts w:ascii="Times New Roman" w:hAnsi="Times New Roman"/>
        </w:rPr>
        <w:t>(pieczęć Wykonawcy)</w:t>
      </w:r>
    </w:p>
    <w:p w14:paraId="4D7E8A26" w14:textId="77777777" w:rsidR="00D14721" w:rsidRDefault="00D14721" w:rsidP="00D14721">
      <w:pPr>
        <w:rPr>
          <w:rFonts w:ascii="Times New Roman" w:hAnsi="Times New Roman"/>
        </w:rPr>
      </w:pPr>
    </w:p>
    <w:p w14:paraId="0A86AAF3" w14:textId="77777777" w:rsidR="00D14721" w:rsidRDefault="00D14721" w:rsidP="00D14721">
      <w:pPr>
        <w:rPr>
          <w:rFonts w:ascii="Times New Roman" w:hAnsi="Times New Roman"/>
        </w:rPr>
      </w:pPr>
      <w:r>
        <w:rPr>
          <w:rFonts w:ascii="Times New Roman" w:hAnsi="Times New Roman"/>
        </w:rPr>
        <w:t xml:space="preserve">                                                   OFERTA</w:t>
      </w:r>
    </w:p>
    <w:p w14:paraId="6B58E944" w14:textId="77777777" w:rsidR="00D14721" w:rsidRDefault="00D14721" w:rsidP="00D14721">
      <w:pPr>
        <w:rPr>
          <w:rFonts w:ascii="Times New Roman" w:hAnsi="Times New Roman"/>
        </w:rPr>
      </w:pPr>
    </w:p>
    <w:p w14:paraId="4CF9D05C" w14:textId="77777777" w:rsidR="00D14721" w:rsidRDefault="00D14721" w:rsidP="00D14721">
      <w:pPr>
        <w:rPr>
          <w:rFonts w:ascii="Times New Roman" w:hAnsi="Times New Roman"/>
        </w:rPr>
      </w:pPr>
      <w:r>
        <w:rPr>
          <w:rFonts w:ascii="Times New Roman" w:hAnsi="Times New Roman"/>
        </w:rPr>
        <w:t>My niżej podpisani:…………………………………………………………</w:t>
      </w:r>
    </w:p>
    <w:p w14:paraId="26BB409A" w14:textId="77777777" w:rsidR="00D14721" w:rsidRDefault="00D14721" w:rsidP="00D14721">
      <w:pPr>
        <w:rPr>
          <w:rFonts w:ascii="Times New Roman" w:hAnsi="Times New Roman"/>
        </w:rPr>
      </w:pPr>
      <w:r>
        <w:rPr>
          <w:rFonts w:ascii="Times New Roman" w:hAnsi="Times New Roman"/>
        </w:rPr>
        <w:t>………………………………………………………………………………</w:t>
      </w:r>
    </w:p>
    <w:p w14:paraId="78AA0BFD" w14:textId="77777777" w:rsidR="00D14721" w:rsidRDefault="00D14721" w:rsidP="00D14721">
      <w:pPr>
        <w:rPr>
          <w:rFonts w:ascii="Times New Roman" w:hAnsi="Times New Roman"/>
        </w:rPr>
      </w:pPr>
      <w:r>
        <w:rPr>
          <w:rFonts w:ascii="Times New Roman" w:hAnsi="Times New Roman"/>
        </w:rPr>
        <w:t>działając w imieniu i na rzecz ……………………………….......................</w:t>
      </w:r>
    </w:p>
    <w:p w14:paraId="2E9AE405" w14:textId="77777777" w:rsidR="00D14721" w:rsidRDefault="00D14721" w:rsidP="00D14721">
      <w:pPr>
        <w:rPr>
          <w:rFonts w:ascii="Times New Roman" w:hAnsi="Times New Roman"/>
        </w:rPr>
      </w:pPr>
      <w:r>
        <w:rPr>
          <w:rFonts w:ascii="Times New Roman" w:hAnsi="Times New Roman"/>
        </w:rPr>
        <w:t>………………………………………………………………………………</w:t>
      </w:r>
    </w:p>
    <w:p w14:paraId="072A5814" w14:textId="77777777" w:rsidR="00D14721" w:rsidRDefault="00D14721" w:rsidP="00D14721">
      <w:pPr>
        <w:rPr>
          <w:rFonts w:ascii="Times New Roman" w:hAnsi="Times New Roman"/>
        </w:rPr>
      </w:pPr>
      <w:r>
        <w:rPr>
          <w:rFonts w:ascii="Times New Roman" w:hAnsi="Times New Roman"/>
        </w:rPr>
        <w:t xml:space="preserve">      (należy podać pełną nazwę Wykonawcy, adres, )</w:t>
      </w:r>
    </w:p>
    <w:p w14:paraId="7E81BCF2" w14:textId="77777777" w:rsidR="00D14721" w:rsidRDefault="00D14721" w:rsidP="00D14721">
      <w:pPr>
        <w:rPr>
          <w:rFonts w:ascii="Times New Roman" w:hAnsi="Times New Roman"/>
        </w:rPr>
      </w:pPr>
    </w:p>
    <w:p w14:paraId="523A8D45" w14:textId="36EFD22D" w:rsidR="00D14721" w:rsidRDefault="00D14721" w:rsidP="00D14721">
      <w:pPr>
        <w:rPr>
          <w:rFonts w:ascii="Times New Roman" w:hAnsi="Times New Roman"/>
        </w:rPr>
      </w:pPr>
      <w:r>
        <w:rPr>
          <w:rFonts w:ascii="Times New Roman" w:hAnsi="Times New Roman"/>
        </w:rPr>
        <w:t xml:space="preserve">W odpowiedzi na ogłoszenie Gminy Miasta Sopotu  ul. Tadeusza Kościuszki 25/27, 81 – 704 Sopot, NIP 585-14-11-941 w imieniu której działa Miejski Ośrodek Pomocy Społecznej w Sopocie ul. Kolejowa 14, 81 -835 Sopot z dnia </w:t>
      </w:r>
      <w:r w:rsidR="003F3648" w:rsidRPr="003F3648">
        <w:rPr>
          <w:rFonts w:ascii="Times New Roman" w:hAnsi="Times New Roman"/>
          <w:b/>
          <w:bCs/>
        </w:rPr>
        <w:t>20 listopada 2020</w:t>
      </w:r>
      <w:r>
        <w:rPr>
          <w:rFonts w:ascii="Times New Roman" w:hAnsi="Times New Roman"/>
        </w:rPr>
        <w:t xml:space="preserve"> roku na „świadczenie gminnych specjalistycznych usług opiekuńczych usług opiekuńczych  w zakresie rehabilitacji fizycznej i usprawniania zaburzonych funkcji organizmu</w:t>
      </w:r>
    </w:p>
    <w:p w14:paraId="2B4A6590" w14:textId="77777777" w:rsidR="00D14721" w:rsidRDefault="00D14721" w:rsidP="00D14721">
      <w:pPr>
        <w:numPr>
          <w:ilvl w:val="0"/>
          <w:numId w:val="24"/>
        </w:numPr>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Oświadczamy,  że  zapoznaliśmy się z SIWZ i nie wnosimy do nich żadnych zastrzeżeń oraz zdobyliśmy niezbędne informacje do przygotowania oferty. </w:t>
      </w:r>
    </w:p>
    <w:p w14:paraId="60270274" w14:textId="77777777" w:rsidR="00D14721" w:rsidRDefault="00D14721" w:rsidP="00D14721">
      <w:pPr>
        <w:numPr>
          <w:ilvl w:val="0"/>
          <w:numId w:val="24"/>
        </w:numPr>
        <w:rPr>
          <w:rFonts w:ascii="Times New Roman" w:eastAsia="Times New Roman" w:hAnsi="Times New Roman" w:cs="Times New Roman"/>
          <w:lang w:eastAsia="zh-CN"/>
        </w:rPr>
      </w:pPr>
      <w:r>
        <w:rPr>
          <w:rFonts w:ascii="Times New Roman" w:eastAsia="Times New Roman" w:hAnsi="Times New Roman" w:cs="Times New Roman"/>
          <w:lang w:eastAsia="zh-CN"/>
        </w:rPr>
        <w:t>Oferujemy realizacje przedmiotu zamówienia za cenę :</w:t>
      </w:r>
    </w:p>
    <w:p w14:paraId="5395FE5F" w14:textId="77777777" w:rsidR="00D14721" w:rsidRDefault="00D14721" w:rsidP="00D14721">
      <w:pPr>
        <w:numPr>
          <w:ilvl w:val="0"/>
          <w:numId w:val="25"/>
        </w:numPr>
        <w:contextualSpacing/>
        <w:rPr>
          <w:rFonts w:ascii="Times New Roman" w:eastAsia="Times New Roman" w:hAnsi="Times New Roman" w:cs="Times New Roman"/>
          <w:lang w:eastAsia="zh-CN"/>
        </w:rPr>
      </w:pPr>
      <w:r>
        <w:rPr>
          <w:rFonts w:ascii="Times New Roman" w:eastAsia="Times New Roman" w:hAnsi="Times New Roman" w:cs="Times New Roman"/>
          <w:lang w:eastAsia="zh-CN"/>
        </w:rPr>
        <w:t>Cenę netto za 1 godzinę usługi ( 60min)………………………………….…</w:t>
      </w:r>
    </w:p>
    <w:p w14:paraId="3C4C615F" w14:textId="77777777" w:rsidR="00D14721" w:rsidRDefault="00D14721" w:rsidP="00D14721">
      <w:pPr>
        <w:numPr>
          <w:ilvl w:val="0"/>
          <w:numId w:val="25"/>
        </w:numPr>
        <w:contextualSpacing/>
        <w:rPr>
          <w:rFonts w:ascii="Times New Roman" w:eastAsia="Times New Roman" w:hAnsi="Times New Roman" w:cs="Times New Roman"/>
          <w:lang w:eastAsia="zh-CN"/>
        </w:rPr>
      </w:pPr>
      <w:r>
        <w:rPr>
          <w:rFonts w:ascii="Times New Roman" w:eastAsia="Times New Roman" w:hAnsi="Times New Roman" w:cs="Times New Roman"/>
          <w:lang w:eastAsia="zh-CN"/>
        </w:rPr>
        <w:t>PodatekVAT……..%....................słownie…………………………………………………………………………………………………………………………………</w:t>
      </w:r>
    </w:p>
    <w:p w14:paraId="594051B3" w14:textId="77777777" w:rsidR="00D14721" w:rsidRDefault="00D14721" w:rsidP="00D14721">
      <w:pPr>
        <w:numPr>
          <w:ilvl w:val="0"/>
          <w:numId w:val="25"/>
        </w:numPr>
        <w:contextualSpacing/>
        <w:rPr>
          <w:rFonts w:ascii="Times New Roman" w:eastAsia="Times New Roman" w:hAnsi="Times New Roman" w:cs="Times New Roman"/>
          <w:lang w:eastAsia="zh-CN"/>
        </w:rPr>
      </w:pPr>
      <w:r>
        <w:rPr>
          <w:rFonts w:ascii="Times New Roman" w:eastAsia="Times New Roman" w:hAnsi="Times New Roman" w:cs="Times New Roman"/>
          <w:lang w:eastAsia="zh-CN"/>
        </w:rPr>
        <w:t>cenę brutto (łącznie z podatkiem VAT) za 1 godzinę (60min)  usługi……………  Słownie……………………………………………………………………………</w:t>
      </w:r>
    </w:p>
    <w:p w14:paraId="138B3837" w14:textId="77777777" w:rsidR="00D14721" w:rsidRDefault="00D14721" w:rsidP="00D14721">
      <w:pPr>
        <w:rPr>
          <w:rFonts w:ascii="Times New Roman" w:hAnsi="Times New Roman"/>
        </w:rPr>
      </w:pPr>
      <w:r>
        <w:rPr>
          <w:rFonts w:ascii="Times New Roman" w:hAnsi="Times New Roman"/>
        </w:rPr>
        <w:t>3.          Termin realizacji przedmiotu zamówienia - zgodnie z załącznikiem nr 1</w:t>
      </w:r>
    </w:p>
    <w:p w14:paraId="5EF856F1" w14:textId="77777777" w:rsidR="00D14721" w:rsidRDefault="00D14721" w:rsidP="00D14721">
      <w:pPr>
        <w:rPr>
          <w:rFonts w:ascii="Times New Roman" w:hAnsi="Times New Roman"/>
        </w:rPr>
      </w:pPr>
      <w:r>
        <w:rPr>
          <w:rFonts w:ascii="Times New Roman" w:hAnsi="Times New Roman"/>
        </w:rPr>
        <w:t>4.</w:t>
      </w:r>
      <w:r>
        <w:rPr>
          <w:rFonts w:ascii="Times New Roman" w:hAnsi="Times New Roman"/>
        </w:rPr>
        <w:tab/>
        <w:t>Uważamy się za związanych niniejszą ofertą na czas wskazany w SIWZ.</w:t>
      </w:r>
    </w:p>
    <w:p w14:paraId="782C47E5" w14:textId="77777777" w:rsidR="00D14721" w:rsidRDefault="00D14721" w:rsidP="00D14721">
      <w:pPr>
        <w:ind w:left="705" w:hanging="705"/>
        <w:rPr>
          <w:rFonts w:ascii="Times New Roman" w:hAnsi="Times New Roman"/>
        </w:rPr>
      </w:pPr>
      <w:r>
        <w:rPr>
          <w:rFonts w:ascii="Times New Roman" w:hAnsi="Times New Roman"/>
        </w:rPr>
        <w:t>5.</w:t>
      </w:r>
      <w:r>
        <w:rPr>
          <w:rFonts w:ascii="Times New Roman" w:hAnsi="Times New Roman"/>
        </w:rPr>
        <w:tab/>
        <w:t>W razie wybrania naszej ofert zobowiązujemy się do podpisania umowy na warunkach zawartych w SIWZ w terminie i miejscu określonym przez Zamawiającego.</w:t>
      </w:r>
    </w:p>
    <w:p w14:paraId="55CF0F0E" w14:textId="77777777" w:rsidR="00D14721" w:rsidRDefault="00D14721" w:rsidP="00D14721">
      <w:pPr>
        <w:rPr>
          <w:rFonts w:ascii="Times New Roman" w:hAnsi="Times New Roman"/>
        </w:rPr>
      </w:pPr>
      <w:r>
        <w:rPr>
          <w:rFonts w:ascii="Times New Roman" w:hAnsi="Times New Roman"/>
        </w:rPr>
        <w:t>6.</w:t>
      </w:r>
      <w:r>
        <w:rPr>
          <w:rFonts w:ascii="Times New Roman" w:hAnsi="Times New Roman"/>
        </w:rPr>
        <w:tab/>
        <w:t>Na niniejszą ofertę składa się ……..kolejno ponumerowanych i parafowanych  stron.</w:t>
      </w:r>
    </w:p>
    <w:p w14:paraId="03817776" w14:textId="77777777" w:rsidR="00D14721" w:rsidRDefault="00D14721" w:rsidP="00D14721">
      <w:pPr>
        <w:rPr>
          <w:rFonts w:ascii="Times New Roman" w:hAnsi="Times New Roman"/>
        </w:rPr>
      </w:pPr>
    </w:p>
    <w:p w14:paraId="18D0A883" w14:textId="77777777" w:rsidR="00D14721" w:rsidRDefault="00D14721" w:rsidP="00D14721">
      <w:pPr>
        <w:rPr>
          <w:rFonts w:ascii="Times New Roman" w:hAnsi="Times New Roman"/>
        </w:rPr>
      </w:pPr>
    </w:p>
    <w:p w14:paraId="17DD5760" w14:textId="77777777" w:rsidR="00D14721" w:rsidRDefault="00D14721" w:rsidP="00D14721">
      <w:pPr>
        <w:ind w:left="4248" w:firstLine="708"/>
        <w:rPr>
          <w:rFonts w:ascii="Times New Roman" w:hAnsi="Times New Roman"/>
          <w:b/>
        </w:rPr>
      </w:pPr>
      <w:r>
        <w:rPr>
          <w:rFonts w:ascii="Times New Roman" w:hAnsi="Times New Roman"/>
          <w:b/>
        </w:rPr>
        <w:t>………………………………..</w:t>
      </w:r>
    </w:p>
    <w:p w14:paraId="216DB0AE" w14:textId="77777777" w:rsidR="00D14721" w:rsidRDefault="00D14721" w:rsidP="00D14721">
      <w:pPr>
        <w:rPr>
          <w:rFonts w:ascii="Times New Roman" w:hAnsi="Times New Roman" w:cs="Times New Roman"/>
        </w:rPr>
      </w:pPr>
      <w:r>
        <w:rPr>
          <w:rFonts w:ascii="Times New Roman" w:hAnsi="Times New Roman" w:cs="Times New Roman"/>
        </w:rPr>
        <w:t xml:space="preserve">                                                                                              podpis i pieczęć </w:t>
      </w:r>
    </w:p>
    <w:p w14:paraId="081FBC89" w14:textId="77777777" w:rsidR="00D14721" w:rsidRDefault="00D14721" w:rsidP="00D14721">
      <w:pPr>
        <w:rPr>
          <w:rFonts w:ascii="Times New Roman" w:hAnsi="Times New Roman" w:cs="Times New Roman"/>
        </w:rPr>
      </w:pPr>
      <w:r>
        <w:rPr>
          <w:rFonts w:ascii="Times New Roman" w:hAnsi="Times New Roman" w:cs="Times New Roman"/>
        </w:rPr>
        <w:t xml:space="preserve">                                                                          upoważnionego przedstawiciela Wykonawcy                                                  </w:t>
      </w:r>
    </w:p>
    <w:p w14:paraId="44908586" w14:textId="77777777" w:rsidR="00D14721" w:rsidRDefault="00D14721" w:rsidP="00D14721">
      <w:pPr>
        <w:rPr>
          <w:rFonts w:ascii="Times New Roman" w:hAnsi="Times New Roman" w:cs="Times New Roman"/>
        </w:rPr>
      </w:pPr>
    </w:p>
    <w:p w14:paraId="775F3088" w14:textId="77777777" w:rsidR="00D14721" w:rsidRDefault="00D14721" w:rsidP="00D14721">
      <w:pPr>
        <w:tabs>
          <w:tab w:val="left" w:pos="284"/>
        </w:tabs>
        <w:spacing w:after="0" w:line="360" w:lineRule="auto"/>
        <w:rPr>
          <w:rFonts w:ascii="Times New Roman" w:hAnsi="Times New Roman" w:cs="Times New Roman"/>
          <w:b/>
          <w:bCs/>
          <w:lang w:eastAsia="pl-PL"/>
        </w:rPr>
      </w:pPr>
    </w:p>
    <w:p w14:paraId="19D5BCDB" w14:textId="77777777" w:rsidR="00D14721" w:rsidRDefault="00D14721" w:rsidP="00D14721">
      <w:pPr>
        <w:tabs>
          <w:tab w:val="left" w:pos="284"/>
        </w:tabs>
        <w:spacing w:after="0" w:line="360" w:lineRule="auto"/>
        <w:rPr>
          <w:rFonts w:ascii="Times New Roman" w:hAnsi="Times New Roman" w:cs="Times New Roman"/>
          <w:b/>
          <w:bCs/>
          <w:lang w:eastAsia="pl-PL"/>
        </w:rPr>
      </w:pPr>
      <w:r>
        <w:rPr>
          <w:rFonts w:ascii="Times New Roman" w:hAnsi="Times New Roman" w:cs="Times New Roman"/>
          <w:b/>
          <w:bCs/>
          <w:lang w:eastAsia="pl-PL"/>
        </w:rPr>
        <w:lastRenderedPageBreak/>
        <w:t>Załączniki do oferty:</w:t>
      </w:r>
    </w:p>
    <w:p w14:paraId="37BAE351" w14:textId="77777777" w:rsidR="00D14721" w:rsidRDefault="00D14721" w:rsidP="00D14721">
      <w:pPr>
        <w:overflowPunct w:val="0"/>
        <w:autoSpaceDE w:val="0"/>
        <w:spacing w:after="0" w:line="360" w:lineRule="auto"/>
        <w:jc w:val="both"/>
        <w:rPr>
          <w:rFonts w:ascii="Times New Roman" w:hAnsi="Times New Roman" w:cs="Times New Roman"/>
          <w:b/>
          <w:bCs/>
          <w:lang w:eastAsia="pl-PL"/>
        </w:rPr>
      </w:pPr>
    </w:p>
    <w:p w14:paraId="17AF7863"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zał. nr 2 – Formularz oferty</w:t>
      </w:r>
    </w:p>
    <w:p w14:paraId="41AA3F43"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zał. nr 3 –  Oświadczenie o spełnieniu warunków określonych w art.22 pzp 1</w:t>
      </w:r>
    </w:p>
    <w:p w14:paraId="3B49CA40"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 xml:space="preserve">zał. nr 4 – Oświadczenie o niepodleganiu wykluczeniu art. 24 ust. 1 </w:t>
      </w:r>
    </w:p>
    <w:p w14:paraId="18E0DC15"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zał. nr 5 – Informacja Wykonawcy o przynależności do grupy kapitałowej</w:t>
      </w:r>
      <w:r>
        <w:rPr>
          <w:rFonts w:ascii="Times New Roman" w:hAnsi="Times New Roman" w:cs="Times New Roman"/>
          <w:bCs/>
          <w:lang w:eastAsia="pl-PL"/>
        </w:rPr>
        <w:t xml:space="preserve"> </w:t>
      </w:r>
    </w:p>
    <w:p w14:paraId="0567DB83"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 xml:space="preserve">zał. nr  6 – Parafowany wzór umowy </w:t>
      </w:r>
    </w:p>
    <w:p w14:paraId="7C5CE7CF"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 xml:space="preserve">zał. Nr  7 -  Parafowany wzór umowy powierzenia danych </w:t>
      </w:r>
    </w:p>
    <w:p w14:paraId="1335EB62"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Odpis z właściwego rejestru lub zaświadczenie o wpisie do ewidencji działalności   gospodarczej.</w:t>
      </w:r>
    </w:p>
    <w:p w14:paraId="1693D9C2"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lang w:eastAsia="pl-PL"/>
        </w:rPr>
        <w:t xml:space="preserve">Zał. nr 7 -  </w:t>
      </w:r>
      <w:r>
        <w:rPr>
          <w:rFonts w:ascii="Times New Roman" w:eastAsia="Calibri" w:hAnsi="Times New Roman"/>
        </w:rPr>
        <w:t>Oświadczenie Wykonawcy  w zakresie wypełnienia obowiązków informacyjnych  przewidzianych       w art. 13 lub art. 14 RODO</w:t>
      </w:r>
    </w:p>
    <w:p w14:paraId="4115A212"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Zaświadczenie z właściwego Urzędu Skarbowego.</w:t>
      </w:r>
    </w:p>
    <w:p w14:paraId="75F76806"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Zaświadczenie z właściwego Zakładu Ubezpieczeń Społecznych.</w:t>
      </w:r>
    </w:p>
    <w:p w14:paraId="2F5EA611"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lang w:eastAsia="pl-PL"/>
        </w:rPr>
      </w:pPr>
      <w:r>
        <w:rPr>
          <w:rFonts w:ascii="Times New Roman" w:hAnsi="Times New Roman" w:cs="Times New Roman"/>
          <w:lang w:eastAsia="pl-PL"/>
        </w:rPr>
        <w:t>Polisa OC lub inny dokument potwierdzający, że Wykonawca jest ubezpieczony od odpowiedzialności cywilnej w zakresie prowadzonej działalności.</w:t>
      </w:r>
    </w:p>
    <w:p w14:paraId="5D15A5A1"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b/>
          <w:bCs/>
          <w:lang w:eastAsia="pl-PL"/>
        </w:rPr>
      </w:pPr>
      <w:r>
        <w:rPr>
          <w:rFonts w:ascii="Times New Roman" w:hAnsi="Times New Roman" w:cs="Times New Roman"/>
          <w:lang w:eastAsia="pl-PL"/>
        </w:rPr>
        <w:t>W przypadku Wykonawców występujących wspólnie (spółka cywilna, konsorcjum) -    pełnomocnictwo ustanawiające pełnomocnika do reprezentowania w postępowaniu                        o udzielenie zamówienia publicznego albo reprezentowania w postępowaniu i zawarcia umowy w sprawie zamówienia publicznego</w:t>
      </w:r>
    </w:p>
    <w:p w14:paraId="227FE7F5"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bCs/>
          <w:lang w:eastAsia="pl-PL"/>
        </w:rPr>
      </w:pPr>
      <w:r>
        <w:rPr>
          <w:rFonts w:ascii="Times New Roman" w:hAnsi="Times New Roman" w:cs="Times New Roman"/>
          <w:bCs/>
          <w:lang w:eastAsia="pl-PL"/>
        </w:rPr>
        <w:t>Lista osób mających wykonywać usługę.</w:t>
      </w:r>
    </w:p>
    <w:p w14:paraId="1FF26D02" w14:textId="77777777" w:rsidR="00D14721" w:rsidRDefault="00D14721" w:rsidP="00D14721">
      <w:pPr>
        <w:numPr>
          <w:ilvl w:val="1"/>
          <w:numId w:val="26"/>
        </w:numPr>
        <w:suppressAutoHyphens/>
        <w:overflowPunct w:val="0"/>
        <w:autoSpaceDE w:val="0"/>
        <w:spacing w:after="0" w:line="360" w:lineRule="auto"/>
        <w:jc w:val="both"/>
        <w:textAlignment w:val="baseline"/>
        <w:rPr>
          <w:rFonts w:ascii="Times New Roman" w:hAnsi="Times New Roman" w:cs="Times New Roman"/>
          <w:bCs/>
          <w:lang w:eastAsia="pl-PL"/>
        </w:rPr>
      </w:pPr>
      <w:r>
        <w:rPr>
          <w:rFonts w:ascii="Times New Roman" w:hAnsi="Times New Roman" w:cs="Times New Roman"/>
          <w:bCs/>
          <w:lang w:eastAsia="pl-PL"/>
        </w:rPr>
        <w:t xml:space="preserve">Dokumenty potwierdzające doświadczenie osób mających wykonywać umowę                                  </w:t>
      </w:r>
      <w:r>
        <w:rPr>
          <w:rFonts w:ascii="Times New Roman" w:hAnsi="Times New Roman" w:cs="Times New Roman"/>
          <w:bCs/>
          <w:lang w:eastAsia="pl-PL"/>
        </w:rPr>
        <w:br/>
        <w:t>( referencje, potwierdzenia wykonania umowy, świadectwa pracy, umowy zlecenia)</w:t>
      </w:r>
    </w:p>
    <w:p w14:paraId="324CB8C0" w14:textId="77777777" w:rsidR="00D14721" w:rsidRDefault="00D14721" w:rsidP="00D14721">
      <w:pPr>
        <w:numPr>
          <w:ilvl w:val="1"/>
          <w:numId w:val="26"/>
        </w:numPr>
        <w:suppressAutoHyphens/>
        <w:overflowPunct w:val="0"/>
        <w:autoSpaceDE w:val="0"/>
        <w:spacing w:after="0" w:line="360" w:lineRule="auto"/>
        <w:contextualSpacing/>
        <w:jc w:val="both"/>
        <w:textAlignment w:val="baseline"/>
        <w:rPr>
          <w:rFonts w:ascii="Times New Roman" w:hAnsi="Times New Roman" w:cs="Times New Roman"/>
          <w:bCs/>
          <w:lang w:eastAsia="pl-PL"/>
        </w:rPr>
      </w:pPr>
      <w:r>
        <w:rPr>
          <w:rFonts w:ascii="Times New Roman" w:hAnsi="Times New Roman" w:cs="Times New Roman"/>
          <w:lang w:eastAsia="pl-PL"/>
        </w:rPr>
        <w:t xml:space="preserve">Referencje lub inne dokumenty potwierdzające spełnienie warunku opisanego w rozdziale IV ust.2 pkt 1. </w:t>
      </w:r>
    </w:p>
    <w:p w14:paraId="44585B1E" w14:textId="77777777" w:rsidR="00D14721" w:rsidRDefault="00D14721" w:rsidP="00D14721">
      <w:pPr>
        <w:overflowPunct w:val="0"/>
        <w:autoSpaceDE w:val="0"/>
        <w:spacing w:after="0" w:line="360" w:lineRule="auto"/>
        <w:ind w:right="1152"/>
        <w:rPr>
          <w:rFonts w:ascii="Times New Roman" w:hAnsi="Times New Roman" w:cs="Times New Roman"/>
          <w:b/>
          <w:bCs/>
          <w:lang w:eastAsia="pl-PL"/>
        </w:rPr>
      </w:pPr>
    </w:p>
    <w:p w14:paraId="0CAC5EAD" w14:textId="77777777" w:rsidR="00D14721" w:rsidRDefault="00D14721" w:rsidP="00D14721">
      <w:pPr>
        <w:overflowPunct w:val="0"/>
        <w:autoSpaceDE w:val="0"/>
        <w:spacing w:after="0" w:line="360" w:lineRule="auto"/>
        <w:ind w:right="1152"/>
        <w:rPr>
          <w:rFonts w:ascii="Times New Roman" w:hAnsi="Times New Roman" w:cs="Times New Roman"/>
          <w:b/>
          <w:bCs/>
          <w:lang w:eastAsia="pl-PL"/>
        </w:rPr>
      </w:pPr>
    </w:p>
    <w:p w14:paraId="4BB8BEFB" w14:textId="77777777" w:rsidR="00D14721" w:rsidRDefault="00D14721" w:rsidP="00D14721">
      <w:pPr>
        <w:overflowPunct w:val="0"/>
        <w:autoSpaceDE w:val="0"/>
        <w:spacing w:after="0" w:line="360" w:lineRule="auto"/>
        <w:ind w:right="1152"/>
        <w:jc w:val="right"/>
        <w:rPr>
          <w:rFonts w:ascii="Times New Roman" w:hAnsi="Times New Roman" w:cs="Times New Roman"/>
          <w:b/>
          <w:bCs/>
          <w:lang w:eastAsia="pl-PL"/>
        </w:rPr>
      </w:pPr>
    </w:p>
    <w:p w14:paraId="09837C80" w14:textId="77777777" w:rsidR="00D14721" w:rsidRDefault="00D14721" w:rsidP="00D14721">
      <w:pPr>
        <w:ind w:left="7080"/>
        <w:rPr>
          <w:rFonts w:ascii="Times New Roman" w:hAnsi="Times New Roman" w:cs="Times New Roman"/>
        </w:rPr>
      </w:pPr>
      <w:r>
        <w:rPr>
          <w:rFonts w:ascii="Times New Roman" w:hAnsi="Times New Roman" w:cs="Times New Roman"/>
        </w:rPr>
        <w:br w:type="page"/>
      </w:r>
      <w:r>
        <w:rPr>
          <w:rFonts w:ascii="Times New Roman" w:hAnsi="Times New Roman" w:cs="Times New Roman"/>
          <w:bCs/>
          <w:lang w:eastAsia="pl-PL"/>
        </w:rPr>
        <w:lastRenderedPageBreak/>
        <w:t>Załącznik nr 3</w:t>
      </w:r>
    </w:p>
    <w:p w14:paraId="144C01C3" w14:textId="77777777" w:rsidR="00D14721" w:rsidRDefault="00D14721" w:rsidP="00D14721">
      <w:pPr>
        <w:overflowPunct w:val="0"/>
        <w:autoSpaceDE w:val="0"/>
        <w:spacing w:after="0" w:line="360" w:lineRule="auto"/>
        <w:rPr>
          <w:rFonts w:ascii="Times New Roman" w:hAnsi="Times New Roman" w:cs="Times New Roman"/>
          <w:b/>
          <w:bCs/>
          <w:lang w:eastAsia="pl-PL"/>
        </w:rPr>
      </w:pPr>
    </w:p>
    <w:p w14:paraId="42EC3F5A" w14:textId="77777777" w:rsidR="00D14721" w:rsidRDefault="00D14721" w:rsidP="00D14721">
      <w:pPr>
        <w:overflowPunct w:val="0"/>
        <w:autoSpaceDE w:val="0"/>
        <w:spacing w:after="0" w:line="360" w:lineRule="auto"/>
        <w:rPr>
          <w:rFonts w:ascii="Times New Roman" w:eastAsia="Times New Roman" w:hAnsi="Times New Roman" w:cs="Times New Roman"/>
          <w:lang w:eastAsia="pl-PL"/>
        </w:rPr>
      </w:pPr>
      <w:r>
        <w:rPr>
          <w:rFonts w:ascii="Times New Roman" w:hAnsi="Times New Roman" w:cs="Times New Roman"/>
          <w:lang w:eastAsia="pl-PL"/>
        </w:rPr>
        <w:t>.................................................</w:t>
      </w:r>
    </w:p>
    <w:p w14:paraId="7C472B4B" w14:textId="77777777" w:rsidR="00D14721" w:rsidRDefault="00D14721" w:rsidP="00D14721">
      <w:pPr>
        <w:overflowPunct w:val="0"/>
        <w:autoSpaceDE w:val="0"/>
        <w:spacing w:after="0" w:line="360" w:lineRule="auto"/>
        <w:rPr>
          <w:rFonts w:ascii="Times New Roman" w:hAnsi="Times New Roman" w:cs="Times New Roman"/>
          <w:b/>
          <w:bCs/>
          <w:lang w:eastAsia="pl-PL"/>
        </w:rPr>
      </w:pPr>
      <w:r>
        <w:rPr>
          <w:rFonts w:ascii="Times New Roman" w:eastAsia="Times New Roman" w:hAnsi="Times New Roman" w:cs="Times New Roman"/>
          <w:lang w:eastAsia="pl-PL"/>
        </w:rPr>
        <w:t xml:space="preserve">          </w:t>
      </w:r>
      <w:r>
        <w:rPr>
          <w:rFonts w:ascii="Times New Roman" w:hAnsi="Times New Roman" w:cs="Times New Roman"/>
          <w:lang w:eastAsia="pl-PL"/>
        </w:rPr>
        <w:t>/ pieczęć  firmowa /</w:t>
      </w:r>
    </w:p>
    <w:p w14:paraId="5154E703" w14:textId="77777777" w:rsidR="00D14721" w:rsidRDefault="00D14721" w:rsidP="00D14721">
      <w:pPr>
        <w:keepNext/>
        <w:overflowPunct w:val="0"/>
        <w:autoSpaceDE w:val="0"/>
        <w:spacing w:after="0" w:line="360" w:lineRule="auto"/>
        <w:jc w:val="center"/>
        <w:rPr>
          <w:rFonts w:ascii="Times New Roman" w:hAnsi="Times New Roman" w:cs="Times New Roman"/>
          <w:b/>
          <w:bCs/>
          <w:lang w:eastAsia="pl-PL"/>
        </w:rPr>
      </w:pPr>
    </w:p>
    <w:p w14:paraId="412F4737" w14:textId="77777777" w:rsidR="00D14721" w:rsidRDefault="00D14721" w:rsidP="00D14721">
      <w:pPr>
        <w:spacing w:after="0" w:line="360" w:lineRule="auto"/>
        <w:rPr>
          <w:rFonts w:ascii="Times New Roman" w:hAnsi="Times New Roman" w:cs="Times New Roman"/>
          <w:b/>
          <w:bCs/>
          <w:lang w:eastAsia="pl-PL"/>
        </w:rPr>
      </w:pPr>
    </w:p>
    <w:p w14:paraId="4DCBDCC0" w14:textId="77777777" w:rsidR="00D14721" w:rsidRDefault="00D14721" w:rsidP="00D14721">
      <w:pPr>
        <w:keepNext/>
        <w:overflowPunct w:val="0"/>
        <w:autoSpaceDE w:val="0"/>
        <w:spacing w:after="0" w:line="360" w:lineRule="auto"/>
        <w:jc w:val="center"/>
        <w:rPr>
          <w:rFonts w:ascii="Times New Roman" w:hAnsi="Times New Roman" w:cs="Times New Roman"/>
          <w:lang w:eastAsia="pl-PL"/>
        </w:rPr>
      </w:pPr>
      <w:r>
        <w:rPr>
          <w:rFonts w:ascii="Times New Roman" w:hAnsi="Times New Roman" w:cs="Times New Roman"/>
          <w:b/>
          <w:bCs/>
          <w:u w:val="single"/>
          <w:lang w:eastAsia="pl-PL"/>
        </w:rPr>
        <w:t>O Ś W I A D C Z E N I E</w:t>
      </w:r>
    </w:p>
    <w:p w14:paraId="20E08E70" w14:textId="77777777" w:rsidR="00D14721" w:rsidRDefault="00D14721" w:rsidP="00D14721">
      <w:pPr>
        <w:spacing w:after="0" w:line="360" w:lineRule="auto"/>
        <w:rPr>
          <w:rFonts w:ascii="Times New Roman" w:hAnsi="Times New Roman" w:cs="Times New Roman"/>
          <w:lang w:eastAsia="pl-PL"/>
        </w:rPr>
      </w:pPr>
    </w:p>
    <w:p w14:paraId="61C52C9C" w14:textId="77777777" w:rsidR="00D14721" w:rsidRDefault="00D14721" w:rsidP="00D14721">
      <w:pPr>
        <w:spacing w:after="0" w:line="360" w:lineRule="auto"/>
        <w:rPr>
          <w:rFonts w:ascii="Times New Roman" w:hAnsi="Times New Roman" w:cs="Times New Roman"/>
          <w:lang w:eastAsia="pl-PL"/>
        </w:rPr>
      </w:pPr>
    </w:p>
    <w:p w14:paraId="644D5947" w14:textId="77777777" w:rsidR="00D14721" w:rsidRDefault="00D14721" w:rsidP="00D14721">
      <w:pPr>
        <w:spacing w:after="0" w:line="360" w:lineRule="auto"/>
        <w:jc w:val="center"/>
        <w:rPr>
          <w:rFonts w:ascii="Times New Roman" w:hAnsi="Times New Roman" w:cs="Times New Roman"/>
          <w:lang w:eastAsia="pl-PL"/>
        </w:rPr>
      </w:pPr>
      <w:r>
        <w:rPr>
          <w:rFonts w:ascii="Times New Roman" w:hAnsi="Times New Roman" w:cs="Times New Roman"/>
          <w:lang w:eastAsia="pl-PL"/>
        </w:rPr>
        <w:t xml:space="preserve">o spełnianiu warunków udziału w postępowaniu, o których mowa w art. 22 ust. 1 ustawy z dnia  </w:t>
      </w:r>
      <w:r>
        <w:rPr>
          <w:rFonts w:ascii="Times New Roman" w:hAnsi="Times New Roman" w:cs="Times New Roman"/>
          <w:lang w:eastAsia="pl-PL"/>
        </w:rPr>
        <w:br/>
        <w:t>29 stycznia 2004 roku Prawo zamówień publicznych</w:t>
      </w:r>
    </w:p>
    <w:p w14:paraId="0666D542" w14:textId="77777777" w:rsidR="00D14721" w:rsidRDefault="00D14721" w:rsidP="00D14721">
      <w:pPr>
        <w:spacing w:after="0" w:line="360" w:lineRule="auto"/>
        <w:jc w:val="center"/>
        <w:rPr>
          <w:rFonts w:ascii="Times New Roman" w:hAnsi="Times New Roman" w:cs="Times New Roman"/>
          <w:color w:val="000000"/>
          <w:u w:val="single"/>
          <w:lang w:eastAsia="pl-PL"/>
        </w:rPr>
      </w:pPr>
      <w:r>
        <w:rPr>
          <w:rFonts w:ascii="Times New Roman" w:hAnsi="Times New Roman" w:cs="Times New Roman"/>
          <w:u w:val="single"/>
          <w:lang w:eastAsia="pl-PL"/>
        </w:rPr>
        <w:t>(t.j. Dz.U. z 2019 r., poz.</w:t>
      </w:r>
      <w:r w:rsidR="00AF79A7">
        <w:rPr>
          <w:rFonts w:ascii="Times New Roman" w:hAnsi="Times New Roman" w:cs="Times New Roman"/>
          <w:u w:val="single"/>
          <w:lang w:eastAsia="pl-PL"/>
        </w:rPr>
        <w:t xml:space="preserve"> 2019)</w:t>
      </w:r>
    </w:p>
    <w:p w14:paraId="320FFE00" w14:textId="77777777" w:rsidR="00D14721" w:rsidRDefault="00D14721" w:rsidP="00D14721">
      <w:pPr>
        <w:tabs>
          <w:tab w:val="left" w:pos="360"/>
        </w:tabs>
        <w:spacing w:after="0" w:line="360" w:lineRule="auto"/>
        <w:ind w:left="705" w:hanging="705"/>
        <w:jc w:val="both"/>
        <w:rPr>
          <w:rFonts w:ascii="Times New Roman" w:hAnsi="Times New Roman" w:cs="Times New Roman"/>
          <w:color w:val="000000"/>
          <w:lang w:eastAsia="pl-PL"/>
        </w:rPr>
      </w:pPr>
    </w:p>
    <w:p w14:paraId="2A90023E" w14:textId="77777777" w:rsidR="00D14721" w:rsidRDefault="00D14721" w:rsidP="00D14721">
      <w:pPr>
        <w:tabs>
          <w:tab w:val="left" w:pos="360"/>
        </w:tabs>
        <w:spacing w:after="0" w:line="360" w:lineRule="auto"/>
        <w:ind w:left="705" w:hanging="705"/>
        <w:jc w:val="both"/>
        <w:rPr>
          <w:rFonts w:ascii="Times New Roman" w:hAnsi="Times New Roman" w:cs="Times New Roman"/>
          <w:lang w:eastAsia="pl-PL"/>
        </w:rPr>
      </w:pPr>
      <w:r>
        <w:rPr>
          <w:rFonts w:ascii="Times New Roman" w:hAnsi="Times New Roman" w:cs="Times New Roman"/>
          <w:color w:val="000000"/>
          <w:lang w:eastAsia="pl-PL"/>
        </w:rPr>
        <w:tab/>
      </w:r>
    </w:p>
    <w:p w14:paraId="71B2DFDC" w14:textId="77777777" w:rsidR="00D14721" w:rsidRDefault="00D14721" w:rsidP="00D14721">
      <w:pPr>
        <w:numPr>
          <w:ilvl w:val="0"/>
          <w:numId w:val="27"/>
        </w:numPr>
        <w:tabs>
          <w:tab w:val="left" w:pos="720"/>
        </w:tabs>
        <w:suppressAutoHyphens/>
        <w:spacing w:after="0" w:line="360" w:lineRule="auto"/>
        <w:textAlignment w:val="baseline"/>
        <w:rPr>
          <w:rFonts w:ascii="Times New Roman" w:hAnsi="Times New Roman" w:cs="Times New Roman"/>
          <w:color w:val="000000"/>
          <w:lang w:eastAsia="pl-PL"/>
        </w:rPr>
      </w:pPr>
      <w:r>
        <w:rPr>
          <w:rFonts w:ascii="Times New Roman" w:hAnsi="Times New Roman" w:cs="Times New Roman"/>
          <w:lang w:eastAsia="pl-PL"/>
        </w:rPr>
        <w:t xml:space="preserve">posiadamy  uprawnienia do wykonywania określonej działalności lub czynności , jeżeli przepisy prawa nakładają obowiązek posiadania takich uprawnień; </w:t>
      </w:r>
    </w:p>
    <w:p w14:paraId="7642E4DE" w14:textId="77777777" w:rsidR="00D14721" w:rsidRDefault="00D14721" w:rsidP="00D14721">
      <w:pPr>
        <w:numPr>
          <w:ilvl w:val="0"/>
          <w:numId w:val="27"/>
        </w:numPr>
        <w:tabs>
          <w:tab w:val="left" w:pos="720"/>
        </w:tabs>
        <w:suppressAutoHyphens/>
        <w:spacing w:after="0" w:line="360" w:lineRule="auto"/>
        <w:textAlignment w:val="baseline"/>
        <w:rPr>
          <w:rFonts w:ascii="Times New Roman" w:hAnsi="Times New Roman" w:cs="Times New Roman"/>
          <w:lang w:eastAsia="pl-PL"/>
        </w:rPr>
      </w:pPr>
      <w:r>
        <w:rPr>
          <w:rFonts w:ascii="Times New Roman" w:hAnsi="Times New Roman" w:cs="Times New Roman"/>
          <w:color w:val="000000"/>
          <w:lang w:eastAsia="pl-PL"/>
        </w:rPr>
        <w:t xml:space="preserve">posiadamy  niezbędną wiedzę i doświadczenia niezbędne do wykonania zamówienia; </w:t>
      </w:r>
    </w:p>
    <w:p w14:paraId="7F5312DA" w14:textId="77777777" w:rsidR="00D14721" w:rsidRDefault="00D14721" w:rsidP="00D14721">
      <w:pPr>
        <w:numPr>
          <w:ilvl w:val="0"/>
          <w:numId w:val="27"/>
        </w:numPr>
        <w:tabs>
          <w:tab w:val="left" w:pos="720"/>
        </w:tabs>
        <w:suppressAutoHyphens/>
        <w:spacing w:after="0" w:line="360" w:lineRule="auto"/>
        <w:textAlignment w:val="baseline"/>
        <w:rPr>
          <w:rFonts w:ascii="Times New Roman" w:hAnsi="Times New Roman" w:cs="Times New Roman"/>
          <w:lang w:eastAsia="pl-PL"/>
        </w:rPr>
      </w:pPr>
      <w:r>
        <w:rPr>
          <w:rFonts w:ascii="Times New Roman" w:hAnsi="Times New Roman" w:cs="Times New Roman"/>
          <w:lang w:eastAsia="pl-PL"/>
        </w:rPr>
        <w:t>dysponujemy  odpowiednim potencjałem technicznym oraz osobami zdolnymi do wykonania zamówienia;</w:t>
      </w:r>
    </w:p>
    <w:p w14:paraId="31073F4A" w14:textId="77777777" w:rsidR="00D14721" w:rsidRDefault="00D14721" w:rsidP="00D14721">
      <w:pPr>
        <w:numPr>
          <w:ilvl w:val="0"/>
          <w:numId w:val="27"/>
        </w:numPr>
        <w:tabs>
          <w:tab w:val="left" w:pos="720"/>
        </w:tabs>
        <w:suppressAutoHyphens/>
        <w:spacing w:after="0" w:line="360" w:lineRule="auto"/>
        <w:textAlignment w:val="baseline"/>
        <w:rPr>
          <w:rFonts w:ascii="Times New Roman" w:hAnsi="Times New Roman" w:cs="Times New Roman"/>
          <w:lang w:eastAsia="pl-PL"/>
        </w:rPr>
      </w:pPr>
      <w:r>
        <w:rPr>
          <w:rFonts w:ascii="Times New Roman" w:hAnsi="Times New Roman" w:cs="Times New Roman"/>
          <w:lang w:eastAsia="pl-PL"/>
        </w:rPr>
        <w:t>znajdujemy się w sytuacji ekonomicznej i finansowej zapewniającej wykonanie  zamówienia.</w:t>
      </w:r>
    </w:p>
    <w:p w14:paraId="7E13CABA" w14:textId="77777777" w:rsidR="00D14721" w:rsidRDefault="00D14721" w:rsidP="00D14721">
      <w:pPr>
        <w:spacing w:after="0" w:line="360" w:lineRule="auto"/>
        <w:ind w:left="720"/>
        <w:rPr>
          <w:rFonts w:ascii="Times New Roman" w:hAnsi="Times New Roman" w:cs="Times New Roman"/>
          <w:lang w:eastAsia="pl-PL"/>
        </w:rPr>
      </w:pPr>
    </w:p>
    <w:p w14:paraId="58554166" w14:textId="77777777" w:rsidR="00D14721" w:rsidRDefault="00D14721" w:rsidP="00D14721">
      <w:pPr>
        <w:keepNext/>
        <w:overflowPunct w:val="0"/>
        <w:autoSpaceDE w:val="0"/>
        <w:spacing w:after="0" w:line="360" w:lineRule="auto"/>
        <w:jc w:val="center"/>
        <w:rPr>
          <w:rFonts w:ascii="Times New Roman" w:hAnsi="Times New Roman" w:cs="Times New Roman"/>
          <w:b/>
          <w:bCs/>
          <w:lang w:eastAsia="pl-PL"/>
        </w:rPr>
      </w:pPr>
    </w:p>
    <w:p w14:paraId="59BABB66" w14:textId="77777777" w:rsidR="00D14721" w:rsidRDefault="00D14721" w:rsidP="00D14721">
      <w:pPr>
        <w:keepNext/>
        <w:overflowPunct w:val="0"/>
        <w:autoSpaceDE w:val="0"/>
        <w:spacing w:after="0" w:line="360" w:lineRule="auto"/>
        <w:jc w:val="center"/>
        <w:rPr>
          <w:rFonts w:ascii="Times New Roman" w:hAnsi="Times New Roman" w:cs="Times New Roman"/>
          <w:b/>
          <w:bCs/>
          <w:lang w:eastAsia="pl-PL"/>
        </w:rPr>
      </w:pPr>
    </w:p>
    <w:p w14:paraId="6BB40D9F" w14:textId="77777777" w:rsidR="00D14721" w:rsidRDefault="00D14721" w:rsidP="00D14721">
      <w:pPr>
        <w:keepNext/>
        <w:overflowPunct w:val="0"/>
        <w:autoSpaceDE w:val="0"/>
        <w:spacing w:after="0" w:line="360" w:lineRule="auto"/>
        <w:jc w:val="center"/>
        <w:rPr>
          <w:rFonts w:ascii="Times New Roman" w:hAnsi="Times New Roman" w:cs="Times New Roman"/>
          <w:b/>
          <w:bCs/>
          <w:lang w:eastAsia="pl-PL"/>
        </w:rPr>
      </w:pPr>
    </w:p>
    <w:p w14:paraId="757B773B" w14:textId="77777777" w:rsidR="00D14721" w:rsidRDefault="00D14721" w:rsidP="00D14721">
      <w:pPr>
        <w:overflowPunct w:val="0"/>
        <w:autoSpaceDE w:val="0"/>
        <w:spacing w:after="0" w:line="360" w:lineRule="auto"/>
        <w:jc w:val="both"/>
        <w:rPr>
          <w:rFonts w:ascii="Times New Roman" w:hAnsi="Times New Roman" w:cs="Times New Roman"/>
          <w:b/>
          <w:bCs/>
          <w:lang w:eastAsia="pl-PL"/>
        </w:rPr>
      </w:pPr>
    </w:p>
    <w:p w14:paraId="1C9A16FC" w14:textId="77777777" w:rsidR="00D14721" w:rsidRDefault="00D14721" w:rsidP="00D14721">
      <w:pPr>
        <w:overflowPunct w:val="0"/>
        <w:autoSpaceDE w:val="0"/>
        <w:spacing w:after="0" w:line="360" w:lineRule="auto"/>
        <w:ind w:left="567"/>
        <w:jc w:val="both"/>
        <w:rPr>
          <w:rFonts w:ascii="Times New Roman" w:eastAsia="Times New Roman" w:hAnsi="Times New Roman" w:cs="Times New Roman"/>
          <w:lang w:eastAsia="pl-PL"/>
        </w:rPr>
      </w:pPr>
      <w:r>
        <w:rPr>
          <w:rFonts w:ascii="Times New Roman" w:hAnsi="Times New Roman" w:cs="Times New Roman"/>
          <w:lang w:eastAsia="pl-PL"/>
        </w:rPr>
        <w:t xml:space="preserve">.................. dn. ...................                                          ....................................................... </w:t>
      </w:r>
    </w:p>
    <w:p w14:paraId="5E708176" w14:textId="77777777" w:rsidR="00D14721" w:rsidRDefault="00D14721" w:rsidP="00D14721">
      <w:pPr>
        <w:overflowPunct w:val="0"/>
        <w:autoSpaceDE w:val="0"/>
        <w:spacing w:after="0" w:line="360" w:lineRule="auto"/>
        <w:ind w:left="6300" w:hanging="633"/>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Pr>
          <w:rFonts w:ascii="Times New Roman" w:hAnsi="Times New Roman" w:cs="Times New Roman"/>
          <w:lang w:eastAsia="pl-PL"/>
        </w:rPr>
        <w:t>( podpis i pieczęć upoważnionego</w:t>
      </w:r>
    </w:p>
    <w:p w14:paraId="1D236363" w14:textId="77777777" w:rsidR="00D14721" w:rsidRDefault="00D14721" w:rsidP="00D14721">
      <w:pPr>
        <w:overflowPunct w:val="0"/>
        <w:autoSpaceDE w:val="0"/>
        <w:spacing w:after="0" w:line="360" w:lineRule="auto"/>
        <w:ind w:left="6300" w:hanging="633"/>
        <w:jc w:val="both"/>
        <w:rPr>
          <w:rFonts w:ascii="Times New Roman" w:hAnsi="Times New Roman" w:cs="Times New Roman"/>
          <w:b/>
          <w:bCs/>
          <w:lang w:eastAsia="pl-PL"/>
        </w:rPr>
      </w:pPr>
      <w:r>
        <w:rPr>
          <w:rFonts w:ascii="Times New Roman" w:eastAsia="Times New Roman" w:hAnsi="Times New Roman" w:cs="Times New Roman"/>
          <w:lang w:eastAsia="pl-PL"/>
        </w:rPr>
        <w:t xml:space="preserve">     </w:t>
      </w:r>
      <w:r>
        <w:rPr>
          <w:rFonts w:ascii="Times New Roman" w:hAnsi="Times New Roman" w:cs="Times New Roman"/>
          <w:lang w:eastAsia="pl-PL"/>
        </w:rPr>
        <w:t>przedstawiciela Wykonawcy)</w:t>
      </w:r>
    </w:p>
    <w:p w14:paraId="71A8866F" w14:textId="77777777" w:rsidR="00D14721" w:rsidRDefault="00D14721" w:rsidP="00D14721">
      <w:pPr>
        <w:spacing w:after="0" w:line="360" w:lineRule="auto"/>
        <w:jc w:val="right"/>
        <w:rPr>
          <w:rFonts w:ascii="Times New Roman" w:hAnsi="Times New Roman" w:cs="Times New Roman"/>
          <w:b/>
          <w:bCs/>
          <w:lang w:eastAsia="pl-PL"/>
        </w:rPr>
      </w:pPr>
    </w:p>
    <w:p w14:paraId="693A3660" w14:textId="77777777" w:rsidR="00D14721" w:rsidRDefault="00D14721" w:rsidP="00D14721">
      <w:pPr>
        <w:spacing w:after="0" w:line="360" w:lineRule="auto"/>
        <w:jc w:val="right"/>
        <w:rPr>
          <w:rFonts w:ascii="Times New Roman" w:hAnsi="Times New Roman" w:cs="Times New Roman"/>
          <w:b/>
          <w:bCs/>
          <w:lang w:eastAsia="pl-PL"/>
        </w:rPr>
      </w:pPr>
    </w:p>
    <w:p w14:paraId="7944E9FF" w14:textId="77777777" w:rsidR="00D14721" w:rsidRDefault="00D14721" w:rsidP="00D14721">
      <w:pPr>
        <w:spacing w:after="0" w:line="360" w:lineRule="auto"/>
        <w:jc w:val="right"/>
        <w:rPr>
          <w:rFonts w:ascii="Times New Roman" w:hAnsi="Times New Roman" w:cs="Times New Roman"/>
          <w:b/>
          <w:bCs/>
          <w:lang w:eastAsia="pl-PL"/>
        </w:rPr>
      </w:pPr>
    </w:p>
    <w:p w14:paraId="63D1D5C5" w14:textId="77777777" w:rsidR="00D14721" w:rsidRDefault="00D14721" w:rsidP="00D14721">
      <w:pPr>
        <w:rPr>
          <w:rFonts w:ascii="Times New Roman" w:hAnsi="Times New Roman" w:cs="Times New Roman"/>
        </w:rPr>
      </w:pPr>
      <w:r>
        <w:rPr>
          <w:rFonts w:ascii="Times New Roman" w:hAnsi="Times New Roman" w:cs="Times New Roman"/>
        </w:rPr>
        <w:br w:type="page"/>
      </w:r>
    </w:p>
    <w:p w14:paraId="0402C368" w14:textId="77777777" w:rsidR="00D14721" w:rsidRDefault="00D14721" w:rsidP="00D14721">
      <w:pPr>
        <w:spacing w:after="0" w:line="360" w:lineRule="auto"/>
        <w:ind w:left="6372" w:firstLine="708"/>
        <w:rPr>
          <w:rFonts w:ascii="Times New Roman" w:hAnsi="Times New Roman" w:cs="Times New Roman"/>
          <w:bCs/>
          <w:u w:val="single"/>
          <w:lang w:eastAsia="pl-PL"/>
        </w:rPr>
      </w:pPr>
      <w:r>
        <w:rPr>
          <w:rFonts w:ascii="Times New Roman" w:hAnsi="Times New Roman" w:cs="Times New Roman"/>
          <w:bCs/>
          <w:lang w:eastAsia="pl-PL"/>
        </w:rPr>
        <w:lastRenderedPageBreak/>
        <w:t>Załącznik Nr 4</w:t>
      </w:r>
    </w:p>
    <w:p w14:paraId="790F2247" w14:textId="77777777" w:rsidR="00D14721" w:rsidRDefault="00D14721" w:rsidP="00D14721">
      <w:pPr>
        <w:keepNext/>
        <w:overflowPunct w:val="0"/>
        <w:autoSpaceDE w:val="0"/>
        <w:spacing w:after="0" w:line="360" w:lineRule="auto"/>
        <w:jc w:val="center"/>
        <w:rPr>
          <w:rFonts w:ascii="Times New Roman" w:hAnsi="Times New Roman" w:cs="Times New Roman"/>
          <w:b/>
          <w:bCs/>
          <w:u w:val="single"/>
          <w:lang w:eastAsia="pl-PL"/>
        </w:rPr>
      </w:pPr>
    </w:p>
    <w:p w14:paraId="54A2F228" w14:textId="77777777" w:rsidR="00D14721" w:rsidRDefault="00D14721" w:rsidP="00D14721">
      <w:pPr>
        <w:keepNext/>
        <w:overflowPunct w:val="0"/>
        <w:autoSpaceDE w:val="0"/>
        <w:spacing w:after="0" w:line="360" w:lineRule="auto"/>
        <w:jc w:val="center"/>
        <w:rPr>
          <w:rFonts w:ascii="Times New Roman" w:hAnsi="Times New Roman" w:cs="Times New Roman"/>
          <w:b/>
          <w:bCs/>
          <w:u w:val="single"/>
          <w:lang w:eastAsia="pl-PL"/>
        </w:rPr>
      </w:pPr>
    </w:p>
    <w:p w14:paraId="0A30C5D2" w14:textId="77777777" w:rsidR="00D14721" w:rsidRDefault="00D14721" w:rsidP="00D14721">
      <w:pPr>
        <w:keepNext/>
        <w:overflowPunct w:val="0"/>
        <w:autoSpaceDE w:val="0"/>
        <w:spacing w:after="0" w:line="360" w:lineRule="auto"/>
        <w:jc w:val="center"/>
        <w:rPr>
          <w:rFonts w:ascii="Times New Roman" w:hAnsi="Times New Roman" w:cs="Times New Roman"/>
          <w:lang w:eastAsia="pl-PL"/>
        </w:rPr>
      </w:pPr>
      <w:r>
        <w:rPr>
          <w:rFonts w:ascii="Times New Roman" w:hAnsi="Times New Roman" w:cs="Times New Roman"/>
          <w:b/>
          <w:bCs/>
          <w:u w:val="single"/>
          <w:lang w:eastAsia="pl-PL"/>
        </w:rPr>
        <w:t>O Ś W I A D C Z E N I E</w:t>
      </w:r>
    </w:p>
    <w:p w14:paraId="0C21C23D" w14:textId="77777777" w:rsidR="00D14721" w:rsidRDefault="00D14721" w:rsidP="00D14721">
      <w:pPr>
        <w:spacing w:after="0" w:line="360" w:lineRule="auto"/>
        <w:jc w:val="both"/>
        <w:rPr>
          <w:rFonts w:ascii="Times New Roman" w:hAnsi="Times New Roman" w:cs="Times New Roman"/>
          <w:lang w:eastAsia="pl-PL"/>
        </w:rPr>
      </w:pPr>
      <w:r>
        <w:rPr>
          <w:rFonts w:ascii="Times New Roman" w:hAnsi="Times New Roman" w:cs="Times New Roman"/>
          <w:lang w:eastAsia="pl-PL"/>
        </w:rPr>
        <w:t xml:space="preserve">Oświadczamy, iż nie podlegamy wykluczeniu z postępowania o udzielenie zamówienia publicznego na podstawie art.24 ust.1 i 5 ustawy z dnia 29 stycznia 2004 r Prawo zamówień publicznych ( t.j. DZ.U. z 2019 r., poz. </w:t>
      </w:r>
      <w:r w:rsidR="00AF79A7">
        <w:rPr>
          <w:rFonts w:ascii="Times New Roman" w:hAnsi="Times New Roman" w:cs="Times New Roman"/>
          <w:lang w:eastAsia="pl-PL"/>
        </w:rPr>
        <w:t>2019 )</w:t>
      </w:r>
    </w:p>
    <w:p w14:paraId="06255370" w14:textId="77777777" w:rsidR="00D14721" w:rsidRDefault="00D14721" w:rsidP="00D14721">
      <w:pPr>
        <w:spacing w:after="0" w:line="360" w:lineRule="auto"/>
        <w:rPr>
          <w:rFonts w:ascii="Times New Roman" w:hAnsi="Times New Roman" w:cs="Times New Roman"/>
          <w:lang w:eastAsia="pl-PL"/>
        </w:rPr>
      </w:pPr>
    </w:p>
    <w:p w14:paraId="60FEA8C8" w14:textId="77777777" w:rsidR="00D14721" w:rsidRDefault="00D14721" w:rsidP="00D14721">
      <w:pPr>
        <w:spacing w:after="0" w:line="360" w:lineRule="auto"/>
        <w:rPr>
          <w:rFonts w:ascii="Times New Roman" w:hAnsi="Times New Roman" w:cs="Times New Roman"/>
          <w:lang w:eastAsia="pl-PL"/>
        </w:rPr>
      </w:pPr>
    </w:p>
    <w:p w14:paraId="249DEA3B" w14:textId="77777777" w:rsidR="00D14721" w:rsidRDefault="00D14721" w:rsidP="00D14721">
      <w:pPr>
        <w:spacing w:after="0" w:line="360" w:lineRule="auto"/>
        <w:rPr>
          <w:rFonts w:ascii="Times New Roman" w:hAnsi="Times New Roman" w:cs="Times New Roman"/>
          <w:lang w:eastAsia="pl-PL"/>
        </w:rPr>
      </w:pPr>
    </w:p>
    <w:p w14:paraId="592FB0A6" w14:textId="77777777" w:rsidR="00D14721" w:rsidRDefault="00D14721" w:rsidP="00D14721">
      <w:pPr>
        <w:spacing w:after="0" w:line="360" w:lineRule="auto"/>
        <w:rPr>
          <w:rFonts w:ascii="Times New Roman" w:hAnsi="Times New Roman" w:cs="Times New Roman"/>
          <w:lang w:eastAsia="pl-PL"/>
        </w:rPr>
      </w:pPr>
    </w:p>
    <w:p w14:paraId="1598BAA1" w14:textId="77777777" w:rsidR="00D14721" w:rsidRDefault="00D14721" w:rsidP="00D14721">
      <w:pPr>
        <w:spacing w:after="0" w:line="360" w:lineRule="auto"/>
        <w:rPr>
          <w:rFonts w:ascii="Times New Roman" w:hAnsi="Times New Roman" w:cs="Times New Roman"/>
          <w:lang w:eastAsia="pl-PL"/>
        </w:rPr>
      </w:pPr>
      <w:r>
        <w:rPr>
          <w:rFonts w:ascii="Times New Roman" w:hAnsi="Times New Roman" w:cs="Times New Roman"/>
          <w:lang w:eastAsia="pl-PL"/>
        </w:rPr>
        <w:t>......................................,dnia................ 20</w:t>
      </w:r>
      <w:r w:rsidR="00AF79A7">
        <w:rPr>
          <w:rFonts w:ascii="Times New Roman" w:hAnsi="Times New Roman" w:cs="Times New Roman"/>
          <w:lang w:eastAsia="pl-PL"/>
        </w:rPr>
        <w:t>20</w:t>
      </w:r>
      <w:r>
        <w:rPr>
          <w:rFonts w:ascii="Times New Roman" w:hAnsi="Times New Roman" w:cs="Times New Roman"/>
          <w:lang w:eastAsia="pl-PL"/>
        </w:rPr>
        <w:t xml:space="preserve"> r.</w:t>
      </w:r>
    </w:p>
    <w:p w14:paraId="1F3C82AA" w14:textId="77777777" w:rsidR="00D14721" w:rsidRDefault="00D14721" w:rsidP="00D14721">
      <w:pPr>
        <w:spacing w:after="0" w:line="360" w:lineRule="auto"/>
        <w:rPr>
          <w:rFonts w:ascii="Times New Roman" w:hAnsi="Times New Roman" w:cs="Times New Roman"/>
          <w:lang w:eastAsia="pl-PL"/>
        </w:rPr>
      </w:pPr>
    </w:p>
    <w:p w14:paraId="6F6D74DE" w14:textId="77777777" w:rsidR="00D14721" w:rsidRDefault="00D14721" w:rsidP="00D14721">
      <w:pPr>
        <w:spacing w:after="0" w:line="360" w:lineRule="auto"/>
        <w:rPr>
          <w:rFonts w:ascii="Times New Roman" w:hAnsi="Times New Roman" w:cs="Times New Roman"/>
          <w:lang w:eastAsia="pl-PL"/>
        </w:rPr>
      </w:pPr>
    </w:p>
    <w:p w14:paraId="552962EE" w14:textId="77777777" w:rsidR="00D14721" w:rsidRDefault="00D14721" w:rsidP="00D14721">
      <w:pPr>
        <w:spacing w:after="0" w:line="360" w:lineRule="auto"/>
        <w:rPr>
          <w:rFonts w:ascii="Times New Roman" w:hAnsi="Times New Roman" w:cs="Times New Roman"/>
          <w:lang w:eastAsia="pl-PL"/>
        </w:rPr>
      </w:pPr>
    </w:p>
    <w:p w14:paraId="2FC52F16" w14:textId="77777777" w:rsidR="00D14721" w:rsidRDefault="00D14721" w:rsidP="00D14721">
      <w:pPr>
        <w:spacing w:after="0" w:line="360" w:lineRule="auto"/>
        <w:rPr>
          <w:rFonts w:ascii="Times New Roman" w:hAnsi="Times New Roman" w:cs="Times New Roman"/>
          <w:lang w:eastAsia="pl-PL"/>
        </w:rPr>
      </w:pPr>
    </w:p>
    <w:p w14:paraId="3AAC24AD" w14:textId="77777777" w:rsidR="00D14721" w:rsidRDefault="00D14721" w:rsidP="00D14721">
      <w:pPr>
        <w:spacing w:after="0" w:line="360" w:lineRule="auto"/>
        <w:rPr>
          <w:rFonts w:ascii="Times New Roman" w:hAnsi="Times New Roman" w:cs="Times New Roman"/>
          <w:lang w:eastAsia="pl-PL"/>
        </w:rPr>
      </w:pPr>
      <w:r>
        <w:rPr>
          <w:rFonts w:ascii="Times New Roman" w:eastAsia="Times New Roman" w:hAnsi="Times New Roman" w:cs="Times New Roman"/>
          <w:lang w:eastAsia="pl-PL"/>
        </w:rPr>
        <w:t xml:space="preserve">                                                                                      </w:t>
      </w:r>
      <w:r>
        <w:rPr>
          <w:rFonts w:ascii="Times New Roman" w:hAnsi="Times New Roman" w:cs="Times New Roman"/>
          <w:lang w:eastAsia="pl-PL"/>
        </w:rPr>
        <w:t>...............................................................</w:t>
      </w:r>
    </w:p>
    <w:p w14:paraId="7907D7D6" w14:textId="77777777" w:rsidR="00D14721" w:rsidRDefault="00D14721" w:rsidP="00D14721">
      <w:pPr>
        <w:overflowPunct w:val="0"/>
        <w:autoSpaceDE w:val="0"/>
        <w:spacing w:after="0" w:line="360" w:lineRule="auto"/>
        <w:ind w:left="6300" w:hanging="633"/>
        <w:jc w:val="both"/>
        <w:rPr>
          <w:rFonts w:ascii="Times New Roman" w:eastAsia="Times New Roman" w:hAnsi="Times New Roman" w:cs="Times New Roman"/>
          <w:lang w:eastAsia="pl-PL"/>
        </w:rPr>
      </w:pPr>
      <w:r>
        <w:rPr>
          <w:rFonts w:ascii="Times New Roman" w:hAnsi="Times New Roman" w:cs="Times New Roman"/>
          <w:lang w:eastAsia="pl-PL"/>
        </w:rPr>
        <w:t>( podpis i pieczęć upoważnionego</w:t>
      </w:r>
    </w:p>
    <w:p w14:paraId="3CF02886" w14:textId="77777777" w:rsidR="00D14721" w:rsidRDefault="00D14721" w:rsidP="00D14721">
      <w:pPr>
        <w:overflowPunct w:val="0"/>
        <w:autoSpaceDE w:val="0"/>
        <w:spacing w:after="0" w:line="360" w:lineRule="auto"/>
        <w:ind w:left="6300" w:hanging="633"/>
        <w:jc w:val="both"/>
        <w:rPr>
          <w:rFonts w:ascii="Times New Roman" w:hAnsi="Times New Roman" w:cs="Times New Roman"/>
          <w:b/>
          <w:bCs/>
          <w:lang w:eastAsia="pl-PL"/>
        </w:rPr>
      </w:pPr>
      <w:r>
        <w:rPr>
          <w:rFonts w:ascii="Times New Roman" w:eastAsia="Times New Roman" w:hAnsi="Times New Roman" w:cs="Times New Roman"/>
          <w:lang w:eastAsia="pl-PL"/>
        </w:rPr>
        <w:t xml:space="preserve">     </w:t>
      </w:r>
      <w:r>
        <w:rPr>
          <w:rFonts w:ascii="Times New Roman" w:hAnsi="Times New Roman" w:cs="Times New Roman"/>
          <w:lang w:eastAsia="pl-PL"/>
        </w:rPr>
        <w:t>przedstawiciela Wykonawcy)</w:t>
      </w:r>
    </w:p>
    <w:p w14:paraId="644F7937" w14:textId="77777777" w:rsidR="00D14721" w:rsidRDefault="00D14721" w:rsidP="00D14721">
      <w:pPr>
        <w:spacing w:after="0" w:line="360" w:lineRule="auto"/>
        <w:jc w:val="center"/>
        <w:rPr>
          <w:rFonts w:ascii="Times New Roman" w:hAnsi="Times New Roman" w:cs="Times New Roman"/>
          <w:b/>
          <w:bCs/>
          <w:lang w:eastAsia="pl-PL"/>
        </w:rPr>
      </w:pPr>
    </w:p>
    <w:p w14:paraId="57EA1955" w14:textId="77777777" w:rsidR="00D14721" w:rsidRDefault="00D14721" w:rsidP="00D14721">
      <w:pPr>
        <w:spacing w:after="0" w:line="360" w:lineRule="auto"/>
        <w:jc w:val="center"/>
        <w:rPr>
          <w:rFonts w:ascii="Times New Roman" w:hAnsi="Times New Roman" w:cs="Times New Roman"/>
          <w:b/>
          <w:bCs/>
          <w:lang w:eastAsia="pl-PL"/>
        </w:rPr>
      </w:pPr>
    </w:p>
    <w:p w14:paraId="4ADAB05D" w14:textId="77777777" w:rsidR="00D14721" w:rsidRDefault="00D14721" w:rsidP="00D14721">
      <w:pPr>
        <w:spacing w:after="0" w:line="360" w:lineRule="auto"/>
        <w:jc w:val="center"/>
        <w:rPr>
          <w:rFonts w:ascii="Times New Roman" w:hAnsi="Times New Roman" w:cs="Times New Roman"/>
          <w:b/>
          <w:bCs/>
          <w:lang w:eastAsia="pl-PL"/>
        </w:rPr>
      </w:pPr>
    </w:p>
    <w:p w14:paraId="42ACBB7F" w14:textId="77777777" w:rsidR="00D14721" w:rsidRDefault="00D14721" w:rsidP="00D14721">
      <w:pPr>
        <w:spacing w:after="0" w:line="360" w:lineRule="auto"/>
        <w:jc w:val="center"/>
        <w:rPr>
          <w:rFonts w:ascii="Times New Roman" w:hAnsi="Times New Roman" w:cs="Times New Roman"/>
          <w:b/>
          <w:bCs/>
          <w:lang w:eastAsia="pl-PL"/>
        </w:rPr>
      </w:pPr>
    </w:p>
    <w:p w14:paraId="77A1DD90" w14:textId="77777777" w:rsidR="00D14721" w:rsidRDefault="00D14721" w:rsidP="00D14721">
      <w:pPr>
        <w:spacing w:after="0" w:line="360" w:lineRule="auto"/>
        <w:jc w:val="center"/>
        <w:rPr>
          <w:rFonts w:ascii="Times New Roman" w:hAnsi="Times New Roman" w:cs="Times New Roman"/>
          <w:b/>
          <w:bCs/>
          <w:lang w:eastAsia="pl-PL"/>
        </w:rPr>
      </w:pPr>
    </w:p>
    <w:p w14:paraId="17BDC2C5" w14:textId="77777777" w:rsidR="00D14721" w:rsidRDefault="00D14721" w:rsidP="00D14721">
      <w:pPr>
        <w:spacing w:after="0" w:line="360" w:lineRule="auto"/>
        <w:jc w:val="center"/>
        <w:rPr>
          <w:rFonts w:ascii="Times New Roman" w:hAnsi="Times New Roman" w:cs="Times New Roman"/>
          <w:b/>
          <w:bCs/>
          <w:lang w:eastAsia="pl-PL"/>
        </w:rPr>
      </w:pPr>
    </w:p>
    <w:p w14:paraId="65E5B0F1" w14:textId="77777777" w:rsidR="00D14721" w:rsidRDefault="00D14721" w:rsidP="00D14721">
      <w:pPr>
        <w:spacing w:after="0" w:line="360" w:lineRule="auto"/>
        <w:jc w:val="center"/>
        <w:rPr>
          <w:rFonts w:ascii="Times New Roman" w:hAnsi="Times New Roman" w:cs="Times New Roman"/>
          <w:b/>
          <w:bCs/>
          <w:lang w:eastAsia="pl-PL"/>
        </w:rPr>
      </w:pPr>
    </w:p>
    <w:p w14:paraId="37C2024A" w14:textId="77777777" w:rsidR="00D14721" w:rsidRDefault="00D14721" w:rsidP="00D14721">
      <w:pPr>
        <w:spacing w:after="0" w:line="360" w:lineRule="auto"/>
        <w:jc w:val="center"/>
        <w:rPr>
          <w:rFonts w:ascii="Times New Roman" w:hAnsi="Times New Roman" w:cs="Times New Roman"/>
          <w:b/>
          <w:bCs/>
          <w:lang w:eastAsia="pl-PL"/>
        </w:rPr>
      </w:pPr>
    </w:p>
    <w:p w14:paraId="28DEAA93" w14:textId="77777777" w:rsidR="00D14721" w:rsidRDefault="00D14721" w:rsidP="00D14721">
      <w:pPr>
        <w:rPr>
          <w:rFonts w:ascii="Times New Roman" w:hAnsi="Times New Roman" w:cs="Times New Roman"/>
        </w:rPr>
      </w:pPr>
    </w:p>
    <w:p w14:paraId="01428D24" w14:textId="77777777" w:rsidR="00D14721" w:rsidRDefault="00D14721" w:rsidP="00D14721">
      <w:pPr>
        <w:rPr>
          <w:rFonts w:ascii="Times New Roman" w:hAnsi="Times New Roman" w:cs="Times New Roman"/>
          <w:b/>
          <w:lang w:eastAsia="pl-PL"/>
        </w:rPr>
      </w:pPr>
    </w:p>
    <w:p w14:paraId="712D5958" w14:textId="77777777" w:rsidR="00D14721" w:rsidRDefault="00D14721" w:rsidP="00D14721">
      <w:pPr>
        <w:rPr>
          <w:rFonts w:ascii="Times New Roman" w:hAnsi="Times New Roman" w:cs="Times New Roman"/>
          <w:b/>
          <w:lang w:eastAsia="pl-PL"/>
        </w:rPr>
      </w:pPr>
    </w:p>
    <w:p w14:paraId="73C978CE" w14:textId="77777777" w:rsidR="00D14721" w:rsidRDefault="00D14721" w:rsidP="00D14721">
      <w:pPr>
        <w:rPr>
          <w:rFonts w:ascii="Times New Roman" w:hAnsi="Times New Roman" w:cs="Times New Roman"/>
          <w:b/>
          <w:lang w:eastAsia="pl-PL"/>
        </w:rPr>
      </w:pPr>
    </w:p>
    <w:p w14:paraId="132C7B89" w14:textId="77777777" w:rsidR="00D14721" w:rsidRDefault="00D14721" w:rsidP="00D14721">
      <w:pPr>
        <w:rPr>
          <w:rFonts w:ascii="Times New Roman" w:hAnsi="Times New Roman" w:cs="Times New Roman"/>
          <w:b/>
          <w:lang w:eastAsia="pl-PL"/>
        </w:rPr>
      </w:pPr>
    </w:p>
    <w:p w14:paraId="2C8C049F" w14:textId="77777777" w:rsidR="00D14721" w:rsidRDefault="00D14721" w:rsidP="00D14721">
      <w:pPr>
        <w:rPr>
          <w:rFonts w:ascii="Times New Roman" w:hAnsi="Times New Roman" w:cs="Times New Roman"/>
          <w:b/>
          <w:lang w:eastAsia="pl-PL"/>
        </w:rPr>
      </w:pPr>
    </w:p>
    <w:p w14:paraId="129A170A" w14:textId="77777777" w:rsidR="00D14721" w:rsidRDefault="00D14721" w:rsidP="00D14721">
      <w:pPr>
        <w:ind w:left="6372" w:firstLine="708"/>
        <w:rPr>
          <w:rFonts w:ascii="Times New Roman" w:hAnsi="Times New Roman" w:cs="Times New Roman"/>
          <w:b/>
          <w:lang w:eastAsia="pl-PL"/>
        </w:rPr>
      </w:pPr>
    </w:p>
    <w:p w14:paraId="3C7294DA" w14:textId="77777777" w:rsidR="00D14721" w:rsidRDefault="00D14721" w:rsidP="00D14721">
      <w:pPr>
        <w:ind w:left="6372" w:firstLine="708"/>
        <w:rPr>
          <w:rFonts w:ascii="Times New Roman" w:hAnsi="Times New Roman" w:cs="Times New Roman"/>
          <w:b/>
          <w:lang w:eastAsia="pl-PL"/>
        </w:rPr>
      </w:pPr>
    </w:p>
    <w:p w14:paraId="12C54E35" w14:textId="77777777" w:rsidR="00D14721" w:rsidRDefault="00D14721" w:rsidP="00D14721">
      <w:pPr>
        <w:ind w:left="6372" w:firstLine="708"/>
        <w:rPr>
          <w:rFonts w:ascii="Times New Roman" w:hAnsi="Times New Roman" w:cs="Times New Roman"/>
          <w:b/>
          <w:lang w:eastAsia="pl-PL"/>
        </w:rPr>
      </w:pPr>
    </w:p>
    <w:p w14:paraId="36560705" w14:textId="77777777" w:rsidR="00D14721" w:rsidRDefault="00D14721" w:rsidP="00D14721">
      <w:pPr>
        <w:ind w:left="6372" w:firstLine="708"/>
        <w:rPr>
          <w:rFonts w:ascii="Times New Roman" w:hAnsi="Times New Roman" w:cs="Times New Roman"/>
        </w:rPr>
      </w:pPr>
      <w:r>
        <w:rPr>
          <w:rFonts w:ascii="Times New Roman" w:hAnsi="Times New Roman" w:cs="Times New Roman"/>
          <w:lang w:eastAsia="pl-PL"/>
        </w:rPr>
        <w:lastRenderedPageBreak/>
        <w:t xml:space="preserve">Załącznik nr  5 </w:t>
      </w:r>
    </w:p>
    <w:p w14:paraId="1D581466" w14:textId="77777777" w:rsidR="00D14721" w:rsidRDefault="00D14721" w:rsidP="00D14721">
      <w:pPr>
        <w:keepNext/>
        <w:widowControl w:val="0"/>
        <w:spacing w:after="0" w:line="360" w:lineRule="auto"/>
        <w:ind w:left="8647"/>
        <w:jc w:val="right"/>
        <w:rPr>
          <w:rFonts w:ascii="Times New Roman" w:hAnsi="Times New Roman" w:cs="Times New Roman"/>
          <w:i/>
          <w:iCs/>
          <w:lang w:eastAsia="pl-PL"/>
        </w:rPr>
      </w:pPr>
    </w:p>
    <w:p w14:paraId="57134EC4" w14:textId="77777777" w:rsidR="00D14721" w:rsidRDefault="00D14721" w:rsidP="00D14721">
      <w:pPr>
        <w:widowControl w:val="0"/>
        <w:spacing w:after="0" w:line="360" w:lineRule="auto"/>
        <w:jc w:val="center"/>
        <w:rPr>
          <w:rFonts w:ascii="Times New Roman" w:hAnsi="Times New Roman" w:cs="Times New Roman"/>
          <w:i/>
          <w:iCs/>
          <w:lang w:eastAsia="pl-PL"/>
        </w:rPr>
      </w:pPr>
    </w:p>
    <w:p w14:paraId="1AC19A82" w14:textId="77777777" w:rsidR="00D14721" w:rsidRDefault="00D14721" w:rsidP="00D14721">
      <w:pPr>
        <w:widowControl w:val="0"/>
        <w:spacing w:after="0" w:line="360" w:lineRule="auto"/>
        <w:jc w:val="right"/>
        <w:rPr>
          <w:rFonts w:ascii="Times New Roman" w:hAnsi="Times New Roman" w:cs="Times New Roman"/>
          <w:i/>
          <w:iCs/>
          <w:lang w:eastAsia="pl-PL"/>
        </w:rPr>
      </w:pPr>
    </w:p>
    <w:p w14:paraId="105136E2" w14:textId="77777777" w:rsidR="00D14721" w:rsidRDefault="00D14721" w:rsidP="00D14721">
      <w:pPr>
        <w:keepNext/>
        <w:widowControl w:val="0"/>
        <w:spacing w:after="0" w:line="360" w:lineRule="auto"/>
        <w:ind w:left="8647"/>
        <w:jc w:val="right"/>
        <w:rPr>
          <w:rFonts w:ascii="Times New Roman" w:hAnsi="Times New Roman" w:cs="Times New Roman"/>
          <w:i/>
          <w:iCs/>
          <w:lang w:eastAsia="pl-PL"/>
        </w:rPr>
      </w:pPr>
      <w:r>
        <w:rPr>
          <w:noProof/>
          <w:lang w:eastAsia="pl-PL"/>
        </w:rPr>
        <mc:AlternateContent>
          <mc:Choice Requires="wps">
            <w:drawing>
              <wp:anchor distT="0" distB="0" distL="114935" distR="114935" simplePos="0" relativeHeight="251659264" behindDoc="0" locked="0" layoutInCell="1" allowOverlap="1" wp14:anchorId="1AE80885" wp14:editId="529B976E">
                <wp:simplePos x="0" y="0"/>
                <wp:positionH relativeFrom="column">
                  <wp:posOffset>-53975</wp:posOffset>
                </wp:positionH>
                <wp:positionV relativeFrom="paragraph">
                  <wp:posOffset>-217170</wp:posOffset>
                </wp:positionV>
                <wp:extent cx="1929130" cy="740410"/>
                <wp:effectExtent l="0" t="0" r="13970" b="2159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9130" cy="740410"/>
                        </a:xfrm>
                        <a:prstGeom prst="rect">
                          <a:avLst/>
                        </a:prstGeom>
                        <a:solidFill>
                          <a:srgbClr val="FFFFFF"/>
                        </a:solidFill>
                        <a:ln w="9525">
                          <a:solidFill>
                            <a:srgbClr val="000000"/>
                          </a:solidFill>
                          <a:miter lim="800000"/>
                          <a:headEnd/>
                          <a:tailEnd/>
                        </a:ln>
                      </wps:spPr>
                      <wps:txbx>
                        <w:txbxContent>
                          <w:p w14:paraId="14F0076D" w14:textId="77777777" w:rsidR="00C20949" w:rsidRDefault="00C20949" w:rsidP="00D14721"/>
                          <w:p w14:paraId="5759AA07" w14:textId="77777777" w:rsidR="00C20949" w:rsidRDefault="00C20949" w:rsidP="00D14721"/>
                          <w:p w14:paraId="25DCA8AF" w14:textId="77777777" w:rsidR="00C20949" w:rsidRDefault="00C20949" w:rsidP="00D14721"/>
                          <w:p w14:paraId="1D4008C2" w14:textId="77777777" w:rsidR="00C20949" w:rsidRDefault="00C20949" w:rsidP="00D14721">
                            <w:pPr>
                              <w:jc w:val="center"/>
                            </w:pPr>
                            <w:r>
                              <w:rPr>
                                <w:b/>
                                <w:bCs/>
                                <w:i/>
                              </w:rPr>
                              <w:t>(pieczęć wykonawcy)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AE80885" id="_x0000_t202" coordsize="21600,21600" o:spt="202" path="m,l,21600r21600,l21600,xe">
                <v:stroke joinstyle="miter"/>
                <v:path gradientshapeok="t" o:connecttype="rect"/>
              </v:shapetype>
              <v:shape id="Pole tekstowe 1" o:spid="_x0000_s1026" type="#_x0000_t202" style="position:absolute;left:0;text-align:left;margin-left:-4.25pt;margin-top:-17.1pt;width:151.9pt;height:58.3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">
                <v:textbox inset="0,0,0,0">
                  <w:txbxContent>
                    <w:p w14:paraId="14F0076D" w14:textId="77777777" w:rsidR="00C20949" w:rsidRDefault="00C20949" w:rsidP="00D14721"/>
                    <w:p w14:paraId="5759AA07" w14:textId="77777777" w:rsidR="00C20949" w:rsidRDefault="00C20949" w:rsidP="00D14721"/>
                    <w:p w14:paraId="25DCA8AF" w14:textId="77777777" w:rsidR="00C20949" w:rsidRDefault="00C20949" w:rsidP="00D14721"/>
                    <w:p w14:paraId="1D4008C2" w14:textId="77777777" w:rsidR="00C20949" w:rsidRDefault="00C20949" w:rsidP="00D14721">
                      <w:pPr>
                        <w:jc w:val="center"/>
                      </w:pPr>
                      <w:r>
                        <w:rPr>
                          <w:b/>
                          <w:bCs/>
                          <w:i/>
                        </w:rPr>
                        <w:t>(pieczęć wykonawcy)</w:t>
                      </w:r>
                    </w:p>
                  </w:txbxContent>
                </v:textbox>
              </v:shape>
            </w:pict>
          </mc:Fallback>
        </mc:AlternateContent>
      </w:r>
    </w:p>
    <w:p w14:paraId="16B344C9" w14:textId="77777777" w:rsidR="00D14721" w:rsidRDefault="00D14721" w:rsidP="00D14721">
      <w:pPr>
        <w:widowControl w:val="0"/>
        <w:spacing w:after="0" w:line="360" w:lineRule="auto"/>
        <w:jc w:val="center"/>
        <w:rPr>
          <w:rFonts w:ascii="Times New Roman" w:hAnsi="Times New Roman" w:cs="Times New Roman"/>
          <w:b/>
          <w:bCs/>
          <w:lang w:eastAsia="pl-PL"/>
        </w:rPr>
      </w:pPr>
    </w:p>
    <w:p w14:paraId="76628DD6" w14:textId="77777777" w:rsidR="00D14721" w:rsidRDefault="00D14721" w:rsidP="00D14721">
      <w:pPr>
        <w:widowControl w:val="0"/>
        <w:spacing w:after="0" w:line="360" w:lineRule="auto"/>
        <w:jc w:val="center"/>
        <w:rPr>
          <w:rFonts w:ascii="Times New Roman" w:hAnsi="Times New Roman" w:cs="Times New Roman"/>
          <w:b/>
          <w:bCs/>
          <w:lang w:eastAsia="pl-PL"/>
        </w:rPr>
      </w:pPr>
    </w:p>
    <w:p w14:paraId="3DE83B23" w14:textId="77777777" w:rsidR="00D14721" w:rsidRDefault="00D14721" w:rsidP="00D14721">
      <w:pPr>
        <w:widowControl w:val="0"/>
        <w:spacing w:after="0" w:line="360" w:lineRule="auto"/>
        <w:jc w:val="center"/>
        <w:rPr>
          <w:rFonts w:ascii="Times New Roman" w:hAnsi="Times New Roman" w:cs="Times New Roman"/>
          <w:b/>
          <w:bCs/>
          <w:lang w:eastAsia="pl-PL"/>
        </w:rPr>
      </w:pPr>
    </w:p>
    <w:p w14:paraId="113172E0" w14:textId="77777777" w:rsidR="00D14721" w:rsidRDefault="00D14721" w:rsidP="00D14721">
      <w:pPr>
        <w:widowControl w:val="0"/>
        <w:spacing w:after="0" w:line="360" w:lineRule="auto"/>
        <w:jc w:val="center"/>
        <w:rPr>
          <w:rFonts w:ascii="Times New Roman" w:hAnsi="Times New Roman" w:cs="Times New Roman"/>
          <w:b/>
          <w:bCs/>
          <w:lang w:eastAsia="pl-PL"/>
        </w:rPr>
      </w:pPr>
    </w:p>
    <w:p w14:paraId="3110C7F4" w14:textId="77777777" w:rsidR="00D14721" w:rsidRDefault="00D14721" w:rsidP="00D14721">
      <w:pPr>
        <w:widowControl w:val="0"/>
        <w:spacing w:after="0" w:line="360" w:lineRule="auto"/>
        <w:jc w:val="center"/>
        <w:rPr>
          <w:rFonts w:ascii="Times New Roman" w:hAnsi="Times New Roman" w:cs="Times New Roman"/>
          <w:b/>
          <w:bCs/>
          <w:lang w:eastAsia="pl-PL"/>
        </w:rPr>
      </w:pPr>
    </w:p>
    <w:p w14:paraId="6BD3A78A" w14:textId="77777777" w:rsidR="00D14721" w:rsidRDefault="00D14721" w:rsidP="00D14721">
      <w:pPr>
        <w:widowControl w:val="0"/>
        <w:spacing w:after="0" w:line="360" w:lineRule="auto"/>
        <w:jc w:val="center"/>
        <w:rPr>
          <w:rFonts w:ascii="Times New Roman" w:hAnsi="Times New Roman" w:cs="Times New Roman"/>
          <w:b/>
          <w:bCs/>
        </w:rPr>
      </w:pPr>
    </w:p>
    <w:p w14:paraId="31CF5969" w14:textId="77777777" w:rsidR="00D14721" w:rsidRDefault="00D14721" w:rsidP="00D14721">
      <w:pPr>
        <w:widowControl w:val="0"/>
        <w:spacing w:after="0" w:line="360" w:lineRule="auto"/>
        <w:jc w:val="center"/>
        <w:rPr>
          <w:rFonts w:ascii="Times New Roman" w:hAnsi="Times New Roman" w:cs="Times New Roman"/>
        </w:rPr>
      </w:pPr>
      <w:r>
        <w:rPr>
          <w:rFonts w:ascii="Times New Roman" w:hAnsi="Times New Roman" w:cs="Times New Roman"/>
          <w:b/>
          <w:bCs/>
        </w:rPr>
        <w:t>Informacja Wykonawcy</w:t>
      </w:r>
    </w:p>
    <w:p w14:paraId="7AA5E9C8" w14:textId="77777777" w:rsidR="00D14721" w:rsidRDefault="00D14721" w:rsidP="00D14721">
      <w:pPr>
        <w:widowControl w:val="0"/>
        <w:spacing w:after="0" w:line="360" w:lineRule="auto"/>
        <w:jc w:val="center"/>
        <w:rPr>
          <w:rFonts w:ascii="Times New Roman" w:hAnsi="Times New Roman" w:cs="Times New Roman"/>
        </w:rPr>
      </w:pPr>
    </w:p>
    <w:p w14:paraId="4A06994A" w14:textId="77777777" w:rsidR="00D14721" w:rsidRDefault="00D14721" w:rsidP="00D14721">
      <w:pPr>
        <w:widowControl w:val="0"/>
        <w:spacing w:after="0" w:line="360" w:lineRule="auto"/>
        <w:jc w:val="center"/>
        <w:rPr>
          <w:rFonts w:ascii="Times New Roman" w:hAnsi="Times New Roman" w:cs="Times New Roman"/>
        </w:rPr>
      </w:pPr>
    </w:p>
    <w:p w14:paraId="7A337AA1" w14:textId="77777777" w:rsidR="00D14721" w:rsidRDefault="00D14721" w:rsidP="00D14721">
      <w:pPr>
        <w:widowControl w:val="0"/>
        <w:spacing w:before="120" w:after="0" w:line="360" w:lineRule="auto"/>
        <w:jc w:val="both"/>
        <w:rPr>
          <w:rFonts w:ascii="Times New Roman" w:hAnsi="Times New Roman" w:cs="Times New Roman"/>
          <w:i/>
          <w:iCs/>
          <w:lang w:eastAsia="pl-PL"/>
        </w:rPr>
      </w:pPr>
      <w:r>
        <w:rPr>
          <w:rFonts w:ascii="Times New Roman" w:hAnsi="Times New Roman" w:cs="Times New Roman"/>
          <w:lang w:eastAsia="pl-PL"/>
        </w:rPr>
        <w:t xml:space="preserve">Przystępując do udziału w postępowaniu o zamówienie publiczne informuję, że </w:t>
      </w:r>
      <w:r>
        <w:rPr>
          <w:rFonts w:ascii="Times New Roman" w:hAnsi="Times New Roman" w:cs="Times New Roman"/>
          <w:b/>
          <w:spacing w:val="-4"/>
          <w:u w:val="single"/>
          <w:lang w:eastAsia="pl-PL"/>
        </w:rPr>
        <w:t>należę/ nie należę*</w:t>
      </w:r>
      <w:r>
        <w:rPr>
          <w:rFonts w:ascii="Times New Roman" w:hAnsi="Times New Roman" w:cs="Times New Roman"/>
          <w:spacing w:val="-4"/>
          <w:lang w:eastAsia="pl-PL"/>
        </w:rPr>
        <w:t>do grupy kapitałowej</w:t>
      </w:r>
    </w:p>
    <w:p w14:paraId="23F46F05" w14:textId="77777777" w:rsidR="00D14721" w:rsidRDefault="00D14721" w:rsidP="00D14721">
      <w:pPr>
        <w:widowControl w:val="0"/>
        <w:spacing w:after="0" w:line="360" w:lineRule="auto"/>
        <w:ind w:right="567"/>
        <w:rPr>
          <w:rFonts w:ascii="Times New Roman" w:hAnsi="Times New Roman" w:cs="Times New Roman"/>
        </w:rPr>
      </w:pPr>
      <w:r>
        <w:rPr>
          <w:rFonts w:ascii="Times New Roman" w:hAnsi="Times New Roman" w:cs="Times New Roman"/>
          <w:i/>
          <w:iCs/>
          <w:lang w:eastAsia="pl-PL"/>
        </w:rPr>
        <w:t>* niepotrzebne skreślić</w:t>
      </w:r>
    </w:p>
    <w:p w14:paraId="7353E875" w14:textId="77777777" w:rsidR="00D14721" w:rsidRDefault="00D14721" w:rsidP="00D14721">
      <w:pPr>
        <w:widowControl w:val="0"/>
        <w:spacing w:after="0" w:line="360" w:lineRule="auto"/>
        <w:rPr>
          <w:rFonts w:ascii="Times New Roman" w:hAnsi="Times New Roman" w:cs="Times New Roman"/>
        </w:rPr>
      </w:pPr>
    </w:p>
    <w:p w14:paraId="7509C1F1" w14:textId="77777777" w:rsidR="00D14721" w:rsidRDefault="00D14721" w:rsidP="00D14721">
      <w:pPr>
        <w:widowControl w:val="0"/>
        <w:spacing w:after="0" w:line="360" w:lineRule="auto"/>
        <w:ind w:left="708" w:hanging="708"/>
        <w:rPr>
          <w:rFonts w:ascii="Times New Roman" w:hAnsi="Times New Roman" w:cs="Times New Roman"/>
          <w:i/>
          <w:iCs/>
          <w:lang w:eastAsia="pl-PL"/>
        </w:rPr>
      </w:pPr>
      <w:r>
        <w:rPr>
          <w:rFonts w:ascii="Times New Roman" w:hAnsi="Times New Roman" w:cs="Times New Roman"/>
          <w:lang w:eastAsia="pl-PL"/>
        </w:rPr>
        <w:t>..............................................</w:t>
      </w:r>
      <w:r>
        <w:rPr>
          <w:rFonts w:ascii="Times New Roman" w:hAnsi="Times New Roman" w:cs="Times New Roman"/>
          <w:lang w:eastAsia="pl-PL"/>
        </w:rPr>
        <w:tab/>
        <w:t xml:space="preserve">                        ........................................................................</w:t>
      </w:r>
    </w:p>
    <w:p w14:paraId="12623B0E" w14:textId="77777777" w:rsidR="00D14721" w:rsidRDefault="00D14721" w:rsidP="00D14721">
      <w:pPr>
        <w:widowControl w:val="0"/>
        <w:spacing w:after="0" w:line="360" w:lineRule="auto"/>
        <w:ind w:left="708" w:hanging="708"/>
        <w:jc w:val="both"/>
        <w:rPr>
          <w:rFonts w:ascii="Times New Roman" w:hAnsi="Times New Roman" w:cs="Times New Roman"/>
          <w:i/>
          <w:iCs/>
          <w:lang w:eastAsia="pl-PL"/>
        </w:rPr>
      </w:pPr>
      <w:r>
        <w:rPr>
          <w:rFonts w:ascii="Times New Roman" w:hAnsi="Times New Roman" w:cs="Times New Roman"/>
          <w:i/>
          <w:iCs/>
          <w:lang w:eastAsia="pl-PL"/>
        </w:rPr>
        <w:t>miejscowość i data</w:t>
      </w:r>
      <w:r>
        <w:rPr>
          <w:rFonts w:ascii="Times New Roman" w:hAnsi="Times New Roman" w:cs="Times New Roman"/>
          <w:i/>
          <w:iCs/>
          <w:lang w:eastAsia="pl-PL"/>
        </w:rPr>
        <w:tab/>
        <w:t xml:space="preserve">           podpis  osoby/osób uprawnionej do   reprezentowania wykonawcy</w:t>
      </w:r>
    </w:p>
    <w:p w14:paraId="5D804F57" w14:textId="77777777" w:rsidR="00D14721" w:rsidRDefault="00D14721" w:rsidP="00D14721">
      <w:pPr>
        <w:rPr>
          <w:rFonts w:ascii="Times New Roman" w:hAnsi="Times New Roman" w:cs="Times New Roman"/>
        </w:rPr>
      </w:pPr>
    </w:p>
    <w:p w14:paraId="1E70B2D8" w14:textId="77777777" w:rsidR="00D14721" w:rsidRDefault="00D14721" w:rsidP="00D14721">
      <w:pPr>
        <w:rPr>
          <w:rFonts w:ascii="Times New Roman" w:hAnsi="Times New Roman" w:cs="Times New Roman"/>
        </w:rPr>
      </w:pPr>
    </w:p>
    <w:p w14:paraId="6489D412" w14:textId="77777777" w:rsidR="00D14721" w:rsidRDefault="00D14721" w:rsidP="00D14721">
      <w:pPr>
        <w:rPr>
          <w:rFonts w:ascii="Times New Roman" w:hAnsi="Times New Roman" w:cs="Times New Roman"/>
        </w:rPr>
      </w:pPr>
    </w:p>
    <w:p w14:paraId="16999AF2" w14:textId="77777777" w:rsidR="00D14721" w:rsidRDefault="00D14721" w:rsidP="00D14721">
      <w:pPr>
        <w:rPr>
          <w:rFonts w:ascii="Times New Roman" w:hAnsi="Times New Roman" w:cs="Times New Roman"/>
        </w:rPr>
      </w:pPr>
    </w:p>
    <w:p w14:paraId="1DD9F8AD" w14:textId="77777777" w:rsidR="00D14721" w:rsidRDefault="00D14721" w:rsidP="00D14721">
      <w:pPr>
        <w:rPr>
          <w:rFonts w:ascii="Times New Roman" w:hAnsi="Times New Roman" w:cs="Times New Roman"/>
        </w:rPr>
      </w:pPr>
    </w:p>
    <w:p w14:paraId="4E25D89E" w14:textId="77777777" w:rsidR="00D14721" w:rsidRDefault="00D14721" w:rsidP="00D14721">
      <w:pPr>
        <w:rPr>
          <w:rFonts w:ascii="Times New Roman" w:hAnsi="Times New Roman" w:cs="Times New Roman"/>
        </w:rPr>
      </w:pPr>
    </w:p>
    <w:p w14:paraId="1CF40216" w14:textId="77777777" w:rsidR="00D14721" w:rsidRDefault="00D14721" w:rsidP="00D14721">
      <w:pPr>
        <w:rPr>
          <w:rFonts w:ascii="Times New Roman" w:hAnsi="Times New Roman" w:cs="Times New Roman"/>
        </w:rPr>
      </w:pPr>
    </w:p>
    <w:p w14:paraId="5800D3EB" w14:textId="77777777" w:rsidR="00D14721" w:rsidRDefault="00D14721" w:rsidP="00D14721">
      <w:pPr>
        <w:rPr>
          <w:rFonts w:ascii="Times New Roman" w:hAnsi="Times New Roman" w:cs="Times New Roman"/>
        </w:rPr>
      </w:pPr>
    </w:p>
    <w:p w14:paraId="32CEB49D" w14:textId="77777777" w:rsidR="00D14721" w:rsidRDefault="00D14721" w:rsidP="00D14721">
      <w:pPr>
        <w:rPr>
          <w:rFonts w:ascii="Times New Roman" w:hAnsi="Times New Roman" w:cs="Times New Roman"/>
        </w:rPr>
      </w:pPr>
    </w:p>
    <w:p w14:paraId="3EF3C77F" w14:textId="77777777" w:rsidR="00D14721" w:rsidRDefault="00D14721" w:rsidP="00D14721">
      <w:pPr>
        <w:ind w:left="6372" w:firstLine="708"/>
        <w:rPr>
          <w:rFonts w:ascii="Times New Roman" w:hAnsi="Times New Roman" w:cs="Times New Roman"/>
        </w:rPr>
      </w:pPr>
    </w:p>
    <w:p w14:paraId="29393286" w14:textId="77777777" w:rsidR="00D14721" w:rsidRDefault="00D14721" w:rsidP="00D14721">
      <w:pPr>
        <w:ind w:left="6372" w:firstLine="708"/>
        <w:rPr>
          <w:rFonts w:ascii="Times New Roman" w:hAnsi="Times New Roman" w:cs="Times New Roman"/>
        </w:rPr>
      </w:pPr>
    </w:p>
    <w:p w14:paraId="1253FAED" w14:textId="77777777" w:rsidR="00D14721" w:rsidRDefault="00D14721" w:rsidP="00D14721">
      <w:pPr>
        <w:ind w:left="6372" w:firstLine="708"/>
        <w:rPr>
          <w:rFonts w:ascii="Times New Roman" w:hAnsi="Times New Roman" w:cs="Times New Roman"/>
        </w:rPr>
      </w:pPr>
    </w:p>
    <w:p w14:paraId="3ACE0B13" w14:textId="77777777" w:rsidR="00D14721" w:rsidRDefault="00D14721" w:rsidP="00D14721">
      <w:pPr>
        <w:rPr>
          <w:rFonts w:ascii="Times New Roman" w:hAnsi="Times New Roman" w:cs="Times New Roman"/>
        </w:rPr>
      </w:pPr>
    </w:p>
    <w:p w14:paraId="0D8B9B7E" w14:textId="77777777" w:rsidR="00D14721" w:rsidRDefault="00D14721" w:rsidP="00D14721">
      <w:pPr>
        <w:rPr>
          <w:rFonts w:ascii="Times New Roman" w:hAnsi="Times New Roman" w:cs="Times New Roman"/>
        </w:rPr>
      </w:pPr>
    </w:p>
    <w:p w14:paraId="3FD8DE1B" w14:textId="77777777" w:rsidR="00D14721" w:rsidRDefault="00D14721" w:rsidP="00D14721">
      <w:pPr>
        <w:ind w:left="6372" w:firstLine="708"/>
        <w:rPr>
          <w:rFonts w:ascii="Times New Roman" w:hAnsi="Times New Roman" w:cs="Times New Roman"/>
        </w:rPr>
      </w:pPr>
      <w:r>
        <w:rPr>
          <w:rFonts w:ascii="Times New Roman" w:hAnsi="Times New Roman" w:cs="Times New Roman"/>
        </w:rPr>
        <w:lastRenderedPageBreak/>
        <w:t>Załącznik nr 6</w:t>
      </w:r>
    </w:p>
    <w:p w14:paraId="7DCD8786" w14:textId="77777777" w:rsidR="00D14721" w:rsidRDefault="00B12A21" w:rsidP="003F3648">
      <w:pPr>
        <w:widowControl w:val="0"/>
        <w:autoSpaceDE w:val="0"/>
        <w:autoSpaceDN w:val="0"/>
        <w:spacing w:before="66" w:after="0" w:line="276" w:lineRule="auto"/>
        <w:ind w:left="3256"/>
        <w:jc w:val="both"/>
        <w:outlineLvl w:val="4"/>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w w:val="105"/>
        </w:rPr>
        <w:t>UMOWA nr DPSiON.072.   .2020</w:t>
      </w:r>
    </w:p>
    <w:p w14:paraId="50D51817" w14:textId="77777777" w:rsidR="00D14721" w:rsidRDefault="00D14721" w:rsidP="003F3648">
      <w:pPr>
        <w:widowControl w:val="0"/>
        <w:autoSpaceDE w:val="0"/>
        <w:autoSpaceDN w:val="0"/>
        <w:spacing w:before="11" w:after="0" w:line="276" w:lineRule="auto"/>
        <w:jc w:val="both"/>
        <w:rPr>
          <w:rFonts w:ascii="Times New Roman" w:eastAsia="Times New Roman" w:hAnsi="Times New Roman" w:cs="Times New Roman"/>
          <w:b/>
          <w:color w:val="000000" w:themeColor="text1"/>
        </w:rPr>
      </w:pPr>
    </w:p>
    <w:p w14:paraId="1A0A004D" w14:textId="77777777" w:rsidR="00D14721" w:rsidRDefault="00D14721" w:rsidP="003F3648">
      <w:pPr>
        <w:widowControl w:val="0"/>
        <w:autoSpaceDE w:val="0"/>
        <w:autoSpaceDN w:val="0"/>
        <w:spacing w:after="0"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w w:val="105"/>
        </w:rPr>
        <w:t>zawarta w Sopocie dnia …………………………r. pomiędzy:</w:t>
      </w:r>
    </w:p>
    <w:p w14:paraId="0CBA4A90" w14:textId="77777777" w:rsidR="00D14721" w:rsidRDefault="00D14721" w:rsidP="003F3648">
      <w:pPr>
        <w:widowControl w:val="0"/>
        <w:autoSpaceDE w:val="0"/>
        <w:autoSpaceDN w:val="0"/>
        <w:spacing w:before="2" w:after="0" w:line="276" w:lineRule="auto"/>
        <w:jc w:val="both"/>
        <w:rPr>
          <w:rFonts w:ascii="Times New Roman" w:eastAsia="Times New Roman" w:hAnsi="Times New Roman" w:cs="Times New Roman"/>
          <w:color w:val="000000" w:themeColor="text1"/>
        </w:rPr>
      </w:pPr>
    </w:p>
    <w:p w14:paraId="61CB3FD1" w14:textId="77777777" w:rsidR="00D14721" w:rsidRDefault="00D14721" w:rsidP="003F3648">
      <w:pPr>
        <w:widowControl w:val="0"/>
        <w:autoSpaceDE w:val="0"/>
        <w:autoSpaceDN w:val="0"/>
        <w:spacing w:after="0" w:line="276" w:lineRule="auto"/>
        <w:jc w:val="both"/>
        <w:outlineLvl w:val="4"/>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w w:val="105"/>
        </w:rPr>
        <w:t xml:space="preserve">Gminą Miasta Sopotu </w:t>
      </w:r>
      <w:r>
        <w:rPr>
          <w:rFonts w:ascii="Times New Roman" w:eastAsia="Times New Roman" w:hAnsi="Times New Roman" w:cs="Times New Roman"/>
          <w:bCs/>
          <w:color w:val="000000" w:themeColor="text1"/>
          <w:w w:val="105"/>
        </w:rPr>
        <w:t xml:space="preserve">- </w:t>
      </w:r>
      <w:r>
        <w:rPr>
          <w:rFonts w:ascii="Times New Roman" w:eastAsia="Times New Roman" w:hAnsi="Times New Roman" w:cs="Times New Roman"/>
          <w:b/>
          <w:bCs/>
          <w:color w:val="000000" w:themeColor="text1"/>
          <w:w w:val="105"/>
        </w:rPr>
        <w:t>Miejskim Ośrodkiem Pomocy Społecznej,</w:t>
      </w:r>
    </w:p>
    <w:p w14:paraId="4D5C1608" w14:textId="77777777" w:rsidR="00D14721" w:rsidRDefault="00D14721" w:rsidP="003F3648">
      <w:pPr>
        <w:widowControl w:val="0"/>
        <w:autoSpaceDE w:val="0"/>
        <w:autoSpaceDN w:val="0"/>
        <w:spacing w:before="17" w:after="0"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81 - 835 Sopot, ul. Kolejowa 14,</w:t>
      </w:r>
    </w:p>
    <w:p w14:paraId="60C61A54" w14:textId="77777777" w:rsidR="00D14721" w:rsidRDefault="00D14721" w:rsidP="003F3648">
      <w:pPr>
        <w:spacing w:before="3" w:after="0" w:line="276" w:lineRule="auto"/>
        <w:ind w:right="331"/>
        <w:jc w:val="both"/>
        <w:rPr>
          <w:rFonts w:ascii="Times New Roman" w:hAnsi="Times New Roman" w:cs="Times New Roman"/>
          <w:b/>
          <w:color w:val="000000" w:themeColor="text1"/>
        </w:rPr>
      </w:pPr>
      <w:r>
        <w:rPr>
          <w:rFonts w:ascii="Times New Roman" w:hAnsi="Times New Roman" w:cs="Times New Roman"/>
          <w:color w:val="000000" w:themeColor="text1"/>
          <w:w w:val="105"/>
        </w:rPr>
        <w:t xml:space="preserve">numer identyfikacji podatkowej NIP: 585-11-21-077, reprezentowanym przez: </w:t>
      </w:r>
      <w:r>
        <w:rPr>
          <w:rFonts w:ascii="Times New Roman" w:hAnsi="Times New Roman" w:cs="Times New Roman"/>
          <w:b/>
          <w:color w:val="000000" w:themeColor="text1"/>
          <w:w w:val="105"/>
        </w:rPr>
        <w:t xml:space="preserve">Pana Andrzeja Czekaja </w:t>
      </w:r>
      <w:r>
        <w:rPr>
          <w:rFonts w:ascii="Times New Roman" w:hAnsi="Times New Roman" w:cs="Times New Roman"/>
          <w:color w:val="000000" w:themeColor="text1"/>
          <w:w w:val="105"/>
        </w:rPr>
        <w:t xml:space="preserve">- </w:t>
      </w:r>
      <w:r>
        <w:rPr>
          <w:rFonts w:ascii="Times New Roman" w:hAnsi="Times New Roman" w:cs="Times New Roman"/>
          <w:b/>
          <w:color w:val="000000" w:themeColor="text1"/>
          <w:w w:val="105"/>
        </w:rPr>
        <w:t xml:space="preserve">Dyrektora, </w:t>
      </w:r>
      <w:r>
        <w:rPr>
          <w:rFonts w:ascii="Times New Roman" w:hAnsi="Times New Roman" w:cs="Times New Roman"/>
          <w:color w:val="000000" w:themeColor="text1"/>
          <w:w w:val="105"/>
        </w:rPr>
        <w:t xml:space="preserve">zwanym dalej </w:t>
      </w:r>
      <w:r>
        <w:rPr>
          <w:rFonts w:ascii="Times New Roman" w:hAnsi="Times New Roman" w:cs="Times New Roman"/>
          <w:b/>
          <w:color w:val="000000" w:themeColor="text1"/>
          <w:w w:val="105"/>
        </w:rPr>
        <w:t>Zamawiającym,</w:t>
      </w:r>
    </w:p>
    <w:p w14:paraId="2AECF829" w14:textId="77777777" w:rsidR="00D14721" w:rsidRDefault="00D14721" w:rsidP="003F3648">
      <w:pPr>
        <w:widowControl w:val="0"/>
        <w:autoSpaceDE w:val="0"/>
        <w:autoSpaceDN w:val="0"/>
        <w:spacing w:before="179" w:after="120" w:line="276" w:lineRule="auto"/>
        <w:jc w:val="both"/>
        <w:outlineLvl w:val="1"/>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w w:val="103"/>
        </w:rPr>
        <w:t>a</w:t>
      </w:r>
    </w:p>
    <w:p w14:paraId="5FF90918" w14:textId="77777777" w:rsidR="00D14721" w:rsidRDefault="00D14721" w:rsidP="003F3648">
      <w:pPr>
        <w:widowControl w:val="0"/>
        <w:autoSpaceDE w:val="0"/>
        <w:autoSpaceDN w:val="0"/>
        <w:spacing w:before="23" w:after="0" w:line="276" w:lineRule="auto"/>
        <w:ind w:right="34"/>
        <w:jc w:val="both"/>
        <w:rPr>
          <w:rFonts w:ascii="Times New Roman" w:eastAsia="Times New Roman" w:hAnsi="Times New Roman" w:cs="Times New Roman"/>
          <w:color w:val="000000" w:themeColor="text1"/>
          <w:w w:val="105"/>
        </w:rPr>
      </w:pPr>
      <w:r>
        <w:rPr>
          <w:rFonts w:ascii="Times New Roman" w:hAnsi="Times New Roman" w:cs="Times New Roman"/>
          <w:b/>
          <w:color w:val="000000" w:themeColor="text1"/>
          <w:w w:val="105"/>
        </w:rPr>
        <w:t>………………………………………………………………………..</w:t>
      </w:r>
      <w:r>
        <w:rPr>
          <w:rFonts w:ascii="Times New Roman" w:eastAsia="Times New Roman" w:hAnsi="Times New Roman" w:cs="Times New Roman"/>
          <w:color w:val="000000" w:themeColor="text1"/>
          <w:w w:val="105"/>
        </w:rPr>
        <w:t xml:space="preserve"> </w:t>
      </w:r>
    </w:p>
    <w:p w14:paraId="6FDED381" w14:textId="77777777" w:rsidR="00D14721" w:rsidRDefault="00D14721" w:rsidP="003F3648">
      <w:pPr>
        <w:widowControl w:val="0"/>
        <w:autoSpaceDE w:val="0"/>
        <w:autoSpaceDN w:val="0"/>
        <w:spacing w:before="23" w:after="0" w:line="276" w:lineRule="auto"/>
        <w:ind w:right="34"/>
        <w:jc w:val="both"/>
        <w:rPr>
          <w:rFonts w:ascii="Times New Roman" w:eastAsia="Times New Roman" w:hAnsi="Times New Roman" w:cs="Times New Roman"/>
          <w:color w:val="000000" w:themeColor="text1"/>
          <w:w w:val="105"/>
        </w:rPr>
      </w:pPr>
      <w:r>
        <w:rPr>
          <w:rFonts w:ascii="Times New Roman" w:eastAsia="Times New Roman" w:hAnsi="Times New Roman" w:cs="Times New Roman"/>
          <w:color w:val="000000" w:themeColor="text1"/>
          <w:w w:val="105"/>
        </w:rPr>
        <w:t>numer identyfikacji podatkowej NIP:</w:t>
      </w:r>
      <w:r>
        <w:rPr>
          <w:rFonts w:ascii="Times New Roman" w:eastAsia="Times New Roman" w:hAnsi="Times New Roman" w:cs="Times New Roman"/>
          <w:color w:val="000000" w:themeColor="text1"/>
          <w:w w:val="105"/>
        </w:rPr>
        <w:tab/>
      </w:r>
      <w:r>
        <w:rPr>
          <w:rFonts w:ascii="Times New Roman" w:eastAsia="Times New Roman" w:hAnsi="Times New Roman" w:cs="Times New Roman"/>
          <w:color w:val="000000" w:themeColor="text1"/>
          <w:w w:val="105"/>
        </w:rPr>
        <w:tab/>
      </w:r>
      <w:r>
        <w:rPr>
          <w:rFonts w:ascii="Times New Roman" w:eastAsia="Times New Roman" w:hAnsi="Times New Roman" w:cs="Times New Roman"/>
          <w:color w:val="000000" w:themeColor="text1"/>
          <w:w w:val="105"/>
        </w:rPr>
        <w:tab/>
        <w:t xml:space="preserve">, </w:t>
      </w:r>
    </w:p>
    <w:p w14:paraId="5264EA62" w14:textId="77777777" w:rsidR="00D14721" w:rsidRDefault="00D14721" w:rsidP="003F3648">
      <w:pPr>
        <w:widowControl w:val="0"/>
        <w:autoSpaceDE w:val="0"/>
        <w:autoSpaceDN w:val="0"/>
        <w:spacing w:before="23" w:after="0" w:line="276" w:lineRule="auto"/>
        <w:ind w:right="34"/>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w w:val="105"/>
        </w:rPr>
        <w:t xml:space="preserve">reprezentowanym przez: </w:t>
      </w:r>
      <w:r>
        <w:rPr>
          <w:rFonts w:ascii="Times New Roman" w:eastAsia="Times New Roman" w:hAnsi="Times New Roman" w:cs="Times New Roman"/>
          <w:b/>
          <w:color w:val="000000" w:themeColor="text1"/>
          <w:w w:val="105"/>
        </w:rPr>
        <w:t xml:space="preserve">……………………………….. </w:t>
      </w:r>
      <w:r>
        <w:rPr>
          <w:rFonts w:ascii="Times New Roman" w:eastAsia="Times New Roman" w:hAnsi="Times New Roman" w:cs="Times New Roman"/>
          <w:color w:val="000000" w:themeColor="text1"/>
          <w:w w:val="105"/>
        </w:rPr>
        <w:t xml:space="preserve">zwanym dalej </w:t>
      </w:r>
      <w:r>
        <w:rPr>
          <w:rFonts w:ascii="Times New Roman" w:eastAsia="Times New Roman" w:hAnsi="Times New Roman" w:cs="Times New Roman"/>
          <w:b/>
          <w:color w:val="000000" w:themeColor="text1"/>
          <w:w w:val="105"/>
        </w:rPr>
        <w:t>Wykonawcą.</w:t>
      </w:r>
    </w:p>
    <w:p w14:paraId="04808873" w14:textId="77777777" w:rsidR="00D14721" w:rsidRDefault="00D14721" w:rsidP="003F3648">
      <w:pPr>
        <w:widowControl w:val="0"/>
        <w:autoSpaceDE w:val="0"/>
        <w:autoSpaceDN w:val="0"/>
        <w:spacing w:before="3" w:after="0" w:line="276" w:lineRule="auto"/>
        <w:jc w:val="both"/>
        <w:rPr>
          <w:rFonts w:ascii="Times New Roman" w:eastAsia="Times New Roman" w:hAnsi="Times New Roman" w:cs="Times New Roman"/>
          <w:b/>
          <w:color w:val="000000" w:themeColor="text1"/>
        </w:rPr>
      </w:pPr>
    </w:p>
    <w:p w14:paraId="51FF44E5" w14:textId="77777777" w:rsidR="00D14721" w:rsidRDefault="00D14721" w:rsidP="003F3648">
      <w:pPr>
        <w:widowControl w:val="0"/>
        <w:autoSpaceDE w:val="0"/>
        <w:autoSpaceDN w:val="0"/>
        <w:spacing w:after="0" w:line="276" w:lineRule="auto"/>
        <w:ind w:left="2832" w:firstLine="708"/>
        <w:jc w:val="both"/>
        <w:outlineLvl w:val="0"/>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1.</w:t>
      </w:r>
    </w:p>
    <w:p w14:paraId="4902E9F8" w14:textId="77777777" w:rsidR="00AF79A7" w:rsidRDefault="00AF79A7" w:rsidP="003F3648">
      <w:pPr>
        <w:widowControl w:val="0"/>
        <w:autoSpaceDE w:val="0"/>
        <w:autoSpaceDN w:val="0"/>
        <w:spacing w:after="0" w:line="276" w:lineRule="auto"/>
        <w:jc w:val="both"/>
        <w:outlineLvl w:val="0"/>
        <w:rPr>
          <w:rFonts w:ascii="Times New Roman" w:eastAsia="Times New Roman" w:hAnsi="Times New Roman" w:cs="Times New Roman"/>
          <w:b/>
        </w:rPr>
      </w:pPr>
    </w:p>
    <w:p w14:paraId="0FD6B4B3" w14:textId="77777777" w:rsidR="00D14721" w:rsidRDefault="00D14721" w:rsidP="003F3648">
      <w:pPr>
        <w:widowControl w:val="0"/>
        <w:autoSpaceDE w:val="0"/>
        <w:autoSpaceDN w:val="0"/>
        <w:spacing w:before="120" w:after="120" w:line="276" w:lineRule="auto"/>
        <w:ind w:left="357" w:hanging="357"/>
        <w:jc w:val="both"/>
        <w:rPr>
          <w:rFonts w:ascii="Times New Roman" w:eastAsia="Times New Roman" w:hAnsi="Times New Roman" w:cs="Times New Roman"/>
          <w:w w:val="105"/>
        </w:rPr>
      </w:pPr>
      <w:r>
        <w:rPr>
          <w:rFonts w:ascii="Times New Roman" w:eastAsia="Times New Roman" w:hAnsi="Times New Roman" w:cs="Times New Roman"/>
          <w:w w:val="105"/>
        </w:rPr>
        <w:t>1. Przedmiotem</w:t>
      </w:r>
      <w:r>
        <w:rPr>
          <w:rFonts w:ascii="Times New Roman" w:eastAsia="Times New Roman" w:hAnsi="Times New Roman" w:cs="Times New Roman"/>
          <w:spacing w:val="12"/>
          <w:w w:val="105"/>
        </w:rPr>
        <w:t xml:space="preserve"> </w:t>
      </w:r>
      <w:r>
        <w:rPr>
          <w:rFonts w:ascii="Times New Roman" w:eastAsia="Times New Roman" w:hAnsi="Times New Roman" w:cs="Times New Roman"/>
          <w:w w:val="105"/>
        </w:rPr>
        <w:t>umowy</w:t>
      </w:r>
      <w:r>
        <w:rPr>
          <w:rFonts w:ascii="Times New Roman" w:eastAsia="Times New Roman" w:hAnsi="Times New Roman" w:cs="Times New Roman"/>
          <w:spacing w:val="-12"/>
          <w:w w:val="105"/>
        </w:rPr>
        <w:t xml:space="preserve"> </w:t>
      </w:r>
      <w:r>
        <w:rPr>
          <w:rFonts w:ascii="Times New Roman" w:eastAsia="Times New Roman" w:hAnsi="Times New Roman" w:cs="Times New Roman"/>
          <w:w w:val="105"/>
        </w:rPr>
        <w:t>jest</w:t>
      </w:r>
      <w:r>
        <w:rPr>
          <w:rFonts w:ascii="Times New Roman" w:eastAsia="Times New Roman" w:hAnsi="Times New Roman" w:cs="Times New Roman"/>
          <w:spacing w:val="-11"/>
          <w:w w:val="105"/>
        </w:rPr>
        <w:t xml:space="preserve"> </w:t>
      </w:r>
      <w:r>
        <w:rPr>
          <w:rFonts w:ascii="Times New Roman" w:eastAsia="Times New Roman" w:hAnsi="Times New Roman" w:cs="Times New Roman"/>
          <w:w w:val="105"/>
        </w:rPr>
        <w:t>realizacja</w:t>
      </w:r>
      <w:r>
        <w:rPr>
          <w:rFonts w:ascii="Times New Roman" w:eastAsia="Times New Roman" w:hAnsi="Times New Roman" w:cs="Times New Roman"/>
          <w:spacing w:val="-6"/>
          <w:w w:val="105"/>
        </w:rPr>
        <w:t xml:space="preserve"> </w:t>
      </w:r>
      <w:r>
        <w:rPr>
          <w:rFonts w:ascii="Times New Roman" w:eastAsia="Times New Roman" w:hAnsi="Times New Roman" w:cs="Times New Roman"/>
          <w:w w:val="105"/>
        </w:rPr>
        <w:t>zadania</w:t>
      </w:r>
      <w:r>
        <w:rPr>
          <w:rFonts w:ascii="Times New Roman" w:eastAsia="Times New Roman" w:hAnsi="Times New Roman" w:cs="Times New Roman"/>
          <w:spacing w:val="-2"/>
          <w:w w:val="105"/>
        </w:rPr>
        <w:t xml:space="preserve"> </w:t>
      </w:r>
      <w:r>
        <w:rPr>
          <w:rFonts w:ascii="Times New Roman" w:eastAsia="Times New Roman" w:hAnsi="Times New Roman" w:cs="Times New Roman"/>
          <w:w w:val="105"/>
        </w:rPr>
        <w:t>publicznego</w:t>
      </w:r>
      <w:r>
        <w:rPr>
          <w:rFonts w:ascii="Times New Roman" w:eastAsia="Times New Roman" w:hAnsi="Times New Roman" w:cs="Times New Roman"/>
          <w:spacing w:val="-1"/>
          <w:w w:val="105"/>
        </w:rPr>
        <w:t xml:space="preserve"> </w:t>
      </w:r>
      <w:r>
        <w:rPr>
          <w:rFonts w:ascii="Times New Roman" w:eastAsia="Times New Roman" w:hAnsi="Times New Roman" w:cs="Times New Roman"/>
          <w:w w:val="105"/>
        </w:rPr>
        <w:t>pod</w:t>
      </w:r>
      <w:r>
        <w:rPr>
          <w:rFonts w:ascii="Times New Roman" w:eastAsia="Times New Roman" w:hAnsi="Times New Roman" w:cs="Times New Roman"/>
          <w:spacing w:val="-19"/>
          <w:w w:val="105"/>
        </w:rPr>
        <w:t xml:space="preserve"> </w:t>
      </w:r>
      <w:r>
        <w:rPr>
          <w:rFonts w:ascii="Times New Roman" w:eastAsia="Times New Roman" w:hAnsi="Times New Roman" w:cs="Times New Roman"/>
          <w:w w:val="105"/>
        </w:rPr>
        <w:t>nazwą</w:t>
      </w:r>
      <w:r>
        <w:rPr>
          <w:rFonts w:ascii="Times New Roman" w:eastAsia="Times New Roman" w:hAnsi="Times New Roman" w:cs="Times New Roman"/>
          <w:spacing w:val="-8"/>
          <w:w w:val="105"/>
        </w:rPr>
        <w:t xml:space="preserve"> </w:t>
      </w:r>
      <w:r>
        <w:rPr>
          <w:rFonts w:ascii="Times New Roman" w:eastAsia="Times New Roman" w:hAnsi="Times New Roman" w:cs="Times New Roman"/>
          <w:b/>
          <w:i/>
          <w:w w:val="105"/>
        </w:rPr>
        <w:t>„Gminne</w:t>
      </w:r>
      <w:r>
        <w:rPr>
          <w:rFonts w:ascii="Times New Roman" w:eastAsia="Times New Roman" w:hAnsi="Times New Roman" w:cs="Times New Roman"/>
          <w:b/>
          <w:i/>
          <w:spacing w:val="-11"/>
          <w:w w:val="105"/>
        </w:rPr>
        <w:t xml:space="preserve"> </w:t>
      </w:r>
      <w:r>
        <w:rPr>
          <w:rFonts w:ascii="Times New Roman" w:eastAsia="Times New Roman" w:hAnsi="Times New Roman" w:cs="Times New Roman"/>
          <w:b/>
          <w:i/>
          <w:w w:val="105"/>
        </w:rPr>
        <w:t>specjalistyczne</w:t>
      </w:r>
      <w:r>
        <w:rPr>
          <w:rFonts w:ascii="Times New Roman" w:eastAsia="Times New Roman" w:hAnsi="Times New Roman" w:cs="Times New Roman"/>
          <w:b/>
          <w:i/>
          <w:spacing w:val="-20"/>
          <w:w w:val="105"/>
        </w:rPr>
        <w:t xml:space="preserve"> </w:t>
      </w:r>
      <w:r>
        <w:rPr>
          <w:rFonts w:ascii="Times New Roman" w:eastAsia="Times New Roman" w:hAnsi="Times New Roman" w:cs="Times New Roman"/>
          <w:b/>
          <w:i/>
          <w:w w:val="105"/>
        </w:rPr>
        <w:t>usługi opiekuńcze w zakresie rehabilitacji fizycznej i usprawnienia  zaburzonych funkcji organizmu"</w:t>
      </w:r>
      <w:r>
        <w:rPr>
          <w:rFonts w:ascii="Times New Roman" w:eastAsia="Times New Roman" w:hAnsi="Times New Roman" w:cs="Times New Roman"/>
          <w:i/>
          <w:w w:val="105"/>
        </w:rPr>
        <w:t xml:space="preserve">, </w:t>
      </w:r>
      <w:r>
        <w:rPr>
          <w:rFonts w:ascii="Times New Roman" w:eastAsia="Times New Roman" w:hAnsi="Times New Roman" w:cs="Times New Roman"/>
          <w:w w:val="105"/>
        </w:rPr>
        <w:t>o których mowa w art. 50 ustawy z dnia 12 marca 2004 r. o pomocy społecznej (Dz. U. z 20</w:t>
      </w:r>
      <w:r w:rsidR="00AF79A7">
        <w:rPr>
          <w:rFonts w:ascii="Times New Roman" w:eastAsia="Times New Roman" w:hAnsi="Times New Roman" w:cs="Times New Roman"/>
          <w:w w:val="105"/>
        </w:rPr>
        <w:t>20</w:t>
      </w:r>
      <w:r>
        <w:rPr>
          <w:rFonts w:ascii="Times New Roman" w:eastAsia="Times New Roman" w:hAnsi="Times New Roman" w:cs="Times New Roman"/>
          <w:w w:val="105"/>
        </w:rPr>
        <w:t xml:space="preserve"> r., </w:t>
      </w:r>
      <w:r>
        <w:rPr>
          <w:rFonts w:ascii="Times New Roman" w:eastAsia="Times New Roman" w:hAnsi="Times New Roman" w:cs="Times New Roman"/>
          <w:spacing w:val="-3"/>
          <w:w w:val="105"/>
        </w:rPr>
        <w:t xml:space="preserve">poz. </w:t>
      </w:r>
      <w:r w:rsidR="00AF79A7">
        <w:rPr>
          <w:rFonts w:ascii="Times New Roman" w:eastAsia="Times New Roman" w:hAnsi="Times New Roman" w:cs="Times New Roman"/>
          <w:w w:val="105"/>
        </w:rPr>
        <w:t>1876</w:t>
      </w:r>
      <w:r>
        <w:rPr>
          <w:rFonts w:ascii="Times New Roman" w:eastAsia="Times New Roman" w:hAnsi="Times New Roman" w:cs="Times New Roman"/>
          <w:w w:val="105"/>
        </w:rPr>
        <w:t>) oraz § 2 Rozporządzenia Ministra Polityki Społecznej z dnia 22.09.2005 r. w sprawie specjalistycznych usług opiekuńczych (Dz. U. z 2005 r., nr 189, poz. 1598, z późn. zm.) na rzecz osób, którym Zamawiający przyznał te usługi decyzją administracyjną, zwanych w dalszej części umowy</w:t>
      </w:r>
      <w:r>
        <w:rPr>
          <w:rFonts w:ascii="Times New Roman" w:eastAsia="Times New Roman" w:hAnsi="Times New Roman" w:cs="Times New Roman"/>
          <w:spacing w:val="17"/>
          <w:w w:val="105"/>
        </w:rPr>
        <w:t xml:space="preserve"> </w:t>
      </w:r>
      <w:r>
        <w:rPr>
          <w:rFonts w:ascii="Times New Roman" w:eastAsia="Times New Roman" w:hAnsi="Times New Roman" w:cs="Times New Roman"/>
          <w:w w:val="105"/>
        </w:rPr>
        <w:t>„Świadczeniobiorcami".</w:t>
      </w:r>
    </w:p>
    <w:p w14:paraId="3ADEF631" w14:textId="77777777" w:rsidR="00D14721" w:rsidRDefault="00D14721" w:rsidP="003F3648">
      <w:pPr>
        <w:widowControl w:val="0"/>
        <w:autoSpaceDE w:val="0"/>
        <w:autoSpaceDN w:val="0"/>
        <w:spacing w:before="120" w:after="120" w:line="276" w:lineRule="auto"/>
        <w:ind w:left="357" w:hanging="357"/>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2. Wykonawca zobowiązuje się do zapewnienia gminnych specjalistycznych usług opiekuńczych w zakresie rehabilitacji fizycznej i usprawnienia zaburzonych funkcji organizmu określonych w art. 50 ustawy z dnia 12.03.2014 r. o pomocy społecznej oraz w § 2 Rozporządzenia Ministra Polityki Społecznej z dnia 22.09.2005 r. w sprawie specjalistycznych usług</w:t>
      </w:r>
      <w:r>
        <w:rPr>
          <w:rFonts w:ascii="Times New Roman" w:eastAsia="Times New Roman" w:hAnsi="Times New Roman" w:cs="Times New Roman"/>
          <w:color w:val="000000" w:themeColor="text1"/>
          <w:spacing w:val="-12"/>
          <w:w w:val="105"/>
        </w:rPr>
        <w:t xml:space="preserve"> </w:t>
      </w:r>
      <w:r>
        <w:rPr>
          <w:rFonts w:ascii="Times New Roman" w:eastAsia="Times New Roman" w:hAnsi="Times New Roman" w:cs="Times New Roman"/>
          <w:color w:val="000000" w:themeColor="text1"/>
          <w:w w:val="105"/>
        </w:rPr>
        <w:t>opiekuńczych.</w:t>
      </w:r>
    </w:p>
    <w:p w14:paraId="1697945D" w14:textId="77777777" w:rsidR="00D14721" w:rsidRDefault="00D14721" w:rsidP="003F3648">
      <w:pPr>
        <w:widowControl w:val="0"/>
        <w:autoSpaceDE w:val="0"/>
        <w:autoSpaceDN w:val="0"/>
        <w:spacing w:before="4" w:after="0" w:line="276" w:lineRule="auto"/>
        <w:jc w:val="both"/>
        <w:rPr>
          <w:rFonts w:ascii="Times New Roman" w:eastAsia="Times New Roman" w:hAnsi="Times New Roman" w:cs="Times New Roman"/>
          <w:color w:val="000000" w:themeColor="text1"/>
        </w:rPr>
      </w:pPr>
    </w:p>
    <w:p w14:paraId="5023701A" w14:textId="77777777" w:rsidR="00D14721" w:rsidRDefault="00D14721" w:rsidP="003F3648">
      <w:pPr>
        <w:widowControl w:val="0"/>
        <w:autoSpaceDE w:val="0"/>
        <w:autoSpaceDN w:val="0"/>
        <w:spacing w:after="0" w:line="276" w:lineRule="auto"/>
        <w:ind w:left="2832" w:firstLine="708"/>
        <w:jc w:val="both"/>
        <w:outlineLvl w:val="0"/>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2.</w:t>
      </w:r>
    </w:p>
    <w:p w14:paraId="7A9077BF" w14:textId="77777777" w:rsidR="00AF79A7" w:rsidRDefault="00AF79A7" w:rsidP="003F3648">
      <w:pPr>
        <w:widowControl w:val="0"/>
        <w:autoSpaceDE w:val="0"/>
        <w:autoSpaceDN w:val="0"/>
        <w:spacing w:after="0" w:line="276" w:lineRule="auto"/>
        <w:jc w:val="both"/>
        <w:outlineLvl w:val="0"/>
        <w:rPr>
          <w:rFonts w:ascii="Times New Roman" w:eastAsia="Times New Roman" w:hAnsi="Times New Roman" w:cs="Times New Roman"/>
        </w:rPr>
      </w:pPr>
    </w:p>
    <w:p w14:paraId="134EE695" w14:textId="77777777" w:rsidR="00D14721" w:rsidRDefault="00D14721" w:rsidP="003F3648">
      <w:pPr>
        <w:widowControl w:val="0"/>
        <w:numPr>
          <w:ilvl w:val="0"/>
          <w:numId w:val="28"/>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05"/>
        </w:rPr>
        <w:t>Rehabilitacja</w:t>
      </w:r>
      <w:r>
        <w:rPr>
          <w:rFonts w:ascii="Times New Roman" w:eastAsia="Times New Roman" w:hAnsi="Times New Roman" w:cs="Times New Roman"/>
          <w:spacing w:val="-1"/>
          <w:w w:val="105"/>
        </w:rPr>
        <w:t xml:space="preserve"> </w:t>
      </w:r>
      <w:r>
        <w:rPr>
          <w:rFonts w:ascii="Times New Roman" w:eastAsia="Times New Roman" w:hAnsi="Times New Roman" w:cs="Times New Roman"/>
          <w:w w:val="105"/>
        </w:rPr>
        <w:t>fizyczna</w:t>
      </w:r>
      <w:r>
        <w:rPr>
          <w:rFonts w:ascii="Times New Roman" w:eastAsia="Times New Roman" w:hAnsi="Times New Roman" w:cs="Times New Roman"/>
          <w:spacing w:val="-3"/>
          <w:w w:val="105"/>
        </w:rPr>
        <w:t xml:space="preserve"> </w:t>
      </w:r>
      <w:r>
        <w:rPr>
          <w:rFonts w:ascii="Times New Roman" w:eastAsia="Times New Roman" w:hAnsi="Times New Roman" w:cs="Times New Roman"/>
          <w:w w:val="105"/>
        </w:rPr>
        <w:t>i</w:t>
      </w:r>
      <w:r>
        <w:rPr>
          <w:rFonts w:ascii="Times New Roman" w:eastAsia="Times New Roman" w:hAnsi="Times New Roman" w:cs="Times New Roman"/>
          <w:spacing w:val="-15"/>
          <w:w w:val="105"/>
        </w:rPr>
        <w:t xml:space="preserve"> </w:t>
      </w:r>
      <w:r>
        <w:rPr>
          <w:rFonts w:ascii="Times New Roman" w:eastAsia="Times New Roman" w:hAnsi="Times New Roman" w:cs="Times New Roman"/>
          <w:w w:val="105"/>
        </w:rPr>
        <w:t>usprawnianie</w:t>
      </w:r>
      <w:r>
        <w:rPr>
          <w:rFonts w:ascii="Times New Roman" w:eastAsia="Times New Roman" w:hAnsi="Times New Roman" w:cs="Times New Roman"/>
          <w:spacing w:val="1"/>
          <w:w w:val="105"/>
        </w:rPr>
        <w:t xml:space="preserve"> </w:t>
      </w:r>
      <w:r>
        <w:rPr>
          <w:rFonts w:ascii="Times New Roman" w:eastAsia="Times New Roman" w:hAnsi="Times New Roman" w:cs="Times New Roman"/>
          <w:w w:val="105"/>
        </w:rPr>
        <w:t>zaburzonych</w:t>
      </w:r>
      <w:r>
        <w:rPr>
          <w:rFonts w:ascii="Times New Roman" w:eastAsia="Times New Roman" w:hAnsi="Times New Roman" w:cs="Times New Roman"/>
          <w:spacing w:val="-12"/>
          <w:w w:val="105"/>
        </w:rPr>
        <w:t xml:space="preserve"> </w:t>
      </w:r>
      <w:r>
        <w:rPr>
          <w:rFonts w:ascii="Times New Roman" w:eastAsia="Times New Roman" w:hAnsi="Times New Roman" w:cs="Times New Roman"/>
          <w:w w:val="105"/>
        </w:rPr>
        <w:t>funkcji</w:t>
      </w:r>
      <w:r>
        <w:rPr>
          <w:rFonts w:ascii="Times New Roman" w:eastAsia="Times New Roman" w:hAnsi="Times New Roman" w:cs="Times New Roman"/>
          <w:spacing w:val="-16"/>
          <w:w w:val="105"/>
        </w:rPr>
        <w:t xml:space="preserve"> </w:t>
      </w:r>
      <w:r>
        <w:rPr>
          <w:rFonts w:ascii="Times New Roman" w:eastAsia="Times New Roman" w:hAnsi="Times New Roman" w:cs="Times New Roman"/>
          <w:w w:val="105"/>
        </w:rPr>
        <w:t>organizmu</w:t>
      </w:r>
      <w:r>
        <w:rPr>
          <w:rFonts w:ascii="Times New Roman" w:eastAsia="Times New Roman" w:hAnsi="Times New Roman" w:cs="Times New Roman"/>
          <w:spacing w:val="-6"/>
          <w:w w:val="105"/>
        </w:rPr>
        <w:t xml:space="preserve"> </w:t>
      </w:r>
      <w:r>
        <w:rPr>
          <w:rFonts w:ascii="Times New Roman" w:eastAsia="Times New Roman" w:hAnsi="Times New Roman" w:cs="Times New Roman"/>
          <w:w w:val="105"/>
        </w:rPr>
        <w:t>obejmować</w:t>
      </w:r>
      <w:r>
        <w:rPr>
          <w:rFonts w:ascii="Times New Roman" w:eastAsia="Times New Roman" w:hAnsi="Times New Roman" w:cs="Times New Roman"/>
          <w:spacing w:val="-3"/>
          <w:w w:val="105"/>
        </w:rPr>
        <w:t xml:space="preserve"> </w:t>
      </w:r>
      <w:r>
        <w:rPr>
          <w:rFonts w:ascii="Times New Roman" w:eastAsia="Times New Roman" w:hAnsi="Times New Roman" w:cs="Times New Roman"/>
          <w:w w:val="105"/>
        </w:rPr>
        <w:t>będzie</w:t>
      </w:r>
      <w:r>
        <w:rPr>
          <w:rFonts w:ascii="Times New Roman" w:eastAsia="Times New Roman" w:hAnsi="Times New Roman" w:cs="Times New Roman"/>
          <w:spacing w:val="-14"/>
          <w:w w:val="105"/>
        </w:rPr>
        <w:t xml:space="preserve"> </w:t>
      </w:r>
      <w:r>
        <w:rPr>
          <w:rFonts w:ascii="Times New Roman" w:eastAsia="Times New Roman" w:hAnsi="Times New Roman" w:cs="Times New Roman"/>
          <w:w w:val="105"/>
        </w:rPr>
        <w:t xml:space="preserve">wykonanie </w:t>
      </w:r>
      <w:r>
        <w:rPr>
          <w:rFonts w:ascii="Times New Roman" w:eastAsia="Times New Roman" w:hAnsi="Times New Roman" w:cs="Times New Roman"/>
        </w:rPr>
        <w:t>następujących usług</w:t>
      </w:r>
      <w:r>
        <w:rPr>
          <w:rFonts w:ascii="Times New Roman" w:eastAsia="Times New Roman" w:hAnsi="Times New Roman" w:cs="Times New Roman"/>
          <w:w w:val="95"/>
        </w:rPr>
        <w:t>:</w:t>
      </w:r>
    </w:p>
    <w:p w14:paraId="54F08FE9" w14:textId="77777777" w:rsidR="00D14721" w:rsidRDefault="00D14721" w:rsidP="003F3648">
      <w:pPr>
        <w:widowControl w:val="0"/>
        <w:numPr>
          <w:ilvl w:val="0"/>
          <w:numId w:val="29"/>
        </w:numPr>
        <w:autoSpaceDE w:val="0"/>
        <w:autoSpaceDN w:val="0"/>
        <w:spacing w:before="120" w:after="120" w:line="276" w:lineRule="auto"/>
        <w:ind w:right="136"/>
        <w:jc w:val="both"/>
        <w:outlineLvl w:val="1"/>
        <w:rPr>
          <w:rFonts w:ascii="Times New Roman" w:eastAsia="Times New Roman" w:hAnsi="Times New Roman" w:cs="Times New Roman"/>
        </w:rPr>
      </w:pPr>
      <w:r>
        <w:rPr>
          <w:rFonts w:ascii="Times New Roman" w:eastAsia="Times New Roman" w:hAnsi="Times New Roman" w:cs="Times New Roman"/>
          <w:w w:val="105"/>
        </w:rPr>
        <w:t>usprawnianie do funkcjonowania w społeczeństwie, w szczególności: terapię logopedyczną, tj. wszelkie czynności logopedyczne zmierzające do usprawnienia mowy, terapia osób z afazją i innymi zaburzeniami języka powstałymi na podłożu neurologicznym, przywracanie zdolności komunikacyjnych i rehabilitacja mowy po udarach i urazach czaszkowo-mózgowych - zgodnie z zaleceniami lekarza podstawowej opieki</w:t>
      </w:r>
      <w:r>
        <w:rPr>
          <w:rFonts w:ascii="Times New Roman" w:eastAsia="Times New Roman" w:hAnsi="Times New Roman" w:cs="Times New Roman"/>
          <w:spacing w:val="28"/>
          <w:w w:val="105"/>
        </w:rPr>
        <w:t xml:space="preserve"> </w:t>
      </w:r>
      <w:r>
        <w:rPr>
          <w:rFonts w:ascii="Times New Roman" w:eastAsia="Times New Roman" w:hAnsi="Times New Roman" w:cs="Times New Roman"/>
          <w:w w:val="105"/>
        </w:rPr>
        <w:t>zdrowotnej,</w:t>
      </w:r>
    </w:p>
    <w:p w14:paraId="2BCDB6D0" w14:textId="77777777" w:rsidR="00D14721" w:rsidRDefault="00D14721" w:rsidP="003F3648">
      <w:pPr>
        <w:widowControl w:val="0"/>
        <w:numPr>
          <w:ilvl w:val="0"/>
          <w:numId w:val="29"/>
        </w:numPr>
        <w:autoSpaceDE w:val="0"/>
        <w:autoSpaceDN w:val="0"/>
        <w:spacing w:before="21" w:after="120" w:line="276" w:lineRule="auto"/>
        <w:ind w:right="134"/>
        <w:jc w:val="both"/>
        <w:outlineLvl w:val="1"/>
        <w:rPr>
          <w:rFonts w:ascii="Times New Roman" w:eastAsia="Times New Roman" w:hAnsi="Times New Roman" w:cs="Times New Roman"/>
        </w:rPr>
      </w:pPr>
      <w:r>
        <w:rPr>
          <w:rFonts w:ascii="Times New Roman" w:eastAsia="Times New Roman" w:hAnsi="Times New Roman" w:cs="Times New Roman"/>
          <w:color w:val="000000" w:themeColor="text1"/>
          <w:w w:val="105"/>
        </w:rPr>
        <w:t xml:space="preserve">rehabilitację fizyczną, w szczególności: rehabilitację środowiskową (m.in. ćwiczenia czynna - </w:t>
      </w:r>
      <w:r>
        <w:rPr>
          <w:rFonts w:ascii="Times New Roman" w:eastAsia="Times New Roman" w:hAnsi="Times New Roman" w:cs="Times New Roman"/>
          <w:color w:val="000000" w:themeColor="text1"/>
          <w:spacing w:val="2"/>
          <w:w w:val="105"/>
        </w:rPr>
        <w:t xml:space="preserve">bierne, </w:t>
      </w:r>
      <w:r>
        <w:rPr>
          <w:rFonts w:ascii="Times New Roman" w:eastAsia="Times New Roman" w:hAnsi="Times New Roman" w:cs="Times New Roman"/>
          <w:color w:val="000000" w:themeColor="text1"/>
          <w:w w:val="105"/>
        </w:rPr>
        <w:t xml:space="preserve">czynne z dawkowanym oporem, pionizacja, nauka </w:t>
      </w:r>
      <w:r>
        <w:rPr>
          <w:rFonts w:ascii="Times New Roman" w:eastAsia="Times New Roman" w:hAnsi="Times New Roman" w:cs="Times New Roman"/>
          <w:color w:val="000000" w:themeColor="text1"/>
          <w:spacing w:val="2"/>
          <w:w w:val="105"/>
        </w:rPr>
        <w:t xml:space="preserve">chodu, </w:t>
      </w:r>
      <w:r>
        <w:rPr>
          <w:rFonts w:ascii="Times New Roman" w:eastAsia="Times New Roman" w:hAnsi="Times New Roman" w:cs="Times New Roman"/>
          <w:color w:val="000000" w:themeColor="text1"/>
          <w:w w:val="105"/>
        </w:rPr>
        <w:t>ćwiczenia oddechowe i ć</w:t>
      </w:r>
      <w:r>
        <w:rPr>
          <w:rFonts w:ascii="Times New Roman" w:eastAsia="Times New Roman" w:hAnsi="Times New Roman" w:cs="Times New Roman"/>
          <w:color w:val="000000" w:themeColor="text1"/>
          <w:spacing w:val="-3"/>
          <w:w w:val="105"/>
        </w:rPr>
        <w:t xml:space="preserve">wiczenia </w:t>
      </w:r>
      <w:r>
        <w:rPr>
          <w:rFonts w:ascii="Times New Roman" w:eastAsia="Times New Roman" w:hAnsi="Times New Roman" w:cs="Times New Roman"/>
          <w:color w:val="000000" w:themeColor="text1"/>
          <w:w w:val="105"/>
        </w:rPr>
        <w:t xml:space="preserve">równoważne) i masaż, zgodnie </w:t>
      </w:r>
      <w:r>
        <w:rPr>
          <w:rFonts w:ascii="Times New Roman" w:eastAsia="Times New Roman" w:hAnsi="Times New Roman" w:cs="Times New Roman"/>
          <w:color w:val="000000" w:themeColor="text1"/>
          <w:w w:val="105"/>
        </w:rPr>
        <w:br/>
        <w:t>z zaleceniami lekarza specjalisty z zakresu rehabilitacji ruchowej lub</w:t>
      </w:r>
      <w:r>
        <w:rPr>
          <w:rFonts w:ascii="Times New Roman" w:eastAsia="Times New Roman" w:hAnsi="Times New Roman" w:cs="Times New Roman"/>
          <w:color w:val="000000" w:themeColor="text1"/>
          <w:spacing w:val="7"/>
          <w:w w:val="105"/>
        </w:rPr>
        <w:t xml:space="preserve"> </w:t>
      </w:r>
      <w:r>
        <w:rPr>
          <w:rFonts w:ascii="Times New Roman" w:eastAsia="Times New Roman" w:hAnsi="Times New Roman" w:cs="Times New Roman"/>
          <w:color w:val="000000" w:themeColor="text1"/>
          <w:w w:val="105"/>
        </w:rPr>
        <w:t>fizjoterapii.</w:t>
      </w:r>
    </w:p>
    <w:p w14:paraId="0DEB02E3" w14:textId="77777777" w:rsidR="00D14721" w:rsidRDefault="00D14721" w:rsidP="003F3648">
      <w:pPr>
        <w:pStyle w:val="Akapitzlist"/>
        <w:widowControl w:val="0"/>
        <w:numPr>
          <w:ilvl w:val="0"/>
          <w:numId w:val="28"/>
        </w:numPr>
        <w:autoSpaceDE w:val="0"/>
        <w:autoSpaceDN w:val="0"/>
        <w:spacing w:before="120" w:after="120"/>
        <w:jc w:val="both"/>
        <w:rPr>
          <w:rFonts w:ascii="Times New Roman" w:hAnsi="Times New Roman"/>
        </w:rPr>
      </w:pPr>
      <w:r>
        <w:rPr>
          <w:rFonts w:ascii="Times New Roman" w:hAnsi="Times New Roman"/>
          <w:w w:val="105"/>
        </w:rPr>
        <w:t xml:space="preserve">Realizacja zadania musi być zgodna z obowiązującym rozporządzeniem, ustalonym zakresem </w:t>
      </w:r>
      <w:r>
        <w:rPr>
          <w:rFonts w:ascii="Times New Roman" w:hAnsi="Times New Roman"/>
          <w:w w:val="105"/>
        </w:rPr>
        <w:lastRenderedPageBreak/>
        <w:t xml:space="preserve">specjalistycznych usług opiekuńczych zgodnie z zaleceniami lekarskimi lub specjalisty </w:t>
      </w:r>
      <w:r>
        <w:rPr>
          <w:rFonts w:ascii="Times New Roman" w:hAnsi="Times New Roman"/>
          <w:w w:val="105"/>
        </w:rPr>
        <w:br/>
        <w:t xml:space="preserve">w zakresie rehabilitacji ruchowej lub fizjoterapii w wydanym zaświadczeniu lekarskim lub </w:t>
      </w:r>
      <w:r>
        <w:rPr>
          <w:rFonts w:ascii="Times New Roman" w:hAnsi="Times New Roman"/>
          <w:w w:val="105"/>
        </w:rPr>
        <w:br/>
        <w:t>w zaświadczeniu lekarskim - lekarza podstawowej opieki zdrowotnej w zakresie terapii</w:t>
      </w:r>
      <w:r>
        <w:rPr>
          <w:rFonts w:ascii="Times New Roman" w:hAnsi="Times New Roman"/>
          <w:spacing w:val="-27"/>
          <w:w w:val="105"/>
        </w:rPr>
        <w:t xml:space="preserve"> </w:t>
      </w:r>
      <w:r>
        <w:rPr>
          <w:rFonts w:ascii="Times New Roman" w:hAnsi="Times New Roman"/>
          <w:w w:val="105"/>
        </w:rPr>
        <w:t>logopedycznej.</w:t>
      </w:r>
    </w:p>
    <w:p w14:paraId="560FDF32" w14:textId="77777777" w:rsidR="00AF79A7" w:rsidRDefault="00AF79A7" w:rsidP="003F3648">
      <w:pPr>
        <w:widowControl w:val="0"/>
        <w:autoSpaceDE w:val="0"/>
        <w:autoSpaceDN w:val="0"/>
        <w:spacing w:before="5" w:after="0" w:line="276" w:lineRule="auto"/>
        <w:jc w:val="both"/>
        <w:rPr>
          <w:rFonts w:ascii="Times New Roman" w:eastAsia="Times New Roman" w:hAnsi="Times New Roman" w:cs="Times New Roman"/>
          <w:color w:val="000000" w:themeColor="text1"/>
        </w:rPr>
      </w:pPr>
    </w:p>
    <w:p w14:paraId="39F26C9D" w14:textId="77777777" w:rsidR="00D14721" w:rsidRDefault="00D14721" w:rsidP="003F3648">
      <w:pPr>
        <w:spacing w:after="0" w:line="276" w:lineRule="auto"/>
        <w:ind w:left="2832" w:right="4" w:firstLine="708"/>
        <w:jc w:val="both"/>
        <w:rPr>
          <w:rFonts w:ascii="Times New Roman" w:hAnsi="Times New Roman" w:cs="Times New Roman"/>
          <w:b/>
          <w:color w:val="000000" w:themeColor="text1"/>
        </w:rPr>
      </w:pPr>
      <w:r>
        <w:rPr>
          <w:rFonts w:ascii="Times New Roman" w:hAnsi="Times New Roman" w:cs="Times New Roman"/>
          <w:color w:val="000000" w:themeColor="text1"/>
          <w:w w:val="105"/>
        </w:rPr>
        <w:t xml:space="preserve">§ </w:t>
      </w:r>
      <w:r>
        <w:rPr>
          <w:rFonts w:ascii="Times New Roman" w:hAnsi="Times New Roman" w:cs="Times New Roman"/>
          <w:b/>
          <w:color w:val="000000" w:themeColor="text1"/>
          <w:w w:val="105"/>
        </w:rPr>
        <w:t>3.</w:t>
      </w:r>
    </w:p>
    <w:p w14:paraId="243D88A5" w14:textId="77777777" w:rsidR="00D14721" w:rsidRDefault="00D14721" w:rsidP="003F3648">
      <w:pPr>
        <w:widowControl w:val="0"/>
        <w:numPr>
          <w:ilvl w:val="0"/>
          <w:numId w:val="30"/>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05"/>
        </w:rPr>
        <w:t>Podstawą przyznania Świadczeniobiorcy gminnych specjalistycznych usług opiekuńczych w zakresie rehabilitacji fizycznej i usprawnienia zaburzonych funkcji organizmu jest decyzja administracyjna wydana przez Prezydenta Miasta</w:t>
      </w:r>
      <w:r>
        <w:rPr>
          <w:rFonts w:ascii="Times New Roman" w:eastAsia="Times New Roman" w:hAnsi="Times New Roman" w:cs="Times New Roman"/>
          <w:spacing w:val="34"/>
          <w:w w:val="105"/>
        </w:rPr>
        <w:t xml:space="preserve"> </w:t>
      </w:r>
      <w:r>
        <w:rPr>
          <w:rFonts w:ascii="Times New Roman" w:eastAsia="Times New Roman" w:hAnsi="Times New Roman" w:cs="Times New Roman"/>
          <w:w w:val="105"/>
        </w:rPr>
        <w:t>Sopotu.</w:t>
      </w:r>
    </w:p>
    <w:p w14:paraId="67AFF1F6" w14:textId="77777777" w:rsidR="00D14721" w:rsidRDefault="00D14721" w:rsidP="003F3648">
      <w:pPr>
        <w:widowControl w:val="0"/>
        <w:numPr>
          <w:ilvl w:val="0"/>
          <w:numId w:val="30"/>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W decyzjach administracyjnych ustalona będzie liczba godzin, okres świadczenia usług oraz odpłatność Świadczenio</w:t>
      </w:r>
      <w:r>
        <w:rPr>
          <w:rFonts w:ascii="Times New Roman" w:eastAsia="Times New Roman" w:hAnsi="Times New Roman" w:cs="Times New Roman"/>
          <w:color w:val="000000" w:themeColor="text1"/>
          <w:spacing w:val="-3"/>
          <w:w w:val="105"/>
        </w:rPr>
        <w:t>biorców.</w:t>
      </w:r>
    </w:p>
    <w:p w14:paraId="63E26A45" w14:textId="77777777" w:rsidR="00D14721" w:rsidRDefault="00D14721" w:rsidP="003F3648">
      <w:pPr>
        <w:widowControl w:val="0"/>
        <w:numPr>
          <w:ilvl w:val="0"/>
          <w:numId w:val="30"/>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Wykonawca jest zobowiązany do realizacji gminnych specjalistycznych usług opiekuńczych na podstawie decyzji administracyjnej, zgodnie z zaleceniami lekarskimi lub specjalisty w</w:t>
      </w:r>
      <w:r>
        <w:rPr>
          <w:rFonts w:ascii="Times New Roman" w:eastAsia="Times New Roman" w:hAnsi="Times New Roman" w:cs="Times New Roman"/>
          <w:color w:val="000000" w:themeColor="text1"/>
          <w:spacing w:val="-20"/>
          <w:w w:val="105"/>
        </w:rPr>
        <w:t xml:space="preserve"> </w:t>
      </w:r>
      <w:r>
        <w:rPr>
          <w:rFonts w:ascii="Times New Roman" w:eastAsia="Times New Roman" w:hAnsi="Times New Roman" w:cs="Times New Roman"/>
          <w:color w:val="000000" w:themeColor="text1"/>
          <w:w w:val="105"/>
        </w:rPr>
        <w:t>zakresie</w:t>
      </w:r>
      <w:r>
        <w:rPr>
          <w:rFonts w:ascii="Times New Roman" w:eastAsia="Times New Roman" w:hAnsi="Times New Roman" w:cs="Times New Roman"/>
          <w:color w:val="000000" w:themeColor="text1"/>
          <w:spacing w:val="-23"/>
          <w:w w:val="105"/>
        </w:rPr>
        <w:t xml:space="preserve"> </w:t>
      </w:r>
      <w:r>
        <w:rPr>
          <w:rFonts w:ascii="Times New Roman" w:eastAsia="Times New Roman" w:hAnsi="Times New Roman" w:cs="Times New Roman"/>
          <w:color w:val="000000" w:themeColor="text1"/>
          <w:w w:val="105"/>
        </w:rPr>
        <w:t>rehabilitacji</w:t>
      </w:r>
      <w:r>
        <w:rPr>
          <w:rFonts w:ascii="Times New Roman" w:eastAsia="Times New Roman" w:hAnsi="Times New Roman" w:cs="Times New Roman"/>
          <w:color w:val="000000" w:themeColor="text1"/>
          <w:spacing w:val="-12"/>
          <w:w w:val="105"/>
        </w:rPr>
        <w:t xml:space="preserve"> </w:t>
      </w:r>
      <w:r>
        <w:rPr>
          <w:rFonts w:ascii="Times New Roman" w:eastAsia="Times New Roman" w:hAnsi="Times New Roman" w:cs="Times New Roman"/>
          <w:color w:val="000000" w:themeColor="text1"/>
          <w:w w:val="105"/>
        </w:rPr>
        <w:t>ruchowej</w:t>
      </w:r>
      <w:r>
        <w:rPr>
          <w:rFonts w:ascii="Times New Roman" w:eastAsia="Times New Roman" w:hAnsi="Times New Roman" w:cs="Times New Roman"/>
          <w:color w:val="000000" w:themeColor="text1"/>
          <w:spacing w:val="-24"/>
          <w:w w:val="105"/>
        </w:rPr>
        <w:t xml:space="preserve"> </w:t>
      </w:r>
      <w:r>
        <w:rPr>
          <w:rFonts w:ascii="Times New Roman" w:eastAsia="Times New Roman" w:hAnsi="Times New Roman" w:cs="Times New Roman"/>
          <w:color w:val="000000" w:themeColor="text1"/>
          <w:w w:val="105"/>
        </w:rPr>
        <w:t>lub</w:t>
      </w:r>
      <w:r>
        <w:rPr>
          <w:rFonts w:ascii="Times New Roman" w:eastAsia="Times New Roman" w:hAnsi="Times New Roman" w:cs="Times New Roman"/>
          <w:color w:val="000000" w:themeColor="text1"/>
          <w:spacing w:val="-28"/>
          <w:w w:val="105"/>
        </w:rPr>
        <w:t xml:space="preserve"> </w:t>
      </w:r>
      <w:r>
        <w:rPr>
          <w:rFonts w:ascii="Times New Roman" w:eastAsia="Times New Roman" w:hAnsi="Times New Roman" w:cs="Times New Roman"/>
          <w:color w:val="000000" w:themeColor="text1"/>
          <w:w w:val="105"/>
        </w:rPr>
        <w:t>fizjoterapii</w:t>
      </w:r>
      <w:r>
        <w:rPr>
          <w:rFonts w:ascii="Times New Roman" w:eastAsia="Times New Roman" w:hAnsi="Times New Roman" w:cs="Times New Roman"/>
          <w:color w:val="000000" w:themeColor="text1"/>
          <w:spacing w:val="-18"/>
          <w:w w:val="105"/>
        </w:rPr>
        <w:t xml:space="preserve"> </w:t>
      </w:r>
      <w:r>
        <w:rPr>
          <w:rFonts w:ascii="Times New Roman" w:eastAsia="Times New Roman" w:hAnsi="Times New Roman" w:cs="Times New Roman"/>
          <w:color w:val="000000" w:themeColor="text1"/>
          <w:w w:val="105"/>
        </w:rPr>
        <w:t>w</w:t>
      </w:r>
      <w:r>
        <w:rPr>
          <w:rFonts w:ascii="Times New Roman" w:eastAsia="Times New Roman" w:hAnsi="Times New Roman" w:cs="Times New Roman"/>
          <w:color w:val="000000" w:themeColor="text1"/>
          <w:spacing w:val="-8"/>
          <w:w w:val="105"/>
        </w:rPr>
        <w:t xml:space="preserve"> </w:t>
      </w:r>
      <w:r>
        <w:rPr>
          <w:rFonts w:ascii="Times New Roman" w:eastAsia="Times New Roman" w:hAnsi="Times New Roman" w:cs="Times New Roman"/>
          <w:color w:val="000000" w:themeColor="text1"/>
          <w:w w:val="105"/>
        </w:rPr>
        <w:t>wydanym</w:t>
      </w:r>
      <w:r>
        <w:rPr>
          <w:rFonts w:ascii="Times New Roman" w:eastAsia="Times New Roman" w:hAnsi="Times New Roman" w:cs="Times New Roman"/>
          <w:color w:val="000000" w:themeColor="text1"/>
          <w:spacing w:val="-12"/>
          <w:w w:val="105"/>
        </w:rPr>
        <w:t xml:space="preserve"> </w:t>
      </w:r>
      <w:r>
        <w:rPr>
          <w:rFonts w:ascii="Times New Roman" w:eastAsia="Times New Roman" w:hAnsi="Times New Roman" w:cs="Times New Roman"/>
          <w:color w:val="000000" w:themeColor="text1"/>
          <w:w w:val="105"/>
        </w:rPr>
        <w:t>zaświadczeniu</w:t>
      </w:r>
      <w:r>
        <w:rPr>
          <w:rFonts w:ascii="Times New Roman" w:eastAsia="Times New Roman" w:hAnsi="Times New Roman" w:cs="Times New Roman"/>
          <w:color w:val="000000" w:themeColor="text1"/>
          <w:spacing w:val="-10"/>
          <w:w w:val="105"/>
        </w:rPr>
        <w:t xml:space="preserve"> </w:t>
      </w:r>
      <w:r>
        <w:rPr>
          <w:rFonts w:ascii="Times New Roman" w:eastAsia="Times New Roman" w:hAnsi="Times New Roman" w:cs="Times New Roman"/>
          <w:color w:val="000000" w:themeColor="text1"/>
          <w:w w:val="105"/>
        </w:rPr>
        <w:t xml:space="preserve">lekarskim lub </w:t>
      </w:r>
      <w:r>
        <w:rPr>
          <w:rFonts w:ascii="Times New Roman" w:eastAsia="Times New Roman" w:hAnsi="Times New Roman" w:cs="Times New Roman"/>
          <w:color w:val="000000" w:themeColor="text1"/>
        </w:rPr>
        <w:t>w zaświadczeniu lekarskim - lekarza podstawowej opieki zdrowotnej w zakresie terapii logopedycznej, stanowiącymi podstawę do wydania ww. decyzji.</w:t>
      </w:r>
    </w:p>
    <w:p w14:paraId="0013B53C" w14:textId="77777777" w:rsidR="00D14721" w:rsidRDefault="00D14721" w:rsidP="003F3648">
      <w:pPr>
        <w:widowControl w:val="0"/>
        <w:numPr>
          <w:ilvl w:val="0"/>
          <w:numId w:val="30"/>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 xml:space="preserve">Z pierwszej decyzji przyznającej oraz każdej </w:t>
      </w:r>
      <w:r>
        <w:rPr>
          <w:rFonts w:ascii="Times New Roman" w:eastAsia="Times New Roman" w:hAnsi="Times New Roman" w:cs="Times New Roman"/>
          <w:color w:val="000000" w:themeColor="text1"/>
          <w:spacing w:val="3"/>
        </w:rPr>
        <w:t xml:space="preserve">decyzji </w:t>
      </w:r>
      <w:r>
        <w:rPr>
          <w:rFonts w:ascii="Times New Roman" w:eastAsia="Times New Roman" w:hAnsi="Times New Roman" w:cs="Times New Roman"/>
          <w:color w:val="000000" w:themeColor="text1"/>
        </w:rPr>
        <w:t>zmieniającej wymiar świadczonych</w:t>
      </w:r>
      <w:r>
        <w:rPr>
          <w:rFonts w:ascii="Times New Roman" w:eastAsia="Times New Roman" w:hAnsi="Times New Roman" w:cs="Times New Roman"/>
          <w:color w:val="000000" w:themeColor="text1"/>
          <w:spacing w:val="-6"/>
        </w:rPr>
        <w:t xml:space="preserve"> </w:t>
      </w:r>
      <w:r>
        <w:rPr>
          <w:rFonts w:ascii="Times New Roman" w:eastAsia="Times New Roman" w:hAnsi="Times New Roman" w:cs="Times New Roman"/>
          <w:color w:val="000000" w:themeColor="text1"/>
        </w:rPr>
        <w:t>godzin, będzie wynikał zakres specjalistycznych usług opiekuńczych , przekazywany bezpośrednio do Wykonawcy wraz z kopią aktualnego zaświadczenia lekarskiego, określającego zalecenia lekarza lub specjalisty z zakresu rehabilitacji ruchowej lub fizjoterapii, lub lekarza podstawowej opieki zdrowotnej w zakresie terapii logopedycznej.</w:t>
      </w:r>
    </w:p>
    <w:p w14:paraId="0F1C5BF3" w14:textId="77777777" w:rsidR="00D14721" w:rsidRDefault="00D14721" w:rsidP="003F3648">
      <w:pPr>
        <w:pStyle w:val="Akapitzlist"/>
        <w:widowControl w:val="0"/>
        <w:numPr>
          <w:ilvl w:val="0"/>
          <w:numId w:val="30"/>
        </w:numPr>
        <w:autoSpaceDE w:val="0"/>
        <w:autoSpaceDN w:val="0"/>
        <w:spacing w:before="120" w:after="120"/>
        <w:jc w:val="both"/>
        <w:rPr>
          <w:rFonts w:ascii="Times New Roman" w:hAnsi="Times New Roman"/>
        </w:rPr>
      </w:pPr>
      <w:r>
        <w:rPr>
          <w:rFonts w:ascii="Times New Roman" w:hAnsi="Times New Roman"/>
        </w:rPr>
        <w:t xml:space="preserve">W przypadku braku zaleceń lekarskich lub specjalisty w zakresie rehabilitacji ruchowej lub fizykoterapii, Wykonawca zobowiązuje się do odbycia wizyty lekarskiej </w:t>
      </w:r>
      <w:r>
        <w:rPr>
          <w:rFonts w:ascii="Times New Roman" w:hAnsi="Times New Roman"/>
        </w:rPr>
        <w:br/>
        <w:t>u Świadczeniobiorcy oraz ustalenia zakresu specjalistycznych usług. Przedmiotowa wizyta wliczana jest do wymiaru przyznanych specjalistycznych usług  opiekuńczych.</w:t>
      </w:r>
    </w:p>
    <w:p w14:paraId="4E001FA4" w14:textId="77777777" w:rsidR="00D14721" w:rsidRDefault="00D14721" w:rsidP="003F3648">
      <w:pPr>
        <w:widowControl w:val="0"/>
        <w:numPr>
          <w:ilvl w:val="0"/>
          <w:numId w:val="30"/>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Usługi będą świadczone przez 6 dni w tygodniu (dni robocze i soboty) w godzinach od 8.00 do 20.00.</w:t>
      </w:r>
    </w:p>
    <w:p w14:paraId="75CABE12" w14:textId="77777777" w:rsidR="00D14721" w:rsidRDefault="00D14721" w:rsidP="003F3648">
      <w:pPr>
        <w:widowControl w:val="0"/>
        <w:autoSpaceDE w:val="0"/>
        <w:autoSpaceDN w:val="0"/>
        <w:spacing w:before="3" w:after="0" w:line="276" w:lineRule="auto"/>
        <w:jc w:val="both"/>
        <w:rPr>
          <w:rFonts w:ascii="Times New Roman" w:eastAsia="Times New Roman" w:hAnsi="Times New Roman" w:cs="Times New Roman"/>
          <w:color w:val="000000" w:themeColor="text1"/>
        </w:rPr>
      </w:pPr>
    </w:p>
    <w:p w14:paraId="7DEAAAF3" w14:textId="77777777" w:rsidR="00D14721" w:rsidRDefault="00D14721" w:rsidP="003F3648">
      <w:pPr>
        <w:spacing w:before="1" w:after="0" w:line="276" w:lineRule="auto"/>
        <w:ind w:left="3540" w:right="4" w:firstLine="708"/>
        <w:jc w:val="both"/>
        <w:rPr>
          <w:rFonts w:ascii="Times New Roman" w:hAnsi="Times New Roman" w:cs="Times New Roman"/>
          <w:b/>
          <w:color w:val="000000" w:themeColor="text1"/>
        </w:rPr>
      </w:pPr>
      <w:r>
        <w:rPr>
          <w:rFonts w:ascii="Times New Roman" w:hAnsi="Times New Roman" w:cs="Times New Roman"/>
          <w:color w:val="000000" w:themeColor="text1"/>
        </w:rPr>
        <w:t xml:space="preserve">§ </w:t>
      </w:r>
      <w:r>
        <w:rPr>
          <w:rFonts w:ascii="Times New Roman" w:hAnsi="Times New Roman" w:cs="Times New Roman"/>
          <w:b/>
          <w:color w:val="000000" w:themeColor="text1"/>
        </w:rPr>
        <w:t>4.</w:t>
      </w:r>
    </w:p>
    <w:p w14:paraId="2EAD3A91" w14:textId="77777777" w:rsidR="00AF79A7" w:rsidRDefault="00AF79A7" w:rsidP="003F3648">
      <w:pPr>
        <w:spacing w:before="1" w:after="0" w:line="276" w:lineRule="auto"/>
        <w:ind w:right="4"/>
        <w:jc w:val="both"/>
        <w:rPr>
          <w:rFonts w:ascii="Times New Roman" w:hAnsi="Times New Roman" w:cs="Times New Roman"/>
          <w:color w:val="000000" w:themeColor="text1"/>
        </w:rPr>
      </w:pPr>
    </w:p>
    <w:p w14:paraId="46ACA41E" w14:textId="77777777" w:rsidR="00D14721" w:rsidRDefault="00D14721" w:rsidP="003F3648">
      <w:pPr>
        <w:widowControl w:val="0"/>
        <w:numPr>
          <w:ilvl w:val="0"/>
          <w:numId w:val="31"/>
        </w:numPr>
        <w:autoSpaceDE w:val="0"/>
        <w:autoSpaceDN w:val="0"/>
        <w:spacing w:before="120" w:after="120" w:line="276" w:lineRule="auto"/>
        <w:jc w:val="both"/>
        <w:rPr>
          <w:rFonts w:ascii="Times New Roman" w:eastAsia="Times New Roman" w:hAnsi="Times New Roman" w:cs="Times New Roman"/>
        </w:rPr>
      </w:pPr>
      <w:r>
        <w:rPr>
          <w:noProof/>
          <w:lang w:eastAsia="pl-PL"/>
        </w:rPr>
        <mc:AlternateContent>
          <mc:Choice Requires="wps">
            <w:drawing>
              <wp:anchor distT="4294967295" distB="4294967295" distL="114299" distR="114299" simplePos="0" relativeHeight="251657216" behindDoc="0" locked="0" layoutInCell="1" allowOverlap="1" wp14:anchorId="360D2AE2" wp14:editId="3232E45D">
                <wp:simplePos x="0" y="0"/>
                <wp:positionH relativeFrom="page">
                  <wp:posOffset>7456170</wp:posOffset>
                </wp:positionH>
                <wp:positionV relativeFrom="paragraph">
                  <wp:posOffset>861695</wp:posOffset>
                </wp:positionV>
                <wp:extent cx="0" cy="0"/>
                <wp:effectExtent l="0" t="0" r="0" b="0"/>
                <wp:wrapNone/>
                <wp:docPr id="445" name="Łącznik prosty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3528">
                          <a:solidFill>
                            <a:srgbClr val="D8D8D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884736" id="Łącznik prosty 445"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587.1pt,67.85pt" to="587.1pt,6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" strokecolor="#d8d8df" strokeweight=".37578mm">
                <w10:wrap anchorx="page"/>
              </v:line>
            </w:pict>
          </mc:Fallback>
        </mc:AlternateContent>
      </w:r>
      <w:r>
        <w:rPr>
          <w:rFonts w:ascii="Times New Roman" w:eastAsia="Times New Roman" w:hAnsi="Times New Roman" w:cs="Times New Roman"/>
        </w:rPr>
        <w:t>Specjalistyczne usługi rehabilitacyjne winny być wykonywane przez kadrę określona w ust. 2</w:t>
      </w:r>
      <w:r>
        <w:rPr>
          <w:rFonts w:ascii="Times New Roman" w:eastAsia="Times New Roman" w:hAnsi="Times New Roman" w:cs="Times New Roman"/>
        </w:rPr>
        <w:br/>
        <w:t xml:space="preserve"> i dostosowane do poszczególnych potrzeb </w:t>
      </w:r>
      <w:r>
        <w:rPr>
          <w:rFonts w:ascii="Times New Roman" w:eastAsia="Times New Roman" w:hAnsi="Times New Roman" w:cs="Times New Roman"/>
          <w:spacing w:val="-5"/>
        </w:rPr>
        <w:t xml:space="preserve">Świadczeniobiorców, </w:t>
      </w:r>
      <w:r>
        <w:rPr>
          <w:rFonts w:ascii="Times New Roman" w:eastAsia="Times New Roman" w:hAnsi="Times New Roman" w:cs="Times New Roman"/>
        </w:rPr>
        <w:t>wynikających z rodzaju schorzenia lub niepełnosprawności tych</w:t>
      </w:r>
      <w:r>
        <w:rPr>
          <w:rFonts w:ascii="Times New Roman" w:eastAsia="Times New Roman" w:hAnsi="Times New Roman" w:cs="Times New Roman"/>
          <w:spacing w:val="8"/>
        </w:rPr>
        <w:t xml:space="preserve"> </w:t>
      </w:r>
      <w:r>
        <w:rPr>
          <w:rFonts w:ascii="Times New Roman" w:eastAsia="Times New Roman" w:hAnsi="Times New Roman" w:cs="Times New Roman"/>
          <w:spacing w:val="-8"/>
        </w:rPr>
        <w:t>osób.</w:t>
      </w:r>
    </w:p>
    <w:p w14:paraId="6820EBC3" w14:textId="77777777" w:rsidR="00D14721" w:rsidRDefault="00D14721" w:rsidP="003F3648">
      <w:pPr>
        <w:widowControl w:val="0"/>
        <w:numPr>
          <w:ilvl w:val="0"/>
          <w:numId w:val="31"/>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Wykonawca</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zobowiązany jest</w:t>
      </w:r>
      <w:r>
        <w:rPr>
          <w:rFonts w:ascii="Times New Roman" w:eastAsia="Times New Roman" w:hAnsi="Times New Roman" w:cs="Times New Roman"/>
          <w:color w:val="000000" w:themeColor="text1"/>
          <w:spacing w:val="-11"/>
        </w:rPr>
        <w:t xml:space="preserve"> </w:t>
      </w:r>
      <w:r>
        <w:rPr>
          <w:rFonts w:ascii="Times New Roman" w:eastAsia="Times New Roman" w:hAnsi="Times New Roman" w:cs="Times New Roman"/>
          <w:color w:val="000000" w:themeColor="text1"/>
        </w:rPr>
        <w:t>do</w:t>
      </w:r>
      <w:r>
        <w:rPr>
          <w:rFonts w:ascii="Times New Roman" w:eastAsia="Times New Roman" w:hAnsi="Times New Roman" w:cs="Times New Roman"/>
          <w:color w:val="000000" w:themeColor="text1"/>
          <w:spacing w:val="-16"/>
        </w:rPr>
        <w:t xml:space="preserve"> </w:t>
      </w:r>
      <w:r>
        <w:rPr>
          <w:rFonts w:ascii="Times New Roman" w:eastAsia="Times New Roman" w:hAnsi="Times New Roman" w:cs="Times New Roman"/>
          <w:color w:val="000000" w:themeColor="text1"/>
        </w:rPr>
        <w:t>zatrudnienia</w:t>
      </w:r>
      <w:r>
        <w:rPr>
          <w:rFonts w:ascii="Times New Roman" w:eastAsia="Times New Roman" w:hAnsi="Times New Roman" w:cs="Times New Roman"/>
          <w:color w:val="000000" w:themeColor="text1"/>
          <w:spacing w:val="4"/>
        </w:rPr>
        <w:t xml:space="preserve"> </w:t>
      </w:r>
      <w:r>
        <w:rPr>
          <w:rFonts w:ascii="Times New Roman" w:eastAsia="Times New Roman" w:hAnsi="Times New Roman" w:cs="Times New Roman"/>
          <w:color w:val="000000" w:themeColor="text1"/>
        </w:rPr>
        <w:t>profesjonalnej</w:t>
      </w:r>
      <w:r>
        <w:rPr>
          <w:rFonts w:ascii="Times New Roman" w:eastAsia="Times New Roman" w:hAnsi="Times New Roman" w:cs="Times New Roman"/>
          <w:color w:val="000000" w:themeColor="text1"/>
          <w:spacing w:val="-17"/>
        </w:rPr>
        <w:t xml:space="preserve"> </w:t>
      </w:r>
      <w:r>
        <w:rPr>
          <w:rFonts w:ascii="Times New Roman" w:eastAsia="Times New Roman" w:hAnsi="Times New Roman" w:cs="Times New Roman"/>
          <w:color w:val="000000" w:themeColor="text1"/>
        </w:rPr>
        <w:t>kadry</w:t>
      </w:r>
      <w:r>
        <w:rPr>
          <w:rFonts w:ascii="Times New Roman" w:eastAsia="Times New Roman" w:hAnsi="Times New Roman" w:cs="Times New Roman"/>
          <w:color w:val="000000" w:themeColor="text1"/>
          <w:spacing w:val="-28"/>
        </w:rPr>
        <w:t xml:space="preserve">, </w:t>
      </w:r>
      <w:r>
        <w:rPr>
          <w:rFonts w:ascii="Times New Roman" w:eastAsia="Times New Roman" w:hAnsi="Times New Roman" w:cs="Times New Roman"/>
          <w:color w:val="000000" w:themeColor="text1"/>
        </w:rPr>
        <w:t>posiadającej</w:t>
      </w:r>
      <w:r>
        <w:rPr>
          <w:rFonts w:ascii="Times New Roman" w:eastAsia="Times New Roman" w:hAnsi="Times New Roman" w:cs="Times New Roman"/>
          <w:color w:val="000000" w:themeColor="text1"/>
          <w:spacing w:val="5"/>
        </w:rPr>
        <w:t xml:space="preserve"> </w:t>
      </w:r>
      <w:r>
        <w:rPr>
          <w:rFonts w:ascii="Times New Roman" w:eastAsia="Times New Roman" w:hAnsi="Times New Roman" w:cs="Times New Roman"/>
          <w:color w:val="000000" w:themeColor="text1"/>
        </w:rPr>
        <w:t>kwalifikacje</w:t>
      </w:r>
      <w:r>
        <w:rPr>
          <w:rFonts w:ascii="Times New Roman" w:eastAsia="Times New Roman" w:hAnsi="Times New Roman" w:cs="Times New Roman"/>
          <w:color w:val="000000" w:themeColor="text1"/>
          <w:spacing w:val="-7"/>
        </w:rPr>
        <w:t xml:space="preserve"> </w:t>
      </w:r>
      <w:r>
        <w:rPr>
          <w:rFonts w:ascii="Times New Roman" w:eastAsia="Times New Roman" w:hAnsi="Times New Roman" w:cs="Times New Roman"/>
          <w:color w:val="000000" w:themeColor="text1"/>
        </w:rPr>
        <w:t>do wykonywania</w:t>
      </w:r>
      <w:r>
        <w:rPr>
          <w:rFonts w:ascii="Times New Roman" w:eastAsia="Times New Roman" w:hAnsi="Times New Roman" w:cs="Times New Roman"/>
          <w:color w:val="000000" w:themeColor="text1"/>
          <w:spacing w:val="-8"/>
        </w:rPr>
        <w:t xml:space="preserve"> </w:t>
      </w:r>
      <w:r>
        <w:rPr>
          <w:rFonts w:ascii="Times New Roman" w:eastAsia="Times New Roman" w:hAnsi="Times New Roman" w:cs="Times New Roman"/>
          <w:color w:val="000000" w:themeColor="text1"/>
        </w:rPr>
        <w:t>zawodu:</w:t>
      </w:r>
      <w:r>
        <w:rPr>
          <w:rFonts w:ascii="Times New Roman" w:eastAsia="Times New Roman" w:hAnsi="Times New Roman" w:cs="Times New Roman"/>
          <w:color w:val="000000" w:themeColor="text1"/>
          <w:spacing w:val="-8"/>
        </w:rPr>
        <w:t xml:space="preserve"> </w:t>
      </w:r>
      <w:r>
        <w:rPr>
          <w:rFonts w:ascii="Times New Roman" w:eastAsia="Times New Roman" w:hAnsi="Times New Roman" w:cs="Times New Roman"/>
          <w:color w:val="000000" w:themeColor="text1"/>
          <w:spacing w:val="-6"/>
        </w:rPr>
        <w:t>logopedy,</w:t>
      </w:r>
      <w:r>
        <w:rPr>
          <w:rFonts w:ascii="Times New Roman" w:eastAsia="Times New Roman" w:hAnsi="Times New Roman" w:cs="Times New Roman"/>
          <w:color w:val="000000" w:themeColor="text1"/>
          <w:spacing w:val="-20"/>
        </w:rPr>
        <w:t xml:space="preserve"> </w:t>
      </w:r>
      <w:r>
        <w:rPr>
          <w:rFonts w:ascii="Times New Roman" w:eastAsia="Times New Roman" w:hAnsi="Times New Roman" w:cs="Times New Roman"/>
          <w:color w:val="000000" w:themeColor="text1"/>
        </w:rPr>
        <w:t>specjalisty</w:t>
      </w:r>
      <w:r>
        <w:rPr>
          <w:rFonts w:ascii="Times New Roman" w:eastAsia="Times New Roman" w:hAnsi="Times New Roman" w:cs="Times New Roman"/>
          <w:color w:val="000000" w:themeColor="text1"/>
          <w:spacing w:val="-18"/>
        </w:rPr>
        <w:t xml:space="preserve"> </w:t>
      </w:r>
      <w:r>
        <w:rPr>
          <w:rFonts w:ascii="Times New Roman" w:eastAsia="Times New Roman" w:hAnsi="Times New Roman" w:cs="Times New Roman"/>
          <w:color w:val="000000" w:themeColor="text1"/>
        </w:rPr>
        <w:t>w</w:t>
      </w:r>
      <w:r>
        <w:rPr>
          <w:rFonts w:ascii="Times New Roman" w:eastAsia="Times New Roman" w:hAnsi="Times New Roman" w:cs="Times New Roman"/>
          <w:color w:val="000000" w:themeColor="text1"/>
          <w:spacing w:val="-14"/>
        </w:rPr>
        <w:t xml:space="preserve"> </w:t>
      </w:r>
      <w:r>
        <w:rPr>
          <w:rFonts w:ascii="Times New Roman" w:eastAsia="Times New Roman" w:hAnsi="Times New Roman" w:cs="Times New Roman"/>
          <w:color w:val="000000" w:themeColor="text1"/>
        </w:rPr>
        <w:t>zakresie</w:t>
      </w:r>
      <w:r>
        <w:rPr>
          <w:rFonts w:ascii="Times New Roman" w:eastAsia="Times New Roman" w:hAnsi="Times New Roman" w:cs="Times New Roman"/>
          <w:color w:val="000000" w:themeColor="text1"/>
          <w:spacing w:val="-7"/>
        </w:rPr>
        <w:t xml:space="preserve"> </w:t>
      </w:r>
      <w:r>
        <w:rPr>
          <w:rFonts w:ascii="Times New Roman" w:eastAsia="Times New Roman" w:hAnsi="Times New Roman" w:cs="Times New Roman"/>
          <w:color w:val="000000" w:themeColor="text1"/>
        </w:rPr>
        <w:t>rehabilitacji</w:t>
      </w:r>
      <w:r>
        <w:rPr>
          <w:rFonts w:ascii="Times New Roman" w:eastAsia="Times New Roman" w:hAnsi="Times New Roman" w:cs="Times New Roman"/>
          <w:color w:val="000000" w:themeColor="text1"/>
          <w:spacing w:val="-14"/>
        </w:rPr>
        <w:t xml:space="preserve"> </w:t>
      </w:r>
      <w:r>
        <w:rPr>
          <w:rFonts w:ascii="Times New Roman" w:eastAsia="Times New Roman" w:hAnsi="Times New Roman" w:cs="Times New Roman"/>
          <w:color w:val="000000" w:themeColor="text1"/>
        </w:rPr>
        <w:t>medycznej,</w:t>
      </w:r>
      <w:r>
        <w:rPr>
          <w:rFonts w:ascii="Times New Roman" w:eastAsia="Times New Roman" w:hAnsi="Times New Roman" w:cs="Times New Roman"/>
          <w:color w:val="000000" w:themeColor="text1"/>
          <w:spacing w:val="-16"/>
        </w:rPr>
        <w:t xml:space="preserve"> </w:t>
      </w:r>
      <w:r>
        <w:rPr>
          <w:rFonts w:ascii="Times New Roman" w:eastAsia="Times New Roman" w:hAnsi="Times New Roman" w:cs="Times New Roman"/>
          <w:color w:val="000000" w:themeColor="text1"/>
        </w:rPr>
        <w:t>fizjoterapeuty</w:t>
      </w:r>
      <w:r>
        <w:rPr>
          <w:rFonts w:ascii="Times New Roman" w:eastAsia="Times New Roman" w:hAnsi="Times New Roman" w:cs="Times New Roman"/>
          <w:color w:val="000000" w:themeColor="text1"/>
          <w:spacing w:val="-21"/>
        </w:rPr>
        <w:t xml:space="preserve"> </w:t>
      </w:r>
      <w:r>
        <w:rPr>
          <w:rFonts w:ascii="Times New Roman" w:eastAsia="Times New Roman" w:hAnsi="Times New Roman" w:cs="Times New Roman"/>
          <w:color w:val="000000" w:themeColor="text1"/>
        </w:rPr>
        <w:t>lub innego</w:t>
      </w:r>
      <w:r>
        <w:rPr>
          <w:rFonts w:ascii="Times New Roman" w:eastAsia="Times New Roman" w:hAnsi="Times New Roman" w:cs="Times New Roman"/>
          <w:color w:val="000000" w:themeColor="text1"/>
          <w:spacing w:val="-11"/>
        </w:rPr>
        <w:t xml:space="preserve"> </w:t>
      </w:r>
      <w:r>
        <w:rPr>
          <w:rFonts w:ascii="Times New Roman" w:eastAsia="Times New Roman" w:hAnsi="Times New Roman" w:cs="Times New Roman"/>
          <w:color w:val="000000" w:themeColor="text1"/>
        </w:rPr>
        <w:t>zawodu</w:t>
      </w:r>
      <w:r>
        <w:rPr>
          <w:rFonts w:ascii="Times New Roman" w:eastAsia="Times New Roman" w:hAnsi="Times New Roman" w:cs="Times New Roman"/>
          <w:color w:val="000000" w:themeColor="text1"/>
          <w:spacing w:val="-8"/>
        </w:rPr>
        <w:t xml:space="preserve"> </w:t>
      </w:r>
      <w:r>
        <w:rPr>
          <w:rFonts w:ascii="Times New Roman" w:eastAsia="Times New Roman" w:hAnsi="Times New Roman" w:cs="Times New Roman"/>
          <w:color w:val="000000" w:themeColor="text1"/>
        </w:rPr>
        <w:t>dającego</w:t>
      </w:r>
      <w:r>
        <w:rPr>
          <w:rFonts w:ascii="Times New Roman" w:eastAsia="Times New Roman" w:hAnsi="Times New Roman" w:cs="Times New Roman"/>
          <w:color w:val="000000" w:themeColor="text1"/>
          <w:spacing w:val="-4"/>
        </w:rPr>
        <w:t xml:space="preserve"> </w:t>
      </w:r>
      <w:r>
        <w:rPr>
          <w:rFonts w:ascii="Times New Roman" w:eastAsia="Times New Roman" w:hAnsi="Times New Roman" w:cs="Times New Roman"/>
          <w:color w:val="000000" w:themeColor="text1"/>
        </w:rPr>
        <w:t>wiedzy</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i</w:t>
      </w:r>
      <w:r>
        <w:rPr>
          <w:rFonts w:ascii="Times New Roman" w:eastAsia="Times New Roman" w:hAnsi="Times New Roman" w:cs="Times New Roman"/>
          <w:color w:val="000000" w:themeColor="text1"/>
          <w:spacing w:val="-18"/>
        </w:rPr>
        <w:t xml:space="preserve"> </w:t>
      </w:r>
      <w:r>
        <w:rPr>
          <w:rFonts w:ascii="Times New Roman" w:eastAsia="Times New Roman" w:hAnsi="Times New Roman" w:cs="Times New Roman"/>
          <w:color w:val="000000" w:themeColor="text1"/>
        </w:rPr>
        <w:t>umiejętności</w:t>
      </w:r>
      <w:r>
        <w:rPr>
          <w:rFonts w:ascii="Times New Roman" w:eastAsia="Times New Roman" w:hAnsi="Times New Roman" w:cs="Times New Roman"/>
          <w:color w:val="000000" w:themeColor="text1"/>
          <w:spacing w:val="5"/>
        </w:rPr>
        <w:t xml:space="preserve"> </w:t>
      </w:r>
      <w:r>
        <w:rPr>
          <w:rFonts w:ascii="Times New Roman" w:eastAsia="Times New Roman" w:hAnsi="Times New Roman" w:cs="Times New Roman"/>
          <w:color w:val="000000" w:themeColor="text1"/>
        </w:rPr>
        <w:t>pozwalające</w:t>
      </w:r>
      <w:r>
        <w:rPr>
          <w:rFonts w:ascii="Times New Roman" w:eastAsia="Times New Roman" w:hAnsi="Times New Roman" w:cs="Times New Roman"/>
          <w:color w:val="000000" w:themeColor="text1"/>
          <w:spacing w:val="-16"/>
        </w:rPr>
        <w:t xml:space="preserve"> </w:t>
      </w:r>
      <w:r>
        <w:rPr>
          <w:rFonts w:ascii="Times New Roman" w:eastAsia="Times New Roman" w:hAnsi="Times New Roman" w:cs="Times New Roman"/>
          <w:color w:val="000000" w:themeColor="text1"/>
        </w:rPr>
        <w:t>świadczyć</w:t>
      </w:r>
      <w:r>
        <w:rPr>
          <w:rFonts w:ascii="Times New Roman" w:eastAsia="Times New Roman" w:hAnsi="Times New Roman" w:cs="Times New Roman"/>
          <w:color w:val="000000" w:themeColor="text1"/>
          <w:spacing w:val="-10"/>
        </w:rPr>
        <w:t xml:space="preserve"> </w:t>
      </w:r>
      <w:r>
        <w:rPr>
          <w:rFonts w:ascii="Times New Roman" w:eastAsia="Times New Roman" w:hAnsi="Times New Roman" w:cs="Times New Roman"/>
          <w:color w:val="000000" w:themeColor="text1"/>
        </w:rPr>
        <w:t>określone</w:t>
      </w:r>
      <w:r>
        <w:rPr>
          <w:rFonts w:ascii="Times New Roman" w:eastAsia="Times New Roman" w:hAnsi="Times New Roman" w:cs="Times New Roman"/>
          <w:color w:val="000000" w:themeColor="text1"/>
          <w:spacing w:val="-10"/>
        </w:rPr>
        <w:t xml:space="preserve"> </w:t>
      </w:r>
      <w:r>
        <w:rPr>
          <w:rFonts w:ascii="Times New Roman" w:eastAsia="Times New Roman" w:hAnsi="Times New Roman" w:cs="Times New Roman"/>
          <w:color w:val="000000" w:themeColor="text1"/>
        </w:rPr>
        <w:t>specjalistyczne usługi.</w:t>
      </w:r>
    </w:p>
    <w:p w14:paraId="52018203" w14:textId="77777777" w:rsidR="00D14721" w:rsidRDefault="00D14721" w:rsidP="003F3648">
      <w:pPr>
        <w:widowControl w:val="0"/>
        <w:numPr>
          <w:ilvl w:val="0"/>
          <w:numId w:val="31"/>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Zatrudnienie osób</w:t>
      </w:r>
      <w:r>
        <w:rPr>
          <w:rFonts w:ascii="Times New Roman" w:eastAsia="Times New Roman" w:hAnsi="Times New Roman" w:cs="Times New Roman"/>
          <w:color w:val="000000" w:themeColor="text1"/>
          <w:spacing w:val="-15"/>
        </w:rPr>
        <w:t xml:space="preserve"> </w:t>
      </w:r>
      <w:r>
        <w:rPr>
          <w:rFonts w:ascii="Times New Roman" w:eastAsia="Times New Roman" w:hAnsi="Times New Roman" w:cs="Times New Roman"/>
          <w:color w:val="000000" w:themeColor="text1"/>
        </w:rPr>
        <w:t>musi</w:t>
      </w:r>
      <w:r>
        <w:rPr>
          <w:rFonts w:ascii="Times New Roman" w:eastAsia="Times New Roman" w:hAnsi="Times New Roman" w:cs="Times New Roman"/>
          <w:color w:val="000000" w:themeColor="text1"/>
          <w:spacing w:val="-8"/>
        </w:rPr>
        <w:t xml:space="preserve"> </w:t>
      </w:r>
      <w:r>
        <w:rPr>
          <w:rFonts w:ascii="Times New Roman" w:eastAsia="Times New Roman" w:hAnsi="Times New Roman" w:cs="Times New Roman"/>
          <w:color w:val="000000" w:themeColor="text1"/>
        </w:rPr>
        <w:t>następować</w:t>
      </w:r>
      <w:r>
        <w:rPr>
          <w:rFonts w:ascii="Times New Roman" w:eastAsia="Times New Roman" w:hAnsi="Times New Roman" w:cs="Times New Roman"/>
          <w:color w:val="000000" w:themeColor="text1"/>
          <w:spacing w:val="-14"/>
        </w:rPr>
        <w:t xml:space="preserve"> </w:t>
      </w:r>
      <w:r>
        <w:rPr>
          <w:rFonts w:ascii="Times New Roman" w:eastAsia="Times New Roman" w:hAnsi="Times New Roman" w:cs="Times New Roman"/>
          <w:color w:val="000000" w:themeColor="text1"/>
        </w:rPr>
        <w:t>zgodnie</w:t>
      </w:r>
      <w:r>
        <w:rPr>
          <w:rFonts w:ascii="Times New Roman" w:eastAsia="Times New Roman" w:hAnsi="Times New Roman" w:cs="Times New Roman"/>
          <w:color w:val="000000" w:themeColor="text1"/>
          <w:spacing w:val="-13"/>
        </w:rPr>
        <w:t xml:space="preserve"> </w:t>
      </w:r>
      <w:r>
        <w:rPr>
          <w:rFonts w:ascii="Times New Roman" w:eastAsia="Times New Roman" w:hAnsi="Times New Roman" w:cs="Times New Roman"/>
          <w:color w:val="000000" w:themeColor="text1"/>
        </w:rPr>
        <w:t>z</w:t>
      </w:r>
      <w:r>
        <w:rPr>
          <w:rFonts w:ascii="Times New Roman" w:eastAsia="Times New Roman" w:hAnsi="Times New Roman" w:cs="Times New Roman"/>
          <w:color w:val="000000" w:themeColor="text1"/>
          <w:spacing w:val="-26"/>
        </w:rPr>
        <w:t xml:space="preserve"> </w:t>
      </w:r>
      <w:r>
        <w:rPr>
          <w:rFonts w:ascii="Times New Roman" w:eastAsia="Times New Roman" w:hAnsi="Times New Roman" w:cs="Times New Roman"/>
          <w:color w:val="000000" w:themeColor="text1"/>
        </w:rPr>
        <w:t>obowiązującymi</w:t>
      </w:r>
      <w:r>
        <w:rPr>
          <w:rFonts w:ascii="Times New Roman" w:eastAsia="Times New Roman" w:hAnsi="Times New Roman" w:cs="Times New Roman"/>
          <w:color w:val="000000" w:themeColor="text1"/>
          <w:spacing w:val="-21"/>
        </w:rPr>
        <w:t xml:space="preserve"> </w:t>
      </w:r>
      <w:r>
        <w:rPr>
          <w:rFonts w:ascii="Times New Roman" w:eastAsia="Times New Roman" w:hAnsi="Times New Roman" w:cs="Times New Roman"/>
          <w:color w:val="000000" w:themeColor="text1"/>
        </w:rPr>
        <w:t>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40 zł. brutto.</w:t>
      </w:r>
    </w:p>
    <w:p w14:paraId="1EE595B1" w14:textId="77777777" w:rsidR="00D14721" w:rsidRDefault="00D14721" w:rsidP="003F3648">
      <w:pPr>
        <w:widowControl w:val="0"/>
        <w:numPr>
          <w:ilvl w:val="0"/>
          <w:numId w:val="31"/>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lastRenderedPageBreak/>
        <w:t xml:space="preserve">Wykonawca zapewni, </w:t>
      </w:r>
      <w:r>
        <w:rPr>
          <w:rFonts w:ascii="Times New Roman" w:eastAsia="Times New Roman" w:hAnsi="Times New Roman" w:cs="Times New Roman"/>
          <w:color w:val="000000" w:themeColor="text1"/>
          <w:spacing w:val="3"/>
        </w:rPr>
        <w:t xml:space="preserve">aby </w:t>
      </w:r>
      <w:r>
        <w:rPr>
          <w:rFonts w:ascii="Times New Roman" w:eastAsia="Times New Roman" w:hAnsi="Times New Roman" w:cs="Times New Roman"/>
          <w:color w:val="000000" w:themeColor="text1"/>
        </w:rPr>
        <w:t xml:space="preserve">osoba bezpośrednio realizująca zadanie zapoznała się </w:t>
      </w:r>
      <w:r>
        <w:rPr>
          <w:rFonts w:ascii="Times New Roman" w:eastAsia="Times New Roman" w:hAnsi="Times New Roman" w:cs="Times New Roman"/>
          <w:color w:val="000000" w:themeColor="text1"/>
        </w:rPr>
        <w:br/>
        <w:t xml:space="preserve">z zalecaniami </w:t>
      </w:r>
      <w:r>
        <w:rPr>
          <w:rFonts w:ascii="Times New Roman" w:eastAsia="Times New Roman" w:hAnsi="Times New Roman" w:cs="Times New Roman"/>
          <w:color w:val="000000" w:themeColor="text1"/>
          <w:spacing w:val="-4"/>
        </w:rPr>
        <w:t xml:space="preserve">lekarskimi </w:t>
      </w:r>
      <w:r>
        <w:rPr>
          <w:rFonts w:ascii="Times New Roman" w:eastAsia="Times New Roman" w:hAnsi="Times New Roman" w:cs="Times New Roman"/>
          <w:color w:val="000000" w:themeColor="text1"/>
        </w:rPr>
        <w:t xml:space="preserve">lub specjalisty w zakresie rehabilitacji ruchowej lub fizjoterapii lub lekarza podstawowej opieki zdrowotnej w przypadku terapii logopedycznej wydanymi w zaświadczeniu </w:t>
      </w:r>
      <w:r>
        <w:rPr>
          <w:rFonts w:ascii="Times New Roman" w:eastAsia="Times New Roman" w:hAnsi="Times New Roman" w:cs="Times New Roman"/>
          <w:color w:val="000000" w:themeColor="text1"/>
          <w:spacing w:val="-3"/>
        </w:rPr>
        <w:t xml:space="preserve">lekarskim </w:t>
      </w:r>
      <w:r>
        <w:rPr>
          <w:rFonts w:ascii="Times New Roman" w:eastAsia="Times New Roman" w:hAnsi="Times New Roman" w:cs="Times New Roman"/>
          <w:color w:val="000000" w:themeColor="text1"/>
        </w:rPr>
        <w:t xml:space="preserve">najpóźniej w dniu </w:t>
      </w:r>
      <w:r>
        <w:rPr>
          <w:rFonts w:ascii="Times New Roman" w:eastAsia="Times New Roman" w:hAnsi="Times New Roman" w:cs="Times New Roman"/>
          <w:color w:val="000000" w:themeColor="text1"/>
          <w:spacing w:val="-5"/>
        </w:rPr>
        <w:t xml:space="preserve">rozpoczęcia </w:t>
      </w:r>
      <w:r>
        <w:rPr>
          <w:rFonts w:ascii="Times New Roman" w:eastAsia="Times New Roman" w:hAnsi="Times New Roman" w:cs="Times New Roman"/>
          <w:color w:val="000000" w:themeColor="text1"/>
        </w:rPr>
        <w:t>świadczenia usług u danego</w:t>
      </w:r>
      <w:r>
        <w:rPr>
          <w:rFonts w:ascii="Times New Roman" w:eastAsia="Times New Roman" w:hAnsi="Times New Roman" w:cs="Times New Roman"/>
          <w:color w:val="000000" w:themeColor="text1"/>
          <w:spacing w:val="-24"/>
        </w:rPr>
        <w:t xml:space="preserve"> </w:t>
      </w:r>
      <w:r>
        <w:rPr>
          <w:rFonts w:ascii="Times New Roman" w:eastAsia="Times New Roman" w:hAnsi="Times New Roman" w:cs="Times New Roman"/>
          <w:color w:val="000000" w:themeColor="text1"/>
          <w:w w:val="105"/>
        </w:rPr>
        <w:t>Ś</w:t>
      </w:r>
      <w:r>
        <w:rPr>
          <w:rFonts w:ascii="Times New Roman" w:eastAsia="Times New Roman" w:hAnsi="Times New Roman" w:cs="Times New Roman"/>
          <w:color w:val="000000" w:themeColor="text1"/>
        </w:rPr>
        <w:t>wiadczeniobiorcy.</w:t>
      </w:r>
    </w:p>
    <w:p w14:paraId="68AC70A7" w14:textId="77777777" w:rsidR="00D14721" w:rsidRDefault="00D14721" w:rsidP="003F3648">
      <w:pPr>
        <w:widowControl w:val="0"/>
        <w:numPr>
          <w:ilvl w:val="0"/>
          <w:numId w:val="31"/>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 xml:space="preserve">Wykonawca będzie zobowiązany do sporządzania </w:t>
      </w:r>
      <w:r>
        <w:rPr>
          <w:rFonts w:ascii="Times New Roman" w:eastAsia="Times New Roman" w:hAnsi="Times New Roman" w:cs="Times New Roman"/>
          <w:color w:val="000000" w:themeColor="text1"/>
          <w:spacing w:val="6"/>
        </w:rPr>
        <w:t xml:space="preserve">listy </w:t>
      </w:r>
      <w:r>
        <w:rPr>
          <w:rFonts w:ascii="Times New Roman" w:eastAsia="Times New Roman" w:hAnsi="Times New Roman" w:cs="Times New Roman"/>
          <w:color w:val="000000" w:themeColor="text1"/>
        </w:rPr>
        <w:t>osób bezpośrednio realizujących zadanie wraz z tytułem zatrudnienia oraz aktualnego harmonogramu osób bezpośrednio realizujących zadanie</w:t>
      </w:r>
      <w:r>
        <w:rPr>
          <w:rFonts w:ascii="Times New Roman" w:eastAsia="Times New Roman" w:hAnsi="Times New Roman" w:cs="Times New Roman"/>
          <w:color w:val="000000" w:themeColor="text1"/>
          <w:spacing w:val="-19"/>
        </w:rPr>
        <w:t xml:space="preserve"> </w:t>
      </w:r>
      <w:r>
        <w:rPr>
          <w:rFonts w:ascii="Times New Roman" w:eastAsia="Times New Roman" w:hAnsi="Times New Roman" w:cs="Times New Roman"/>
          <w:color w:val="000000" w:themeColor="text1"/>
        </w:rPr>
        <w:t>(wzór</w:t>
      </w:r>
      <w:r>
        <w:rPr>
          <w:rFonts w:ascii="Times New Roman" w:eastAsia="Times New Roman" w:hAnsi="Times New Roman" w:cs="Times New Roman"/>
          <w:color w:val="000000" w:themeColor="text1"/>
          <w:spacing w:val="-18"/>
        </w:rPr>
        <w:t xml:space="preserve"> </w:t>
      </w:r>
      <w:r>
        <w:rPr>
          <w:rFonts w:ascii="Times New Roman" w:eastAsia="Times New Roman" w:hAnsi="Times New Roman" w:cs="Times New Roman"/>
          <w:color w:val="000000" w:themeColor="text1"/>
        </w:rPr>
        <w:t>stanowi</w:t>
      </w:r>
      <w:r>
        <w:rPr>
          <w:rFonts w:ascii="Times New Roman" w:eastAsia="Times New Roman" w:hAnsi="Times New Roman" w:cs="Times New Roman"/>
          <w:color w:val="000000" w:themeColor="text1"/>
          <w:spacing w:val="-3"/>
        </w:rPr>
        <w:t xml:space="preserve"> </w:t>
      </w:r>
      <w:r>
        <w:rPr>
          <w:rFonts w:ascii="Times New Roman" w:eastAsia="Times New Roman" w:hAnsi="Times New Roman" w:cs="Times New Roman"/>
          <w:color w:val="000000" w:themeColor="text1"/>
        </w:rPr>
        <w:t>załącznik</w:t>
      </w:r>
      <w:r>
        <w:rPr>
          <w:rFonts w:ascii="Times New Roman" w:eastAsia="Times New Roman" w:hAnsi="Times New Roman" w:cs="Times New Roman"/>
          <w:color w:val="000000" w:themeColor="text1"/>
          <w:spacing w:val="-20"/>
        </w:rPr>
        <w:t xml:space="preserve"> </w:t>
      </w:r>
      <w:r>
        <w:rPr>
          <w:rFonts w:ascii="Times New Roman" w:eastAsia="Times New Roman" w:hAnsi="Times New Roman" w:cs="Times New Roman"/>
          <w:color w:val="000000" w:themeColor="text1"/>
        </w:rPr>
        <w:t>nr</w:t>
      </w:r>
      <w:r>
        <w:rPr>
          <w:rFonts w:ascii="Times New Roman" w:eastAsia="Times New Roman" w:hAnsi="Times New Roman" w:cs="Times New Roman"/>
          <w:color w:val="000000" w:themeColor="text1"/>
          <w:spacing w:val="5"/>
        </w:rPr>
        <w:t xml:space="preserve"> </w:t>
      </w:r>
      <w:r>
        <w:rPr>
          <w:rFonts w:ascii="Times New Roman" w:eastAsia="Times New Roman" w:hAnsi="Times New Roman" w:cs="Times New Roman"/>
          <w:color w:val="000000" w:themeColor="text1"/>
        </w:rPr>
        <w:t>I</w:t>
      </w:r>
      <w:r>
        <w:rPr>
          <w:rFonts w:ascii="Times New Roman" w:eastAsia="Times New Roman" w:hAnsi="Times New Roman" w:cs="Times New Roman"/>
          <w:color w:val="000000" w:themeColor="text1"/>
          <w:spacing w:val="-11"/>
        </w:rPr>
        <w:t xml:space="preserve"> </w:t>
      </w:r>
      <w:r>
        <w:rPr>
          <w:rFonts w:ascii="Times New Roman" w:eastAsia="Times New Roman" w:hAnsi="Times New Roman" w:cs="Times New Roman"/>
          <w:color w:val="000000" w:themeColor="text1"/>
        </w:rPr>
        <w:t>od</w:t>
      </w:r>
      <w:r>
        <w:rPr>
          <w:rFonts w:ascii="Times New Roman" w:eastAsia="Times New Roman" w:hAnsi="Times New Roman" w:cs="Times New Roman"/>
          <w:color w:val="000000" w:themeColor="text1"/>
          <w:spacing w:val="-2"/>
        </w:rPr>
        <w:t xml:space="preserve"> </w:t>
      </w:r>
      <w:r>
        <w:rPr>
          <w:rFonts w:ascii="Times New Roman" w:eastAsia="Times New Roman" w:hAnsi="Times New Roman" w:cs="Times New Roman"/>
          <w:color w:val="000000" w:themeColor="text1"/>
        </w:rPr>
        <w:t>umowy).</w:t>
      </w:r>
    </w:p>
    <w:p w14:paraId="3A6AB034" w14:textId="77777777" w:rsidR="00D14721" w:rsidRDefault="00D14721" w:rsidP="003F3648">
      <w:pPr>
        <w:widowControl w:val="0"/>
        <w:numPr>
          <w:ilvl w:val="0"/>
          <w:numId w:val="31"/>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Wykonawca zobowiązany będzie do informowania Miejskiego Ośrodka Pomocy Społecznej w Sopocie o zmianie osoby bezpośrednio świadczącej usługi w środowisku trwającej dłużej niż 3</w:t>
      </w:r>
      <w:r>
        <w:rPr>
          <w:rFonts w:ascii="Times New Roman" w:eastAsia="Times New Roman" w:hAnsi="Times New Roman" w:cs="Times New Roman"/>
          <w:color w:val="000000" w:themeColor="text1"/>
          <w:spacing w:val="-20"/>
        </w:rPr>
        <w:t xml:space="preserve"> </w:t>
      </w:r>
      <w:r>
        <w:rPr>
          <w:rFonts w:ascii="Times New Roman" w:eastAsia="Times New Roman" w:hAnsi="Times New Roman" w:cs="Times New Roman"/>
          <w:color w:val="000000" w:themeColor="text1"/>
        </w:rPr>
        <w:t>dni</w:t>
      </w:r>
      <w:r>
        <w:rPr>
          <w:rFonts w:ascii="Times New Roman" w:eastAsia="Times New Roman" w:hAnsi="Times New Roman" w:cs="Times New Roman"/>
          <w:color w:val="000000" w:themeColor="text1"/>
          <w:spacing w:val="-5"/>
        </w:rPr>
        <w:t xml:space="preserve"> </w:t>
      </w:r>
      <w:r>
        <w:rPr>
          <w:rFonts w:ascii="Times New Roman" w:eastAsia="Times New Roman" w:hAnsi="Times New Roman" w:cs="Times New Roman"/>
          <w:color w:val="000000" w:themeColor="text1"/>
        </w:rPr>
        <w:t>i</w:t>
      </w:r>
      <w:r>
        <w:rPr>
          <w:rFonts w:ascii="Times New Roman" w:eastAsia="Times New Roman" w:hAnsi="Times New Roman" w:cs="Times New Roman"/>
          <w:color w:val="000000" w:themeColor="text1"/>
          <w:spacing w:val="-9"/>
        </w:rPr>
        <w:t xml:space="preserve"> </w:t>
      </w:r>
      <w:r>
        <w:rPr>
          <w:rFonts w:ascii="Times New Roman" w:eastAsia="Times New Roman" w:hAnsi="Times New Roman" w:cs="Times New Roman"/>
          <w:color w:val="000000" w:themeColor="text1"/>
        </w:rPr>
        <w:t>poinformowanie</w:t>
      </w:r>
      <w:r>
        <w:rPr>
          <w:rFonts w:ascii="Times New Roman" w:eastAsia="Times New Roman" w:hAnsi="Times New Roman" w:cs="Times New Roman"/>
          <w:color w:val="000000" w:themeColor="text1"/>
          <w:spacing w:val="-25"/>
        </w:rPr>
        <w:t xml:space="preserve"> </w:t>
      </w:r>
      <w:r>
        <w:rPr>
          <w:rFonts w:ascii="Times New Roman" w:eastAsia="Times New Roman" w:hAnsi="Times New Roman" w:cs="Times New Roman"/>
          <w:color w:val="000000" w:themeColor="text1"/>
        </w:rPr>
        <w:t>o</w:t>
      </w:r>
      <w:r>
        <w:rPr>
          <w:rFonts w:ascii="Times New Roman" w:eastAsia="Times New Roman" w:hAnsi="Times New Roman" w:cs="Times New Roman"/>
          <w:color w:val="000000" w:themeColor="text1"/>
          <w:spacing w:val="-23"/>
        </w:rPr>
        <w:t xml:space="preserve"> </w:t>
      </w:r>
      <w:r>
        <w:rPr>
          <w:rFonts w:ascii="Times New Roman" w:eastAsia="Times New Roman" w:hAnsi="Times New Roman" w:cs="Times New Roman"/>
          <w:color w:val="000000" w:themeColor="text1"/>
        </w:rPr>
        <w:t>osobach</w:t>
      </w:r>
      <w:r>
        <w:rPr>
          <w:rFonts w:ascii="Times New Roman" w:eastAsia="Times New Roman" w:hAnsi="Times New Roman" w:cs="Times New Roman"/>
          <w:color w:val="000000" w:themeColor="text1"/>
          <w:spacing w:val="-6"/>
        </w:rPr>
        <w:t xml:space="preserve"> </w:t>
      </w:r>
      <w:r>
        <w:rPr>
          <w:rFonts w:ascii="Times New Roman" w:eastAsia="Times New Roman" w:hAnsi="Times New Roman" w:cs="Times New Roman"/>
          <w:color w:val="000000" w:themeColor="text1"/>
        </w:rPr>
        <w:t>świadczących</w:t>
      </w:r>
      <w:r>
        <w:rPr>
          <w:rFonts w:ascii="Times New Roman" w:eastAsia="Times New Roman" w:hAnsi="Times New Roman" w:cs="Times New Roman"/>
          <w:color w:val="000000" w:themeColor="text1"/>
          <w:spacing w:val="15"/>
        </w:rPr>
        <w:t xml:space="preserve"> </w:t>
      </w:r>
      <w:r>
        <w:rPr>
          <w:rFonts w:ascii="Times New Roman" w:eastAsia="Times New Roman" w:hAnsi="Times New Roman" w:cs="Times New Roman"/>
          <w:color w:val="000000" w:themeColor="text1"/>
        </w:rPr>
        <w:t>usług</w:t>
      </w:r>
      <w:r>
        <w:rPr>
          <w:rFonts w:ascii="Times New Roman" w:eastAsia="Times New Roman" w:hAnsi="Times New Roman" w:cs="Times New Roman"/>
          <w:color w:val="000000" w:themeColor="text1"/>
          <w:spacing w:val="-12"/>
        </w:rPr>
        <w:t xml:space="preserve"> </w:t>
      </w:r>
      <w:r>
        <w:rPr>
          <w:rFonts w:ascii="Times New Roman" w:eastAsia="Times New Roman" w:hAnsi="Times New Roman" w:cs="Times New Roman"/>
          <w:color w:val="000000" w:themeColor="text1"/>
        </w:rPr>
        <w:t>u</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nowych</w:t>
      </w:r>
      <w:r>
        <w:rPr>
          <w:rFonts w:ascii="Times New Roman" w:eastAsia="Times New Roman" w:hAnsi="Times New Roman" w:cs="Times New Roman"/>
          <w:color w:val="000000" w:themeColor="text1"/>
          <w:spacing w:val="-5"/>
        </w:rPr>
        <w:t xml:space="preserve"> </w:t>
      </w:r>
      <w:r>
        <w:rPr>
          <w:rFonts w:ascii="Times New Roman" w:eastAsia="Times New Roman" w:hAnsi="Times New Roman" w:cs="Times New Roman"/>
          <w:color w:val="000000" w:themeColor="text1"/>
        </w:rPr>
        <w:t>osób</w:t>
      </w:r>
      <w:r>
        <w:rPr>
          <w:rFonts w:ascii="Times New Roman" w:eastAsia="Times New Roman" w:hAnsi="Times New Roman" w:cs="Times New Roman"/>
          <w:color w:val="000000" w:themeColor="text1"/>
          <w:spacing w:val="-18"/>
        </w:rPr>
        <w:t xml:space="preserve"> </w:t>
      </w:r>
      <w:r>
        <w:rPr>
          <w:rFonts w:ascii="Times New Roman" w:eastAsia="Times New Roman" w:hAnsi="Times New Roman" w:cs="Times New Roman"/>
          <w:color w:val="000000" w:themeColor="text1"/>
        </w:rPr>
        <w:t>objętych</w:t>
      </w:r>
      <w:r>
        <w:rPr>
          <w:rFonts w:ascii="Times New Roman" w:eastAsia="Times New Roman" w:hAnsi="Times New Roman" w:cs="Times New Roman"/>
          <w:color w:val="000000" w:themeColor="text1"/>
          <w:spacing w:val="2"/>
        </w:rPr>
        <w:t xml:space="preserve"> </w:t>
      </w:r>
      <w:r>
        <w:rPr>
          <w:rFonts w:ascii="Times New Roman" w:eastAsia="Times New Roman" w:hAnsi="Times New Roman" w:cs="Times New Roman"/>
          <w:color w:val="000000" w:themeColor="text1"/>
        </w:rPr>
        <w:t>usługami.</w:t>
      </w:r>
    </w:p>
    <w:p w14:paraId="267C73FE" w14:textId="77777777" w:rsidR="00B12A21" w:rsidRDefault="00B12A21" w:rsidP="003F3648">
      <w:pPr>
        <w:spacing w:after="0" w:line="276" w:lineRule="auto"/>
        <w:ind w:right="5655"/>
        <w:jc w:val="both"/>
        <w:rPr>
          <w:rFonts w:ascii="Times New Roman" w:hAnsi="Times New Roman" w:cs="Times New Roman"/>
          <w:color w:val="000000" w:themeColor="text1"/>
        </w:rPr>
      </w:pPr>
    </w:p>
    <w:p w14:paraId="0F7AA2A8" w14:textId="77777777" w:rsidR="00D14721" w:rsidRDefault="00D14721" w:rsidP="003F3648">
      <w:pPr>
        <w:spacing w:after="0" w:line="276" w:lineRule="auto"/>
        <w:ind w:left="3540" w:right="4" w:firstLine="708"/>
        <w:jc w:val="both"/>
        <w:rPr>
          <w:rFonts w:ascii="Times New Roman" w:hAnsi="Times New Roman" w:cs="Times New Roman"/>
          <w:b/>
          <w:color w:val="000000" w:themeColor="text1"/>
        </w:rPr>
      </w:pPr>
      <w:r>
        <w:rPr>
          <w:rFonts w:ascii="Times New Roman" w:hAnsi="Times New Roman" w:cs="Times New Roman"/>
          <w:color w:val="000000" w:themeColor="text1"/>
        </w:rPr>
        <w:t xml:space="preserve">§ </w:t>
      </w:r>
      <w:r>
        <w:rPr>
          <w:rFonts w:ascii="Times New Roman" w:hAnsi="Times New Roman" w:cs="Times New Roman"/>
          <w:b/>
          <w:color w:val="000000" w:themeColor="text1"/>
        </w:rPr>
        <w:t>5.</w:t>
      </w:r>
    </w:p>
    <w:p w14:paraId="6EBEB02A" w14:textId="77777777" w:rsidR="00AF79A7" w:rsidRDefault="00AF79A7" w:rsidP="003F3648">
      <w:pPr>
        <w:spacing w:after="0" w:line="276" w:lineRule="auto"/>
        <w:ind w:right="4"/>
        <w:jc w:val="both"/>
        <w:rPr>
          <w:rFonts w:ascii="Times New Roman" w:hAnsi="Times New Roman" w:cs="Times New Roman"/>
          <w:b/>
          <w:color w:val="000000" w:themeColor="text1"/>
        </w:rPr>
      </w:pPr>
    </w:p>
    <w:p w14:paraId="247930BF" w14:textId="77777777" w:rsidR="00D14721" w:rsidRDefault="00D14721" w:rsidP="003F3648">
      <w:pPr>
        <w:widowControl w:val="0"/>
        <w:numPr>
          <w:ilvl w:val="0"/>
          <w:numId w:val="32"/>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Wykonawca zobowiązany jest do wyznaczenia </w:t>
      </w:r>
      <w:r>
        <w:rPr>
          <w:rFonts w:ascii="Times New Roman" w:eastAsia="Times New Roman" w:hAnsi="Times New Roman" w:cs="Times New Roman"/>
          <w:spacing w:val="-6"/>
        </w:rPr>
        <w:t xml:space="preserve">koordynatora, </w:t>
      </w:r>
      <w:r>
        <w:rPr>
          <w:rFonts w:ascii="Times New Roman" w:eastAsia="Times New Roman" w:hAnsi="Times New Roman" w:cs="Times New Roman"/>
        </w:rPr>
        <w:t xml:space="preserve">który będzie zobowiązany do osobistego kontaktu ze Zamawiającym. Koordynator powinien być zatrudniony na podstawie umowy o pracę. </w:t>
      </w:r>
    </w:p>
    <w:p w14:paraId="584FE208" w14:textId="77777777" w:rsidR="00D14721" w:rsidRDefault="00D14721" w:rsidP="003F3648">
      <w:pPr>
        <w:widowControl w:val="0"/>
        <w:numPr>
          <w:ilvl w:val="0"/>
          <w:numId w:val="32"/>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 xml:space="preserve">Wykonawca jest zobowiązany do prowadzenia Miesięcznej Karty Pracy osoby bezpośrednio świadczącej </w:t>
      </w:r>
      <w:r>
        <w:rPr>
          <w:rFonts w:ascii="Times New Roman" w:eastAsia="Times New Roman" w:hAnsi="Times New Roman" w:cs="Times New Roman"/>
          <w:color w:val="000000" w:themeColor="text1"/>
          <w:spacing w:val="2"/>
        </w:rPr>
        <w:t xml:space="preserve">usługi, </w:t>
      </w:r>
      <w:r>
        <w:rPr>
          <w:rFonts w:ascii="Times New Roman" w:eastAsia="Times New Roman" w:hAnsi="Times New Roman" w:cs="Times New Roman"/>
          <w:color w:val="000000" w:themeColor="text1"/>
        </w:rPr>
        <w:t xml:space="preserve">która potwierdza jej czas pracy (wzór stanowi załącznik nr 2 do </w:t>
      </w:r>
      <w:r>
        <w:rPr>
          <w:rFonts w:ascii="Times New Roman" w:eastAsia="Times New Roman" w:hAnsi="Times New Roman" w:cs="Times New Roman"/>
        </w:rPr>
        <w:t>niniejszej umowy).</w:t>
      </w:r>
    </w:p>
    <w:p w14:paraId="0B9F3429" w14:textId="77777777" w:rsidR="00D14721" w:rsidRDefault="00D14721" w:rsidP="003F3648">
      <w:pPr>
        <w:widowControl w:val="0"/>
        <w:numPr>
          <w:ilvl w:val="0"/>
          <w:numId w:val="32"/>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rPr>
        <w:t>Miesięczna Karta</w:t>
      </w:r>
      <w:r>
        <w:rPr>
          <w:rFonts w:ascii="Times New Roman" w:eastAsia="Times New Roman" w:hAnsi="Times New Roman" w:cs="Times New Roman"/>
          <w:color w:val="000000" w:themeColor="text1"/>
          <w:spacing w:val="-17"/>
        </w:rPr>
        <w:t xml:space="preserve"> </w:t>
      </w:r>
      <w:r>
        <w:rPr>
          <w:rFonts w:ascii="Times New Roman" w:eastAsia="Times New Roman" w:hAnsi="Times New Roman" w:cs="Times New Roman"/>
          <w:color w:val="000000" w:themeColor="text1"/>
        </w:rPr>
        <w:t>Pracy</w:t>
      </w:r>
      <w:r>
        <w:rPr>
          <w:rFonts w:ascii="Times New Roman" w:eastAsia="Times New Roman" w:hAnsi="Times New Roman" w:cs="Times New Roman"/>
          <w:color w:val="000000" w:themeColor="text1"/>
          <w:spacing w:val="-21"/>
        </w:rPr>
        <w:t xml:space="preserve"> </w:t>
      </w:r>
      <w:r>
        <w:rPr>
          <w:rFonts w:ascii="Times New Roman" w:eastAsia="Times New Roman" w:hAnsi="Times New Roman" w:cs="Times New Roman"/>
          <w:color w:val="000000" w:themeColor="text1"/>
        </w:rPr>
        <w:t>osoby</w:t>
      </w:r>
      <w:r>
        <w:rPr>
          <w:rFonts w:ascii="Times New Roman" w:eastAsia="Times New Roman" w:hAnsi="Times New Roman" w:cs="Times New Roman"/>
          <w:color w:val="000000" w:themeColor="text1"/>
          <w:spacing w:val="-14"/>
        </w:rPr>
        <w:t xml:space="preserve"> </w:t>
      </w:r>
      <w:r>
        <w:rPr>
          <w:rFonts w:ascii="Times New Roman" w:eastAsia="Times New Roman" w:hAnsi="Times New Roman" w:cs="Times New Roman"/>
          <w:color w:val="000000" w:themeColor="text1"/>
        </w:rPr>
        <w:t>bezpośrednio</w:t>
      </w:r>
      <w:r>
        <w:rPr>
          <w:rFonts w:ascii="Times New Roman" w:eastAsia="Times New Roman" w:hAnsi="Times New Roman" w:cs="Times New Roman"/>
          <w:color w:val="000000" w:themeColor="text1"/>
          <w:spacing w:val="-12"/>
        </w:rPr>
        <w:t xml:space="preserve"> </w:t>
      </w:r>
      <w:r>
        <w:rPr>
          <w:rFonts w:ascii="Times New Roman" w:eastAsia="Times New Roman" w:hAnsi="Times New Roman" w:cs="Times New Roman"/>
          <w:color w:val="000000" w:themeColor="text1"/>
        </w:rPr>
        <w:t>świadczącej</w:t>
      </w:r>
      <w:r>
        <w:rPr>
          <w:rFonts w:ascii="Times New Roman" w:eastAsia="Times New Roman" w:hAnsi="Times New Roman" w:cs="Times New Roman"/>
          <w:color w:val="000000" w:themeColor="text1"/>
          <w:spacing w:val="-8"/>
        </w:rPr>
        <w:t xml:space="preserve"> </w:t>
      </w:r>
      <w:r>
        <w:rPr>
          <w:rFonts w:ascii="Times New Roman" w:eastAsia="Times New Roman" w:hAnsi="Times New Roman" w:cs="Times New Roman"/>
          <w:color w:val="000000" w:themeColor="text1"/>
        </w:rPr>
        <w:t>usługi:</w:t>
      </w:r>
    </w:p>
    <w:p w14:paraId="75A0C7E8" w14:textId="77777777" w:rsidR="00D14721" w:rsidRDefault="00D14721" w:rsidP="003F3648">
      <w:pPr>
        <w:widowControl w:val="0"/>
        <w:numPr>
          <w:ilvl w:val="0"/>
          <w:numId w:val="33"/>
        </w:numPr>
        <w:autoSpaceDE w:val="0"/>
        <w:autoSpaceDN w:val="0"/>
        <w:spacing w:before="120" w:after="120" w:line="276" w:lineRule="auto"/>
        <w:ind w:right="136"/>
        <w:jc w:val="both"/>
        <w:outlineLvl w:val="1"/>
        <w:rPr>
          <w:rFonts w:ascii="Times New Roman" w:eastAsia="Times New Roman" w:hAnsi="Times New Roman" w:cs="Times New Roman"/>
        </w:rPr>
      </w:pPr>
      <w:r>
        <w:rPr>
          <w:rFonts w:ascii="Times New Roman" w:eastAsia="Times New Roman" w:hAnsi="Times New Roman" w:cs="Times New Roman"/>
        </w:rPr>
        <w:t xml:space="preserve">musi być uzupełniana na bieżąco przez osobę bezpośrednio świadczącą usługi </w:t>
      </w:r>
      <w:r>
        <w:rPr>
          <w:rFonts w:ascii="Times New Roman" w:eastAsia="Times New Roman" w:hAnsi="Times New Roman" w:cs="Times New Roman"/>
        </w:rPr>
        <w:br/>
        <w:t>i</w:t>
      </w:r>
      <w:r>
        <w:rPr>
          <w:rFonts w:ascii="Times New Roman" w:eastAsia="Times New Roman" w:hAnsi="Times New Roman" w:cs="Times New Roman"/>
          <w:spacing w:val="-40"/>
        </w:rPr>
        <w:t xml:space="preserve">  </w:t>
      </w:r>
      <w:r>
        <w:rPr>
          <w:rFonts w:ascii="Times New Roman" w:eastAsia="Times New Roman" w:hAnsi="Times New Roman" w:cs="Times New Roman"/>
        </w:rPr>
        <w:t>potwierdzana pisemnie przez Świadczeniobiorcę bądź przez jego pełnomocnika lub przedstawiciela ustawowego bezpośrednio po wykonaniu usługi, a następnie pisemnie akceptowana przez koordynatora</w:t>
      </w:r>
      <w:r>
        <w:rPr>
          <w:rFonts w:ascii="Times New Roman" w:eastAsia="Times New Roman" w:hAnsi="Times New Roman" w:cs="Times New Roman"/>
          <w:spacing w:val="-14"/>
        </w:rPr>
        <w:t xml:space="preserve"> </w:t>
      </w:r>
      <w:r>
        <w:rPr>
          <w:rFonts w:ascii="Times New Roman" w:eastAsia="Times New Roman" w:hAnsi="Times New Roman" w:cs="Times New Roman"/>
        </w:rPr>
        <w:t>Wykonawcy</w:t>
      </w:r>
      <w:r>
        <w:rPr>
          <w:rFonts w:ascii="Times New Roman" w:eastAsia="Times New Roman" w:hAnsi="Times New Roman" w:cs="Times New Roman"/>
          <w:spacing w:val="-20"/>
        </w:rPr>
        <w:t xml:space="preserve"> </w:t>
      </w:r>
      <w:r>
        <w:rPr>
          <w:rFonts w:ascii="Times New Roman" w:eastAsia="Times New Roman" w:hAnsi="Times New Roman" w:cs="Times New Roman"/>
        </w:rPr>
        <w:t>realizującego</w:t>
      </w:r>
      <w:r>
        <w:rPr>
          <w:rFonts w:ascii="Times New Roman" w:eastAsia="Times New Roman" w:hAnsi="Times New Roman" w:cs="Times New Roman"/>
          <w:spacing w:val="-34"/>
        </w:rPr>
        <w:t xml:space="preserve"> </w:t>
      </w:r>
      <w:r>
        <w:rPr>
          <w:rFonts w:ascii="Times New Roman" w:eastAsia="Times New Roman" w:hAnsi="Times New Roman" w:cs="Times New Roman"/>
        </w:rPr>
        <w:t>usługi,</w:t>
      </w:r>
      <w:r>
        <w:rPr>
          <w:rFonts w:ascii="Times New Roman" w:eastAsia="Times New Roman" w:hAnsi="Times New Roman" w:cs="Times New Roman"/>
          <w:spacing w:val="-23"/>
        </w:rPr>
        <w:t xml:space="preserve"> </w:t>
      </w:r>
      <w:r>
        <w:rPr>
          <w:rFonts w:ascii="Times New Roman" w:eastAsia="Times New Roman" w:hAnsi="Times New Roman" w:cs="Times New Roman"/>
        </w:rPr>
        <w:t>po</w:t>
      </w:r>
      <w:r>
        <w:rPr>
          <w:rFonts w:ascii="Times New Roman" w:eastAsia="Times New Roman" w:hAnsi="Times New Roman" w:cs="Times New Roman"/>
          <w:spacing w:val="-29"/>
        </w:rPr>
        <w:t xml:space="preserve"> </w:t>
      </w:r>
      <w:r>
        <w:rPr>
          <w:rFonts w:ascii="Times New Roman" w:eastAsia="Times New Roman" w:hAnsi="Times New Roman" w:cs="Times New Roman"/>
        </w:rPr>
        <w:t>zakończonym</w:t>
      </w:r>
      <w:r>
        <w:rPr>
          <w:rFonts w:ascii="Times New Roman" w:eastAsia="Times New Roman" w:hAnsi="Times New Roman" w:cs="Times New Roman"/>
          <w:spacing w:val="-7"/>
        </w:rPr>
        <w:t xml:space="preserve"> </w:t>
      </w:r>
      <w:r>
        <w:rPr>
          <w:rFonts w:ascii="Times New Roman" w:eastAsia="Times New Roman" w:hAnsi="Times New Roman" w:cs="Times New Roman"/>
        </w:rPr>
        <w:t>miesiącu,</w:t>
      </w:r>
    </w:p>
    <w:p w14:paraId="34220645" w14:textId="77777777" w:rsidR="00D14721" w:rsidRDefault="00D14721" w:rsidP="003F3648">
      <w:pPr>
        <w:widowControl w:val="0"/>
        <w:numPr>
          <w:ilvl w:val="0"/>
          <w:numId w:val="33"/>
        </w:numPr>
        <w:autoSpaceDE w:val="0"/>
        <w:autoSpaceDN w:val="0"/>
        <w:spacing w:before="120" w:after="120" w:line="276" w:lineRule="auto"/>
        <w:ind w:right="136"/>
        <w:jc w:val="both"/>
        <w:outlineLvl w:val="1"/>
        <w:rPr>
          <w:rFonts w:ascii="Times New Roman" w:eastAsia="Times New Roman" w:hAnsi="Times New Roman" w:cs="Times New Roman"/>
        </w:rPr>
      </w:pPr>
      <w:r>
        <w:rPr>
          <w:rFonts w:ascii="Times New Roman" w:eastAsia="Times New Roman" w:hAnsi="Times New Roman" w:cs="Times New Roman"/>
          <w:color w:val="000000" w:themeColor="text1"/>
        </w:rPr>
        <w:t>ma znajdować się u Świadczeniobiorcy do wglądu przedstawiciela Miejskiego Ośrodka Pomocy</w:t>
      </w:r>
      <w:r>
        <w:rPr>
          <w:rFonts w:ascii="Times New Roman" w:eastAsia="Times New Roman" w:hAnsi="Times New Roman" w:cs="Times New Roman"/>
          <w:color w:val="000000" w:themeColor="text1"/>
          <w:spacing w:val="-10"/>
        </w:rPr>
        <w:t xml:space="preserve"> </w:t>
      </w:r>
      <w:r>
        <w:rPr>
          <w:rFonts w:ascii="Times New Roman" w:eastAsia="Times New Roman" w:hAnsi="Times New Roman" w:cs="Times New Roman"/>
          <w:color w:val="000000" w:themeColor="text1"/>
        </w:rPr>
        <w:t>Społecznej</w:t>
      </w:r>
      <w:r>
        <w:rPr>
          <w:rFonts w:ascii="Times New Roman" w:eastAsia="Times New Roman" w:hAnsi="Times New Roman" w:cs="Times New Roman"/>
          <w:color w:val="000000" w:themeColor="text1"/>
          <w:spacing w:val="-4"/>
        </w:rPr>
        <w:t xml:space="preserve"> </w:t>
      </w:r>
      <w:r>
        <w:rPr>
          <w:rFonts w:ascii="Times New Roman" w:eastAsia="Times New Roman" w:hAnsi="Times New Roman" w:cs="Times New Roman"/>
          <w:color w:val="000000" w:themeColor="text1"/>
        </w:rPr>
        <w:t>w</w:t>
      </w:r>
      <w:r>
        <w:rPr>
          <w:rFonts w:ascii="Times New Roman" w:eastAsia="Times New Roman" w:hAnsi="Times New Roman" w:cs="Times New Roman"/>
          <w:color w:val="000000" w:themeColor="text1"/>
          <w:spacing w:val="-25"/>
        </w:rPr>
        <w:t xml:space="preserve"> </w:t>
      </w:r>
      <w:r>
        <w:rPr>
          <w:rFonts w:ascii="Times New Roman" w:eastAsia="Times New Roman" w:hAnsi="Times New Roman" w:cs="Times New Roman"/>
          <w:color w:val="000000" w:themeColor="text1"/>
        </w:rPr>
        <w:t>Sopocie</w:t>
      </w:r>
      <w:r>
        <w:rPr>
          <w:rFonts w:ascii="Times New Roman" w:eastAsia="Times New Roman" w:hAnsi="Times New Roman" w:cs="Times New Roman"/>
          <w:color w:val="000000" w:themeColor="text1"/>
          <w:spacing w:val="-10"/>
        </w:rPr>
        <w:t xml:space="preserve"> </w:t>
      </w:r>
      <w:r>
        <w:rPr>
          <w:rFonts w:ascii="Times New Roman" w:eastAsia="Times New Roman" w:hAnsi="Times New Roman" w:cs="Times New Roman"/>
          <w:color w:val="000000" w:themeColor="text1"/>
        </w:rPr>
        <w:t>lub</w:t>
      </w:r>
      <w:r>
        <w:rPr>
          <w:rFonts w:ascii="Times New Roman" w:eastAsia="Times New Roman" w:hAnsi="Times New Roman" w:cs="Times New Roman"/>
          <w:color w:val="000000" w:themeColor="text1"/>
          <w:spacing w:val="-11"/>
        </w:rPr>
        <w:t xml:space="preserve"> </w:t>
      </w:r>
      <w:r>
        <w:rPr>
          <w:rFonts w:ascii="Times New Roman" w:eastAsia="Times New Roman" w:hAnsi="Times New Roman" w:cs="Times New Roman"/>
          <w:color w:val="000000" w:themeColor="text1"/>
        </w:rPr>
        <w:t>innej</w:t>
      </w:r>
      <w:r>
        <w:rPr>
          <w:rFonts w:ascii="Times New Roman" w:eastAsia="Times New Roman" w:hAnsi="Times New Roman" w:cs="Times New Roman"/>
          <w:color w:val="000000" w:themeColor="text1"/>
          <w:spacing w:val="-4"/>
        </w:rPr>
        <w:t xml:space="preserve"> </w:t>
      </w:r>
      <w:r>
        <w:rPr>
          <w:rFonts w:ascii="Times New Roman" w:eastAsia="Times New Roman" w:hAnsi="Times New Roman" w:cs="Times New Roman"/>
          <w:color w:val="000000" w:themeColor="text1"/>
        </w:rPr>
        <w:t>upoważnionej</w:t>
      </w:r>
      <w:r>
        <w:rPr>
          <w:rFonts w:ascii="Times New Roman" w:eastAsia="Times New Roman" w:hAnsi="Times New Roman" w:cs="Times New Roman"/>
          <w:color w:val="000000" w:themeColor="text1"/>
          <w:spacing w:val="4"/>
        </w:rPr>
        <w:t xml:space="preserve"> </w:t>
      </w:r>
      <w:r>
        <w:rPr>
          <w:rFonts w:ascii="Times New Roman" w:eastAsia="Times New Roman" w:hAnsi="Times New Roman" w:cs="Times New Roman"/>
          <w:color w:val="000000" w:themeColor="text1"/>
        </w:rPr>
        <w:t>osoby</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przez</w:t>
      </w:r>
      <w:r>
        <w:rPr>
          <w:rFonts w:ascii="Times New Roman" w:eastAsia="Times New Roman" w:hAnsi="Times New Roman" w:cs="Times New Roman"/>
          <w:color w:val="000000" w:themeColor="text1"/>
          <w:spacing w:val="-16"/>
        </w:rPr>
        <w:t xml:space="preserve"> </w:t>
      </w:r>
      <w:r>
        <w:rPr>
          <w:rFonts w:ascii="Times New Roman" w:eastAsia="Times New Roman" w:hAnsi="Times New Roman" w:cs="Times New Roman"/>
          <w:color w:val="000000" w:themeColor="text1"/>
        </w:rPr>
        <w:t>cały</w:t>
      </w:r>
      <w:r>
        <w:rPr>
          <w:rFonts w:ascii="Times New Roman" w:eastAsia="Times New Roman" w:hAnsi="Times New Roman" w:cs="Times New Roman"/>
          <w:color w:val="000000" w:themeColor="text1"/>
          <w:spacing w:val="-14"/>
        </w:rPr>
        <w:t xml:space="preserve"> </w:t>
      </w:r>
      <w:r>
        <w:rPr>
          <w:rFonts w:ascii="Times New Roman" w:eastAsia="Times New Roman" w:hAnsi="Times New Roman" w:cs="Times New Roman"/>
          <w:color w:val="000000" w:themeColor="text1"/>
        </w:rPr>
        <w:t>miesiąc,</w:t>
      </w:r>
    </w:p>
    <w:p w14:paraId="185749A1" w14:textId="77777777" w:rsidR="00D14721" w:rsidRDefault="00D14721" w:rsidP="003F3648">
      <w:pPr>
        <w:widowControl w:val="0"/>
        <w:numPr>
          <w:ilvl w:val="0"/>
          <w:numId w:val="33"/>
        </w:numPr>
        <w:autoSpaceDE w:val="0"/>
        <w:autoSpaceDN w:val="0"/>
        <w:spacing w:before="120" w:after="120" w:line="276" w:lineRule="auto"/>
        <w:ind w:right="134"/>
        <w:jc w:val="both"/>
        <w:outlineLvl w:val="1"/>
        <w:rPr>
          <w:rFonts w:ascii="Times New Roman" w:eastAsia="Times New Roman" w:hAnsi="Times New Roman" w:cs="Times New Roman"/>
        </w:rPr>
      </w:pPr>
      <w:r>
        <w:rPr>
          <w:rFonts w:ascii="Times New Roman" w:eastAsia="Times New Roman" w:hAnsi="Times New Roman" w:cs="Times New Roman"/>
          <w:color w:val="000000" w:themeColor="text1"/>
        </w:rPr>
        <w:t>w przypadku nie realizacji któregokolwiek z ww. obowiązków, usługa nie będzie brana pod uwagę</w:t>
      </w:r>
      <w:r>
        <w:rPr>
          <w:rFonts w:ascii="Times New Roman" w:eastAsia="Times New Roman" w:hAnsi="Times New Roman" w:cs="Times New Roman"/>
          <w:color w:val="000000" w:themeColor="text1"/>
          <w:spacing w:val="-15"/>
        </w:rPr>
        <w:t xml:space="preserve"> </w:t>
      </w:r>
      <w:r>
        <w:rPr>
          <w:rFonts w:ascii="Times New Roman" w:eastAsia="Times New Roman" w:hAnsi="Times New Roman" w:cs="Times New Roman"/>
          <w:color w:val="000000" w:themeColor="text1"/>
        </w:rPr>
        <w:t>przy</w:t>
      </w:r>
      <w:r>
        <w:rPr>
          <w:rFonts w:ascii="Times New Roman" w:eastAsia="Times New Roman" w:hAnsi="Times New Roman" w:cs="Times New Roman"/>
          <w:color w:val="000000" w:themeColor="text1"/>
          <w:spacing w:val="-19"/>
        </w:rPr>
        <w:t xml:space="preserve"> </w:t>
      </w:r>
      <w:r>
        <w:rPr>
          <w:rFonts w:ascii="Times New Roman" w:eastAsia="Times New Roman" w:hAnsi="Times New Roman" w:cs="Times New Roman"/>
          <w:color w:val="000000" w:themeColor="text1"/>
        </w:rPr>
        <w:t>miesięcznym</w:t>
      </w:r>
      <w:r>
        <w:rPr>
          <w:rFonts w:ascii="Times New Roman" w:eastAsia="Times New Roman" w:hAnsi="Times New Roman" w:cs="Times New Roman"/>
          <w:color w:val="000000" w:themeColor="text1"/>
          <w:spacing w:val="-10"/>
        </w:rPr>
        <w:t xml:space="preserve"> </w:t>
      </w:r>
      <w:r>
        <w:rPr>
          <w:rFonts w:ascii="Times New Roman" w:eastAsia="Times New Roman" w:hAnsi="Times New Roman" w:cs="Times New Roman"/>
          <w:color w:val="000000" w:themeColor="text1"/>
        </w:rPr>
        <w:t>rozliczeniu</w:t>
      </w:r>
      <w:r>
        <w:rPr>
          <w:rFonts w:ascii="Times New Roman" w:eastAsia="Times New Roman" w:hAnsi="Times New Roman" w:cs="Times New Roman"/>
          <w:color w:val="000000" w:themeColor="text1"/>
          <w:spacing w:val="-13"/>
        </w:rPr>
        <w:t xml:space="preserve"> </w:t>
      </w:r>
      <w:r>
        <w:rPr>
          <w:rFonts w:ascii="Times New Roman" w:eastAsia="Times New Roman" w:hAnsi="Times New Roman" w:cs="Times New Roman"/>
          <w:color w:val="000000" w:themeColor="text1"/>
        </w:rPr>
        <w:t>zrealizowanych</w:t>
      </w:r>
      <w:r>
        <w:rPr>
          <w:rFonts w:ascii="Times New Roman" w:eastAsia="Times New Roman" w:hAnsi="Times New Roman" w:cs="Times New Roman"/>
          <w:color w:val="000000" w:themeColor="text1"/>
          <w:spacing w:val="-16"/>
        </w:rPr>
        <w:t xml:space="preserve"> </w:t>
      </w:r>
      <w:r>
        <w:rPr>
          <w:rFonts w:ascii="Times New Roman" w:eastAsia="Times New Roman" w:hAnsi="Times New Roman" w:cs="Times New Roman"/>
          <w:color w:val="000000" w:themeColor="text1"/>
        </w:rPr>
        <w:t>usług.</w:t>
      </w:r>
    </w:p>
    <w:p w14:paraId="67B060AE" w14:textId="77777777" w:rsidR="00D14721" w:rsidRDefault="00D14721" w:rsidP="003F3648">
      <w:pPr>
        <w:pStyle w:val="Akapitzlist"/>
        <w:widowControl w:val="0"/>
        <w:numPr>
          <w:ilvl w:val="0"/>
          <w:numId w:val="32"/>
        </w:numPr>
        <w:autoSpaceDE w:val="0"/>
        <w:autoSpaceDN w:val="0"/>
        <w:spacing w:before="120" w:after="120"/>
        <w:jc w:val="both"/>
        <w:rPr>
          <w:rFonts w:ascii="Times New Roman" w:hAnsi="Times New Roman"/>
        </w:rPr>
      </w:pPr>
      <w:r>
        <w:rPr>
          <w:rFonts w:ascii="Times New Roman" w:hAnsi="Times New Roman"/>
        </w:rPr>
        <w:t>Wykonawca</w:t>
      </w:r>
      <w:r>
        <w:rPr>
          <w:rFonts w:ascii="Times New Roman" w:hAnsi="Times New Roman"/>
          <w:spacing w:val="-12"/>
        </w:rPr>
        <w:t xml:space="preserve"> </w:t>
      </w:r>
      <w:r>
        <w:rPr>
          <w:rFonts w:ascii="Times New Roman" w:hAnsi="Times New Roman"/>
        </w:rPr>
        <w:t>zobowiązany</w:t>
      </w:r>
      <w:r>
        <w:rPr>
          <w:rFonts w:ascii="Times New Roman" w:hAnsi="Times New Roman"/>
          <w:spacing w:val="-22"/>
        </w:rPr>
        <w:t xml:space="preserve"> </w:t>
      </w:r>
      <w:r>
        <w:rPr>
          <w:rFonts w:ascii="Times New Roman" w:hAnsi="Times New Roman"/>
        </w:rPr>
        <w:t>jest</w:t>
      </w:r>
      <w:r>
        <w:rPr>
          <w:rFonts w:ascii="Times New Roman" w:hAnsi="Times New Roman"/>
          <w:spacing w:val="-21"/>
        </w:rPr>
        <w:t xml:space="preserve"> </w:t>
      </w:r>
      <w:r>
        <w:rPr>
          <w:rFonts w:ascii="Times New Roman" w:hAnsi="Times New Roman"/>
        </w:rPr>
        <w:t>każdorazowo</w:t>
      </w:r>
      <w:r>
        <w:rPr>
          <w:rFonts w:ascii="Times New Roman" w:hAnsi="Times New Roman"/>
          <w:spacing w:val="-14"/>
        </w:rPr>
        <w:t xml:space="preserve"> </w:t>
      </w:r>
      <w:r>
        <w:rPr>
          <w:rFonts w:ascii="Times New Roman" w:hAnsi="Times New Roman"/>
        </w:rPr>
        <w:t>uzgodnić</w:t>
      </w:r>
      <w:r>
        <w:rPr>
          <w:rFonts w:ascii="Times New Roman" w:hAnsi="Times New Roman"/>
          <w:spacing w:val="-24"/>
        </w:rPr>
        <w:t xml:space="preserve"> </w:t>
      </w:r>
      <w:r>
        <w:rPr>
          <w:rFonts w:ascii="Times New Roman" w:hAnsi="Times New Roman"/>
        </w:rPr>
        <w:t>z</w:t>
      </w:r>
      <w:r>
        <w:rPr>
          <w:rFonts w:ascii="Times New Roman" w:hAnsi="Times New Roman"/>
          <w:spacing w:val="-33"/>
        </w:rPr>
        <w:t xml:space="preserve"> </w:t>
      </w:r>
      <w:r>
        <w:rPr>
          <w:rFonts w:ascii="Times New Roman" w:hAnsi="Times New Roman"/>
        </w:rPr>
        <w:t>Zamawiającym</w:t>
      </w:r>
      <w:r>
        <w:rPr>
          <w:rFonts w:ascii="Times New Roman" w:hAnsi="Times New Roman"/>
          <w:spacing w:val="-9"/>
        </w:rPr>
        <w:t xml:space="preserve"> </w:t>
      </w:r>
      <w:r>
        <w:rPr>
          <w:rFonts w:ascii="Times New Roman" w:hAnsi="Times New Roman"/>
        </w:rPr>
        <w:t>sposób</w:t>
      </w:r>
      <w:r>
        <w:rPr>
          <w:rFonts w:ascii="Times New Roman" w:hAnsi="Times New Roman"/>
          <w:spacing w:val="-28"/>
        </w:rPr>
        <w:t xml:space="preserve"> </w:t>
      </w:r>
      <w:r>
        <w:rPr>
          <w:rFonts w:ascii="Times New Roman" w:hAnsi="Times New Roman"/>
        </w:rPr>
        <w:t>dokumentowania świadczenia specjalistycznych usług opiekuńczych w przypadku braku możliwości uzyskania potwierdzenia</w:t>
      </w:r>
      <w:r>
        <w:rPr>
          <w:rFonts w:ascii="Times New Roman" w:hAnsi="Times New Roman"/>
          <w:spacing w:val="-20"/>
        </w:rPr>
        <w:t xml:space="preserve"> </w:t>
      </w:r>
      <w:r>
        <w:rPr>
          <w:rFonts w:ascii="Times New Roman" w:hAnsi="Times New Roman"/>
        </w:rPr>
        <w:t>świadczenia</w:t>
      </w:r>
      <w:r>
        <w:rPr>
          <w:rFonts w:ascii="Times New Roman" w:hAnsi="Times New Roman"/>
          <w:spacing w:val="-15"/>
        </w:rPr>
        <w:t xml:space="preserve"> </w:t>
      </w:r>
      <w:r>
        <w:rPr>
          <w:rFonts w:ascii="Times New Roman" w:hAnsi="Times New Roman"/>
        </w:rPr>
        <w:t>usług</w:t>
      </w:r>
      <w:r>
        <w:rPr>
          <w:rFonts w:ascii="Times New Roman" w:hAnsi="Times New Roman"/>
          <w:spacing w:val="-21"/>
        </w:rPr>
        <w:t xml:space="preserve"> </w:t>
      </w:r>
      <w:r>
        <w:rPr>
          <w:rFonts w:ascii="Times New Roman" w:hAnsi="Times New Roman"/>
        </w:rPr>
        <w:t>własnoręcznym</w:t>
      </w:r>
      <w:r>
        <w:rPr>
          <w:rFonts w:ascii="Times New Roman" w:hAnsi="Times New Roman"/>
          <w:spacing w:val="-9"/>
        </w:rPr>
        <w:t xml:space="preserve"> </w:t>
      </w:r>
      <w:r>
        <w:rPr>
          <w:rFonts w:ascii="Times New Roman" w:hAnsi="Times New Roman"/>
        </w:rPr>
        <w:t>podpisem</w:t>
      </w:r>
      <w:r>
        <w:rPr>
          <w:rFonts w:ascii="Times New Roman" w:hAnsi="Times New Roman"/>
          <w:spacing w:val="-26"/>
        </w:rPr>
        <w:t xml:space="preserve"> </w:t>
      </w:r>
      <w:r>
        <w:rPr>
          <w:rFonts w:ascii="Times New Roman" w:hAnsi="Times New Roman"/>
        </w:rPr>
        <w:t>osoby</w:t>
      </w:r>
      <w:r>
        <w:rPr>
          <w:rFonts w:ascii="Times New Roman" w:hAnsi="Times New Roman"/>
          <w:spacing w:val="-27"/>
        </w:rPr>
        <w:t xml:space="preserve"> </w:t>
      </w:r>
      <w:r>
        <w:rPr>
          <w:rFonts w:ascii="Times New Roman" w:hAnsi="Times New Roman"/>
        </w:rPr>
        <w:t>objęte</w:t>
      </w:r>
      <w:r>
        <w:rPr>
          <w:rFonts w:ascii="Times New Roman" w:hAnsi="Times New Roman"/>
          <w:spacing w:val="-19"/>
        </w:rPr>
        <w:t xml:space="preserve"> </w:t>
      </w:r>
      <w:r>
        <w:rPr>
          <w:rFonts w:ascii="Times New Roman" w:hAnsi="Times New Roman"/>
        </w:rPr>
        <w:t xml:space="preserve">usługami. </w:t>
      </w:r>
      <w:r>
        <w:rPr>
          <w:rFonts w:ascii="Times New Roman" w:hAnsi="Times New Roman"/>
          <w:color w:val="000000" w:themeColor="text1"/>
        </w:rPr>
        <w:t>Wykonawca zobowiązuje się do informowania Zamawiającego o każdej zmianie sytuacji zdrowotnej</w:t>
      </w:r>
      <w:r>
        <w:rPr>
          <w:rFonts w:ascii="Times New Roman" w:hAnsi="Times New Roman"/>
          <w:color w:val="000000" w:themeColor="text1"/>
          <w:spacing w:val="-18"/>
        </w:rPr>
        <w:t xml:space="preserve"> </w:t>
      </w:r>
      <w:r>
        <w:rPr>
          <w:rFonts w:ascii="Times New Roman" w:hAnsi="Times New Roman"/>
          <w:color w:val="000000" w:themeColor="text1"/>
        </w:rPr>
        <w:t>osoby</w:t>
      </w:r>
      <w:r>
        <w:rPr>
          <w:rFonts w:ascii="Times New Roman" w:hAnsi="Times New Roman"/>
          <w:color w:val="000000" w:themeColor="text1"/>
          <w:spacing w:val="-5"/>
        </w:rPr>
        <w:t xml:space="preserve"> </w:t>
      </w:r>
      <w:r>
        <w:rPr>
          <w:rFonts w:ascii="Times New Roman" w:hAnsi="Times New Roman"/>
          <w:color w:val="000000" w:themeColor="text1"/>
        </w:rPr>
        <w:t>objętej usługami,</w:t>
      </w:r>
      <w:r>
        <w:rPr>
          <w:rFonts w:ascii="Times New Roman" w:hAnsi="Times New Roman"/>
          <w:color w:val="000000" w:themeColor="text1"/>
          <w:spacing w:val="-2"/>
        </w:rPr>
        <w:t xml:space="preserve"> </w:t>
      </w:r>
      <w:r>
        <w:rPr>
          <w:rFonts w:ascii="Times New Roman" w:hAnsi="Times New Roman"/>
          <w:color w:val="000000" w:themeColor="text1"/>
        </w:rPr>
        <w:t>która</w:t>
      </w:r>
      <w:r>
        <w:rPr>
          <w:rFonts w:ascii="Times New Roman" w:hAnsi="Times New Roman"/>
          <w:color w:val="000000" w:themeColor="text1"/>
          <w:spacing w:val="-4"/>
        </w:rPr>
        <w:t xml:space="preserve"> </w:t>
      </w:r>
      <w:r>
        <w:rPr>
          <w:rFonts w:ascii="Times New Roman" w:hAnsi="Times New Roman"/>
          <w:color w:val="000000" w:themeColor="text1"/>
        </w:rPr>
        <w:t>ma</w:t>
      </w:r>
      <w:r>
        <w:rPr>
          <w:rFonts w:ascii="Times New Roman" w:hAnsi="Times New Roman"/>
          <w:color w:val="000000" w:themeColor="text1"/>
          <w:spacing w:val="-12"/>
        </w:rPr>
        <w:t xml:space="preserve"> </w:t>
      </w:r>
      <w:r>
        <w:rPr>
          <w:rFonts w:ascii="Times New Roman" w:hAnsi="Times New Roman"/>
          <w:color w:val="000000" w:themeColor="text1"/>
        </w:rPr>
        <w:t>lub</w:t>
      </w:r>
      <w:r>
        <w:rPr>
          <w:rFonts w:ascii="Times New Roman" w:hAnsi="Times New Roman"/>
          <w:color w:val="000000" w:themeColor="text1"/>
          <w:spacing w:val="-11"/>
        </w:rPr>
        <w:t xml:space="preserve"> </w:t>
      </w:r>
      <w:r>
        <w:rPr>
          <w:rFonts w:ascii="Times New Roman" w:hAnsi="Times New Roman"/>
          <w:color w:val="000000" w:themeColor="text1"/>
        </w:rPr>
        <w:t>może</w:t>
      </w:r>
      <w:r>
        <w:rPr>
          <w:rFonts w:ascii="Times New Roman" w:hAnsi="Times New Roman"/>
          <w:color w:val="000000" w:themeColor="text1"/>
          <w:spacing w:val="-8"/>
        </w:rPr>
        <w:t xml:space="preserve"> </w:t>
      </w:r>
      <w:r>
        <w:rPr>
          <w:rFonts w:ascii="Times New Roman" w:hAnsi="Times New Roman"/>
          <w:color w:val="000000" w:themeColor="text1"/>
        </w:rPr>
        <w:t>mieć</w:t>
      </w:r>
      <w:r>
        <w:rPr>
          <w:rFonts w:ascii="Times New Roman" w:hAnsi="Times New Roman"/>
          <w:color w:val="000000" w:themeColor="text1"/>
          <w:spacing w:val="-12"/>
        </w:rPr>
        <w:t xml:space="preserve"> </w:t>
      </w:r>
      <w:r>
        <w:rPr>
          <w:rFonts w:ascii="Times New Roman" w:hAnsi="Times New Roman"/>
          <w:color w:val="000000" w:themeColor="text1"/>
        </w:rPr>
        <w:t>wpływ</w:t>
      </w:r>
      <w:r>
        <w:rPr>
          <w:rFonts w:ascii="Times New Roman" w:hAnsi="Times New Roman"/>
          <w:color w:val="000000" w:themeColor="text1"/>
          <w:spacing w:val="-5"/>
        </w:rPr>
        <w:t xml:space="preserve"> </w:t>
      </w:r>
      <w:r>
        <w:rPr>
          <w:rFonts w:ascii="Times New Roman" w:hAnsi="Times New Roman"/>
          <w:color w:val="000000" w:themeColor="text1"/>
        </w:rPr>
        <w:t>na</w:t>
      </w:r>
      <w:r>
        <w:rPr>
          <w:rFonts w:ascii="Times New Roman" w:hAnsi="Times New Roman"/>
          <w:color w:val="000000" w:themeColor="text1"/>
          <w:spacing w:val="-6"/>
        </w:rPr>
        <w:t xml:space="preserve"> </w:t>
      </w:r>
      <w:r>
        <w:rPr>
          <w:rFonts w:ascii="Times New Roman" w:hAnsi="Times New Roman"/>
          <w:color w:val="000000" w:themeColor="text1"/>
        </w:rPr>
        <w:t>realizację</w:t>
      </w:r>
      <w:r>
        <w:rPr>
          <w:rFonts w:ascii="Times New Roman" w:hAnsi="Times New Roman"/>
          <w:color w:val="000000" w:themeColor="text1"/>
          <w:spacing w:val="-3"/>
        </w:rPr>
        <w:t xml:space="preserve"> </w:t>
      </w:r>
      <w:r>
        <w:rPr>
          <w:rFonts w:ascii="Times New Roman" w:hAnsi="Times New Roman"/>
          <w:color w:val="000000" w:themeColor="text1"/>
        </w:rPr>
        <w:t>usłu</w:t>
      </w:r>
      <w:r>
        <w:rPr>
          <w:rFonts w:ascii="Times New Roman" w:hAnsi="Times New Roman"/>
          <w:color w:val="000000" w:themeColor="text1"/>
          <w:spacing w:val="-8"/>
        </w:rPr>
        <w:t>g,</w:t>
      </w:r>
      <w:r>
        <w:rPr>
          <w:rFonts w:ascii="Times New Roman" w:hAnsi="Times New Roman"/>
          <w:color w:val="000000" w:themeColor="text1"/>
          <w:spacing w:val="-12"/>
        </w:rPr>
        <w:t xml:space="preserve"> </w:t>
      </w:r>
      <w:r>
        <w:rPr>
          <w:rFonts w:ascii="Times New Roman" w:hAnsi="Times New Roman"/>
          <w:color w:val="000000" w:themeColor="text1"/>
        </w:rPr>
        <w:t>a</w:t>
      </w:r>
      <w:r>
        <w:rPr>
          <w:rFonts w:ascii="Times New Roman" w:hAnsi="Times New Roman"/>
          <w:color w:val="000000" w:themeColor="text1"/>
          <w:spacing w:val="-14"/>
        </w:rPr>
        <w:t xml:space="preserve"> </w:t>
      </w:r>
      <w:r>
        <w:rPr>
          <w:rFonts w:ascii="Times New Roman" w:hAnsi="Times New Roman"/>
          <w:color w:val="000000" w:themeColor="text1"/>
        </w:rPr>
        <w:t>także propozycje</w:t>
      </w:r>
      <w:r>
        <w:rPr>
          <w:rFonts w:ascii="Times New Roman" w:hAnsi="Times New Roman"/>
          <w:color w:val="000000" w:themeColor="text1"/>
          <w:spacing w:val="-10"/>
        </w:rPr>
        <w:t xml:space="preserve"> </w:t>
      </w:r>
      <w:r>
        <w:rPr>
          <w:rFonts w:ascii="Times New Roman" w:hAnsi="Times New Roman"/>
          <w:color w:val="000000" w:themeColor="text1"/>
        </w:rPr>
        <w:t>dotyczące</w:t>
      </w:r>
      <w:r>
        <w:rPr>
          <w:rFonts w:ascii="Times New Roman" w:hAnsi="Times New Roman"/>
          <w:color w:val="000000" w:themeColor="text1"/>
          <w:spacing w:val="-15"/>
        </w:rPr>
        <w:t xml:space="preserve"> </w:t>
      </w:r>
      <w:r>
        <w:rPr>
          <w:rFonts w:ascii="Times New Roman" w:hAnsi="Times New Roman"/>
          <w:color w:val="000000" w:themeColor="text1"/>
        </w:rPr>
        <w:t>ewentualnej</w:t>
      </w:r>
      <w:r>
        <w:rPr>
          <w:rFonts w:ascii="Times New Roman" w:hAnsi="Times New Roman"/>
          <w:color w:val="000000" w:themeColor="text1"/>
          <w:spacing w:val="-9"/>
        </w:rPr>
        <w:t xml:space="preserve"> </w:t>
      </w:r>
      <w:r>
        <w:rPr>
          <w:rFonts w:ascii="Times New Roman" w:hAnsi="Times New Roman"/>
          <w:color w:val="000000" w:themeColor="text1"/>
        </w:rPr>
        <w:t>zmiany</w:t>
      </w:r>
      <w:r>
        <w:rPr>
          <w:rFonts w:ascii="Times New Roman" w:hAnsi="Times New Roman"/>
          <w:color w:val="000000" w:themeColor="text1"/>
          <w:spacing w:val="-11"/>
        </w:rPr>
        <w:t xml:space="preserve"> </w:t>
      </w:r>
      <w:r>
        <w:rPr>
          <w:rFonts w:ascii="Times New Roman" w:hAnsi="Times New Roman"/>
          <w:color w:val="000000" w:themeColor="text1"/>
        </w:rPr>
        <w:t>wymiaru</w:t>
      </w:r>
      <w:r>
        <w:rPr>
          <w:rFonts w:ascii="Times New Roman" w:hAnsi="Times New Roman"/>
          <w:color w:val="000000" w:themeColor="text1"/>
          <w:spacing w:val="5"/>
        </w:rPr>
        <w:t xml:space="preserve"> </w:t>
      </w:r>
      <w:r>
        <w:rPr>
          <w:rFonts w:ascii="Times New Roman" w:hAnsi="Times New Roman"/>
          <w:color w:val="000000" w:themeColor="text1"/>
        </w:rPr>
        <w:t>lub</w:t>
      </w:r>
      <w:r>
        <w:rPr>
          <w:rFonts w:ascii="Times New Roman" w:hAnsi="Times New Roman"/>
          <w:color w:val="000000" w:themeColor="text1"/>
          <w:spacing w:val="-17"/>
        </w:rPr>
        <w:t xml:space="preserve"> </w:t>
      </w:r>
      <w:r>
        <w:rPr>
          <w:rFonts w:ascii="Times New Roman" w:hAnsi="Times New Roman"/>
          <w:color w:val="000000" w:themeColor="text1"/>
        </w:rPr>
        <w:t>zakresu</w:t>
      </w:r>
      <w:r>
        <w:rPr>
          <w:rFonts w:ascii="Times New Roman" w:hAnsi="Times New Roman"/>
          <w:color w:val="000000" w:themeColor="text1"/>
          <w:spacing w:val="2"/>
        </w:rPr>
        <w:t xml:space="preserve"> </w:t>
      </w:r>
      <w:r>
        <w:rPr>
          <w:rFonts w:ascii="Times New Roman" w:hAnsi="Times New Roman"/>
          <w:color w:val="000000" w:themeColor="text1"/>
        </w:rPr>
        <w:t>usług</w:t>
      </w:r>
      <w:r>
        <w:rPr>
          <w:rFonts w:ascii="Times New Roman" w:hAnsi="Times New Roman"/>
          <w:color w:val="000000" w:themeColor="text1"/>
          <w:spacing w:val="-21"/>
        </w:rPr>
        <w:t xml:space="preserve"> </w:t>
      </w:r>
      <w:r>
        <w:rPr>
          <w:rFonts w:ascii="Times New Roman" w:hAnsi="Times New Roman"/>
          <w:color w:val="000000" w:themeColor="text1"/>
        </w:rPr>
        <w:t>dla</w:t>
      </w:r>
      <w:r>
        <w:rPr>
          <w:rFonts w:ascii="Times New Roman" w:hAnsi="Times New Roman"/>
          <w:color w:val="000000" w:themeColor="text1"/>
          <w:spacing w:val="-13"/>
        </w:rPr>
        <w:t xml:space="preserve"> </w:t>
      </w:r>
      <w:r>
        <w:rPr>
          <w:rFonts w:ascii="Times New Roman" w:hAnsi="Times New Roman"/>
          <w:color w:val="000000" w:themeColor="text1"/>
        </w:rPr>
        <w:t>danej</w:t>
      </w:r>
      <w:r>
        <w:rPr>
          <w:rFonts w:ascii="Times New Roman" w:hAnsi="Times New Roman"/>
          <w:color w:val="000000" w:themeColor="text1"/>
          <w:spacing w:val="-20"/>
        </w:rPr>
        <w:t xml:space="preserve"> </w:t>
      </w:r>
      <w:r>
        <w:rPr>
          <w:rFonts w:ascii="Times New Roman" w:hAnsi="Times New Roman"/>
          <w:color w:val="000000" w:themeColor="text1"/>
        </w:rPr>
        <w:t>osoby.</w:t>
      </w:r>
    </w:p>
    <w:p w14:paraId="7479E014" w14:textId="77777777" w:rsidR="00D14721" w:rsidRDefault="00D14721" w:rsidP="003F3648">
      <w:pPr>
        <w:pStyle w:val="Akapitzlist"/>
        <w:widowControl w:val="0"/>
        <w:numPr>
          <w:ilvl w:val="0"/>
          <w:numId w:val="32"/>
        </w:numPr>
        <w:autoSpaceDE w:val="0"/>
        <w:autoSpaceDN w:val="0"/>
        <w:spacing w:before="120" w:after="120"/>
        <w:jc w:val="both"/>
        <w:rPr>
          <w:rFonts w:ascii="Times New Roman" w:hAnsi="Times New Roman"/>
        </w:rPr>
      </w:pPr>
      <w:r>
        <w:rPr>
          <w:rFonts w:ascii="Times New Roman" w:hAnsi="Times New Roman"/>
          <w:color w:val="000000" w:themeColor="text1"/>
        </w:rPr>
        <w:t>Wykonawca</w:t>
      </w:r>
      <w:r>
        <w:rPr>
          <w:rFonts w:ascii="Times New Roman" w:hAnsi="Times New Roman"/>
          <w:color w:val="000000" w:themeColor="text1"/>
          <w:spacing w:val="-9"/>
        </w:rPr>
        <w:t xml:space="preserve"> </w:t>
      </w:r>
      <w:r>
        <w:rPr>
          <w:rFonts w:ascii="Times New Roman" w:hAnsi="Times New Roman"/>
          <w:color w:val="000000" w:themeColor="text1"/>
        </w:rPr>
        <w:t>zobowiązany jest</w:t>
      </w:r>
      <w:r>
        <w:rPr>
          <w:rFonts w:ascii="Times New Roman" w:hAnsi="Times New Roman"/>
          <w:color w:val="000000" w:themeColor="text1"/>
          <w:spacing w:val="-21"/>
        </w:rPr>
        <w:t xml:space="preserve"> </w:t>
      </w:r>
      <w:r>
        <w:rPr>
          <w:rFonts w:ascii="Times New Roman" w:hAnsi="Times New Roman"/>
          <w:color w:val="000000" w:themeColor="text1"/>
        </w:rPr>
        <w:t>do</w:t>
      </w:r>
      <w:r>
        <w:rPr>
          <w:rFonts w:ascii="Times New Roman" w:hAnsi="Times New Roman"/>
          <w:color w:val="000000" w:themeColor="text1"/>
          <w:spacing w:val="-26"/>
        </w:rPr>
        <w:t xml:space="preserve"> </w:t>
      </w:r>
      <w:r>
        <w:rPr>
          <w:rFonts w:ascii="Times New Roman" w:hAnsi="Times New Roman"/>
          <w:color w:val="000000" w:themeColor="text1"/>
        </w:rPr>
        <w:t>sporządzania</w:t>
      </w:r>
      <w:r>
        <w:rPr>
          <w:rFonts w:ascii="Times New Roman" w:hAnsi="Times New Roman"/>
          <w:color w:val="000000" w:themeColor="text1"/>
          <w:spacing w:val="2"/>
        </w:rPr>
        <w:t xml:space="preserve"> </w:t>
      </w:r>
      <w:r>
        <w:rPr>
          <w:rFonts w:ascii="Times New Roman" w:hAnsi="Times New Roman"/>
          <w:color w:val="000000" w:themeColor="text1"/>
        </w:rPr>
        <w:t>miesięcznego</w:t>
      </w:r>
      <w:r>
        <w:rPr>
          <w:rFonts w:ascii="Times New Roman" w:hAnsi="Times New Roman"/>
          <w:color w:val="000000" w:themeColor="text1"/>
          <w:spacing w:val="-11"/>
        </w:rPr>
        <w:t xml:space="preserve"> </w:t>
      </w:r>
      <w:r>
        <w:rPr>
          <w:rFonts w:ascii="Times New Roman" w:hAnsi="Times New Roman"/>
          <w:color w:val="000000" w:themeColor="text1"/>
        </w:rPr>
        <w:t>rozliczenia</w:t>
      </w:r>
      <w:r>
        <w:rPr>
          <w:rFonts w:ascii="Times New Roman" w:hAnsi="Times New Roman"/>
          <w:color w:val="000000" w:themeColor="text1"/>
          <w:spacing w:val="-10"/>
        </w:rPr>
        <w:t xml:space="preserve"> </w:t>
      </w:r>
      <w:r>
        <w:rPr>
          <w:rFonts w:ascii="Times New Roman" w:hAnsi="Times New Roman"/>
          <w:color w:val="000000" w:themeColor="text1"/>
        </w:rPr>
        <w:t>z</w:t>
      </w:r>
      <w:r>
        <w:rPr>
          <w:rFonts w:ascii="Times New Roman" w:hAnsi="Times New Roman"/>
          <w:color w:val="000000" w:themeColor="text1"/>
          <w:spacing w:val="-23"/>
        </w:rPr>
        <w:t xml:space="preserve"> </w:t>
      </w:r>
      <w:r>
        <w:rPr>
          <w:rFonts w:ascii="Times New Roman" w:hAnsi="Times New Roman"/>
          <w:color w:val="000000" w:themeColor="text1"/>
        </w:rPr>
        <w:t>wykonania</w:t>
      </w:r>
      <w:r>
        <w:rPr>
          <w:rFonts w:ascii="Times New Roman" w:hAnsi="Times New Roman"/>
          <w:color w:val="000000" w:themeColor="text1"/>
          <w:spacing w:val="-8"/>
        </w:rPr>
        <w:t xml:space="preserve"> </w:t>
      </w:r>
      <w:r>
        <w:rPr>
          <w:rFonts w:ascii="Times New Roman" w:hAnsi="Times New Roman"/>
          <w:color w:val="000000" w:themeColor="text1"/>
        </w:rPr>
        <w:t xml:space="preserve">gminnych specjalistycznych usług opiekuńczych obejmującego zestawienie liczby godzin </w:t>
      </w:r>
      <w:r>
        <w:rPr>
          <w:rFonts w:ascii="Times New Roman" w:hAnsi="Times New Roman"/>
          <w:color w:val="000000" w:themeColor="text1"/>
          <w:spacing w:val="4"/>
        </w:rPr>
        <w:t xml:space="preserve">usług </w:t>
      </w:r>
      <w:r>
        <w:rPr>
          <w:rFonts w:ascii="Times New Roman" w:hAnsi="Times New Roman"/>
          <w:color w:val="000000" w:themeColor="text1"/>
        </w:rPr>
        <w:t xml:space="preserve">wykonanych u każdego </w:t>
      </w:r>
      <w:r>
        <w:rPr>
          <w:rFonts w:ascii="Times New Roman" w:hAnsi="Times New Roman"/>
          <w:color w:val="000000" w:themeColor="text1"/>
          <w:w w:val="105"/>
        </w:rPr>
        <w:t>Ś</w:t>
      </w:r>
      <w:r>
        <w:rPr>
          <w:rFonts w:ascii="Times New Roman" w:hAnsi="Times New Roman"/>
          <w:color w:val="000000" w:themeColor="text1"/>
        </w:rPr>
        <w:t>wiadczeniobiorcy wraz z ich całkowitym kosztem (wzór stanowi załącznik</w:t>
      </w:r>
      <w:r>
        <w:rPr>
          <w:rFonts w:ascii="Times New Roman" w:hAnsi="Times New Roman"/>
          <w:color w:val="000000" w:themeColor="text1"/>
          <w:spacing w:val="-5"/>
        </w:rPr>
        <w:t xml:space="preserve"> </w:t>
      </w:r>
      <w:r>
        <w:rPr>
          <w:rFonts w:ascii="Times New Roman" w:hAnsi="Times New Roman"/>
          <w:color w:val="000000" w:themeColor="text1"/>
        </w:rPr>
        <w:t>nr</w:t>
      </w:r>
      <w:r>
        <w:rPr>
          <w:rFonts w:ascii="Times New Roman" w:hAnsi="Times New Roman"/>
          <w:color w:val="000000" w:themeColor="text1"/>
          <w:spacing w:val="-15"/>
        </w:rPr>
        <w:t xml:space="preserve"> </w:t>
      </w:r>
      <w:r>
        <w:rPr>
          <w:rFonts w:ascii="Times New Roman" w:hAnsi="Times New Roman"/>
          <w:color w:val="000000" w:themeColor="text1"/>
        </w:rPr>
        <w:t>3</w:t>
      </w:r>
      <w:r>
        <w:rPr>
          <w:rFonts w:ascii="Times New Roman" w:hAnsi="Times New Roman"/>
          <w:color w:val="000000" w:themeColor="text1"/>
          <w:spacing w:val="-20"/>
        </w:rPr>
        <w:t xml:space="preserve"> </w:t>
      </w:r>
      <w:r>
        <w:rPr>
          <w:rFonts w:ascii="Times New Roman" w:hAnsi="Times New Roman"/>
          <w:color w:val="000000" w:themeColor="text1"/>
        </w:rPr>
        <w:t>do</w:t>
      </w:r>
      <w:r>
        <w:rPr>
          <w:rFonts w:ascii="Times New Roman" w:hAnsi="Times New Roman"/>
          <w:color w:val="000000" w:themeColor="text1"/>
          <w:spacing w:val="-20"/>
        </w:rPr>
        <w:t xml:space="preserve"> </w:t>
      </w:r>
      <w:r>
        <w:rPr>
          <w:rFonts w:ascii="Times New Roman" w:hAnsi="Times New Roman"/>
          <w:color w:val="000000" w:themeColor="text1"/>
        </w:rPr>
        <w:t>umowy)</w:t>
      </w:r>
      <w:r>
        <w:rPr>
          <w:rFonts w:ascii="Times New Roman" w:hAnsi="Times New Roman"/>
          <w:color w:val="000000" w:themeColor="text1"/>
          <w:spacing w:val="-35"/>
        </w:rPr>
        <w:t xml:space="preserve"> </w:t>
      </w:r>
      <w:r>
        <w:rPr>
          <w:rFonts w:ascii="Times New Roman" w:hAnsi="Times New Roman"/>
          <w:color w:val="000000" w:themeColor="text1"/>
        </w:rPr>
        <w:t>.</w:t>
      </w:r>
    </w:p>
    <w:p w14:paraId="02965C8D" w14:textId="77777777" w:rsidR="00D14721" w:rsidRDefault="00D14721" w:rsidP="003F3648">
      <w:pPr>
        <w:pStyle w:val="Akapitzlist"/>
        <w:widowControl w:val="0"/>
        <w:numPr>
          <w:ilvl w:val="0"/>
          <w:numId w:val="32"/>
        </w:numPr>
        <w:autoSpaceDE w:val="0"/>
        <w:autoSpaceDN w:val="0"/>
        <w:spacing w:before="120" w:after="120"/>
        <w:jc w:val="both"/>
        <w:rPr>
          <w:rFonts w:ascii="Times New Roman" w:hAnsi="Times New Roman"/>
        </w:rPr>
      </w:pPr>
      <w:r>
        <w:rPr>
          <w:rFonts w:ascii="Times New Roman" w:hAnsi="Times New Roman"/>
          <w:color w:val="000000" w:themeColor="text1"/>
        </w:rPr>
        <w:t>P</w:t>
      </w:r>
      <w:r>
        <w:rPr>
          <w:rFonts w:ascii="Times New Roman" w:hAnsi="Times New Roman"/>
          <w:color w:val="000000" w:themeColor="text1"/>
          <w:spacing w:val="-3"/>
        </w:rPr>
        <w:t xml:space="preserve">owyższe </w:t>
      </w:r>
      <w:r>
        <w:rPr>
          <w:rFonts w:ascii="Times New Roman" w:hAnsi="Times New Roman"/>
          <w:color w:val="000000" w:themeColor="text1"/>
        </w:rPr>
        <w:t xml:space="preserve">miesięczne rozliczenie Wykonawca powinien złożyć do </w:t>
      </w:r>
      <w:r>
        <w:rPr>
          <w:rFonts w:ascii="Times New Roman" w:hAnsi="Times New Roman"/>
          <w:color w:val="000000" w:themeColor="text1"/>
          <w:spacing w:val="-6"/>
        </w:rPr>
        <w:t xml:space="preserve">3-ego </w:t>
      </w:r>
      <w:r>
        <w:rPr>
          <w:rFonts w:ascii="Times New Roman" w:hAnsi="Times New Roman"/>
          <w:color w:val="000000" w:themeColor="text1"/>
        </w:rPr>
        <w:t xml:space="preserve">dnia roboczego </w:t>
      </w:r>
      <w:r>
        <w:rPr>
          <w:rFonts w:ascii="Times New Roman" w:hAnsi="Times New Roman"/>
          <w:color w:val="000000" w:themeColor="text1"/>
          <w:w w:val="105"/>
        </w:rPr>
        <w:t>każdego miesiąca, następującego po miesiącu rozliczanym.</w:t>
      </w:r>
    </w:p>
    <w:p w14:paraId="5D69354F" w14:textId="77777777" w:rsidR="00D14721" w:rsidRDefault="00D14721" w:rsidP="003F3648">
      <w:pPr>
        <w:spacing w:before="1" w:after="0" w:line="276" w:lineRule="auto"/>
        <w:ind w:right="4474"/>
        <w:jc w:val="both"/>
        <w:rPr>
          <w:rFonts w:ascii="Times New Roman" w:hAnsi="Times New Roman" w:cs="Times New Roman"/>
          <w:color w:val="000000" w:themeColor="text1"/>
          <w:w w:val="105"/>
        </w:rPr>
      </w:pPr>
    </w:p>
    <w:p w14:paraId="282EF85C" w14:textId="77777777" w:rsidR="00D14721" w:rsidRDefault="00D14721" w:rsidP="003F3648">
      <w:pPr>
        <w:spacing w:before="1" w:after="0" w:line="276" w:lineRule="auto"/>
        <w:ind w:left="3540" w:right="4" w:firstLine="708"/>
        <w:jc w:val="both"/>
        <w:rPr>
          <w:rFonts w:ascii="Times New Roman" w:hAnsi="Times New Roman" w:cs="Times New Roman"/>
          <w:b/>
          <w:color w:val="000000" w:themeColor="text1"/>
          <w:w w:val="105"/>
        </w:rPr>
      </w:pPr>
      <w:r>
        <w:rPr>
          <w:rFonts w:ascii="Times New Roman" w:hAnsi="Times New Roman" w:cs="Times New Roman"/>
          <w:color w:val="000000" w:themeColor="text1"/>
          <w:w w:val="105"/>
        </w:rPr>
        <w:lastRenderedPageBreak/>
        <w:t xml:space="preserve">§ </w:t>
      </w:r>
      <w:r>
        <w:rPr>
          <w:rFonts w:ascii="Times New Roman" w:hAnsi="Times New Roman" w:cs="Times New Roman"/>
          <w:b/>
          <w:color w:val="000000" w:themeColor="text1"/>
          <w:w w:val="105"/>
        </w:rPr>
        <w:t>6.</w:t>
      </w:r>
    </w:p>
    <w:p w14:paraId="2CFAB80A" w14:textId="77777777" w:rsidR="00AF79A7" w:rsidRDefault="00AF79A7" w:rsidP="003F3648">
      <w:pPr>
        <w:spacing w:before="1" w:after="0" w:line="276" w:lineRule="auto"/>
        <w:ind w:right="4"/>
        <w:jc w:val="both"/>
        <w:rPr>
          <w:rFonts w:ascii="Times New Roman" w:hAnsi="Times New Roman" w:cs="Times New Roman"/>
          <w:b/>
          <w:color w:val="000000" w:themeColor="text1"/>
        </w:rPr>
      </w:pPr>
    </w:p>
    <w:p w14:paraId="29733093" w14:textId="77777777" w:rsidR="00D14721" w:rsidRDefault="00D14721" w:rsidP="003F3648">
      <w:pPr>
        <w:widowControl w:val="0"/>
        <w:numPr>
          <w:ilvl w:val="0"/>
          <w:numId w:val="34"/>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05"/>
        </w:rPr>
        <w:t xml:space="preserve">Zamawiający zleca Wykonawcy świadczenie specjalistycznych usług opiekuńczych na rzecz osób objętych usługami w wymiarze do ……………..godzin w okresie od </w:t>
      </w:r>
      <w:r>
        <w:rPr>
          <w:rFonts w:ascii="Times New Roman" w:eastAsia="Times New Roman" w:hAnsi="Times New Roman" w:cs="Times New Roman"/>
          <w:color w:val="000000" w:themeColor="text1"/>
          <w:w w:val="105"/>
        </w:rPr>
        <w:t>…………………….</w:t>
      </w:r>
    </w:p>
    <w:p w14:paraId="431B422E" w14:textId="77777777" w:rsidR="00D14721" w:rsidRDefault="00D14721" w:rsidP="003F3648">
      <w:pPr>
        <w:widowControl w:val="0"/>
        <w:numPr>
          <w:ilvl w:val="0"/>
          <w:numId w:val="34"/>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 xml:space="preserve">Wykonawcy nie przysługuje roszczenie do zlecenia pełnej liczby godzin określonej </w:t>
      </w:r>
      <w:r>
        <w:rPr>
          <w:rFonts w:ascii="Times New Roman" w:eastAsia="Times New Roman" w:hAnsi="Times New Roman" w:cs="Times New Roman"/>
          <w:color w:val="000000" w:themeColor="text1"/>
          <w:w w:val="105"/>
        </w:rPr>
        <w:br/>
        <w:t>w ust.</w:t>
      </w:r>
      <w:r>
        <w:rPr>
          <w:rFonts w:ascii="Times New Roman" w:eastAsia="Times New Roman" w:hAnsi="Times New Roman" w:cs="Times New Roman"/>
          <w:color w:val="000000" w:themeColor="text1"/>
          <w:spacing w:val="26"/>
          <w:w w:val="105"/>
        </w:rPr>
        <w:t xml:space="preserve"> </w:t>
      </w:r>
      <w:r>
        <w:rPr>
          <w:rFonts w:ascii="Times New Roman" w:eastAsia="Times New Roman" w:hAnsi="Times New Roman" w:cs="Times New Roman"/>
          <w:color w:val="000000" w:themeColor="text1"/>
          <w:w w:val="105"/>
        </w:rPr>
        <w:t>I.</w:t>
      </w:r>
    </w:p>
    <w:p w14:paraId="07C6C332" w14:textId="77777777" w:rsidR="00D14721" w:rsidRDefault="00D14721" w:rsidP="003F3648">
      <w:pPr>
        <w:widowControl w:val="0"/>
        <w:numPr>
          <w:ilvl w:val="0"/>
          <w:numId w:val="34"/>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Zamawiający zapłaci Wykonawcy za wykonaną 1 godzinę (60 min.) świadczenia usług kwotę……….. zł brutto (słownie: …………………….. złotych 00/100).</w:t>
      </w:r>
    </w:p>
    <w:p w14:paraId="6F3AF887" w14:textId="77777777" w:rsidR="00D14721" w:rsidRDefault="00D14721" w:rsidP="003F3648">
      <w:pPr>
        <w:widowControl w:val="0"/>
        <w:numPr>
          <w:ilvl w:val="0"/>
          <w:numId w:val="34"/>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Kwota,</w:t>
      </w:r>
      <w:r>
        <w:rPr>
          <w:rFonts w:ascii="Times New Roman" w:eastAsia="Times New Roman" w:hAnsi="Times New Roman" w:cs="Times New Roman"/>
          <w:color w:val="000000" w:themeColor="text1"/>
          <w:spacing w:val="-6"/>
          <w:w w:val="105"/>
        </w:rPr>
        <w:t xml:space="preserve"> </w:t>
      </w:r>
      <w:r>
        <w:rPr>
          <w:rFonts w:ascii="Times New Roman" w:eastAsia="Times New Roman" w:hAnsi="Times New Roman" w:cs="Times New Roman"/>
          <w:color w:val="000000" w:themeColor="text1"/>
          <w:w w:val="105"/>
        </w:rPr>
        <w:t>o</w:t>
      </w:r>
      <w:r>
        <w:rPr>
          <w:rFonts w:ascii="Times New Roman" w:eastAsia="Times New Roman" w:hAnsi="Times New Roman" w:cs="Times New Roman"/>
          <w:color w:val="000000" w:themeColor="text1"/>
          <w:spacing w:val="6"/>
          <w:w w:val="105"/>
        </w:rPr>
        <w:t xml:space="preserve"> </w:t>
      </w:r>
      <w:r>
        <w:rPr>
          <w:rFonts w:ascii="Times New Roman" w:eastAsia="Times New Roman" w:hAnsi="Times New Roman" w:cs="Times New Roman"/>
          <w:color w:val="000000" w:themeColor="text1"/>
          <w:w w:val="105"/>
        </w:rPr>
        <w:t>której</w:t>
      </w:r>
      <w:r>
        <w:rPr>
          <w:rFonts w:ascii="Times New Roman" w:eastAsia="Times New Roman" w:hAnsi="Times New Roman" w:cs="Times New Roman"/>
          <w:color w:val="000000" w:themeColor="text1"/>
          <w:spacing w:val="-3"/>
          <w:w w:val="105"/>
        </w:rPr>
        <w:t xml:space="preserve"> </w:t>
      </w:r>
      <w:r>
        <w:rPr>
          <w:rFonts w:ascii="Times New Roman" w:eastAsia="Times New Roman" w:hAnsi="Times New Roman" w:cs="Times New Roman"/>
          <w:color w:val="000000" w:themeColor="text1"/>
          <w:w w:val="105"/>
        </w:rPr>
        <w:t>mowa</w:t>
      </w:r>
      <w:r>
        <w:rPr>
          <w:rFonts w:ascii="Times New Roman" w:eastAsia="Times New Roman" w:hAnsi="Times New Roman" w:cs="Times New Roman"/>
          <w:color w:val="000000" w:themeColor="text1"/>
          <w:spacing w:val="1"/>
          <w:w w:val="105"/>
        </w:rPr>
        <w:t xml:space="preserve"> </w:t>
      </w:r>
      <w:r>
        <w:rPr>
          <w:rFonts w:ascii="Times New Roman" w:eastAsia="Times New Roman" w:hAnsi="Times New Roman" w:cs="Times New Roman"/>
          <w:color w:val="000000" w:themeColor="text1"/>
          <w:w w:val="105"/>
        </w:rPr>
        <w:t>w</w:t>
      </w:r>
      <w:r>
        <w:rPr>
          <w:rFonts w:ascii="Times New Roman" w:eastAsia="Times New Roman" w:hAnsi="Times New Roman" w:cs="Times New Roman"/>
          <w:color w:val="000000" w:themeColor="text1"/>
          <w:spacing w:val="-14"/>
          <w:w w:val="105"/>
        </w:rPr>
        <w:t xml:space="preserve"> </w:t>
      </w:r>
      <w:r>
        <w:rPr>
          <w:rFonts w:ascii="Times New Roman" w:eastAsia="Times New Roman" w:hAnsi="Times New Roman" w:cs="Times New Roman"/>
          <w:color w:val="000000" w:themeColor="text1"/>
          <w:w w:val="105"/>
        </w:rPr>
        <w:t>ust.</w:t>
      </w:r>
      <w:r>
        <w:rPr>
          <w:rFonts w:ascii="Times New Roman" w:eastAsia="Times New Roman" w:hAnsi="Times New Roman" w:cs="Times New Roman"/>
          <w:color w:val="000000" w:themeColor="text1"/>
          <w:spacing w:val="-18"/>
          <w:w w:val="105"/>
        </w:rPr>
        <w:t xml:space="preserve"> </w:t>
      </w:r>
      <w:r>
        <w:rPr>
          <w:rFonts w:ascii="Times New Roman" w:eastAsia="Times New Roman" w:hAnsi="Times New Roman" w:cs="Times New Roman"/>
          <w:color w:val="000000" w:themeColor="text1"/>
          <w:w w:val="105"/>
        </w:rPr>
        <w:t>3,</w:t>
      </w:r>
      <w:r>
        <w:rPr>
          <w:rFonts w:ascii="Times New Roman" w:eastAsia="Times New Roman" w:hAnsi="Times New Roman" w:cs="Times New Roman"/>
          <w:color w:val="000000" w:themeColor="text1"/>
          <w:spacing w:val="6"/>
          <w:w w:val="105"/>
        </w:rPr>
        <w:t xml:space="preserve"> </w:t>
      </w:r>
      <w:r>
        <w:rPr>
          <w:rFonts w:ascii="Times New Roman" w:eastAsia="Times New Roman" w:hAnsi="Times New Roman" w:cs="Times New Roman"/>
          <w:color w:val="000000" w:themeColor="text1"/>
          <w:w w:val="105"/>
        </w:rPr>
        <w:t>będzie</w:t>
      </w:r>
      <w:r>
        <w:rPr>
          <w:rFonts w:ascii="Times New Roman" w:eastAsia="Times New Roman" w:hAnsi="Times New Roman" w:cs="Times New Roman"/>
          <w:color w:val="000000" w:themeColor="text1"/>
          <w:spacing w:val="-9"/>
          <w:w w:val="105"/>
        </w:rPr>
        <w:t xml:space="preserve"> </w:t>
      </w:r>
      <w:r>
        <w:rPr>
          <w:rFonts w:ascii="Times New Roman" w:eastAsia="Times New Roman" w:hAnsi="Times New Roman" w:cs="Times New Roman"/>
          <w:color w:val="000000" w:themeColor="text1"/>
          <w:w w:val="105"/>
        </w:rPr>
        <w:t>obowiązywać</w:t>
      </w:r>
      <w:r>
        <w:rPr>
          <w:rFonts w:ascii="Times New Roman" w:eastAsia="Times New Roman" w:hAnsi="Times New Roman" w:cs="Times New Roman"/>
          <w:color w:val="000000" w:themeColor="text1"/>
          <w:spacing w:val="8"/>
          <w:w w:val="105"/>
        </w:rPr>
        <w:t xml:space="preserve"> </w:t>
      </w:r>
      <w:r>
        <w:rPr>
          <w:rFonts w:ascii="Times New Roman" w:eastAsia="Times New Roman" w:hAnsi="Times New Roman" w:cs="Times New Roman"/>
          <w:color w:val="000000" w:themeColor="text1"/>
          <w:w w:val="105"/>
        </w:rPr>
        <w:t>przez</w:t>
      </w:r>
      <w:r>
        <w:rPr>
          <w:rFonts w:ascii="Times New Roman" w:eastAsia="Times New Roman" w:hAnsi="Times New Roman" w:cs="Times New Roman"/>
          <w:color w:val="000000" w:themeColor="text1"/>
          <w:spacing w:val="-13"/>
          <w:w w:val="105"/>
        </w:rPr>
        <w:t xml:space="preserve"> </w:t>
      </w:r>
      <w:r>
        <w:rPr>
          <w:rFonts w:ascii="Times New Roman" w:eastAsia="Times New Roman" w:hAnsi="Times New Roman" w:cs="Times New Roman"/>
          <w:color w:val="000000" w:themeColor="text1"/>
          <w:w w:val="105"/>
        </w:rPr>
        <w:t>cały</w:t>
      </w:r>
      <w:r>
        <w:rPr>
          <w:rFonts w:ascii="Times New Roman" w:eastAsia="Times New Roman" w:hAnsi="Times New Roman" w:cs="Times New Roman"/>
          <w:color w:val="000000" w:themeColor="text1"/>
          <w:spacing w:val="-17"/>
          <w:w w:val="105"/>
        </w:rPr>
        <w:t xml:space="preserve"> </w:t>
      </w:r>
      <w:r>
        <w:rPr>
          <w:rFonts w:ascii="Times New Roman" w:eastAsia="Times New Roman" w:hAnsi="Times New Roman" w:cs="Times New Roman"/>
          <w:color w:val="000000" w:themeColor="text1"/>
          <w:w w:val="105"/>
        </w:rPr>
        <w:t>okres</w:t>
      </w:r>
      <w:r>
        <w:rPr>
          <w:rFonts w:ascii="Times New Roman" w:eastAsia="Times New Roman" w:hAnsi="Times New Roman" w:cs="Times New Roman"/>
          <w:color w:val="000000" w:themeColor="text1"/>
          <w:spacing w:val="-13"/>
          <w:w w:val="105"/>
        </w:rPr>
        <w:t xml:space="preserve"> </w:t>
      </w:r>
      <w:r>
        <w:rPr>
          <w:rFonts w:ascii="Times New Roman" w:eastAsia="Times New Roman" w:hAnsi="Times New Roman" w:cs="Times New Roman"/>
          <w:color w:val="000000" w:themeColor="text1"/>
          <w:w w:val="105"/>
        </w:rPr>
        <w:t>trwania</w:t>
      </w:r>
      <w:r>
        <w:rPr>
          <w:rFonts w:ascii="Times New Roman" w:eastAsia="Times New Roman" w:hAnsi="Times New Roman" w:cs="Times New Roman"/>
          <w:color w:val="000000" w:themeColor="text1"/>
          <w:spacing w:val="-8"/>
          <w:w w:val="105"/>
        </w:rPr>
        <w:t xml:space="preserve"> </w:t>
      </w:r>
      <w:r>
        <w:rPr>
          <w:rFonts w:ascii="Times New Roman" w:eastAsia="Times New Roman" w:hAnsi="Times New Roman" w:cs="Times New Roman"/>
          <w:color w:val="000000" w:themeColor="text1"/>
          <w:w w:val="105"/>
        </w:rPr>
        <w:t>umowy</w:t>
      </w:r>
      <w:r>
        <w:rPr>
          <w:rFonts w:ascii="Times New Roman" w:eastAsia="Times New Roman" w:hAnsi="Times New Roman" w:cs="Times New Roman"/>
          <w:color w:val="000000" w:themeColor="text1"/>
          <w:spacing w:val="-3"/>
          <w:w w:val="105"/>
        </w:rPr>
        <w:t xml:space="preserve"> </w:t>
      </w:r>
      <w:r>
        <w:rPr>
          <w:rFonts w:ascii="Times New Roman" w:eastAsia="Times New Roman" w:hAnsi="Times New Roman" w:cs="Times New Roman"/>
          <w:color w:val="000000" w:themeColor="text1"/>
          <w:w w:val="105"/>
        </w:rPr>
        <w:t>i</w:t>
      </w:r>
      <w:r>
        <w:rPr>
          <w:rFonts w:ascii="Times New Roman" w:eastAsia="Times New Roman" w:hAnsi="Times New Roman" w:cs="Times New Roman"/>
          <w:color w:val="000000" w:themeColor="text1"/>
          <w:spacing w:val="-12"/>
          <w:w w:val="105"/>
        </w:rPr>
        <w:t xml:space="preserve"> </w:t>
      </w:r>
      <w:r>
        <w:rPr>
          <w:rFonts w:ascii="Times New Roman" w:eastAsia="Times New Roman" w:hAnsi="Times New Roman" w:cs="Times New Roman"/>
          <w:color w:val="000000" w:themeColor="text1"/>
          <w:w w:val="105"/>
        </w:rPr>
        <w:t>nie będzie podlegać</w:t>
      </w:r>
      <w:r>
        <w:rPr>
          <w:rFonts w:ascii="Times New Roman" w:eastAsia="Times New Roman" w:hAnsi="Times New Roman" w:cs="Times New Roman"/>
          <w:color w:val="000000" w:themeColor="text1"/>
          <w:spacing w:val="-1"/>
          <w:w w:val="105"/>
        </w:rPr>
        <w:t xml:space="preserve"> </w:t>
      </w:r>
      <w:r>
        <w:rPr>
          <w:rFonts w:ascii="Times New Roman" w:eastAsia="Times New Roman" w:hAnsi="Times New Roman" w:cs="Times New Roman"/>
          <w:color w:val="000000" w:themeColor="text1"/>
          <w:w w:val="105"/>
        </w:rPr>
        <w:t>zmianom.</w:t>
      </w:r>
    </w:p>
    <w:p w14:paraId="6A3D8426" w14:textId="1E95846D" w:rsidR="00D14721" w:rsidRPr="003F3648" w:rsidRDefault="00D14721" w:rsidP="003F3648">
      <w:pPr>
        <w:widowControl w:val="0"/>
        <w:numPr>
          <w:ilvl w:val="0"/>
          <w:numId w:val="34"/>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Łączna maksymalna wartość całego zamówienia (cena brutto) wynosi …………………. zł</w:t>
      </w:r>
      <w:r>
        <w:rPr>
          <w:rFonts w:ascii="Times New Roman" w:eastAsia="Times New Roman" w:hAnsi="Times New Roman" w:cs="Times New Roman"/>
          <w:color w:val="000000" w:themeColor="text1"/>
          <w:spacing w:val="45"/>
          <w:w w:val="105"/>
        </w:rPr>
        <w:t xml:space="preserve"> </w:t>
      </w:r>
      <w:r>
        <w:rPr>
          <w:rFonts w:ascii="Times New Roman" w:eastAsia="Times New Roman" w:hAnsi="Times New Roman" w:cs="Times New Roman"/>
          <w:color w:val="000000" w:themeColor="text1"/>
          <w:w w:val="105"/>
        </w:rPr>
        <w:t>(słownie</w:t>
      </w:r>
      <w:r>
        <w:rPr>
          <w:rFonts w:ascii="Times New Roman" w:eastAsia="Times New Roman" w:hAnsi="Times New Roman" w:cs="Times New Roman"/>
          <w:color w:val="000000" w:themeColor="text1"/>
        </w:rPr>
        <w:t xml:space="preserve">………………………………………………………_ </w:t>
      </w:r>
      <w:r>
        <w:rPr>
          <w:rFonts w:ascii="Times New Roman" w:eastAsia="Times New Roman" w:hAnsi="Times New Roman" w:cs="Times New Roman"/>
          <w:color w:val="000000" w:themeColor="text1"/>
        </w:rPr>
        <w:br/>
      </w:r>
    </w:p>
    <w:p w14:paraId="5503966C" w14:textId="77777777" w:rsidR="00AF79A7" w:rsidRDefault="00D14721" w:rsidP="003F3648">
      <w:pPr>
        <w:spacing w:after="0" w:line="276" w:lineRule="auto"/>
        <w:ind w:left="3540" w:right="4" w:firstLine="708"/>
        <w:jc w:val="both"/>
        <w:rPr>
          <w:rFonts w:ascii="Times New Roman" w:hAnsi="Times New Roman" w:cs="Times New Roman"/>
          <w:b/>
          <w:color w:val="000000" w:themeColor="text1"/>
          <w:w w:val="90"/>
        </w:rPr>
      </w:pPr>
      <w:r>
        <w:rPr>
          <w:rFonts w:ascii="Times New Roman" w:hAnsi="Times New Roman" w:cs="Times New Roman"/>
          <w:color w:val="000000" w:themeColor="text1"/>
          <w:w w:val="90"/>
        </w:rPr>
        <w:t xml:space="preserve">§ </w:t>
      </w:r>
      <w:r w:rsidR="00AF79A7">
        <w:rPr>
          <w:rFonts w:ascii="Times New Roman" w:hAnsi="Times New Roman" w:cs="Times New Roman"/>
          <w:b/>
          <w:color w:val="000000" w:themeColor="text1"/>
          <w:w w:val="90"/>
        </w:rPr>
        <w:t>7.</w:t>
      </w:r>
    </w:p>
    <w:p w14:paraId="05AE874D" w14:textId="77777777" w:rsidR="00AF79A7" w:rsidRPr="00AF79A7" w:rsidRDefault="00AF79A7" w:rsidP="003F3648">
      <w:pPr>
        <w:spacing w:after="0" w:line="276" w:lineRule="auto"/>
        <w:ind w:right="4"/>
        <w:jc w:val="both"/>
        <w:rPr>
          <w:rFonts w:ascii="Times New Roman" w:hAnsi="Times New Roman" w:cs="Times New Roman"/>
          <w:b/>
          <w:color w:val="000000" w:themeColor="text1"/>
          <w:w w:val="90"/>
        </w:rPr>
      </w:pPr>
    </w:p>
    <w:p w14:paraId="13895530" w14:textId="77777777" w:rsidR="00D14721" w:rsidRDefault="00D14721" w:rsidP="003F3648">
      <w:pPr>
        <w:widowControl w:val="0"/>
        <w:autoSpaceDE w:val="0"/>
        <w:autoSpaceDN w:val="0"/>
        <w:spacing w:before="120" w:after="120" w:line="276" w:lineRule="auto"/>
        <w:ind w:left="357" w:hanging="357"/>
        <w:jc w:val="both"/>
        <w:rPr>
          <w:rFonts w:ascii="Times New Roman" w:eastAsia="Times New Roman" w:hAnsi="Times New Roman" w:cs="Times New Roman"/>
          <w:color w:val="000000" w:themeColor="text1"/>
          <w:w w:val="105"/>
        </w:rPr>
      </w:pPr>
      <w:r>
        <w:rPr>
          <w:rFonts w:ascii="Times New Roman" w:eastAsia="Times New Roman" w:hAnsi="Times New Roman" w:cs="Times New Roman"/>
          <w:color w:val="000000" w:themeColor="text1"/>
          <w:w w:val="105"/>
        </w:rPr>
        <w:t>1.</w:t>
      </w:r>
      <w:r>
        <w:rPr>
          <w:rFonts w:ascii="Times New Roman" w:eastAsia="Times New Roman" w:hAnsi="Times New Roman" w:cs="Times New Roman"/>
          <w:color w:val="000000" w:themeColor="text1"/>
          <w:w w:val="105"/>
        </w:rPr>
        <w:tab/>
        <w:t>Wykonawca zobowiązuje się do przekazania Zamawiającemu rozliczenia miesięcznego w terminie do 3 dnia następującego po miesiącu rozliczeniowym, w formie faktury VAT z załączonym imiennym zestawieniem Świadczeniobiorców obejmującym ilość godzin usług faktycznie wykonanych oraz ustaloną odpłatnością Świadczeniobiorców.</w:t>
      </w:r>
    </w:p>
    <w:p w14:paraId="1695DF77" w14:textId="77777777" w:rsidR="00D14721" w:rsidRDefault="00D14721" w:rsidP="003F3648">
      <w:pPr>
        <w:widowControl w:val="0"/>
        <w:autoSpaceDE w:val="0"/>
        <w:autoSpaceDN w:val="0"/>
        <w:spacing w:before="120" w:after="120" w:line="276" w:lineRule="auto"/>
        <w:ind w:left="357" w:hanging="357"/>
        <w:jc w:val="both"/>
        <w:rPr>
          <w:rFonts w:ascii="Times New Roman" w:eastAsia="Times New Roman" w:hAnsi="Times New Roman" w:cs="Times New Roman"/>
          <w:color w:val="000000" w:themeColor="text1"/>
          <w:w w:val="105"/>
        </w:rPr>
      </w:pPr>
      <w:r>
        <w:rPr>
          <w:rFonts w:ascii="Times New Roman" w:eastAsia="Times New Roman" w:hAnsi="Times New Roman" w:cs="Times New Roman"/>
          <w:color w:val="000000" w:themeColor="text1"/>
          <w:w w:val="105"/>
        </w:rPr>
        <w:t>2.</w:t>
      </w:r>
      <w:r>
        <w:rPr>
          <w:rFonts w:ascii="Times New Roman" w:eastAsia="Times New Roman" w:hAnsi="Times New Roman" w:cs="Times New Roman"/>
          <w:color w:val="000000" w:themeColor="text1"/>
          <w:w w:val="105"/>
        </w:rPr>
        <w:tab/>
        <w:t>Zamawiający reguluje należność za świadczone usługi przelewem na konto Wykonawcy, na podstawie rachunku lub faktury VAT wraz z zestawieniem, o którym mowa w ust. 1 niniejszego paragrafu, w ciągu 14 dni roboczych  od daty jej otrzymania  w ………………………………………………………………</w:t>
      </w:r>
    </w:p>
    <w:p w14:paraId="0EAAA795" w14:textId="77777777" w:rsidR="00D14721" w:rsidRDefault="00D14721" w:rsidP="003F3648">
      <w:pPr>
        <w:widowControl w:val="0"/>
        <w:autoSpaceDE w:val="0"/>
        <w:autoSpaceDN w:val="0"/>
        <w:spacing w:before="120" w:after="120" w:line="276" w:lineRule="auto"/>
        <w:ind w:left="357" w:hanging="357"/>
        <w:jc w:val="both"/>
        <w:rPr>
          <w:rFonts w:ascii="Times New Roman" w:eastAsia="Times New Roman" w:hAnsi="Times New Roman" w:cs="Times New Roman"/>
          <w:color w:val="000000" w:themeColor="text1"/>
          <w:w w:val="105"/>
        </w:rPr>
      </w:pPr>
      <w:r>
        <w:rPr>
          <w:rFonts w:ascii="Times New Roman" w:eastAsia="Times New Roman" w:hAnsi="Times New Roman" w:cs="Times New Roman"/>
          <w:color w:val="000000" w:themeColor="text1"/>
          <w:w w:val="105"/>
        </w:rPr>
        <w:t>3.</w:t>
      </w:r>
      <w:r>
        <w:rPr>
          <w:rFonts w:ascii="Times New Roman" w:eastAsia="Times New Roman" w:hAnsi="Times New Roman" w:cs="Times New Roman"/>
          <w:color w:val="000000" w:themeColor="text1"/>
          <w:w w:val="105"/>
        </w:rPr>
        <w:tab/>
        <w:t>Zamawiający pokrywa koszt usług, o których mowa w §1 niniejszej umowy wyłącznie za czas rzeczywistego ich świadczenia.</w:t>
      </w:r>
    </w:p>
    <w:p w14:paraId="43EBC051" w14:textId="77777777" w:rsidR="00D14721" w:rsidRDefault="00D14721" w:rsidP="003F3648">
      <w:pPr>
        <w:widowControl w:val="0"/>
        <w:autoSpaceDE w:val="0"/>
        <w:autoSpaceDN w:val="0"/>
        <w:spacing w:before="120" w:after="120" w:line="276" w:lineRule="auto"/>
        <w:ind w:left="357" w:hanging="357"/>
        <w:jc w:val="both"/>
        <w:rPr>
          <w:rFonts w:ascii="Times New Roman" w:eastAsia="Times New Roman" w:hAnsi="Times New Roman" w:cs="Times New Roman"/>
          <w:color w:val="000000" w:themeColor="text1"/>
          <w:w w:val="105"/>
        </w:rPr>
      </w:pPr>
      <w:r>
        <w:rPr>
          <w:rFonts w:ascii="Times New Roman" w:eastAsia="Times New Roman" w:hAnsi="Times New Roman" w:cs="Times New Roman"/>
          <w:color w:val="000000" w:themeColor="text1"/>
          <w:w w:val="105"/>
        </w:rPr>
        <w:t>4.</w:t>
      </w:r>
      <w:r>
        <w:rPr>
          <w:rFonts w:ascii="Times New Roman" w:eastAsia="Times New Roman" w:hAnsi="Times New Roman" w:cs="Times New Roman"/>
          <w:color w:val="000000" w:themeColor="text1"/>
          <w:w w:val="105"/>
        </w:rPr>
        <w:tab/>
        <w:t>Faktura VAT będzie wystawiana na Gminę Miasta Sopotu, ul. T. Kościuszki 25/27, 81-704 Sopot, NIP nr 585 14 11 941, natomiast jako Wystawcę faktury należy wskazać Miejski Ośrodek Pomocy Społecznej, ul. Kolejowa 14, 81-835 Sopot.</w:t>
      </w:r>
    </w:p>
    <w:p w14:paraId="463DBE50" w14:textId="77777777" w:rsidR="00D14721" w:rsidRDefault="00D14721" w:rsidP="003F3648">
      <w:pPr>
        <w:widowControl w:val="0"/>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5.  Fakturę za miesiąc grudzień 202</w:t>
      </w:r>
      <w:r w:rsidR="00AF79A7">
        <w:rPr>
          <w:rFonts w:ascii="Times New Roman" w:eastAsia="Times New Roman" w:hAnsi="Times New Roman" w:cs="Times New Roman"/>
          <w:color w:val="000000" w:themeColor="text1"/>
          <w:w w:val="105"/>
        </w:rPr>
        <w:t>1</w:t>
      </w:r>
      <w:r>
        <w:rPr>
          <w:rFonts w:ascii="Times New Roman" w:eastAsia="Times New Roman" w:hAnsi="Times New Roman" w:cs="Times New Roman"/>
          <w:color w:val="000000" w:themeColor="text1"/>
          <w:w w:val="105"/>
        </w:rPr>
        <w:t xml:space="preserve"> r. Wykonawca zobowiązuje się dostarczyć     Zamawiającemu w terminie do 27.12.202</w:t>
      </w:r>
      <w:r w:rsidR="00AF79A7">
        <w:rPr>
          <w:rFonts w:ascii="Times New Roman" w:eastAsia="Times New Roman" w:hAnsi="Times New Roman" w:cs="Times New Roman"/>
          <w:color w:val="000000" w:themeColor="text1"/>
          <w:w w:val="105"/>
        </w:rPr>
        <w:t>1</w:t>
      </w:r>
      <w:r>
        <w:rPr>
          <w:rFonts w:ascii="Times New Roman" w:eastAsia="Times New Roman" w:hAnsi="Times New Roman" w:cs="Times New Roman"/>
          <w:color w:val="000000" w:themeColor="text1"/>
          <w:spacing w:val="26"/>
          <w:w w:val="105"/>
        </w:rPr>
        <w:t xml:space="preserve"> </w:t>
      </w:r>
      <w:r>
        <w:rPr>
          <w:rFonts w:ascii="Times New Roman" w:eastAsia="Times New Roman" w:hAnsi="Times New Roman" w:cs="Times New Roman"/>
          <w:color w:val="000000" w:themeColor="text1"/>
          <w:w w:val="105"/>
        </w:rPr>
        <w:t>r.</w:t>
      </w:r>
    </w:p>
    <w:p w14:paraId="49BAE990" w14:textId="77777777" w:rsidR="00D14721" w:rsidRDefault="00D14721" w:rsidP="003F3648">
      <w:pPr>
        <w:widowControl w:val="0"/>
        <w:autoSpaceDE w:val="0"/>
        <w:autoSpaceDN w:val="0"/>
        <w:spacing w:before="9" w:after="0" w:line="276" w:lineRule="auto"/>
        <w:jc w:val="both"/>
        <w:rPr>
          <w:rFonts w:ascii="Times New Roman" w:eastAsia="Times New Roman" w:hAnsi="Times New Roman" w:cs="Times New Roman"/>
          <w:color w:val="000000" w:themeColor="text1"/>
        </w:rPr>
      </w:pPr>
    </w:p>
    <w:p w14:paraId="229F25BC" w14:textId="69061041" w:rsidR="00D14721" w:rsidRDefault="00D14721" w:rsidP="003F3648">
      <w:pPr>
        <w:spacing w:after="0" w:line="276" w:lineRule="auto"/>
        <w:ind w:left="3540" w:right="4" w:firstLine="708"/>
        <w:jc w:val="both"/>
        <w:rPr>
          <w:rFonts w:ascii="Times New Roman" w:hAnsi="Times New Roman" w:cs="Times New Roman"/>
          <w:b/>
          <w:color w:val="000000" w:themeColor="text1"/>
        </w:rPr>
      </w:pPr>
      <w:r>
        <w:rPr>
          <w:rFonts w:ascii="Times New Roman" w:hAnsi="Times New Roman" w:cs="Times New Roman"/>
          <w:color w:val="000000" w:themeColor="text1"/>
        </w:rPr>
        <w:t xml:space="preserve">§ </w:t>
      </w:r>
      <w:r>
        <w:rPr>
          <w:rFonts w:ascii="Times New Roman" w:hAnsi="Times New Roman" w:cs="Times New Roman"/>
          <w:b/>
          <w:color w:val="000000" w:themeColor="text1"/>
        </w:rPr>
        <w:t>8.</w:t>
      </w:r>
    </w:p>
    <w:p w14:paraId="28AA7278" w14:textId="77777777" w:rsidR="003F3648" w:rsidRDefault="003F3648" w:rsidP="003F3648">
      <w:pPr>
        <w:spacing w:after="0" w:line="276" w:lineRule="auto"/>
        <w:ind w:left="3540" w:right="4" w:firstLine="708"/>
        <w:jc w:val="both"/>
        <w:rPr>
          <w:rFonts w:ascii="Times New Roman" w:hAnsi="Times New Roman" w:cs="Times New Roman"/>
          <w:b/>
          <w:color w:val="000000" w:themeColor="text1"/>
        </w:rPr>
      </w:pPr>
    </w:p>
    <w:p w14:paraId="4E7770C4" w14:textId="77777777" w:rsidR="00D14721" w:rsidRDefault="00D14721" w:rsidP="003F3648">
      <w:pPr>
        <w:widowControl w:val="0"/>
        <w:numPr>
          <w:ilvl w:val="0"/>
          <w:numId w:val="35"/>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05"/>
        </w:rPr>
        <w:t>Wykonawca zobowiązuje się do wykonywania zobowiązań wynikających z niniejszej umowy z należytą starannością oraz do uczciwego, rzetelnego i zgodnego z prawem postępowania w kontaktach z</w:t>
      </w:r>
      <w:r>
        <w:rPr>
          <w:rFonts w:ascii="Times New Roman" w:eastAsia="Times New Roman" w:hAnsi="Times New Roman" w:cs="Times New Roman"/>
          <w:spacing w:val="-8"/>
          <w:w w:val="105"/>
        </w:rPr>
        <w:t xml:space="preserve"> </w:t>
      </w:r>
      <w:r>
        <w:rPr>
          <w:rFonts w:ascii="Times New Roman" w:eastAsia="Times New Roman" w:hAnsi="Times New Roman" w:cs="Times New Roman"/>
          <w:w w:val="105"/>
        </w:rPr>
        <w:t>Zamawiającym.</w:t>
      </w:r>
    </w:p>
    <w:p w14:paraId="1951C5A7" w14:textId="74B3B947" w:rsidR="00D14721" w:rsidRPr="003F3648" w:rsidRDefault="00D14721" w:rsidP="003F3648">
      <w:pPr>
        <w:widowControl w:val="0"/>
        <w:numPr>
          <w:ilvl w:val="0"/>
          <w:numId w:val="35"/>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 xml:space="preserve">Osoby świadczące usługi opiekuńcze muszą być przeszkolone w zakresie udzielania pierwszej pomocy/ pomocy przedmedycznej i posiadać stosowne zaświadczenia </w:t>
      </w:r>
      <w:r>
        <w:rPr>
          <w:rFonts w:ascii="Times New Roman" w:eastAsia="Times New Roman" w:hAnsi="Times New Roman" w:cs="Times New Roman"/>
          <w:color w:val="000000" w:themeColor="text1"/>
          <w:w w:val="105"/>
        </w:rPr>
        <w:br/>
        <w:t>o ukończeniu w/w</w:t>
      </w:r>
      <w:r>
        <w:rPr>
          <w:rFonts w:ascii="Times New Roman" w:eastAsia="Times New Roman" w:hAnsi="Times New Roman" w:cs="Times New Roman"/>
          <w:color w:val="000000" w:themeColor="text1"/>
          <w:spacing w:val="-40"/>
          <w:w w:val="105"/>
        </w:rPr>
        <w:t xml:space="preserve"> </w:t>
      </w:r>
      <w:r>
        <w:rPr>
          <w:rFonts w:ascii="Times New Roman" w:eastAsia="Times New Roman" w:hAnsi="Times New Roman" w:cs="Times New Roman"/>
          <w:color w:val="000000" w:themeColor="text1"/>
          <w:w w:val="105"/>
        </w:rPr>
        <w:t>szkolenia, wystawione przez podmiot</w:t>
      </w:r>
      <w:r>
        <w:rPr>
          <w:rFonts w:ascii="Times New Roman" w:eastAsia="Times New Roman" w:hAnsi="Times New Roman" w:cs="Times New Roman"/>
          <w:color w:val="000000" w:themeColor="text1"/>
          <w:spacing w:val="4"/>
          <w:w w:val="105"/>
        </w:rPr>
        <w:t xml:space="preserve"> </w:t>
      </w:r>
      <w:r>
        <w:rPr>
          <w:rFonts w:ascii="Times New Roman" w:eastAsia="Times New Roman" w:hAnsi="Times New Roman" w:cs="Times New Roman"/>
          <w:color w:val="000000" w:themeColor="text1"/>
          <w:w w:val="105"/>
        </w:rPr>
        <w:t>uprawniony.</w:t>
      </w:r>
    </w:p>
    <w:p w14:paraId="7118460C" w14:textId="2AF50213" w:rsidR="00D14721" w:rsidRDefault="00D14721" w:rsidP="003F3648">
      <w:pPr>
        <w:spacing w:after="0" w:line="276" w:lineRule="auto"/>
        <w:ind w:left="3540" w:right="4" w:firstLine="708"/>
        <w:jc w:val="both"/>
        <w:rPr>
          <w:rFonts w:ascii="Times New Roman" w:hAnsi="Times New Roman" w:cs="Times New Roman"/>
          <w:b/>
          <w:color w:val="000000" w:themeColor="text1"/>
          <w:w w:val="105"/>
        </w:rPr>
      </w:pPr>
      <w:r>
        <w:rPr>
          <w:rFonts w:ascii="Times New Roman" w:hAnsi="Times New Roman" w:cs="Times New Roman"/>
          <w:color w:val="000000" w:themeColor="text1"/>
          <w:w w:val="105"/>
        </w:rPr>
        <w:t xml:space="preserve">§ </w:t>
      </w:r>
      <w:r>
        <w:rPr>
          <w:rFonts w:ascii="Times New Roman" w:hAnsi="Times New Roman" w:cs="Times New Roman"/>
          <w:b/>
          <w:color w:val="000000" w:themeColor="text1"/>
          <w:w w:val="105"/>
        </w:rPr>
        <w:t>9.</w:t>
      </w:r>
    </w:p>
    <w:p w14:paraId="145D5B36" w14:textId="77777777" w:rsidR="003F3648" w:rsidRDefault="003F3648" w:rsidP="003F3648">
      <w:pPr>
        <w:spacing w:after="0" w:line="276" w:lineRule="auto"/>
        <w:ind w:left="3540" w:right="4" w:firstLine="708"/>
        <w:jc w:val="both"/>
        <w:rPr>
          <w:rFonts w:ascii="Times New Roman" w:hAnsi="Times New Roman" w:cs="Times New Roman"/>
          <w:color w:val="000000" w:themeColor="text1"/>
        </w:rPr>
      </w:pPr>
    </w:p>
    <w:p w14:paraId="4B4424E8" w14:textId="77777777" w:rsidR="00D14721" w:rsidRDefault="00D14721" w:rsidP="003F3648">
      <w:pPr>
        <w:widowControl w:val="0"/>
        <w:numPr>
          <w:ilvl w:val="0"/>
          <w:numId w:val="36"/>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05"/>
        </w:rPr>
        <w:lastRenderedPageBreak/>
        <w:t>Zamawiający zastrzega sobie prawo sprawowania nadzoru i kontroli nad prawidłowością wykonywania przedmiotu niniejszej umowy przez</w:t>
      </w:r>
      <w:r>
        <w:rPr>
          <w:rFonts w:ascii="Times New Roman" w:eastAsia="Times New Roman" w:hAnsi="Times New Roman" w:cs="Times New Roman"/>
          <w:spacing w:val="25"/>
          <w:w w:val="105"/>
        </w:rPr>
        <w:t xml:space="preserve"> </w:t>
      </w:r>
      <w:r>
        <w:rPr>
          <w:rFonts w:ascii="Times New Roman" w:eastAsia="Times New Roman" w:hAnsi="Times New Roman" w:cs="Times New Roman"/>
          <w:w w:val="105"/>
        </w:rPr>
        <w:t>Wykonawcę.</w:t>
      </w:r>
    </w:p>
    <w:p w14:paraId="1048BD83" w14:textId="77777777" w:rsidR="00D14721" w:rsidRDefault="00D14721" w:rsidP="003F3648">
      <w:pPr>
        <w:widowControl w:val="0"/>
        <w:numPr>
          <w:ilvl w:val="0"/>
          <w:numId w:val="36"/>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W ramach nadzoru i. kontroli, o których mowa w ust. 1, upoważnieni pracownicy Zamawiającego lub osoby upoważnione przez Zamawiającego mają prawo do badania wszelkich</w:t>
      </w:r>
      <w:r>
        <w:rPr>
          <w:rFonts w:ascii="Times New Roman" w:eastAsia="Times New Roman" w:hAnsi="Times New Roman" w:cs="Times New Roman"/>
          <w:color w:val="000000" w:themeColor="text1"/>
          <w:spacing w:val="37"/>
          <w:w w:val="105"/>
        </w:rPr>
        <w:t xml:space="preserve"> </w:t>
      </w:r>
      <w:r>
        <w:rPr>
          <w:rFonts w:ascii="Times New Roman" w:eastAsia="Times New Roman" w:hAnsi="Times New Roman" w:cs="Times New Roman"/>
          <w:color w:val="000000" w:themeColor="text1"/>
          <w:w w:val="105"/>
        </w:rPr>
        <w:t xml:space="preserve">dokumentów </w:t>
      </w:r>
      <w:r>
        <w:rPr>
          <w:rFonts w:ascii="Times New Roman" w:eastAsia="Times New Roman" w:hAnsi="Times New Roman" w:cs="Times New Roman"/>
          <w:color w:val="000000" w:themeColor="text1"/>
          <w:w w:val="110"/>
        </w:rPr>
        <w:t>(w tym dokumentacji osobowo - płacowej i kart pracy osób świadczących usługi) oraz innych nośników informacji, które mają lub mogą mieć znaczenie dla oceny prawidłowości realizacji umowy, oraz mogą żądać udzielania ustnie lub na piśmie wszelkich informacji dotyczących wykonywania przedmiotu niniejszej umowy.</w:t>
      </w:r>
    </w:p>
    <w:p w14:paraId="519B0D46" w14:textId="77777777" w:rsidR="00D14721" w:rsidRDefault="00D14721" w:rsidP="003F3648">
      <w:pPr>
        <w:widowControl w:val="0"/>
        <w:numPr>
          <w:ilvl w:val="0"/>
          <w:numId w:val="36"/>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10"/>
        </w:rPr>
        <w:t>Wykonawca</w:t>
      </w:r>
      <w:r>
        <w:rPr>
          <w:rFonts w:ascii="Times New Roman" w:eastAsia="Times New Roman" w:hAnsi="Times New Roman" w:cs="Times New Roman"/>
          <w:color w:val="000000" w:themeColor="text1"/>
          <w:spacing w:val="-3"/>
          <w:w w:val="110"/>
        </w:rPr>
        <w:t xml:space="preserve"> </w:t>
      </w:r>
      <w:r>
        <w:rPr>
          <w:rFonts w:ascii="Times New Roman" w:eastAsia="Times New Roman" w:hAnsi="Times New Roman" w:cs="Times New Roman"/>
          <w:color w:val="000000" w:themeColor="text1"/>
          <w:w w:val="110"/>
        </w:rPr>
        <w:t>na</w:t>
      </w:r>
      <w:r>
        <w:rPr>
          <w:rFonts w:ascii="Times New Roman" w:eastAsia="Times New Roman" w:hAnsi="Times New Roman" w:cs="Times New Roman"/>
          <w:color w:val="000000" w:themeColor="text1"/>
          <w:spacing w:val="-11"/>
          <w:w w:val="110"/>
        </w:rPr>
        <w:t xml:space="preserve"> </w:t>
      </w:r>
      <w:r>
        <w:rPr>
          <w:rFonts w:ascii="Times New Roman" w:eastAsia="Times New Roman" w:hAnsi="Times New Roman" w:cs="Times New Roman"/>
          <w:color w:val="000000" w:themeColor="text1"/>
          <w:w w:val="110"/>
        </w:rPr>
        <w:t>żądanie</w:t>
      </w:r>
      <w:r>
        <w:rPr>
          <w:rFonts w:ascii="Times New Roman" w:eastAsia="Times New Roman" w:hAnsi="Times New Roman" w:cs="Times New Roman"/>
          <w:color w:val="000000" w:themeColor="text1"/>
          <w:spacing w:val="-5"/>
          <w:w w:val="110"/>
        </w:rPr>
        <w:t xml:space="preserve"> </w:t>
      </w:r>
      <w:r>
        <w:rPr>
          <w:rFonts w:ascii="Times New Roman" w:eastAsia="Times New Roman" w:hAnsi="Times New Roman" w:cs="Times New Roman"/>
          <w:color w:val="000000" w:themeColor="text1"/>
          <w:w w:val="110"/>
        </w:rPr>
        <w:t>upoważnionego</w:t>
      </w:r>
      <w:r>
        <w:rPr>
          <w:rFonts w:ascii="Times New Roman" w:eastAsia="Times New Roman" w:hAnsi="Times New Roman" w:cs="Times New Roman"/>
          <w:color w:val="000000" w:themeColor="text1"/>
          <w:spacing w:val="1"/>
          <w:w w:val="110"/>
        </w:rPr>
        <w:t xml:space="preserve"> </w:t>
      </w:r>
      <w:r>
        <w:rPr>
          <w:rFonts w:ascii="Times New Roman" w:eastAsia="Times New Roman" w:hAnsi="Times New Roman" w:cs="Times New Roman"/>
          <w:color w:val="000000" w:themeColor="text1"/>
          <w:w w:val="110"/>
        </w:rPr>
        <w:t>pracownika Zamawiającego</w:t>
      </w:r>
      <w:r>
        <w:rPr>
          <w:rFonts w:ascii="Times New Roman" w:eastAsia="Times New Roman" w:hAnsi="Times New Roman" w:cs="Times New Roman"/>
          <w:color w:val="000000" w:themeColor="text1"/>
          <w:spacing w:val="-5"/>
          <w:w w:val="110"/>
        </w:rPr>
        <w:t xml:space="preserve"> </w:t>
      </w:r>
      <w:r>
        <w:rPr>
          <w:rFonts w:ascii="Times New Roman" w:eastAsia="Times New Roman" w:hAnsi="Times New Roman" w:cs="Times New Roman"/>
          <w:color w:val="000000" w:themeColor="text1"/>
          <w:w w:val="110"/>
        </w:rPr>
        <w:t xml:space="preserve">lub osoby </w:t>
      </w:r>
      <w:r>
        <w:rPr>
          <w:rFonts w:ascii="Times New Roman" w:eastAsia="Times New Roman" w:hAnsi="Times New Roman" w:cs="Times New Roman"/>
          <w:color w:val="000000" w:themeColor="text1"/>
          <w:spacing w:val="-14"/>
          <w:w w:val="110"/>
        </w:rPr>
        <w:t xml:space="preserve">upoważnionej </w:t>
      </w:r>
      <w:r>
        <w:rPr>
          <w:rFonts w:ascii="Times New Roman" w:eastAsia="Times New Roman" w:hAnsi="Times New Roman" w:cs="Times New Roman"/>
          <w:color w:val="000000" w:themeColor="text1"/>
          <w:w w:val="110"/>
        </w:rPr>
        <w:t>przez Zamawiającego jest zobowiązany dostarczyć lub udostępnić, wraz z możliwością ich kopiowania, wszelkie dokumenty oraz inne nośniki informacji oraz udzielić wyjaśnień i informacji w terminie określonym przez tą osobę.</w:t>
      </w:r>
    </w:p>
    <w:p w14:paraId="44592998" w14:textId="77777777" w:rsidR="00D14721" w:rsidRDefault="00D14721" w:rsidP="003F3648">
      <w:pPr>
        <w:widowControl w:val="0"/>
        <w:numPr>
          <w:ilvl w:val="0"/>
          <w:numId w:val="36"/>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color w:val="000000" w:themeColor="text1"/>
          <w:w w:val="105"/>
        </w:rPr>
        <w:t>Zamawiający zastrzega sobie prawo monitorowania i kontrolowania świadczenia usług</w:t>
      </w:r>
      <w:r>
        <w:rPr>
          <w:rFonts w:ascii="Times New Roman" w:eastAsia="Times New Roman" w:hAnsi="Times New Roman" w:cs="Times New Roman"/>
          <w:color w:val="000000" w:themeColor="text1"/>
          <w:spacing w:val="35"/>
          <w:w w:val="105"/>
        </w:rPr>
        <w:t xml:space="preserve"> </w:t>
      </w:r>
      <w:r>
        <w:rPr>
          <w:rFonts w:ascii="Times New Roman" w:eastAsia="Times New Roman" w:hAnsi="Times New Roman" w:cs="Times New Roman"/>
          <w:color w:val="000000" w:themeColor="text1"/>
          <w:w w:val="105"/>
        </w:rPr>
        <w:t xml:space="preserve">również </w:t>
      </w:r>
      <w:r>
        <w:rPr>
          <w:rFonts w:ascii="Times New Roman" w:eastAsia="Times New Roman" w:hAnsi="Times New Roman" w:cs="Times New Roman"/>
          <w:color w:val="000000" w:themeColor="text1"/>
          <w:w w:val="110"/>
        </w:rPr>
        <w:t>poprzez wizyty w środowiskach osób objętych usługami.</w:t>
      </w:r>
    </w:p>
    <w:p w14:paraId="56381318" w14:textId="77777777" w:rsidR="00AF79A7" w:rsidRDefault="00AF79A7" w:rsidP="003F3648">
      <w:pPr>
        <w:spacing w:before="1" w:after="0" w:line="276" w:lineRule="auto"/>
        <w:ind w:right="4"/>
        <w:jc w:val="both"/>
        <w:rPr>
          <w:rFonts w:ascii="Times New Roman" w:hAnsi="Times New Roman" w:cs="Times New Roman"/>
          <w:color w:val="000000" w:themeColor="text1"/>
          <w:w w:val="110"/>
        </w:rPr>
      </w:pPr>
    </w:p>
    <w:p w14:paraId="4041597C" w14:textId="77777777" w:rsidR="00D14721" w:rsidRDefault="00D14721" w:rsidP="003F3648">
      <w:pPr>
        <w:spacing w:before="1" w:after="0" w:line="276" w:lineRule="auto"/>
        <w:ind w:left="3540" w:right="4" w:firstLine="708"/>
        <w:jc w:val="both"/>
        <w:rPr>
          <w:rFonts w:ascii="Times New Roman" w:hAnsi="Times New Roman" w:cs="Times New Roman"/>
          <w:b/>
          <w:color w:val="000000" w:themeColor="text1"/>
          <w:w w:val="110"/>
        </w:rPr>
      </w:pPr>
      <w:r>
        <w:rPr>
          <w:rFonts w:ascii="Times New Roman" w:hAnsi="Times New Roman" w:cs="Times New Roman"/>
          <w:color w:val="000000" w:themeColor="text1"/>
          <w:w w:val="110"/>
        </w:rPr>
        <w:t xml:space="preserve">§ </w:t>
      </w:r>
      <w:r>
        <w:rPr>
          <w:rFonts w:ascii="Times New Roman" w:hAnsi="Times New Roman" w:cs="Times New Roman"/>
          <w:b/>
          <w:color w:val="000000" w:themeColor="text1"/>
          <w:w w:val="110"/>
        </w:rPr>
        <w:t>10.</w:t>
      </w:r>
    </w:p>
    <w:p w14:paraId="2612B4C1" w14:textId="77777777" w:rsidR="00AF79A7" w:rsidRDefault="00AF79A7" w:rsidP="003F3648">
      <w:pPr>
        <w:spacing w:before="1" w:after="0" w:line="276" w:lineRule="auto"/>
        <w:ind w:right="4"/>
        <w:jc w:val="both"/>
        <w:rPr>
          <w:rFonts w:ascii="Times New Roman" w:hAnsi="Times New Roman" w:cs="Times New Roman"/>
          <w:b/>
          <w:color w:val="000000" w:themeColor="text1"/>
        </w:rPr>
      </w:pPr>
    </w:p>
    <w:p w14:paraId="36AD0743" w14:textId="77777777" w:rsidR="00D14721" w:rsidRDefault="00D14721" w:rsidP="003F3648">
      <w:pPr>
        <w:widowControl w:val="0"/>
        <w:numPr>
          <w:ilvl w:val="0"/>
          <w:numId w:val="37"/>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10"/>
        </w:rPr>
        <w:t xml:space="preserve">Zamawiającemu przysługuje prawo do rozwiązania niniejszej umowy z winy Wykonawcy </w:t>
      </w:r>
      <w:r>
        <w:rPr>
          <w:rFonts w:ascii="Times New Roman" w:eastAsia="Times New Roman" w:hAnsi="Times New Roman" w:cs="Times New Roman"/>
          <w:b/>
          <w:w w:val="110"/>
        </w:rPr>
        <w:t xml:space="preserve">lub </w:t>
      </w:r>
      <w:r>
        <w:rPr>
          <w:rFonts w:ascii="Times New Roman" w:eastAsia="Times New Roman" w:hAnsi="Times New Roman" w:cs="Times New Roman"/>
          <w:w w:val="110"/>
        </w:rPr>
        <w:t xml:space="preserve">do naliczenia, za każdy stwierdzony przypadek </w:t>
      </w:r>
      <w:r w:rsidR="00AF79A7">
        <w:rPr>
          <w:rFonts w:ascii="Times New Roman" w:eastAsia="Times New Roman" w:hAnsi="Times New Roman" w:cs="Times New Roman"/>
          <w:w w:val="110"/>
        </w:rPr>
        <w:t xml:space="preserve">naruszenia umowy, kary umownej </w:t>
      </w:r>
      <w:r>
        <w:rPr>
          <w:rFonts w:ascii="Times New Roman" w:eastAsia="Times New Roman" w:hAnsi="Times New Roman" w:cs="Times New Roman"/>
          <w:w w:val="110"/>
        </w:rPr>
        <w:t>w wysokości 0</w:t>
      </w:r>
      <w:r w:rsidR="00AF79A7">
        <w:rPr>
          <w:rFonts w:ascii="Times New Roman" w:eastAsia="Times New Roman" w:hAnsi="Times New Roman" w:cs="Times New Roman"/>
          <w:w w:val="110"/>
        </w:rPr>
        <w:t xml:space="preserve">,5% ceny brutto, o której mowa  </w:t>
      </w:r>
      <w:r>
        <w:rPr>
          <w:rFonts w:ascii="Times New Roman" w:eastAsia="Times New Roman" w:hAnsi="Times New Roman" w:cs="Times New Roman"/>
          <w:w w:val="110"/>
        </w:rPr>
        <w:t>w § 6. ust. 5, niniejszej</w:t>
      </w:r>
      <w:r>
        <w:rPr>
          <w:rFonts w:ascii="Times New Roman" w:eastAsia="Times New Roman" w:hAnsi="Times New Roman" w:cs="Times New Roman"/>
          <w:spacing w:val="13"/>
          <w:w w:val="110"/>
        </w:rPr>
        <w:t xml:space="preserve"> </w:t>
      </w:r>
      <w:r>
        <w:rPr>
          <w:rFonts w:ascii="Times New Roman" w:eastAsia="Times New Roman" w:hAnsi="Times New Roman" w:cs="Times New Roman"/>
          <w:w w:val="110"/>
        </w:rPr>
        <w:t>umowy.</w:t>
      </w:r>
    </w:p>
    <w:p w14:paraId="26FC6331" w14:textId="77777777" w:rsidR="00D14721" w:rsidRDefault="00D14721" w:rsidP="003F3648">
      <w:pPr>
        <w:pStyle w:val="Akapitzlist"/>
        <w:widowControl w:val="0"/>
        <w:numPr>
          <w:ilvl w:val="0"/>
          <w:numId w:val="37"/>
        </w:numPr>
        <w:autoSpaceDE w:val="0"/>
        <w:autoSpaceDN w:val="0"/>
        <w:spacing w:before="120" w:after="120"/>
        <w:jc w:val="both"/>
        <w:rPr>
          <w:rFonts w:ascii="Times New Roman" w:hAnsi="Times New Roman"/>
          <w:color w:val="000000" w:themeColor="text1"/>
        </w:rPr>
      </w:pPr>
      <w:r>
        <w:rPr>
          <w:rFonts w:ascii="Times New Roman" w:hAnsi="Times New Roman"/>
          <w:color w:val="000000" w:themeColor="text1"/>
          <w:w w:val="110"/>
        </w:rPr>
        <w:t>W przypadku rozwiązania umowy z winy Wykonawcy, Wykonawca zapłaci Zamawiającemu karę umowną w wysokości 5% łącznej ceny brutto, o której mowa w § 6 ust.</w:t>
      </w:r>
      <w:r>
        <w:rPr>
          <w:rFonts w:ascii="Times New Roman" w:hAnsi="Times New Roman"/>
          <w:color w:val="000000" w:themeColor="text1"/>
          <w:spacing w:val="23"/>
          <w:w w:val="110"/>
        </w:rPr>
        <w:t xml:space="preserve"> </w:t>
      </w:r>
      <w:r>
        <w:rPr>
          <w:rFonts w:ascii="Times New Roman" w:hAnsi="Times New Roman"/>
          <w:color w:val="000000" w:themeColor="text1"/>
          <w:w w:val="110"/>
        </w:rPr>
        <w:t>5.</w:t>
      </w:r>
    </w:p>
    <w:p w14:paraId="3B761E13" w14:textId="77777777" w:rsidR="00D14721" w:rsidRDefault="00D14721" w:rsidP="003F3648">
      <w:pPr>
        <w:pStyle w:val="Akapitzlist"/>
        <w:widowControl w:val="0"/>
        <w:numPr>
          <w:ilvl w:val="0"/>
          <w:numId w:val="37"/>
        </w:numPr>
        <w:autoSpaceDE w:val="0"/>
        <w:autoSpaceDN w:val="0"/>
        <w:spacing w:before="120" w:after="120"/>
        <w:jc w:val="both"/>
        <w:rPr>
          <w:rFonts w:ascii="Times New Roman" w:hAnsi="Times New Roman"/>
          <w:color w:val="000000" w:themeColor="text1"/>
        </w:rPr>
      </w:pPr>
      <w:r>
        <w:rPr>
          <w:rFonts w:ascii="Times New Roman" w:hAnsi="Times New Roman"/>
          <w:color w:val="000000" w:themeColor="text1"/>
          <w:w w:val="110"/>
        </w:rPr>
        <w:t xml:space="preserve">Kara, o której mowa w ust. 1 lub 2, zostanie potrącona z wynagrodzenia Wykonawcy </w:t>
      </w:r>
      <w:r w:rsidR="00AF79A7">
        <w:rPr>
          <w:rFonts w:ascii="Times New Roman" w:hAnsi="Times New Roman"/>
          <w:color w:val="000000" w:themeColor="text1"/>
          <w:w w:val="110"/>
        </w:rPr>
        <w:br/>
      </w:r>
      <w:r>
        <w:rPr>
          <w:rFonts w:ascii="Times New Roman" w:hAnsi="Times New Roman"/>
          <w:color w:val="000000" w:themeColor="text1"/>
          <w:w w:val="110"/>
        </w:rPr>
        <w:t>z chwilą zapłaty faktury, lub Wykonawca zostanie nią obciążony dokumentem rozliczeniowym. W takim przypadku Wykonawca zobowiązuje się do uregulowania kwoty na zasadach i w sposób określony w</w:t>
      </w:r>
      <w:r>
        <w:rPr>
          <w:rFonts w:ascii="Times New Roman" w:hAnsi="Times New Roman"/>
          <w:color w:val="000000" w:themeColor="text1"/>
          <w:spacing w:val="-5"/>
          <w:w w:val="110"/>
        </w:rPr>
        <w:t xml:space="preserve"> </w:t>
      </w:r>
      <w:r>
        <w:rPr>
          <w:rFonts w:ascii="Times New Roman" w:hAnsi="Times New Roman"/>
          <w:color w:val="000000" w:themeColor="text1"/>
          <w:w w:val="110"/>
        </w:rPr>
        <w:t>dokumencie.</w:t>
      </w:r>
    </w:p>
    <w:p w14:paraId="3D6C9F7C" w14:textId="77777777" w:rsidR="00D14721" w:rsidRDefault="00D14721" w:rsidP="003F3648">
      <w:pPr>
        <w:pStyle w:val="Akapitzlist"/>
        <w:widowControl w:val="0"/>
        <w:numPr>
          <w:ilvl w:val="0"/>
          <w:numId w:val="37"/>
        </w:numPr>
        <w:autoSpaceDE w:val="0"/>
        <w:autoSpaceDN w:val="0"/>
        <w:spacing w:before="120" w:after="120"/>
        <w:jc w:val="both"/>
        <w:rPr>
          <w:rFonts w:ascii="Times New Roman" w:hAnsi="Times New Roman"/>
          <w:color w:val="000000" w:themeColor="text1"/>
        </w:rPr>
      </w:pPr>
      <w:r>
        <w:rPr>
          <w:rFonts w:ascii="Times New Roman" w:hAnsi="Times New Roman"/>
          <w:color w:val="000000" w:themeColor="text1"/>
          <w:w w:val="110"/>
        </w:rPr>
        <w:t>W przypadku, gdyby kara określona w ust. 1 lub 2 nie pokryła całej szkody poniesionej</w:t>
      </w:r>
      <w:r>
        <w:rPr>
          <w:rFonts w:ascii="Times New Roman" w:hAnsi="Times New Roman"/>
          <w:color w:val="000000" w:themeColor="text1"/>
          <w:spacing w:val="35"/>
          <w:w w:val="110"/>
        </w:rPr>
        <w:t xml:space="preserve"> </w:t>
      </w:r>
      <w:r>
        <w:rPr>
          <w:rFonts w:ascii="Times New Roman" w:hAnsi="Times New Roman"/>
          <w:color w:val="000000" w:themeColor="text1"/>
          <w:w w:val="110"/>
        </w:rPr>
        <w:t>przez Zamawiającego, Zamawiającemu przysługuje prawo dochodzenia odszkodowania uzupełniającego.</w:t>
      </w:r>
    </w:p>
    <w:p w14:paraId="0B2F370F" w14:textId="77777777" w:rsidR="00D14721" w:rsidRDefault="00D14721" w:rsidP="003F3648">
      <w:pPr>
        <w:pStyle w:val="Akapitzlist"/>
        <w:widowControl w:val="0"/>
        <w:numPr>
          <w:ilvl w:val="0"/>
          <w:numId w:val="37"/>
        </w:numPr>
        <w:autoSpaceDE w:val="0"/>
        <w:autoSpaceDN w:val="0"/>
        <w:spacing w:before="120" w:after="120"/>
        <w:jc w:val="both"/>
        <w:rPr>
          <w:rFonts w:ascii="Times New Roman" w:hAnsi="Times New Roman"/>
        </w:rPr>
      </w:pPr>
      <w:r>
        <w:rPr>
          <w:rFonts w:ascii="Times New Roman" w:hAnsi="Times New Roman"/>
          <w:w w:val="110"/>
        </w:rPr>
        <w:t>Należności wskazane w ust. 1 i 2 podlegają kumulacji w przypadku wystąpienia wymienionych w nich</w:t>
      </w:r>
      <w:r>
        <w:rPr>
          <w:rFonts w:ascii="Times New Roman" w:hAnsi="Times New Roman"/>
          <w:spacing w:val="-15"/>
          <w:w w:val="110"/>
        </w:rPr>
        <w:t xml:space="preserve"> </w:t>
      </w:r>
      <w:r>
        <w:rPr>
          <w:rFonts w:ascii="Times New Roman" w:hAnsi="Times New Roman"/>
          <w:w w:val="110"/>
        </w:rPr>
        <w:t>zdarzeń.</w:t>
      </w:r>
    </w:p>
    <w:p w14:paraId="2D5FFA37" w14:textId="77777777" w:rsidR="00D14721" w:rsidRDefault="00D14721" w:rsidP="003F3648">
      <w:pPr>
        <w:widowControl w:val="0"/>
        <w:autoSpaceDE w:val="0"/>
        <w:autoSpaceDN w:val="0"/>
        <w:spacing w:before="8" w:after="0" w:line="276" w:lineRule="auto"/>
        <w:jc w:val="both"/>
        <w:rPr>
          <w:rFonts w:ascii="Times New Roman" w:eastAsia="Times New Roman" w:hAnsi="Times New Roman" w:cs="Times New Roman"/>
          <w:color w:val="000000" w:themeColor="text1"/>
        </w:rPr>
      </w:pPr>
    </w:p>
    <w:p w14:paraId="560ED98F" w14:textId="77777777" w:rsidR="00D14721" w:rsidRDefault="00D14721" w:rsidP="003F3648">
      <w:pPr>
        <w:spacing w:after="0" w:line="276" w:lineRule="auto"/>
        <w:ind w:left="3540" w:right="4" w:firstLine="708"/>
        <w:jc w:val="both"/>
        <w:rPr>
          <w:rFonts w:ascii="Times New Roman" w:hAnsi="Times New Roman" w:cs="Times New Roman"/>
          <w:b/>
          <w:color w:val="000000" w:themeColor="text1"/>
        </w:rPr>
      </w:pPr>
      <w:r>
        <w:rPr>
          <w:rFonts w:ascii="Times New Roman" w:hAnsi="Times New Roman" w:cs="Times New Roman"/>
          <w:color w:val="000000" w:themeColor="text1"/>
        </w:rPr>
        <w:t xml:space="preserve">§ </w:t>
      </w:r>
      <w:r>
        <w:rPr>
          <w:rFonts w:ascii="Times New Roman" w:hAnsi="Times New Roman" w:cs="Times New Roman"/>
          <w:b/>
          <w:color w:val="000000" w:themeColor="text1"/>
        </w:rPr>
        <w:t>11.</w:t>
      </w:r>
    </w:p>
    <w:p w14:paraId="12BD2B07" w14:textId="77777777" w:rsidR="00AF79A7" w:rsidRDefault="00AF79A7" w:rsidP="003F3648">
      <w:pPr>
        <w:spacing w:after="0" w:line="276" w:lineRule="auto"/>
        <w:ind w:right="4"/>
        <w:jc w:val="both"/>
        <w:rPr>
          <w:rFonts w:ascii="Times New Roman" w:hAnsi="Times New Roman" w:cs="Times New Roman"/>
          <w:color w:val="000000" w:themeColor="text1"/>
        </w:rPr>
      </w:pPr>
    </w:p>
    <w:p w14:paraId="7E286A7B" w14:textId="77777777" w:rsidR="00D14721" w:rsidRDefault="00D14721" w:rsidP="003F3648">
      <w:pPr>
        <w:spacing w:after="0" w:line="276" w:lineRule="auto"/>
        <w:ind w:left="360"/>
        <w:jc w:val="both"/>
        <w:rPr>
          <w:rFonts w:ascii="Times New Roman" w:hAnsi="Times New Roman" w:cs="Times New Roman"/>
          <w:spacing w:val="5"/>
          <w:w w:val="110"/>
        </w:rPr>
      </w:pPr>
      <w:r>
        <w:rPr>
          <w:rFonts w:ascii="Times New Roman" w:hAnsi="Times New Roman" w:cs="Times New Roman"/>
          <w:w w:val="110"/>
        </w:rPr>
        <w:t>Wykonawca</w:t>
      </w:r>
      <w:r>
        <w:rPr>
          <w:rFonts w:ascii="Times New Roman" w:hAnsi="Times New Roman" w:cs="Times New Roman"/>
          <w:spacing w:val="12"/>
          <w:w w:val="110"/>
        </w:rPr>
        <w:t xml:space="preserve"> </w:t>
      </w:r>
      <w:r>
        <w:rPr>
          <w:rFonts w:ascii="Times New Roman" w:hAnsi="Times New Roman" w:cs="Times New Roman"/>
          <w:w w:val="110"/>
        </w:rPr>
        <w:t>ponosi</w:t>
      </w:r>
      <w:r>
        <w:rPr>
          <w:rFonts w:ascii="Times New Roman" w:hAnsi="Times New Roman" w:cs="Times New Roman"/>
          <w:spacing w:val="5"/>
          <w:w w:val="110"/>
        </w:rPr>
        <w:t xml:space="preserve"> </w:t>
      </w:r>
      <w:r>
        <w:rPr>
          <w:rFonts w:ascii="Times New Roman" w:hAnsi="Times New Roman" w:cs="Times New Roman"/>
          <w:w w:val="110"/>
        </w:rPr>
        <w:t>pełną</w:t>
      </w:r>
      <w:r>
        <w:rPr>
          <w:rFonts w:ascii="Times New Roman" w:hAnsi="Times New Roman" w:cs="Times New Roman"/>
          <w:spacing w:val="-9"/>
          <w:w w:val="110"/>
        </w:rPr>
        <w:t xml:space="preserve"> </w:t>
      </w:r>
      <w:r>
        <w:rPr>
          <w:rFonts w:ascii="Times New Roman" w:hAnsi="Times New Roman" w:cs="Times New Roman"/>
          <w:w w:val="110"/>
        </w:rPr>
        <w:t>odpowiedzialność</w:t>
      </w:r>
      <w:r>
        <w:rPr>
          <w:rFonts w:ascii="Times New Roman" w:hAnsi="Times New Roman" w:cs="Times New Roman"/>
          <w:spacing w:val="-18"/>
          <w:w w:val="110"/>
        </w:rPr>
        <w:t xml:space="preserve"> </w:t>
      </w:r>
      <w:r>
        <w:rPr>
          <w:rFonts w:ascii="Times New Roman" w:hAnsi="Times New Roman" w:cs="Times New Roman"/>
          <w:w w:val="110"/>
        </w:rPr>
        <w:t>odszkodowawczą</w:t>
      </w:r>
      <w:r>
        <w:rPr>
          <w:rFonts w:ascii="Times New Roman" w:hAnsi="Times New Roman" w:cs="Times New Roman"/>
          <w:spacing w:val="-5"/>
          <w:w w:val="110"/>
        </w:rPr>
        <w:t xml:space="preserve"> </w:t>
      </w:r>
      <w:r>
        <w:rPr>
          <w:rFonts w:ascii="Times New Roman" w:hAnsi="Times New Roman" w:cs="Times New Roman"/>
          <w:w w:val="110"/>
        </w:rPr>
        <w:t>wobec</w:t>
      </w:r>
      <w:r>
        <w:rPr>
          <w:rFonts w:ascii="Times New Roman" w:hAnsi="Times New Roman" w:cs="Times New Roman"/>
          <w:spacing w:val="-16"/>
          <w:w w:val="110"/>
        </w:rPr>
        <w:t xml:space="preserve"> </w:t>
      </w:r>
      <w:r>
        <w:rPr>
          <w:rFonts w:ascii="Times New Roman" w:hAnsi="Times New Roman" w:cs="Times New Roman"/>
          <w:w w:val="110"/>
        </w:rPr>
        <w:t>osób</w:t>
      </w:r>
      <w:r>
        <w:rPr>
          <w:rFonts w:ascii="Times New Roman" w:hAnsi="Times New Roman" w:cs="Times New Roman"/>
          <w:spacing w:val="-19"/>
          <w:w w:val="110"/>
        </w:rPr>
        <w:t xml:space="preserve"> </w:t>
      </w:r>
      <w:r>
        <w:rPr>
          <w:rFonts w:ascii="Times New Roman" w:hAnsi="Times New Roman" w:cs="Times New Roman"/>
          <w:w w:val="110"/>
        </w:rPr>
        <w:t>trzecich</w:t>
      </w:r>
      <w:r>
        <w:rPr>
          <w:rFonts w:ascii="Times New Roman" w:hAnsi="Times New Roman" w:cs="Times New Roman"/>
          <w:spacing w:val="5"/>
          <w:w w:val="110"/>
        </w:rPr>
        <w:t xml:space="preserve"> </w:t>
      </w:r>
      <w:r>
        <w:rPr>
          <w:rFonts w:ascii="Times New Roman" w:hAnsi="Times New Roman" w:cs="Times New Roman"/>
          <w:w w:val="110"/>
        </w:rPr>
        <w:t>za</w:t>
      </w:r>
      <w:r>
        <w:rPr>
          <w:rFonts w:ascii="Times New Roman" w:hAnsi="Times New Roman" w:cs="Times New Roman"/>
          <w:spacing w:val="-14"/>
          <w:w w:val="110"/>
        </w:rPr>
        <w:t xml:space="preserve"> </w:t>
      </w:r>
      <w:r>
        <w:rPr>
          <w:rFonts w:ascii="Times New Roman" w:hAnsi="Times New Roman" w:cs="Times New Roman"/>
          <w:w w:val="110"/>
        </w:rPr>
        <w:t>szkody</w:t>
      </w:r>
      <w:r>
        <w:rPr>
          <w:rFonts w:ascii="Times New Roman" w:hAnsi="Times New Roman" w:cs="Times New Roman"/>
          <w:spacing w:val="-9"/>
          <w:w w:val="110"/>
        </w:rPr>
        <w:t xml:space="preserve"> </w:t>
      </w:r>
      <w:r>
        <w:rPr>
          <w:rFonts w:ascii="Times New Roman" w:hAnsi="Times New Roman" w:cs="Times New Roman"/>
          <w:w w:val="110"/>
        </w:rPr>
        <w:t>powstałe w związku z realizacją umowy, w tym wyrządzone przez osoby</w:t>
      </w:r>
      <w:r>
        <w:rPr>
          <w:rFonts w:ascii="Times New Roman" w:hAnsi="Times New Roman" w:cs="Times New Roman"/>
          <w:spacing w:val="5"/>
          <w:w w:val="110"/>
        </w:rPr>
        <w:t xml:space="preserve"> </w:t>
      </w:r>
      <w:r>
        <w:rPr>
          <w:rFonts w:ascii="Times New Roman" w:hAnsi="Times New Roman" w:cs="Times New Roman"/>
          <w:w w:val="110"/>
        </w:rPr>
        <w:t>realizujące specjalistyczne usługi opiekuńcze, w związku ze świadczeniem tych</w:t>
      </w:r>
      <w:r>
        <w:rPr>
          <w:rFonts w:ascii="Times New Roman" w:hAnsi="Times New Roman" w:cs="Times New Roman"/>
          <w:spacing w:val="12"/>
          <w:w w:val="110"/>
        </w:rPr>
        <w:t xml:space="preserve"> </w:t>
      </w:r>
      <w:r>
        <w:rPr>
          <w:rFonts w:ascii="Times New Roman" w:hAnsi="Times New Roman" w:cs="Times New Roman"/>
          <w:w w:val="110"/>
        </w:rPr>
        <w:t>usług.</w:t>
      </w:r>
    </w:p>
    <w:p w14:paraId="6F89E0B3" w14:textId="77777777" w:rsidR="00D14721" w:rsidRDefault="00D14721" w:rsidP="003F3648">
      <w:pPr>
        <w:widowControl w:val="0"/>
        <w:autoSpaceDE w:val="0"/>
        <w:autoSpaceDN w:val="0"/>
        <w:spacing w:before="9" w:after="0" w:line="276" w:lineRule="auto"/>
        <w:jc w:val="both"/>
        <w:rPr>
          <w:rFonts w:ascii="Times New Roman" w:eastAsia="Times New Roman" w:hAnsi="Times New Roman" w:cs="Times New Roman"/>
          <w:color w:val="000000" w:themeColor="text1"/>
        </w:rPr>
      </w:pPr>
    </w:p>
    <w:p w14:paraId="57DC69A3" w14:textId="77777777" w:rsidR="003F3648" w:rsidRDefault="003F3648" w:rsidP="003F3648">
      <w:pPr>
        <w:spacing w:after="0" w:line="276" w:lineRule="auto"/>
        <w:ind w:right="4"/>
        <w:jc w:val="both"/>
        <w:rPr>
          <w:rFonts w:ascii="Times New Roman" w:hAnsi="Times New Roman" w:cs="Times New Roman"/>
          <w:color w:val="000000" w:themeColor="text1"/>
          <w:w w:val="105"/>
        </w:rPr>
      </w:pPr>
    </w:p>
    <w:p w14:paraId="177E2226" w14:textId="3DCD7BDD" w:rsidR="00D14721" w:rsidRDefault="00D14721" w:rsidP="003F3648">
      <w:pPr>
        <w:spacing w:after="0" w:line="276" w:lineRule="auto"/>
        <w:ind w:left="3540" w:right="4" w:firstLine="708"/>
        <w:jc w:val="both"/>
        <w:rPr>
          <w:rFonts w:ascii="Times New Roman" w:hAnsi="Times New Roman" w:cs="Times New Roman"/>
          <w:b/>
          <w:color w:val="000000" w:themeColor="text1"/>
          <w:w w:val="105"/>
        </w:rPr>
      </w:pPr>
      <w:r>
        <w:rPr>
          <w:rFonts w:ascii="Times New Roman" w:hAnsi="Times New Roman" w:cs="Times New Roman"/>
          <w:color w:val="000000" w:themeColor="text1"/>
          <w:w w:val="105"/>
        </w:rPr>
        <w:t xml:space="preserve">§ </w:t>
      </w:r>
      <w:r>
        <w:rPr>
          <w:rFonts w:ascii="Times New Roman" w:hAnsi="Times New Roman" w:cs="Times New Roman"/>
          <w:b/>
          <w:color w:val="000000" w:themeColor="text1"/>
          <w:w w:val="105"/>
        </w:rPr>
        <w:t>12.</w:t>
      </w:r>
    </w:p>
    <w:p w14:paraId="0F15AB79" w14:textId="77777777" w:rsidR="003F3648" w:rsidRDefault="003F3648" w:rsidP="003F3648">
      <w:pPr>
        <w:spacing w:after="0" w:line="276" w:lineRule="auto"/>
        <w:ind w:left="3540" w:right="4" w:firstLine="708"/>
        <w:jc w:val="both"/>
        <w:rPr>
          <w:rFonts w:ascii="Times New Roman" w:hAnsi="Times New Roman" w:cs="Times New Roman"/>
          <w:b/>
          <w:color w:val="000000" w:themeColor="text1"/>
        </w:rPr>
      </w:pPr>
    </w:p>
    <w:p w14:paraId="5CF0CDAA" w14:textId="77777777" w:rsidR="00D14721" w:rsidRDefault="00D14721" w:rsidP="003F3648">
      <w:pPr>
        <w:widowControl w:val="0"/>
        <w:numPr>
          <w:ilvl w:val="0"/>
          <w:numId w:val="38"/>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10"/>
        </w:rPr>
        <w:lastRenderedPageBreak/>
        <w:t xml:space="preserve">Wykonawca ponosi pełną odpowiedzialność za ochronę poufności </w:t>
      </w:r>
      <w:r>
        <w:rPr>
          <w:rFonts w:ascii="Times New Roman" w:eastAsia="Times New Roman" w:hAnsi="Times New Roman" w:cs="Times New Roman"/>
          <w:w w:val="110"/>
        </w:rPr>
        <w:br/>
        <w:t>i bezpieczeństwo danych osobowych osób objętych usługami.</w:t>
      </w:r>
    </w:p>
    <w:p w14:paraId="1D0EE600" w14:textId="77777777" w:rsidR="00D14721" w:rsidRDefault="00D14721" w:rsidP="003F3648">
      <w:pPr>
        <w:pStyle w:val="Akapitzlist"/>
        <w:widowControl w:val="0"/>
        <w:numPr>
          <w:ilvl w:val="0"/>
          <w:numId w:val="38"/>
        </w:numPr>
        <w:autoSpaceDE w:val="0"/>
        <w:autoSpaceDN w:val="0"/>
        <w:spacing w:before="120" w:after="120"/>
        <w:jc w:val="both"/>
        <w:rPr>
          <w:rFonts w:ascii="Times New Roman" w:hAnsi="Times New Roman"/>
        </w:rPr>
      </w:pPr>
      <w:r>
        <w:rPr>
          <w:rFonts w:ascii="Times New Roman" w:hAnsi="Times New Roman"/>
          <w:w w:val="110"/>
        </w:rPr>
        <w:t>Wykonawca zobowiąże pisemnie osoby wyznaczone do realizacji przedmiotu Umowy</w:t>
      </w:r>
      <w:r>
        <w:rPr>
          <w:rFonts w:ascii="Times New Roman" w:hAnsi="Times New Roman"/>
          <w:spacing w:val="4"/>
          <w:w w:val="110"/>
        </w:rPr>
        <w:t xml:space="preserve"> </w:t>
      </w:r>
      <w:r>
        <w:rPr>
          <w:rFonts w:ascii="Times New Roman" w:hAnsi="Times New Roman"/>
          <w:w w:val="110"/>
        </w:rPr>
        <w:t>do zachowania tajemnicy służbowej wobec informacji i danych osobowych pozyskanych w trakcie realizacji umowy.</w:t>
      </w:r>
    </w:p>
    <w:p w14:paraId="5F9A4F69" w14:textId="77777777" w:rsidR="00D14721" w:rsidRDefault="00D14721" w:rsidP="003F3648">
      <w:pPr>
        <w:pStyle w:val="Akapitzlist"/>
        <w:widowControl w:val="0"/>
        <w:numPr>
          <w:ilvl w:val="0"/>
          <w:numId w:val="38"/>
        </w:numPr>
        <w:autoSpaceDE w:val="0"/>
        <w:autoSpaceDN w:val="0"/>
        <w:spacing w:before="7" w:after="0"/>
        <w:jc w:val="both"/>
        <w:rPr>
          <w:rFonts w:ascii="Times New Roman" w:hAnsi="Times New Roman"/>
          <w:color w:val="000000" w:themeColor="text1"/>
        </w:rPr>
      </w:pPr>
      <w:r>
        <w:rPr>
          <w:rFonts w:ascii="Times New Roman" w:hAnsi="Times New Roman"/>
          <w:w w:val="110"/>
        </w:rPr>
        <w:t xml:space="preserve">W celu prawidłowego wykonania przez Wykonawcę obowiązków wynikających </w:t>
      </w:r>
      <w:r>
        <w:rPr>
          <w:rFonts w:ascii="Times New Roman" w:hAnsi="Times New Roman"/>
          <w:w w:val="110"/>
        </w:rPr>
        <w:br/>
        <w:t>z</w:t>
      </w:r>
      <w:r>
        <w:rPr>
          <w:rFonts w:ascii="Times New Roman" w:hAnsi="Times New Roman"/>
          <w:spacing w:val="-10"/>
          <w:w w:val="110"/>
        </w:rPr>
        <w:t xml:space="preserve"> </w:t>
      </w:r>
      <w:r>
        <w:rPr>
          <w:rFonts w:ascii="Times New Roman" w:hAnsi="Times New Roman"/>
          <w:w w:val="110"/>
        </w:rPr>
        <w:t>Umowy i wyłącznie w zakresie niezbędnym dla wykonania przez Wykonawcę takich obowiązków, Zamawiający powierzy Wykonawcy przetwarzanie danych osobowych klientów MOPS w Sopocie na podstawie odrębnej umowy.</w:t>
      </w:r>
    </w:p>
    <w:p w14:paraId="3DE55EF0" w14:textId="77777777" w:rsidR="00AF79A7" w:rsidRDefault="00AF79A7" w:rsidP="003F3648">
      <w:pPr>
        <w:spacing w:after="0" w:line="276" w:lineRule="auto"/>
        <w:ind w:right="4"/>
        <w:jc w:val="both"/>
        <w:rPr>
          <w:rFonts w:ascii="Times New Roman" w:hAnsi="Times New Roman" w:cs="Times New Roman"/>
          <w:color w:val="000000" w:themeColor="text1"/>
          <w:w w:val="105"/>
        </w:rPr>
      </w:pPr>
    </w:p>
    <w:p w14:paraId="2377F754" w14:textId="77777777" w:rsidR="00D14721" w:rsidRDefault="00D14721" w:rsidP="003F3648">
      <w:pPr>
        <w:spacing w:after="0" w:line="276" w:lineRule="auto"/>
        <w:ind w:left="3540" w:right="4" w:firstLine="708"/>
        <w:jc w:val="both"/>
        <w:rPr>
          <w:rFonts w:ascii="Times New Roman" w:hAnsi="Times New Roman" w:cs="Times New Roman"/>
          <w:b/>
          <w:color w:val="000000" w:themeColor="text1"/>
          <w:w w:val="105"/>
        </w:rPr>
      </w:pPr>
      <w:r>
        <w:rPr>
          <w:rFonts w:ascii="Times New Roman" w:hAnsi="Times New Roman" w:cs="Times New Roman"/>
          <w:color w:val="000000" w:themeColor="text1"/>
          <w:w w:val="105"/>
        </w:rPr>
        <w:t xml:space="preserve">§ </w:t>
      </w:r>
      <w:r>
        <w:rPr>
          <w:rFonts w:ascii="Times New Roman" w:hAnsi="Times New Roman" w:cs="Times New Roman"/>
          <w:b/>
          <w:color w:val="000000" w:themeColor="text1"/>
          <w:w w:val="105"/>
        </w:rPr>
        <w:t>13.</w:t>
      </w:r>
    </w:p>
    <w:p w14:paraId="4C5818B2" w14:textId="77777777" w:rsidR="00AF79A7" w:rsidRDefault="00AF79A7" w:rsidP="003F3648">
      <w:pPr>
        <w:spacing w:after="0" w:line="276" w:lineRule="auto"/>
        <w:ind w:right="4"/>
        <w:jc w:val="both"/>
        <w:rPr>
          <w:rFonts w:ascii="Times New Roman" w:hAnsi="Times New Roman" w:cs="Times New Roman"/>
          <w:color w:val="000000" w:themeColor="text1"/>
        </w:rPr>
      </w:pPr>
    </w:p>
    <w:p w14:paraId="6AB853EE" w14:textId="77777777" w:rsidR="00D14721" w:rsidRDefault="00D14721" w:rsidP="003F3648">
      <w:pPr>
        <w:widowControl w:val="0"/>
        <w:numPr>
          <w:ilvl w:val="0"/>
          <w:numId w:val="39"/>
        </w:numPr>
        <w:autoSpaceDE w:val="0"/>
        <w:autoSpaceDN w:val="0"/>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w w:val="105"/>
        </w:rPr>
        <w:t>Umowa zostaje zawarta na okres od 01.01.202</w:t>
      </w:r>
      <w:r w:rsidR="00AF79A7">
        <w:rPr>
          <w:rFonts w:ascii="Times New Roman" w:eastAsia="Times New Roman" w:hAnsi="Times New Roman" w:cs="Times New Roman"/>
          <w:w w:val="105"/>
        </w:rPr>
        <w:t>1</w:t>
      </w:r>
      <w:r>
        <w:rPr>
          <w:rFonts w:ascii="Times New Roman" w:eastAsia="Times New Roman" w:hAnsi="Times New Roman" w:cs="Times New Roman"/>
          <w:w w:val="105"/>
        </w:rPr>
        <w:t xml:space="preserve"> r. do 31.12.202</w:t>
      </w:r>
      <w:r w:rsidR="00AF79A7">
        <w:rPr>
          <w:rFonts w:ascii="Times New Roman" w:eastAsia="Times New Roman" w:hAnsi="Times New Roman" w:cs="Times New Roman"/>
          <w:w w:val="105"/>
        </w:rPr>
        <w:t>1</w:t>
      </w:r>
      <w:r>
        <w:rPr>
          <w:rFonts w:ascii="Times New Roman" w:eastAsia="Times New Roman" w:hAnsi="Times New Roman" w:cs="Times New Roman"/>
          <w:w w:val="105"/>
        </w:rPr>
        <w:t xml:space="preserve"> r.</w:t>
      </w:r>
    </w:p>
    <w:p w14:paraId="3C78C78C" w14:textId="77777777" w:rsidR="00D14721" w:rsidRDefault="00D14721" w:rsidP="003F3648">
      <w:pPr>
        <w:pStyle w:val="Akapitzlist"/>
        <w:widowControl w:val="0"/>
        <w:numPr>
          <w:ilvl w:val="0"/>
          <w:numId w:val="39"/>
        </w:numPr>
        <w:autoSpaceDE w:val="0"/>
        <w:autoSpaceDN w:val="0"/>
        <w:spacing w:before="120" w:after="120"/>
        <w:jc w:val="both"/>
        <w:rPr>
          <w:rFonts w:ascii="Times New Roman" w:hAnsi="Times New Roman"/>
        </w:rPr>
      </w:pPr>
      <w:r>
        <w:rPr>
          <w:rFonts w:ascii="Times New Roman" w:hAnsi="Times New Roman"/>
          <w:w w:val="110"/>
        </w:rPr>
        <w:t xml:space="preserve">Umowa może być rozwiązana przez każdą ze Stron w formie pisemnej, </w:t>
      </w:r>
      <w:r>
        <w:rPr>
          <w:rFonts w:ascii="Times New Roman" w:hAnsi="Times New Roman"/>
          <w:w w:val="110"/>
        </w:rPr>
        <w:br/>
        <w:t>z</w:t>
      </w:r>
      <w:r>
        <w:rPr>
          <w:rFonts w:ascii="Times New Roman" w:hAnsi="Times New Roman"/>
          <w:spacing w:val="2"/>
          <w:w w:val="110"/>
        </w:rPr>
        <w:t xml:space="preserve"> </w:t>
      </w:r>
      <w:r>
        <w:rPr>
          <w:rFonts w:ascii="Times New Roman" w:hAnsi="Times New Roman"/>
          <w:w w:val="110"/>
        </w:rPr>
        <w:t>zachowaniem miesięcznego okresu wypowiedzenia, ze skutkiem na ostatni dzień miesiąca kalendarzowego.</w:t>
      </w:r>
    </w:p>
    <w:p w14:paraId="008C29E5" w14:textId="77777777" w:rsidR="00D14721" w:rsidRDefault="00D14721" w:rsidP="003F3648">
      <w:pPr>
        <w:pStyle w:val="Akapitzlist"/>
        <w:widowControl w:val="0"/>
        <w:numPr>
          <w:ilvl w:val="0"/>
          <w:numId w:val="39"/>
        </w:numPr>
        <w:autoSpaceDE w:val="0"/>
        <w:autoSpaceDN w:val="0"/>
        <w:spacing w:before="120" w:after="120"/>
        <w:jc w:val="both"/>
        <w:rPr>
          <w:rFonts w:ascii="Times New Roman" w:hAnsi="Times New Roman"/>
        </w:rPr>
      </w:pPr>
      <w:r>
        <w:rPr>
          <w:rFonts w:ascii="Times New Roman" w:hAnsi="Times New Roman"/>
          <w:w w:val="110"/>
        </w:rPr>
        <w:t xml:space="preserve">Zamawiający może odstąpić od umowy ze skutkiem natychmiastowym </w:t>
      </w:r>
      <w:r>
        <w:rPr>
          <w:rFonts w:ascii="Times New Roman" w:hAnsi="Times New Roman"/>
          <w:w w:val="110"/>
        </w:rPr>
        <w:br/>
        <w:t>w przypadku stwierdzenia nienależytego wykonywania bądź nie wykonywania umowy przez Wykonawcę, bez możliwości dochodzenia przez Wykonawcę jakiegokolwiek odszkodowania z tego</w:t>
      </w:r>
      <w:r>
        <w:rPr>
          <w:rFonts w:ascii="Times New Roman" w:hAnsi="Times New Roman"/>
          <w:spacing w:val="15"/>
          <w:w w:val="110"/>
        </w:rPr>
        <w:t xml:space="preserve"> </w:t>
      </w:r>
      <w:r>
        <w:rPr>
          <w:rFonts w:ascii="Times New Roman" w:hAnsi="Times New Roman"/>
          <w:w w:val="110"/>
        </w:rPr>
        <w:t>tytułu.</w:t>
      </w:r>
    </w:p>
    <w:p w14:paraId="1C2FD61D" w14:textId="77777777" w:rsidR="00D14721" w:rsidRDefault="00D14721" w:rsidP="003F3648">
      <w:pPr>
        <w:pStyle w:val="Akapitzlist"/>
        <w:widowControl w:val="0"/>
        <w:numPr>
          <w:ilvl w:val="0"/>
          <w:numId w:val="39"/>
        </w:numPr>
        <w:autoSpaceDE w:val="0"/>
        <w:autoSpaceDN w:val="0"/>
        <w:spacing w:before="120" w:after="120"/>
        <w:jc w:val="both"/>
        <w:rPr>
          <w:rFonts w:ascii="Times New Roman" w:hAnsi="Times New Roman"/>
        </w:rPr>
      </w:pPr>
      <w:r>
        <w:rPr>
          <w:noProof/>
          <w:lang w:eastAsia="pl-PL"/>
        </w:rPr>
        <mc:AlternateContent>
          <mc:Choice Requires="wps">
            <w:drawing>
              <wp:anchor distT="4294967295" distB="4294967295" distL="114299" distR="114299" simplePos="0" relativeHeight="251660288" behindDoc="0" locked="0" layoutInCell="1" allowOverlap="1" wp14:anchorId="656F8977" wp14:editId="02F99797">
                <wp:simplePos x="0" y="0"/>
                <wp:positionH relativeFrom="page">
                  <wp:posOffset>7486650</wp:posOffset>
                </wp:positionH>
                <wp:positionV relativeFrom="paragraph">
                  <wp:posOffset>2294890</wp:posOffset>
                </wp:positionV>
                <wp:extent cx="0" cy="0"/>
                <wp:effectExtent l="0" t="0" r="0" b="0"/>
                <wp:wrapNone/>
                <wp:docPr id="444" name="Łącznik prosty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4572">
                          <a:solidFill>
                            <a:srgbClr val="A3A3A8"/>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0E0EC3" id="Łącznik prosty 444"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589.5pt,180.7pt" to="589.5pt,1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" strokecolor="#a3a3a8" strokeweight=".36pt">
                <w10:wrap anchorx="page"/>
              </v:line>
            </w:pict>
          </mc:Fallback>
        </mc:AlternateContent>
      </w:r>
      <w:r>
        <w:rPr>
          <w:rFonts w:ascii="Times New Roman" w:hAnsi="Times New Roman"/>
          <w:w w:val="110"/>
        </w:rPr>
        <w:t>Zamawiający dopuszcza możliwość zmiany postanowień zawartej umowy na uzasadniony wniosek Wykonawcy / Zamawiającego. Dokonywanie zmian jest możliwe o ile wynika to z okoliczności, których, pomimo zachowania należytej staranności, nie można było przewidzieć w chwili zawarcia umowy i zmiany takie są niezależne od woli stron umowy lub są korzystne albo neutralne dla Zamawiającego:</w:t>
      </w:r>
    </w:p>
    <w:p w14:paraId="7235D88C" w14:textId="77777777" w:rsidR="00D14721" w:rsidRDefault="00D14721" w:rsidP="003F3648">
      <w:pPr>
        <w:widowControl w:val="0"/>
        <w:numPr>
          <w:ilvl w:val="0"/>
          <w:numId w:val="40"/>
        </w:numPr>
        <w:autoSpaceDE w:val="0"/>
        <w:autoSpaceDN w:val="0"/>
        <w:spacing w:before="120" w:after="120" w:line="276" w:lineRule="auto"/>
        <w:ind w:right="136"/>
        <w:jc w:val="both"/>
        <w:outlineLvl w:val="1"/>
        <w:rPr>
          <w:rFonts w:ascii="Times New Roman" w:eastAsia="Times New Roman" w:hAnsi="Times New Roman" w:cs="Times New Roman"/>
        </w:rPr>
      </w:pPr>
      <w:r>
        <w:rPr>
          <w:rFonts w:ascii="Times New Roman" w:eastAsia="Times New Roman" w:hAnsi="Times New Roman" w:cs="Times New Roman"/>
          <w:w w:val="110"/>
        </w:rPr>
        <w:t xml:space="preserve">w szczególności możliwa jest zmiana osób wymienionych w Wykazie osób, stanowiącym załącznik nr 3 do umowy, z zastrzeżeniem, że nowe osoby muszą posiadać co najmniej takie same kwalifikacje, doświadczenie </w:t>
      </w:r>
      <w:r>
        <w:rPr>
          <w:rFonts w:ascii="Times New Roman" w:eastAsia="Times New Roman" w:hAnsi="Times New Roman" w:cs="Times New Roman"/>
          <w:w w:val="110"/>
        </w:rPr>
        <w:br/>
        <w:t xml:space="preserve">i uprawnienia zawodowe jak osoby, które są zastępowane. O dokonanej zmianie Wykonawca jest zobowiązany poinformować Zamawiającego </w:t>
      </w:r>
      <w:r>
        <w:rPr>
          <w:rFonts w:ascii="Times New Roman" w:eastAsia="Times New Roman" w:hAnsi="Times New Roman" w:cs="Times New Roman"/>
          <w:w w:val="110"/>
        </w:rPr>
        <w:br/>
        <w:t>w terminie do 30</w:t>
      </w:r>
      <w:r>
        <w:rPr>
          <w:rFonts w:ascii="Times New Roman" w:eastAsia="Times New Roman" w:hAnsi="Times New Roman" w:cs="Times New Roman"/>
          <w:spacing w:val="-13"/>
          <w:w w:val="110"/>
        </w:rPr>
        <w:t xml:space="preserve"> </w:t>
      </w:r>
      <w:r>
        <w:rPr>
          <w:rFonts w:ascii="Times New Roman" w:eastAsia="Times New Roman" w:hAnsi="Times New Roman" w:cs="Times New Roman"/>
          <w:w w:val="110"/>
        </w:rPr>
        <w:t>dni</w:t>
      </w:r>
      <w:r>
        <w:rPr>
          <w:rFonts w:ascii="Times New Roman" w:eastAsia="Times New Roman" w:hAnsi="Times New Roman" w:cs="Times New Roman"/>
          <w:spacing w:val="-12"/>
          <w:w w:val="110"/>
        </w:rPr>
        <w:t xml:space="preserve"> </w:t>
      </w:r>
      <w:r>
        <w:rPr>
          <w:rFonts w:ascii="Times New Roman" w:eastAsia="Times New Roman" w:hAnsi="Times New Roman" w:cs="Times New Roman"/>
          <w:w w:val="110"/>
        </w:rPr>
        <w:t>od</w:t>
      </w:r>
      <w:r>
        <w:rPr>
          <w:rFonts w:ascii="Times New Roman" w:eastAsia="Times New Roman" w:hAnsi="Times New Roman" w:cs="Times New Roman"/>
          <w:spacing w:val="-13"/>
          <w:w w:val="110"/>
        </w:rPr>
        <w:t xml:space="preserve"> </w:t>
      </w:r>
      <w:r>
        <w:rPr>
          <w:rFonts w:ascii="Times New Roman" w:eastAsia="Times New Roman" w:hAnsi="Times New Roman" w:cs="Times New Roman"/>
          <w:w w:val="110"/>
        </w:rPr>
        <w:t>jej</w:t>
      </w:r>
      <w:r>
        <w:rPr>
          <w:rFonts w:ascii="Times New Roman" w:eastAsia="Times New Roman" w:hAnsi="Times New Roman" w:cs="Times New Roman"/>
          <w:spacing w:val="1"/>
          <w:w w:val="110"/>
        </w:rPr>
        <w:t xml:space="preserve"> </w:t>
      </w:r>
      <w:r>
        <w:rPr>
          <w:rFonts w:ascii="Times New Roman" w:eastAsia="Times New Roman" w:hAnsi="Times New Roman" w:cs="Times New Roman"/>
          <w:w w:val="110"/>
        </w:rPr>
        <w:t>wprowadzenia</w:t>
      </w:r>
      <w:r>
        <w:rPr>
          <w:rFonts w:ascii="Times New Roman" w:eastAsia="Times New Roman" w:hAnsi="Times New Roman" w:cs="Times New Roman"/>
          <w:spacing w:val="-23"/>
          <w:w w:val="110"/>
        </w:rPr>
        <w:t xml:space="preserve"> </w:t>
      </w:r>
      <w:r>
        <w:rPr>
          <w:rFonts w:ascii="Times New Roman" w:eastAsia="Times New Roman" w:hAnsi="Times New Roman" w:cs="Times New Roman"/>
          <w:w w:val="110"/>
        </w:rPr>
        <w:t>.</w:t>
      </w:r>
    </w:p>
    <w:p w14:paraId="16C1592D" w14:textId="77777777" w:rsidR="00D14721" w:rsidRDefault="00D14721" w:rsidP="003F3648">
      <w:pPr>
        <w:pStyle w:val="Akapitzlist"/>
        <w:widowControl w:val="0"/>
        <w:numPr>
          <w:ilvl w:val="0"/>
          <w:numId w:val="39"/>
        </w:numPr>
        <w:tabs>
          <w:tab w:val="left" w:pos="0"/>
        </w:tabs>
        <w:autoSpaceDE w:val="0"/>
        <w:autoSpaceDN w:val="0"/>
        <w:spacing w:before="73" w:after="120"/>
        <w:ind w:right="111"/>
        <w:jc w:val="both"/>
        <w:outlineLvl w:val="1"/>
        <w:rPr>
          <w:rFonts w:ascii="Times New Roman" w:hAnsi="Times New Roman"/>
          <w:color w:val="000000" w:themeColor="text1"/>
        </w:rPr>
      </w:pPr>
      <w:r>
        <w:rPr>
          <w:rFonts w:ascii="Times New Roman" w:hAnsi="Times New Roman"/>
          <w:color w:val="000000" w:themeColor="text1"/>
        </w:rPr>
        <w:t>W przypadku wystąpienia istotnej zmiany okoliczności powodującej, że wykonanie umowy nie będzie</w:t>
      </w:r>
      <w:r>
        <w:rPr>
          <w:rFonts w:ascii="Times New Roman" w:hAnsi="Times New Roman"/>
          <w:color w:val="000000" w:themeColor="text1"/>
          <w:spacing w:val="-31"/>
        </w:rPr>
        <w:t xml:space="preserve"> </w:t>
      </w:r>
      <w:r>
        <w:rPr>
          <w:rFonts w:ascii="Times New Roman" w:hAnsi="Times New Roman"/>
          <w:color w:val="000000" w:themeColor="text1"/>
        </w:rPr>
        <w:t>leżało</w:t>
      </w:r>
      <w:r>
        <w:rPr>
          <w:rFonts w:ascii="Times New Roman" w:hAnsi="Times New Roman"/>
          <w:color w:val="000000" w:themeColor="text1"/>
          <w:spacing w:val="-29"/>
        </w:rPr>
        <w:t xml:space="preserve"> </w:t>
      </w:r>
      <w:r>
        <w:rPr>
          <w:rFonts w:ascii="Times New Roman" w:hAnsi="Times New Roman"/>
          <w:color w:val="000000" w:themeColor="text1"/>
        </w:rPr>
        <w:t>w</w:t>
      </w:r>
      <w:r>
        <w:rPr>
          <w:rFonts w:ascii="Times New Roman" w:hAnsi="Times New Roman"/>
          <w:color w:val="000000" w:themeColor="text1"/>
          <w:spacing w:val="-32"/>
        </w:rPr>
        <w:t xml:space="preserve"> </w:t>
      </w:r>
      <w:r>
        <w:rPr>
          <w:rFonts w:ascii="Times New Roman" w:hAnsi="Times New Roman"/>
          <w:color w:val="000000" w:themeColor="text1"/>
        </w:rPr>
        <w:t>interesie</w:t>
      </w:r>
      <w:r>
        <w:rPr>
          <w:rFonts w:ascii="Times New Roman" w:hAnsi="Times New Roman"/>
          <w:color w:val="000000" w:themeColor="text1"/>
          <w:spacing w:val="-25"/>
        </w:rPr>
        <w:t xml:space="preserve"> </w:t>
      </w:r>
      <w:r>
        <w:rPr>
          <w:rFonts w:ascii="Times New Roman" w:hAnsi="Times New Roman"/>
          <w:color w:val="000000" w:themeColor="text1"/>
        </w:rPr>
        <w:t>publicznym,</w:t>
      </w:r>
      <w:r>
        <w:rPr>
          <w:rFonts w:ascii="Times New Roman" w:hAnsi="Times New Roman"/>
          <w:color w:val="000000" w:themeColor="text1"/>
          <w:spacing w:val="-27"/>
        </w:rPr>
        <w:t xml:space="preserve"> </w:t>
      </w:r>
      <w:r>
        <w:rPr>
          <w:rFonts w:ascii="Times New Roman" w:hAnsi="Times New Roman"/>
          <w:color w:val="000000" w:themeColor="text1"/>
          <w:spacing w:val="-6"/>
        </w:rPr>
        <w:t>czego</w:t>
      </w:r>
      <w:r>
        <w:rPr>
          <w:rFonts w:ascii="Times New Roman" w:hAnsi="Times New Roman"/>
          <w:color w:val="000000" w:themeColor="text1"/>
          <w:spacing w:val="-42"/>
        </w:rPr>
        <w:t xml:space="preserve"> </w:t>
      </w:r>
      <w:r>
        <w:rPr>
          <w:rFonts w:ascii="Times New Roman" w:hAnsi="Times New Roman"/>
          <w:color w:val="000000" w:themeColor="text1"/>
        </w:rPr>
        <w:t>nie</w:t>
      </w:r>
      <w:r>
        <w:rPr>
          <w:rFonts w:ascii="Times New Roman" w:hAnsi="Times New Roman"/>
          <w:color w:val="000000" w:themeColor="text1"/>
          <w:spacing w:val="-32"/>
        </w:rPr>
        <w:t xml:space="preserve"> </w:t>
      </w:r>
      <w:r>
        <w:rPr>
          <w:rFonts w:ascii="Times New Roman" w:hAnsi="Times New Roman"/>
          <w:color w:val="000000" w:themeColor="text1"/>
        </w:rPr>
        <w:t>można</w:t>
      </w:r>
      <w:r>
        <w:rPr>
          <w:rFonts w:ascii="Times New Roman" w:hAnsi="Times New Roman"/>
          <w:color w:val="000000" w:themeColor="text1"/>
          <w:spacing w:val="-25"/>
        </w:rPr>
        <w:t xml:space="preserve"> </w:t>
      </w:r>
      <w:r>
        <w:rPr>
          <w:rFonts w:ascii="Times New Roman" w:hAnsi="Times New Roman"/>
          <w:color w:val="000000" w:themeColor="text1"/>
        </w:rPr>
        <w:t>było</w:t>
      </w:r>
      <w:r>
        <w:rPr>
          <w:rFonts w:ascii="Times New Roman" w:hAnsi="Times New Roman"/>
          <w:color w:val="000000" w:themeColor="text1"/>
          <w:spacing w:val="-33"/>
        </w:rPr>
        <w:t xml:space="preserve"> </w:t>
      </w:r>
      <w:r>
        <w:rPr>
          <w:rFonts w:ascii="Times New Roman" w:hAnsi="Times New Roman"/>
          <w:color w:val="000000" w:themeColor="text1"/>
        </w:rPr>
        <w:t>przewidzieć</w:t>
      </w:r>
      <w:r>
        <w:rPr>
          <w:rFonts w:ascii="Times New Roman" w:hAnsi="Times New Roman"/>
          <w:color w:val="000000" w:themeColor="text1"/>
          <w:spacing w:val="-27"/>
        </w:rPr>
        <w:t xml:space="preserve"> </w:t>
      </w:r>
      <w:r>
        <w:rPr>
          <w:rFonts w:ascii="Times New Roman" w:hAnsi="Times New Roman"/>
          <w:color w:val="000000" w:themeColor="text1"/>
        </w:rPr>
        <w:t>w</w:t>
      </w:r>
      <w:r>
        <w:rPr>
          <w:rFonts w:ascii="Times New Roman" w:hAnsi="Times New Roman"/>
          <w:color w:val="000000" w:themeColor="text1"/>
          <w:spacing w:val="-37"/>
        </w:rPr>
        <w:t xml:space="preserve"> </w:t>
      </w:r>
      <w:r>
        <w:rPr>
          <w:rFonts w:ascii="Times New Roman" w:hAnsi="Times New Roman"/>
          <w:color w:val="000000" w:themeColor="text1"/>
        </w:rPr>
        <w:t>chwili</w:t>
      </w:r>
      <w:r>
        <w:rPr>
          <w:rFonts w:ascii="Times New Roman" w:hAnsi="Times New Roman"/>
          <w:color w:val="000000" w:themeColor="text1"/>
          <w:spacing w:val="-30"/>
        </w:rPr>
        <w:t xml:space="preserve"> </w:t>
      </w:r>
      <w:r>
        <w:rPr>
          <w:rFonts w:ascii="Times New Roman" w:hAnsi="Times New Roman"/>
          <w:color w:val="000000" w:themeColor="text1"/>
        </w:rPr>
        <w:t>zawarcia</w:t>
      </w:r>
      <w:r>
        <w:rPr>
          <w:rFonts w:ascii="Times New Roman" w:hAnsi="Times New Roman"/>
          <w:color w:val="000000" w:themeColor="text1"/>
          <w:spacing w:val="-26"/>
        </w:rPr>
        <w:t xml:space="preserve"> </w:t>
      </w:r>
      <w:r>
        <w:rPr>
          <w:rFonts w:ascii="Times New Roman" w:hAnsi="Times New Roman"/>
          <w:color w:val="000000" w:themeColor="text1"/>
          <w:spacing w:val="-4"/>
        </w:rPr>
        <w:t xml:space="preserve">umowy, </w:t>
      </w:r>
      <w:r>
        <w:rPr>
          <w:rFonts w:ascii="Times New Roman" w:hAnsi="Times New Roman"/>
          <w:color w:val="000000" w:themeColor="text1"/>
        </w:rPr>
        <w:t>lub</w:t>
      </w:r>
      <w:r>
        <w:rPr>
          <w:rFonts w:ascii="Times New Roman" w:hAnsi="Times New Roman"/>
          <w:color w:val="000000" w:themeColor="text1"/>
          <w:spacing w:val="-32"/>
        </w:rPr>
        <w:t xml:space="preserve"> </w:t>
      </w:r>
      <w:r>
        <w:rPr>
          <w:rFonts w:ascii="Times New Roman" w:hAnsi="Times New Roman"/>
          <w:color w:val="000000" w:themeColor="text1"/>
        </w:rPr>
        <w:t>w</w:t>
      </w:r>
      <w:r>
        <w:rPr>
          <w:rFonts w:ascii="Times New Roman" w:hAnsi="Times New Roman"/>
          <w:color w:val="000000" w:themeColor="text1"/>
          <w:spacing w:val="-28"/>
        </w:rPr>
        <w:t xml:space="preserve"> </w:t>
      </w:r>
      <w:r>
        <w:rPr>
          <w:rFonts w:ascii="Times New Roman" w:hAnsi="Times New Roman"/>
          <w:color w:val="000000" w:themeColor="text1"/>
        </w:rPr>
        <w:t>przypadku</w:t>
      </w:r>
      <w:r>
        <w:rPr>
          <w:rFonts w:ascii="Times New Roman" w:hAnsi="Times New Roman"/>
          <w:color w:val="000000" w:themeColor="text1"/>
          <w:spacing w:val="-18"/>
        </w:rPr>
        <w:t xml:space="preserve"> </w:t>
      </w:r>
      <w:r>
        <w:rPr>
          <w:rFonts w:ascii="Times New Roman" w:hAnsi="Times New Roman"/>
          <w:color w:val="000000" w:themeColor="text1"/>
        </w:rPr>
        <w:t>wystąpienia</w:t>
      </w:r>
      <w:r>
        <w:rPr>
          <w:rFonts w:ascii="Times New Roman" w:hAnsi="Times New Roman"/>
          <w:color w:val="000000" w:themeColor="text1"/>
          <w:spacing w:val="-21"/>
        </w:rPr>
        <w:t xml:space="preserve"> </w:t>
      </w:r>
      <w:r>
        <w:rPr>
          <w:rFonts w:ascii="Times New Roman" w:hAnsi="Times New Roman"/>
          <w:color w:val="000000" w:themeColor="text1"/>
        </w:rPr>
        <w:t>okoliczności,</w:t>
      </w:r>
      <w:r>
        <w:rPr>
          <w:rFonts w:ascii="Times New Roman" w:hAnsi="Times New Roman"/>
          <w:color w:val="000000" w:themeColor="text1"/>
          <w:spacing w:val="-23"/>
        </w:rPr>
        <w:t xml:space="preserve"> </w:t>
      </w:r>
      <w:r>
        <w:rPr>
          <w:rFonts w:ascii="Times New Roman" w:hAnsi="Times New Roman"/>
          <w:color w:val="000000" w:themeColor="text1"/>
        </w:rPr>
        <w:t>za</w:t>
      </w:r>
      <w:r>
        <w:rPr>
          <w:rFonts w:ascii="Times New Roman" w:hAnsi="Times New Roman"/>
          <w:color w:val="000000" w:themeColor="text1"/>
          <w:spacing w:val="-25"/>
        </w:rPr>
        <w:t xml:space="preserve"> </w:t>
      </w:r>
      <w:r>
        <w:rPr>
          <w:rFonts w:ascii="Times New Roman" w:hAnsi="Times New Roman"/>
          <w:color w:val="000000" w:themeColor="text1"/>
        </w:rPr>
        <w:t>które</w:t>
      </w:r>
      <w:r>
        <w:rPr>
          <w:rFonts w:ascii="Times New Roman" w:hAnsi="Times New Roman"/>
          <w:color w:val="000000" w:themeColor="text1"/>
          <w:spacing w:val="-27"/>
        </w:rPr>
        <w:t xml:space="preserve"> </w:t>
      </w:r>
      <w:r>
        <w:rPr>
          <w:rFonts w:ascii="Times New Roman" w:hAnsi="Times New Roman"/>
          <w:color w:val="000000" w:themeColor="text1"/>
        </w:rPr>
        <w:t>Strony</w:t>
      </w:r>
      <w:r>
        <w:rPr>
          <w:rFonts w:ascii="Times New Roman" w:hAnsi="Times New Roman"/>
          <w:color w:val="000000" w:themeColor="text1"/>
          <w:spacing w:val="-25"/>
        </w:rPr>
        <w:t xml:space="preserve"> </w:t>
      </w:r>
      <w:r>
        <w:rPr>
          <w:rFonts w:ascii="Times New Roman" w:hAnsi="Times New Roman"/>
          <w:color w:val="000000" w:themeColor="text1"/>
        </w:rPr>
        <w:t>nie</w:t>
      </w:r>
      <w:r>
        <w:rPr>
          <w:rFonts w:ascii="Times New Roman" w:hAnsi="Times New Roman"/>
          <w:color w:val="000000" w:themeColor="text1"/>
          <w:spacing w:val="-30"/>
        </w:rPr>
        <w:t xml:space="preserve"> </w:t>
      </w:r>
      <w:r>
        <w:rPr>
          <w:rFonts w:ascii="Times New Roman" w:hAnsi="Times New Roman"/>
          <w:color w:val="000000" w:themeColor="text1"/>
        </w:rPr>
        <w:t>ponoszą</w:t>
      </w:r>
      <w:r>
        <w:rPr>
          <w:rFonts w:ascii="Times New Roman" w:hAnsi="Times New Roman"/>
          <w:color w:val="000000" w:themeColor="text1"/>
          <w:spacing w:val="-33"/>
        </w:rPr>
        <w:t xml:space="preserve"> </w:t>
      </w:r>
      <w:r>
        <w:rPr>
          <w:rFonts w:ascii="Times New Roman" w:hAnsi="Times New Roman"/>
          <w:color w:val="000000" w:themeColor="text1"/>
        </w:rPr>
        <w:t>odpowiedzialności,</w:t>
      </w:r>
      <w:r>
        <w:rPr>
          <w:rFonts w:ascii="Times New Roman" w:hAnsi="Times New Roman"/>
          <w:color w:val="000000" w:themeColor="text1"/>
          <w:spacing w:val="-27"/>
        </w:rPr>
        <w:t xml:space="preserve"> </w:t>
      </w:r>
      <w:r>
        <w:rPr>
          <w:rFonts w:ascii="Times New Roman" w:hAnsi="Times New Roman"/>
          <w:color w:val="000000" w:themeColor="text1"/>
        </w:rPr>
        <w:t>a</w:t>
      </w:r>
      <w:r>
        <w:rPr>
          <w:rFonts w:ascii="Times New Roman" w:hAnsi="Times New Roman"/>
          <w:color w:val="000000" w:themeColor="text1"/>
          <w:spacing w:val="-29"/>
        </w:rPr>
        <w:t xml:space="preserve"> </w:t>
      </w:r>
      <w:r>
        <w:rPr>
          <w:rFonts w:ascii="Times New Roman" w:hAnsi="Times New Roman"/>
          <w:color w:val="000000" w:themeColor="text1"/>
        </w:rPr>
        <w:t xml:space="preserve">które uniemożliwiają wykonanie umowy, Zamawiającemu będzie przysługiwać prawo odstąpienia od umowy w terminie 30 dni, od powzięcia wiadomości </w:t>
      </w:r>
      <w:r>
        <w:rPr>
          <w:rFonts w:ascii="Times New Roman" w:hAnsi="Times New Roman"/>
          <w:color w:val="000000" w:themeColor="text1"/>
        </w:rPr>
        <w:br/>
        <w:t xml:space="preserve">o powyższych okolicznościach. W takiej </w:t>
      </w:r>
      <w:r>
        <w:rPr>
          <w:rFonts w:ascii="Times New Roman" w:hAnsi="Times New Roman"/>
          <w:color w:val="000000" w:themeColor="text1"/>
          <w:spacing w:val="2"/>
        </w:rPr>
        <w:t>sytuacji</w:t>
      </w:r>
      <w:r>
        <w:rPr>
          <w:rFonts w:ascii="Times New Roman" w:hAnsi="Times New Roman"/>
          <w:color w:val="000000" w:themeColor="text1"/>
          <w:spacing w:val="-27"/>
        </w:rPr>
        <w:t xml:space="preserve"> </w:t>
      </w:r>
      <w:r>
        <w:rPr>
          <w:rFonts w:ascii="Times New Roman" w:hAnsi="Times New Roman"/>
          <w:color w:val="000000" w:themeColor="text1"/>
        </w:rPr>
        <w:t>Wykonawca</w:t>
      </w:r>
      <w:r>
        <w:rPr>
          <w:rFonts w:ascii="Times New Roman" w:hAnsi="Times New Roman"/>
          <w:color w:val="000000" w:themeColor="text1"/>
          <w:spacing w:val="-24"/>
        </w:rPr>
        <w:t xml:space="preserve"> </w:t>
      </w:r>
      <w:r>
        <w:rPr>
          <w:rFonts w:ascii="Times New Roman" w:hAnsi="Times New Roman"/>
          <w:color w:val="000000" w:themeColor="text1"/>
        </w:rPr>
        <w:t>może</w:t>
      </w:r>
      <w:r>
        <w:rPr>
          <w:rFonts w:ascii="Times New Roman" w:hAnsi="Times New Roman"/>
          <w:color w:val="000000" w:themeColor="text1"/>
          <w:spacing w:val="-25"/>
        </w:rPr>
        <w:t xml:space="preserve"> </w:t>
      </w:r>
      <w:r>
        <w:rPr>
          <w:rFonts w:ascii="Times New Roman" w:hAnsi="Times New Roman"/>
          <w:color w:val="000000" w:themeColor="text1"/>
        </w:rPr>
        <w:t>żądać</w:t>
      </w:r>
      <w:r>
        <w:rPr>
          <w:rFonts w:ascii="Times New Roman" w:hAnsi="Times New Roman"/>
          <w:color w:val="000000" w:themeColor="text1"/>
          <w:spacing w:val="-32"/>
        </w:rPr>
        <w:t xml:space="preserve"> </w:t>
      </w:r>
      <w:r>
        <w:rPr>
          <w:rFonts w:ascii="Times New Roman" w:hAnsi="Times New Roman"/>
          <w:color w:val="000000" w:themeColor="text1"/>
        </w:rPr>
        <w:t>jedynie</w:t>
      </w:r>
      <w:r>
        <w:rPr>
          <w:rFonts w:ascii="Times New Roman" w:hAnsi="Times New Roman"/>
          <w:color w:val="000000" w:themeColor="text1"/>
          <w:spacing w:val="-19"/>
        </w:rPr>
        <w:t xml:space="preserve"> </w:t>
      </w:r>
      <w:r>
        <w:rPr>
          <w:rFonts w:ascii="Times New Roman" w:hAnsi="Times New Roman"/>
          <w:color w:val="000000" w:themeColor="text1"/>
        </w:rPr>
        <w:t>wynagrodzenia</w:t>
      </w:r>
      <w:r>
        <w:rPr>
          <w:rFonts w:ascii="Times New Roman" w:hAnsi="Times New Roman"/>
          <w:color w:val="000000" w:themeColor="text1"/>
          <w:spacing w:val="-15"/>
        </w:rPr>
        <w:t xml:space="preserve"> </w:t>
      </w:r>
      <w:r>
        <w:rPr>
          <w:rFonts w:ascii="Times New Roman" w:hAnsi="Times New Roman"/>
          <w:color w:val="000000" w:themeColor="text1"/>
        </w:rPr>
        <w:t>należnego</w:t>
      </w:r>
      <w:r>
        <w:rPr>
          <w:rFonts w:ascii="Times New Roman" w:hAnsi="Times New Roman"/>
          <w:color w:val="000000" w:themeColor="text1"/>
          <w:spacing w:val="-20"/>
        </w:rPr>
        <w:t xml:space="preserve"> </w:t>
      </w:r>
      <w:r>
        <w:rPr>
          <w:rFonts w:ascii="Times New Roman" w:hAnsi="Times New Roman"/>
          <w:color w:val="000000" w:themeColor="text1"/>
        </w:rPr>
        <w:t>mu</w:t>
      </w:r>
      <w:r>
        <w:rPr>
          <w:rFonts w:ascii="Times New Roman" w:hAnsi="Times New Roman"/>
          <w:color w:val="000000" w:themeColor="text1"/>
          <w:spacing w:val="-26"/>
        </w:rPr>
        <w:t xml:space="preserve"> </w:t>
      </w:r>
      <w:r>
        <w:rPr>
          <w:rFonts w:ascii="Times New Roman" w:hAnsi="Times New Roman"/>
          <w:color w:val="000000" w:themeColor="text1"/>
        </w:rPr>
        <w:t>z</w:t>
      </w:r>
      <w:r>
        <w:rPr>
          <w:rFonts w:ascii="Times New Roman" w:hAnsi="Times New Roman"/>
          <w:color w:val="000000" w:themeColor="text1"/>
          <w:spacing w:val="-29"/>
        </w:rPr>
        <w:t xml:space="preserve"> </w:t>
      </w:r>
      <w:r>
        <w:rPr>
          <w:rFonts w:ascii="Times New Roman" w:hAnsi="Times New Roman"/>
          <w:color w:val="000000" w:themeColor="text1"/>
        </w:rPr>
        <w:t>tytułu</w:t>
      </w:r>
      <w:r>
        <w:rPr>
          <w:rFonts w:ascii="Times New Roman" w:hAnsi="Times New Roman"/>
          <w:color w:val="000000" w:themeColor="text1"/>
          <w:spacing w:val="-19"/>
        </w:rPr>
        <w:t xml:space="preserve"> </w:t>
      </w:r>
      <w:r>
        <w:rPr>
          <w:rFonts w:ascii="Times New Roman" w:hAnsi="Times New Roman"/>
          <w:color w:val="000000" w:themeColor="text1"/>
        </w:rPr>
        <w:t>wykonania</w:t>
      </w:r>
      <w:r>
        <w:rPr>
          <w:rFonts w:ascii="Times New Roman" w:hAnsi="Times New Roman"/>
          <w:color w:val="000000" w:themeColor="text1"/>
          <w:spacing w:val="-23"/>
        </w:rPr>
        <w:t xml:space="preserve"> </w:t>
      </w:r>
      <w:r>
        <w:rPr>
          <w:rFonts w:ascii="Times New Roman" w:hAnsi="Times New Roman"/>
          <w:color w:val="000000" w:themeColor="text1"/>
        </w:rPr>
        <w:t>części umowy.</w:t>
      </w:r>
    </w:p>
    <w:p w14:paraId="1286DB35" w14:textId="77777777" w:rsidR="00D14721" w:rsidRDefault="00D14721" w:rsidP="003F3648">
      <w:pPr>
        <w:widowControl w:val="0"/>
        <w:autoSpaceDE w:val="0"/>
        <w:autoSpaceDN w:val="0"/>
        <w:spacing w:before="6" w:after="0" w:line="276" w:lineRule="auto"/>
        <w:jc w:val="both"/>
        <w:rPr>
          <w:rFonts w:ascii="Times New Roman" w:eastAsia="Times New Roman" w:hAnsi="Times New Roman" w:cs="Times New Roman"/>
          <w:color w:val="000000" w:themeColor="text1"/>
        </w:rPr>
      </w:pPr>
    </w:p>
    <w:p w14:paraId="770B62A7" w14:textId="77777777" w:rsidR="003F3648" w:rsidRDefault="003F3648" w:rsidP="003F3648">
      <w:pPr>
        <w:spacing w:after="0" w:line="276" w:lineRule="auto"/>
        <w:ind w:right="4"/>
        <w:jc w:val="both"/>
        <w:rPr>
          <w:rFonts w:ascii="Times New Roman" w:hAnsi="Times New Roman" w:cs="Times New Roman"/>
          <w:color w:val="000000" w:themeColor="text1"/>
        </w:rPr>
      </w:pPr>
    </w:p>
    <w:p w14:paraId="1BB06B61" w14:textId="77777777" w:rsidR="003F3648" w:rsidRDefault="003F3648" w:rsidP="003F3648">
      <w:pPr>
        <w:spacing w:after="0" w:line="276" w:lineRule="auto"/>
        <w:ind w:right="4"/>
        <w:jc w:val="both"/>
        <w:rPr>
          <w:rFonts w:ascii="Times New Roman" w:hAnsi="Times New Roman" w:cs="Times New Roman"/>
          <w:color w:val="000000" w:themeColor="text1"/>
        </w:rPr>
      </w:pPr>
    </w:p>
    <w:p w14:paraId="5A943B25" w14:textId="0AD4AAFD" w:rsidR="00D14721" w:rsidRDefault="00D14721" w:rsidP="003F3648">
      <w:pPr>
        <w:spacing w:after="0" w:line="276" w:lineRule="auto"/>
        <w:ind w:left="2832" w:right="4" w:firstLine="708"/>
        <w:jc w:val="both"/>
        <w:rPr>
          <w:rFonts w:ascii="Times New Roman" w:hAnsi="Times New Roman" w:cs="Times New Roman"/>
          <w:b/>
          <w:color w:val="000000" w:themeColor="text1"/>
        </w:rPr>
      </w:pPr>
      <w:r>
        <w:rPr>
          <w:rFonts w:ascii="Times New Roman" w:hAnsi="Times New Roman" w:cs="Times New Roman"/>
          <w:color w:val="000000" w:themeColor="text1"/>
        </w:rPr>
        <w:t xml:space="preserve">§ </w:t>
      </w:r>
      <w:r>
        <w:rPr>
          <w:rFonts w:ascii="Times New Roman" w:hAnsi="Times New Roman" w:cs="Times New Roman"/>
          <w:b/>
          <w:color w:val="000000" w:themeColor="text1"/>
        </w:rPr>
        <w:t>14.</w:t>
      </w:r>
    </w:p>
    <w:p w14:paraId="03ADF1CE" w14:textId="77777777" w:rsidR="00AF79A7" w:rsidRDefault="00AF79A7" w:rsidP="003F3648">
      <w:pPr>
        <w:spacing w:after="0" w:line="276" w:lineRule="auto"/>
        <w:ind w:right="4"/>
        <w:jc w:val="both"/>
        <w:rPr>
          <w:rFonts w:ascii="Times New Roman" w:hAnsi="Times New Roman" w:cs="Times New Roman"/>
          <w:b/>
          <w:color w:val="000000" w:themeColor="text1"/>
        </w:rPr>
      </w:pPr>
    </w:p>
    <w:p w14:paraId="43222CE0" w14:textId="77777777" w:rsidR="00D14721" w:rsidRDefault="00D14721" w:rsidP="003F3648">
      <w:pPr>
        <w:spacing w:after="0" w:line="276" w:lineRule="auto"/>
        <w:jc w:val="both"/>
        <w:rPr>
          <w:rFonts w:ascii="Times New Roman" w:hAnsi="Times New Roman" w:cs="Times New Roman"/>
        </w:rPr>
      </w:pPr>
      <w:r>
        <w:rPr>
          <w:rFonts w:ascii="Times New Roman" w:hAnsi="Times New Roman" w:cs="Times New Roman"/>
        </w:rPr>
        <w:lastRenderedPageBreak/>
        <w:t>Wszelkie zmiany i uzupełnienia umowy wymagają formy pisemnej w postaci aneksu do umowy, pod rygorem jej nieważności.</w:t>
      </w:r>
    </w:p>
    <w:p w14:paraId="11205A54" w14:textId="77777777" w:rsidR="00D14721" w:rsidRDefault="00D14721" w:rsidP="003F3648">
      <w:pPr>
        <w:spacing w:after="0" w:line="276" w:lineRule="auto"/>
        <w:jc w:val="both"/>
        <w:rPr>
          <w:rFonts w:ascii="Times New Roman" w:hAnsi="Times New Roman" w:cs="Times New Roman"/>
        </w:rPr>
      </w:pPr>
    </w:p>
    <w:p w14:paraId="213610E6" w14:textId="77777777" w:rsidR="00D14721" w:rsidRDefault="00D14721" w:rsidP="003F3648">
      <w:pPr>
        <w:spacing w:after="0" w:line="276" w:lineRule="auto"/>
        <w:ind w:left="2832" w:firstLine="708"/>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15.</w:t>
      </w:r>
    </w:p>
    <w:p w14:paraId="32330CDD" w14:textId="77777777" w:rsidR="00AF79A7" w:rsidRDefault="00AF79A7" w:rsidP="003F3648">
      <w:pPr>
        <w:spacing w:after="0" w:line="276" w:lineRule="auto"/>
        <w:jc w:val="both"/>
        <w:rPr>
          <w:rFonts w:ascii="Times New Roman" w:hAnsi="Times New Roman" w:cs="Times New Roman"/>
          <w:b/>
        </w:rPr>
      </w:pPr>
    </w:p>
    <w:p w14:paraId="6B8154CC" w14:textId="77777777" w:rsidR="00D14721" w:rsidRDefault="00D14721" w:rsidP="003F3648">
      <w:pPr>
        <w:spacing w:after="0" w:line="276" w:lineRule="auto"/>
        <w:jc w:val="both"/>
        <w:rPr>
          <w:rFonts w:ascii="Times New Roman" w:hAnsi="Times New Roman" w:cs="Times New Roman"/>
        </w:rPr>
      </w:pPr>
      <w:r>
        <w:rPr>
          <w:rFonts w:ascii="Times New Roman" w:hAnsi="Times New Roman" w:cs="Times New Roman"/>
        </w:rPr>
        <w:t>W sprawach nieuregulowanych w niniejszej umowie zastosowanie mają przepisy Prawa zamówień publicznych, Kodeksu cywilnego oraz Kodeksu Postępowania Cywilnego.</w:t>
      </w:r>
    </w:p>
    <w:p w14:paraId="5B9F0022" w14:textId="77777777" w:rsidR="00D14721" w:rsidRDefault="00D14721" w:rsidP="003F3648">
      <w:pPr>
        <w:spacing w:after="0" w:line="276" w:lineRule="auto"/>
        <w:jc w:val="both"/>
        <w:rPr>
          <w:rFonts w:ascii="Times New Roman" w:hAnsi="Times New Roman" w:cs="Times New Roman"/>
        </w:rPr>
      </w:pPr>
    </w:p>
    <w:p w14:paraId="7DD4F316" w14:textId="77777777" w:rsidR="00D14721" w:rsidRDefault="00D14721" w:rsidP="003F3648">
      <w:pPr>
        <w:spacing w:after="0" w:line="276" w:lineRule="auto"/>
        <w:ind w:left="2832" w:firstLine="708"/>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16.</w:t>
      </w:r>
    </w:p>
    <w:p w14:paraId="6D7E91EB" w14:textId="77777777" w:rsidR="00AF79A7" w:rsidRDefault="00AF79A7" w:rsidP="003F3648">
      <w:pPr>
        <w:spacing w:after="0" w:line="276" w:lineRule="auto"/>
        <w:jc w:val="both"/>
        <w:rPr>
          <w:rFonts w:ascii="Times New Roman" w:hAnsi="Times New Roman" w:cs="Times New Roman"/>
          <w:b/>
        </w:rPr>
      </w:pPr>
    </w:p>
    <w:p w14:paraId="2BB0D930" w14:textId="77777777" w:rsidR="00D14721" w:rsidRDefault="00D14721" w:rsidP="003F3648">
      <w:pPr>
        <w:spacing w:after="0" w:line="276" w:lineRule="auto"/>
        <w:jc w:val="both"/>
        <w:rPr>
          <w:rFonts w:ascii="Times New Roman" w:hAnsi="Times New Roman" w:cs="Times New Roman"/>
        </w:rPr>
      </w:pPr>
      <w:r>
        <w:rPr>
          <w:rFonts w:ascii="Times New Roman" w:hAnsi="Times New Roman" w:cs="Times New Roman"/>
        </w:rPr>
        <w:t>Spory</w:t>
      </w:r>
      <w:r>
        <w:rPr>
          <w:rFonts w:ascii="Times New Roman" w:hAnsi="Times New Roman" w:cs="Times New Roman"/>
          <w:spacing w:val="-31"/>
        </w:rPr>
        <w:t xml:space="preserve"> </w:t>
      </w:r>
      <w:r>
        <w:rPr>
          <w:rFonts w:ascii="Times New Roman" w:hAnsi="Times New Roman" w:cs="Times New Roman"/>
        </w:rPr>
        <w:t>mogące</w:t>
      </w:r>
      <w:r>
        <w:rPr>
          <w:rFonts w:ascii="Times New Roman" w:hAnsi="Times New Roman" w:cs="Times New Roman"/>
          <w:spacing w:val="-33"/>
        </w:rPr>
        <w:t xml:space="preserve"> </w:t>
      </w:r>
      <w:r>
        <w:rPr>
          <w:rFonts w:ascii="Times New Roman" w:hAnsi="Times New Roman" w:cs="Times New Roman"/>
        </w:rPr>
        <w:t>wynikać</w:t>
      </w:r>
      <w:r>
        <w:rPr>
          <w:rFonts w:ascii="Times New Roman" w:hAnsi="Times New Roman" w:cs="Times New Roman"/>
          <w:spacing w:val="-31"/>
        </w:rPr>
        <w:t xml:space="preserve"> </w:t>
      </w:r>
      <w:r>
        <w:rPr>
          <w:rFonts w:ascii="Times New Roman" w:hAnsi="Times New Roman" w:cs="Times New Roman"/>
        </w:rPr>
        <w:t>w</w:t>
      </w:r>
      <w:r>
        <w:rPr>
          <w:rFonts w:ascii="Times New Roman" w:hAnsi="Times New Roman" w:cs="Times New Roman"/>
          <w:spacing w:val="-35"/>
        </w:rPr>
        <w:t xml:space="preserve"> </w:t>
      </w:r>
      <w:r>
        <w:rPr>
          <w:rFonts w:ascii="Times New Roman" w:hAnsi="Times New Roman" w:cs="Times New Roman"/>
        </w:rPr>
        <w:t>związku</w:t>
      </w:r>
      <w:r>
        <w:rPr>
          <w:rFonts w:ascii="Times New Roman" w:hAnsi="Times New Roman" w:cs="Times New Roman"/>
          <w:spacing w:val="-39"/>
        </w:rPr>
        <w:t xml:space="preserve"> </w:t>
      </w:r>
      <w:r>
        <w:rPr>
          <w:rFonts w:ascii="Times New Roman" w:hAnsi="Times New Roman" w:cs="Times New Roman"/>
        </w:rPr>
        <w:t>z</w:t>
      </w:r>
      <w:r>
        <w:rPr>
          <w:rFonts w:ascii="Times New Roman" w:hAnsi="Times New Roman" w:cs="Times New Roman"/>
          <w:spacing w:val="-36"/>
        </w:rPr>
        <w:t xml:space="preserve"> </w:t>
      </w:r>
      <w:r>
        <w:rPr>
          <w:rFonts w:ascii="Times New Roman" w:hAnsi="Times New Roman" w:cs="Times New Roman"/>
        </w:rPr>
        <w:t>niniejszą</w:t>
      </w:r>
      <w:r>
        <w:rPr>
          <w:rFonts w:ascii="Times New Roman" w:hAnsi="Times New Roman" w:cs="Times New Roman"/>
          <w:spacing w:val="-24"/>
        </w:rPr>
        <w:t xml:space="preserve"> </w:t>
      </w:r>
      <w:r>
        <w:rPr>
          <w:rFonts w:ascii="Times New Roman" w:hAnsi="Times New Roman" w:cs="Times New Roman"/>
        </w:rPr>
        <w:t>umową,</w:t>
      </w:r>
      <w:r>
        <w:rPr>
          <w:rFonts w:ascii="Times New Roman" w:hAnsi="Times New Roman" w:cs="Times New Roman"/>
          <w:spacing w:val="-32"/>
        </w:rPr>
        <w:t xml:space="preserve"> </w:t>
      </w:r>
      <w:r>
        <w:rPr>
          <w:rFonts w:ascii="Times New Roman" w:hAnsi="Times New Roman" w:cs="Times New Roman"/>
        </w:rPr>
        <w:t>których</w:t>
      </w:r>
      <w:r>
        <w:rPr>
          <w:rFonts w:ascii="Times New Roman" w:hAnsi="Times New Roman" w:cs="Times New Roman"/>
          <w:spacing w:val="-29"/>
        </w:rPr>
        <w:t xml:space="preserve"> </w:t>
      </w:r>
      <w:r>
        <w:rPr>
          <w:rFonts w:ascii="Times New Roman" w:hAnsi="Times New Roman" w:cs="Times New Roman"/>
        </w:rPr>
        <w:t>STRONY</w:t>
      </w:r>
      <w:r>
        <w:rPr>
          <w:rFonts w:ascii="Times New Roman" w:hAnsi="Times New Roman" w:cs="Times New Roman"/>
          <w:spacing w:val="-27"/>
        </w:rPr>
        <w:t xml:space="preserve"> </w:t>
      </w:r>
      <w:r>
        <w:rPr>
          <w:rFonts w:ascii="Times New Roman" w:hAnsi="Times New Roman" w:cs="Times New Roman"/>
        </w:rPr>
        <w:t>nie</w:t>
      </w:r>
      <w:r>
        <w:rPr>
          <w:rFonts w:ascii="Times New Roman" w:hAnsi="Times New Roman" w:cs="Times New Roman"/>
          <w:spacing w:val="-33"/>
        </w:rPr>
        <w:t xml:space="preserve"> </w:t>
      </w:r>
      <w:r>
        <w:rPr>
          <w:rFonts w:ascii="Times New Roman" w:hAnsi="Times New Roman" w:cs="Times New Roman"/>
        </w:rPr>
        <w:t>rozstrzygną</w:t>
      </w:r>
      <w:r>
        <w:rPr>
          <w:rFonts w:ascii="Times New Roman" w:hAnsi="Times New Roman" w:cs="Times New Roman"/>
          <w:spacing w:val="-27"/>
        </w:rPr>
        <w:t xml:space="preserve"> </w:t>
      </w:r>
      <w:r>
        <w:rPr>
          <w:rFonts w:ascii="Times New Roman" w:hAnsi="Times New Roman" w:cs="Times New Roman"/>
        </w:rPr>
        <w:t>polubownie, rozpatrywał</w:t>
      </w:r>
      <w:r>
        <w:rPr>
          <w:rFonts w:ascii="Times New Roman" w:hAnsi="Times New Roman" w:cs="Times New Roman"/>
          <w:spacing w:val="-33"/>
        </w:rPr>
        <w:t xml:space="preserve"> </w:t>
      </w:r>
      <w:r>
        <w:rPr>
          <w:rFonts w:ascii="Times New Roman" w:hAnsi="Times New Roman" w:cs="Times New Roman"/>
        </w:rPr>
        <w:t>będzie</w:t>
      </w:r>
      <w:r>
        <w:rPr>
          <w:rFonts w:ascii="Times New Roman" w:hAnsi="Times New Roman" w:cs="Times New Roman"/>
          <w:spacing w:val="-40"/>
        </w:rPr>
        <w:t xml:space="preserve"> </w:t>
      </w:r>
      <w:r>
        <w:rPr>
          <w:rFonts w:ascii="Times New Roman" w:hAnsi="Times New Roman" w:cs="Times New Roman"/>
        </w:rPr>
        <w:t>sąd</w:t>
      </w:r>
      <w:r>
        <w:rPr>
          <w:rFonts w:ascii="Times New Roman" w:hAnsi="Times New Roman" w:cs="Times New Roman"/>
          <w:spacing w:val="-33"/>
        </w:rPr>
        <w:t xml:space="preserve"> </w:t>
      </w:r>
      <w:r>
        <w:rPr>
          <w:rFonts w:ascii="Times New Roman" w:hAnsi="Times New Roman" w:cs="Times New Roman"/>
        </w:rPr>
        <w:t>właściwy</w:t>
      </w:r>
      <w:r>
        <w:rPr>
          <w:rFonts w:ascii="Times New Roman" w:hAnsi="Times New Roman" w:cs="Times New Roman"/>
          <w:spacing w:val="-39"/>
        </w:rPr>
        <w:t xml:space="preserve"> </w:t>
      </w:r>
      <w:r>
        <w:rPr>
          <w:rFonts w:ascii="Times New Roman" w:hAnsi="Times New Roman" w:cs="Times New Roman"/>
        </w:rPr>
        <w:t>ze</w:t>
      </w:r>
      <w:r>
        <w:rPr>
          <w:rFonts w:ascii="Times New Roman" w:hAnsi="Times New Roman" w:cs="Times New Roman"/>
          <w:spacing w:val="-42"/>
        </w:rPr>
        <w:t xml:space="preserve"> </w:t>
      </w:r>
      <w:r>
        <w:rPr>
          <w:rFonts w:ascii="Times New Roman" w:hAnsi="Times New Roman" w:cs="Times New Roman"/>
        </w:rPr>
        <w:t>względu</w:t>
      </w:r>
      <w:r>
        <w:rPr>
          <w:rFonts w:ascii="Times New Roman" w:hAnsi="Times New Roman" w:cs="Times New Roman"/>
          <w:spacing w:val="-30"/>
        </w:rPr>
        <w:t xml:space="preserve"> </w:t>
      </w:r>
      <w:r>
        <w:rPr>
          <w:rFonts w:ascii="Times New Roman" w:hAnsi="Times New Roman" w:cs="Times New Roman"/>
        </w:rPr>
        <w:t>na</w:t>
      </w:r>
      <w:r>
        <w:rPr>
          <w:rFonts w:ascii="Times New Roman" w:hAnsi="Times New Roman" w:cs="Times New Roman"/>
          <w:spacing w:val="-38"/>
        </w:rPr>
        <w:t xml:space="preserve"> </w:t>
      </w:r>
      <w:r>
        <w:rPr>
          <w:rFonts w:ascii="Times New Roman" w:hAnsi="Times New Roman" w:cs="Times New Roman"/>
        </w:rPr>
        <w:t>siedzibę</w:t>
      </w:r>
      <w:r>
        <w:rPr>
          <w:rFonts w:ascii="Times New Roman" w:hAnsi="Times New Roman" w:cs="Times New Roman"/>
          <w:spacing w:val="-39"/>
        </w:rPr>
        <w:t xml:space="preserve"> </w:t>
      </w:r>
      <w:r>
        <w:rPr>
          <w:rFonts w:ascii="Times New Roman" w:hAnsi="Times New Roman" w:cs="Times New Roman"/>
        </w:rPr>
        <w:t>Zamawiającego.</w:t>
      </w:r>
    </w:p>
    <w:p w14:paraId="2B598BC9" w14:textId="77777777" w:rsidR="00D14721" w:rsidRDefault="00D14721" w:rsidP="003F3648">
      <w:pPr>
        <w:spacing w:after="0" w:line="276" w:lineRule="auto"/>
        <w:jc w:val="both"/>
        <w:rPr>
          <w:rFonts w:ascii="Times New Roman" w:hAnsi="Times New Roman" w:cs="Times New Roman"/>
        </w:rPr>
      </w:pPr>
    </w:p>
    <w:p w14:paraId="2554558B" w14:textId="77777777" w:rsidR="00D14721" w:rsidRDefault="00D14721" w:rsidP="003F3648">
      <w:pPr>
        <w:spacing w:after="0" w:line="276" w:lineRule="auto"/>
        <w:ind w:left="2832" w:firstLine="708"/>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17.</w:t>
      </w:r>
    </w:p>
    <w:p w14:paraId="2F627FD4" w14:textId="77777777" w:rsidR="00AF79A7" w:rsidRDefault="00AF79A7" w:rsidP="003F3648">
      <w:pPr>
        <w:spacing w:after="0" w:line="276" w:lineRule="auto"/>
        <w:jc w:val="both"/>
        <w:rPr>
          <w:rFonts w:ascii="Times New Roman" w:hAnsi="Times New Roman" w:cs="Times New Roman"/>
          <w:b/>
        </w:rPr>
      </w:pPr>
    </w:p>
    <w:p w14:paraId="70CEA2AF" w14:textId="77777777" w:rsidR="00D14721" w:rsidRDefault="00D14721" w:rsidP="003F3648">
      <w:pPr>
        <w:spacing w:after="0" w:line="276" w:lineRule="auto"/>
        <w:jc w:val="both"/>
        <w:rPr>
          <w:rFonts w:ascii="Times New Roman" w:hAnsi="Times New Roman" w:cs="Times New Roman"/>
        </w:rPr>
      </w:pPr>
      <w:r>
        <w:rPr>
          <w:rFonts w:ascii="Times New Roman" w:hAnsi="Times New Roman" w:cs="Times New Roman"/>
        </w:rPr>
        <w:t>Umowę sporządzono w czterech jednobrzmiących egzemplarzach, w tym jeden dla Wykonawcy i trzy dla Zamawiającego.</w:t>
      </w:r>
    </w:p>
    <w:p w14:paraId="4243F608" w14:textId="77777777" w:rsidR="00D14721" w:rsidRDefault="00D14721" w:rsidP="003F3648">
      <w:pPr>
        <w:spacing w:after="0" w:line="276" w:lineRule="auto"/>
        <w:jc w:val="both"/>
        <w:rPr>
          <w:rFonts w:ascii="Times New Roman" w:hAnsi="Times New Roman" w:cs="Times New Roman"/>
        </w:rPr>
      </w:pPr>
    </w:p>
    <w:p w14:paraId="44425E75" w14:textId="77777777" w:rsidR="00D14721" w:rsidRDefault="00D14721" w:rsidP="003F3648">
      <w:pPr>
        <w:widowControl w:val="0"/>
        <w:autoSpaceDE w:val="0"/>
        <w:autoSpaceDN w:val="0"/>
        <w:spacing w:after="0" w:line="276" w:lineRule="auto"/>
        <w:jc w:val="both"/>
        <w:outlineLvl w:val="2"/>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WYKONAWCA                                                                            ZAMAWIAJĄCY</w:t>
      </w:r>
    </w:p>
    <w:p w14:paraId="412E8845" w14:textId="77777777" w:rsidR="00D14721" w:rsidRDefault="00D14721" w:rsidP="003F3648">
      <w:pPr>
        <w:widowControl w:val="0"/>
        <w:autoSpaceDE w:val="0"/>
        <w:autoSpaceDN w:val="0"/>
        <w:spacing w:after="0" w:line="276" w:lineRule="auto"/>
        <w:jc w:val="both"/>
        <w:outlineLvl w:val="2"/>
        <w:rPr>
          <w:rFonts w:ascii="Times New Roman" w:eastAsia="Times New Roman" w:hAnsi="Times New Roman" w:cs="Times New Roman"/>
          <w:b/>
          <w:bCs/>
          <w:color w:val="000000" w:themeColor="text1"/>
        </w:rPr>
      </w:pPr>
    </w:p>
    <w:p w14:paraId="312E89C5" w14:textId="77777777" w:rsidR="00D14721" w:rsidRDefault="00D14721" w:rsidP="003F3648">
      <w:pPr>
        <w:tabs>
          <w:tab w:val="left" w:pos="2775"/>
          <w:tab w:val="right" w:pos="6351"/>
        </w:tabs>
        <w:spacing w:after="240" w:line="276" w:lineRule="auto"/>
        <w:jc w:val="both"/>
        <w:rPr>
          <w:rFonts w:ascii="Times New Roman" w:hAnsi="Times New Roman" w:cs="Times New Roman"/>
          <w:b/>
          <w:color w:val="000000" w:themeColor="text1"/>
          <w:u w:val="single" w:color="000000"/>
        </w:rPr>
      </w:pPr>
    </w:p>
    <w:p w14:paraId="61682813" w14:textId="77777777" w:rsidR="00D14721" w:rsidRDefault="00D14721" w:rsidP="00D9217F">
      <w:pPr>
        <w:tabs>
          <w:tab w:val="left" w:pos="2775"/>
          <w:tab w:val="right" w:pos="6351"/>
        </w:tabs>
        <w:spacing w:after="240" w:line="276" w:lineRule="auto"/>
        <w:jc w:val="both"/>
        <w:rPr>
          <w:rFonts w:ascii="Times New Roman" w:hAnsi="Times New Roman" w:cs="Times New Roman"/>
          <w:b/>
          <w:color w:val="000000" w:themeColor="text1"/>
          <w:u w:val="single" w:color="000000"/>
        </w:rPr>
      </w:pPr>
    </w:p>
    <w:p w14:paraId="73D6551D" w14:textId="77777777" w:rsidR="006A2C5D" w:rsidRDefault="006A2C5D" w:rsidP="00D9217F">
      <w:pPr>
        <w:tabs>
          <w:tab w:val="left" w:pos="2775"/>
          <w:tab w:val="right" w:pos="6351"/>
        </w:tabs>
        <w:spacing w:after="240" w:line="276" w:lineRule="auto"/>
        <w:jc w:val="both"/>
        <w:rPr>
          <w:rFonts w:ascii="Times New Roman" w:hAnsi="Times New Roman" w:cs="Times New Roman"/>
          <w:b/>
          <w:color w:val="000000" w:themeColor="text1"/>
          <w:u w:val="single" w:color="000000"/>
        </w:rPr>
      </w:pPr>
    </w:p>
    <w:p w14:paraId="008C2F2D" w14:textId="77777777" w:rsidR="00D14721" w:rsidRDefault="00D14721" w:rsidP="00D14721">
      <w:pPr>
        <w:tabs>
          <w:tab w:val="left" w:pos="2775"/>
          <w:tab w:val="right" w:pos="6351"/>
        </w:tabs>
        <w:spacing w:after="240" w:line="236" w:lineRule="exact"/>
        <w:ind w:left="118"/>
        <w:jc w:val="both"/>
        <w:rPr>
          <w:rFonts w:ascii="Times New Roman" w:hAnsi="Times New Roman" w:cs="Times New Roman"/>
          <w:b/>
          <w:color w:val="000000" w:themeColor="text1"/>
          <w:spacing w:val="40"/>
          <w:u w:val="single" w:color="000000"/>
        </w:rPr>
      </w:pPr>
      <w:r>
        <w:rPr>
          <w:rFonts w:ascii="Times New Roman" w:hAnsi="Times New Roman" w:cs="Times New Roman"/>
          <w:b/>
          <w:color w:val="000000" w:themeColor="text1"/>
          <w:u w:val="single" w:color="000000"/>
        </w:rPr>
        <w:t>Załączniki</w:t>
      </w:r>
      <w:r>
        <w:rPr>
          <w:rFonts w:ascii="Times New Roman" w:hAnsi="Times New Roman" w:cs="Times New Roman"/>
          <w:b/>
          <w:color w:val="000000" w:themeColor="text1"/>
          <w:spacing w:val="40"/>
          <w:u w:val="single" w:color="000000"/>
        </w:rPr>
        <w:t>:</w:t>
      </w:r>
    </w:p>
    <w:p w14:paraId="1CFA8BB8" w14:textId="77777777" w:rsidR="00D14721" w:rsidRDefault="00D14721" w:rsidP="00D14721">
      <w:pPr>
        <w:pStyle w:val="Akapitzlist"/>
        <w:widowControl w:val="0"/>
        <w:numPr>
          <w:ilvl w:val="0"/>
          <w:numId w:val="41"/>
        </w:numPr>
        <w:autoSpaceDE w:val="0"/>
        <w:autoSpaceDN w:val="0"/>
        <w:spacing w:before="120" w:after="120"/>
        <w:jc w:val="both"/>
        <w:rPr>
          <w:rFonts w:ascii="Times New Roman" w:hAnsi="Times New Roman"/>
        </w:rPr>
      </w:pPr>
      <w:r>
        <w:rPr>
          <w:rFonts w:ascii="Times New Roman" w:hAnsi="Times New Roman"/>
        </w:rPr>
        <w:t xml:space="preserve"> Wykaz osób realizujących gminne specjalistyczne usługi opiekuńcze w zakresie rehabilitacji </w:t>
      </w:r>
      <w:r>
        <w:rPr>
          <w:rFonts w:ascii="Times New Roman" w:hAnsi="Times New Roman"/>
        </w:rPr>
        <w:br/>
        <w:t xml:space="preserve">i usprawnienia zaburzonych funkcji organizmu wraz z informacją o formie zatrudnienia. </w:t>
      </w:r>
    </w:p>
    <w:p w14:paraId="52CED86D" w14:textId="77777777" w:rsidR="00D14721" w:rsidRDefault="00D14721" w:rsidP="00D14721">
      <w:pPr>
        <w:pStyle w:val="Akapitzlist"/>
        <w:widowControl w:val="0"/>
        <w:numPr>
          <w:ilvl w:val="0"/>
          <w:numId w:val="41"/>
        </w:numPr>
        <w:autoSpaceDE w:val="0"/>
        <w:autoSpaceDN w:val="0"/>
        <w:spacing w:before="120" w:after="120"/>
        <w:jc w:val="both"/>
        <w:rPr>
          <w:rFonts w:ascii="Times New Roman" w:hAnsi="Times New Roman"/>
        </w:rPr>
      </w:pPr>
      <w:r>
        <w:rPr>
          <w:rFonts w:ascii="Times New Roman" w:hAnsi="Times New Roman"/>
        </w:rPr>
        <w:t>Miesięczna Karta Pracy gminnych specjalistycznych usług opiekuńczych</w:t>
      </w:r>
    </w:p>
    <w:p w14:paraId="6451B6FB" w14:textId="77777777" w:rsidR="00D14721" w:rsidRDefault="00D14721" w:rsidP="00D14721">
      <w:pPr>
        <w:pStyle w:val="Akapitzlist"/>
        <w:widowControl w:val="0"/>
        <w:numPr>
          <w:ilvl w:val="0"/>
          <w:numId w:val="41"/>
        </w:numPr>
        <w:autoSpaceDE w:val="0"/>
        <w:autoSpaceDN w:val="0"/>
        <w:spacing w:before="120" w:after="120"/>
        <w:jc w:val="both"/>
        <w:rPr>
          <w:rFonts w:ascii="Times New Roman" w:hAnsi="Times New Roman"/>
        </w:rPr>
      </w:pPr>
      <w:r>
        <w:rPr>
          <w:rFonts w:ascii="Times New Roman" w:hAnsi="Times New Roman"/>
        </w:rPr>
        <w:t xml:space="preserve">Miesięczne Rozliczenie z Wykonania Gminnych Specjalistycznych Usług Opiekuńczych </w:t>
      </w:r>
    </w:p>
    <w:p w14:paraId="2DE5BA90" w14:textId="77777777" w:rsidR="00D14721" w:rsidRDefault="00D14721" w:rsidP="00D14721">
      <w:pPr>
        <w:pStyle w:val="Akapitzlist"/>
        <w:widowControl w:val="0"/>
        <w:numPr>
          <w:ilvl w:val="0"/>
          <w:numId w:val="41"/>
        </w:numPr>
        <w:autoSpaceDE w:val="0"/>
        <w:autoSpaceDN w:val="0"/>
        <w:spacing w:before="120" w:after="120"/>
        <w:jc w:val="both"/>
        <w:rPr>
          <w:rFonts w:ascii="Times New Roman" w:hAnsi="Times New Roman"/>
        </w:rPr>
      </w:pPr>
      <w:r>
        <w:rPr>
          <w:rFonts w:ascii="Times New Roman" w:hAnsi="Times New Roman"/>
        </w:rPr>
        <w:t xml:space="preserve">Harmonogram świadczenia specjalistycznych usług opiekuńczych w zakresie rehabilitacji </w:t>
      </w:r>
      <w:r>
        <w:rPr>
          <w:rFonts w:ascii="Times New Roman" w:hAnsi="Times New Roman"/>
        </w:rPr>
        <w:br/>
        <w:t>i usprawnienia zaburzonych funkcji organizmu</w:t>
      </w:r>
    </w:p>
    <w:p w14:paraId="6132F80F" w14:textId="77777777" w:rsidR="00D14721" w:rsidRDefault="00D14721" w:rsidP="00D14721">
      <w:pPr>
        <w:pStyle w:val="Akapitzlist"/>
        <w:widowControl w:val="0"/>
        <w:numPr>
          <w:ilvl w:val="0"/>
          <w:numId w:val="41"/>
        </w:numPr>
        <w:autoSpaceDE w:val="0"/>
        <w:autoSpaceDN w:val="0"/>
        <w:spacing w:before="120" w:after="120"/>
        <w:jc w:val="both"/>
        <w:rPr>
          <w:rFonts w:ascii="Times New Roman" w:hAnsi="Times New Roman"/>
        </w:rPr>
      </w:pPr>
      <w:r>
        <w:rPr>
          <w:rFonts w:ascii="Times New Roman" w:hAnsi="Times New Roman"/>
        </w:rPr>
        <w:t xml:space="preserve">Odpłatność za usługi opiekuńcze </w:t>
      </w:r>
    </w:p>
    <w:p w14:paraId="7B6337CE"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2860CA4E"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243DDE8A"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748F238E"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3253ED1B"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58BBFBA6"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3EB1FD26"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4D497F95"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17B05CBC"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63E25776" w14:textId="77777777" w:rsidR="00D14721" w:rsidRDefault="00D14721" w:rsidP="00D14721">
      <w:pPr>
        <w:widowControl w:val="0"/>
        <w:autoSpaceDE w:val="0"/>
        <w:autoSpaceDN w:val="0"/>
        <w:spacing w:after="0" w:line="240" w:lineRule="auto"/>
        <w:jc w:val="both"/>
        <w:outlineLvl w:val="2"/>
        <w:rPr>
          <w:rFonts w:ascii="Times New Roman" w:eastAsia="Times New Roman" w:hAnsi="Times New Roman" w:cs="Times New Roman"/>
          <w:b/>
          <w:bCs/>
          <w:color w:val="000000" w:themeColor="text1"/>
        </w:rPr>
      </w:pPr>
    </w:p>
    <w:p w14:paraId="16A52E5F" w14:textId="77777777" w:rsidR="00D14721" w:rsidRDefault="00D14721" w:rsidP="00D14721">
      <w:pPr>
        <w:jc w:val="right"/>
        <w:rPr>
          <w:rFonts w:ascii="Times New Roman" w:eastAsiaTheme="minorEastAsia" w:hAnsi="Times New Roman" w:cs="Times New Roman"/>
          <w:lang w:eastAsia="pl-PL"/>
        </w:rPr>
      </w:pPr>
      <w:r>
        <w:rPr>
          <w:rFonts w:ascii="Times New Roman" w:eastAsiaTheme="minorEastAsia" w:hAnsi="Times New Roman" w:cs="Times New Roman"/>
          <w:lang w:eastAsia="pl-PL"/>
        </w:rPr>
        <w:t>Załącznik nr 1</w:t>
      </w:r>
      <w:r>
        <w:rPr>
          <w:rFonts w:ascii="Times New Roman" w:eastAsiaTheme="minorEastAsia" w:hAnsi="Times New Roman" w:cs="Times New Roman"/>
          <w:lang w:eastAsia="pl-PL"/>
        </w:rPr>
        <w:br/>
        <w:t xml:space="preserve">do umowy nr……………… </w:t>
      </w:r>
      <w:r>
        <w:rPr>
          <w:rFonts w:ascii="Times New Roman" w:eastAsiaTheme="minorEastAsia" w:hAnsi="Times New Roman" w:cs="Times New Roman"/>
          <w:lang w:eastAsia="pl-PL"/>
        </w:rPr>
        <w:br/>
        <w:t>z dnia…………………..</w:t>
      </w:r>
    </w:p>
    <w:p w14:paraId="59F0B7AB" w14:textId="77777777" w:rsidR="00D14721" w:rsidRDefault="00D14721" w:rsidP="00D14721">
      <w:pPr>
        <w:rPr>
          <w:rFonts w:ascii="Times New Roman" w:eastAsiaTheme="minorEastAsia" w:hAnsi="Times New Roman" w:cs="Times New Roman"/>
          <w:b/>
          <w:lang w:eastAsia="pl-PL"/>
        </w:rPr>
      </w:pPr>
    </w:p>
    <w:p w14:paraId="02C30E11" w14:textId="77777777" w:rsidR="00D14721" w:rsidRDefault="00D14721" w:rsidP="00D14721">
      <w:pPr>
        <w:rPr>
          <w:rFonts w:ascii="Times New Roman" w:eastAsiaTheme="minorEastAsia" w:hAnsi="Times New Roman" w:cs="Times New Roman"/>
          <w:b/>
          <w:lang w:eastAsia="pl-PL"/>
        </w:rPr>
      </w:pPr>
    </w:p>
    <w:p w14:paraId="0FFF47B8" w14:textId="77777777" w:rsidR="00D14721" w:rsidRDefault="00D14721" w:rsidP="00D14721">
      <w:pPr>
        <w:jc w:val="center"/>
        <w:rPr>
          <w:rFonts w:ascii="Times New Roman" w:eastAsiaTheme="minorEastAsia" w:hAnsi="Times New Roman" w:cs="Times New Roman"/>
          <w:b/>
          <w:lang w:eastAsia="pl-PL"/>
        </w:rPr>
      </w:pPr>
    </w:p>
    <w:p w14:paraId="4F6F1165" w14:textId="77777777" w:rsidR="00D14721" w:rsidRDefault="00D14721" w:rsidP="00D14721">
      <w:pPr>
        <w:ind w:firstLine="720"/>
        <w:jc w:val="center"/>
        <w:rPr>
          <w:rFonts w:ascii="Times New Roman" w:eastAsiaTheme="minorEastAsia" w:hAnsi="Times New Roman" w:cs="Times New Roman"/>
          <w:b/>
          <w:lang w:eastAsia="pl-PL"/>
        </w:rPr>
      </w:pPr>
      <w:r>
        <w:rPr>
          <w:rFonts w:ascii="Times New Roman" w:eastAsiaTheme="minorEastAsia" w:hAnsi="Times New Roman" w:cs="Times New Roman"/>
          <w:b/>
          <w:lang w:eastAsia="pl-PL"/>
        </w:rPr>
        <w:t>Wykaz osób realizujących gminne specjalistyczne usługi opiekuńcze w zakresie rehabilitacji i usprawniania zaburzonych funkcji organizmu</w:t>
      </w:r>
    </w:p>
    <w:p w14:paraId="72FB3F55" w14:textId="77777777" w:rsidR="00D14721" w:rsidRDefault="00D14721" w:rsidP="00D14721">
      <w:pPr>
        <w:ind w:firstLine="720"/>
        <w:rPr>
          <w:rFonts w:ascii="Times New Roman" w:eastAsiaTheme="minorEastAsia" w:hAnsi="Times New Roman" w:cs="Times New Roman"/>
          <w:b/>
          <w:lang w:eastAsia="pl-PL"/>
        </w:rPr>
      </w:pPr>
    </w:p>
    <w:p w14:paraId="2BB99272" w14:textId="77777777" w:rsidR="00D14721" w:rsidRDefault="00D14721" w:rsidP="00D14721">
      <w:pPr>
        <w:ind w:firstLine="720"/>
        <w:rPr>
          <w:rFonts w:ascii="Times New Roman" w:eastAsiaTheme="minorEastAsia" w:hAnsi="Times New Roman" w:cs="Times New Roman"/>
          <w:b/>
          <w:lang w:eastAsia="pl-PL"/>
        </w:rPr>
      </w:pPr>
    </w:p>
    <w:p w14:paraId="0933EEEB" w14:textId="77777777" w:rsidR="00D14721" w:rsidRDefault="00D14721" w:rsidP="00D14721">
      <w:pPr>
        <w:ind w:firstLine="720"/>
        <w:rPr>
          <w:rFonts w:ascii="Times New Roman" w:eastAsiaTheme="minorEastAsia" w:hAnsi="Times New Roman" w:cs="Times New Roman"/>
          <w:b/>
          <w:lang w:eastAsia="pl-PL"/>
        </w:rPr>
      </w:pPr>
    </w:p>
    <w:tbl>
      <w:tblPr>
        <w:tblStyle w:val="Tabela-Siatka"/>
        <w:tblW w:w="0" w:type="auto"/>
        <w:tblInd w:w="0" w:type="dxa"/>
        <w:tblLook w:val="04A0" w:firstRow="1" w:lastRow="0" w:firstColumn="1" w:lastColumn="0" w:noHBand="0" w:noVBand="1"/>
      </w:tblPr>
      <w:tblGrid>
        <w:gridCol w:w="436"/>
        <w:gridCol w:w="3016"/>
        <w:gridCol w:w="3077"/>
        <w:gridCol w:w="2537"/>
      </w:tblGrid>
      <w:tr w:rsidR="00D14721" w14:paraId="382B776D"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28615622" w14:textId="77777777" w:rsidR="00D14721" w:rsidRDefault="00D14721">
            <w:pPr>
              <w:spacing w:line="240" w:lineRule="auto"/>
              <w:rPr>
                <w:rFonts w:ascii="Times New Roman" w:hAnsi="Times New Roman"/>
                <w:b/>
                <w:lang w:eastAsia="pl-PL"/>
              </w:rPr>
            </w:pPr>
            <w:r>
              <w:rPr>
                <w:rFonts w:ascii="Times New Roman" w:hAnsi="Times New Roman"/>
                <w:b/>
                <w:lang w:eastAsia="pl-PL"/>
              </w:rPr>
              <w:t>lp</w:t>
            </w:r>
          </w:p>
        </w:tc>
        <w:tc>
          <w:tcPr>
            <w:tcW w:w="3252" w:type="dxa"/>
            <w:tcBorders>
              <w:top w:val="single" w:sz="4" w:space="0" w:color="auto"/>
              <w:left w:val="single" w:sz="4" w:space="0" w:color="auto"/>
              <w:bottom w:val="single" w:sz="4" w:space="0" w:color="auto"/>
              <w:right w:val="single" w:sz="4" w:space="0" w:color="auto"/>
            </w:tcBorders>
          </w:tcPr>
          <w:p w14:paraId="39322900" w14:textId="77777777" w:rsidR="00D14721" w:rsidRDefault="00D14721">
            <w:pPr>
              <w:spacing w:line="240" w:lineRule="auto"/>
              <w:jc w:val="center"/>
              <w:rPr>
                <w:rFonts w:ascii="Times New Roman" w:hAnsi="Times New Roman"/>
                <w:b/>
                <w:lang w:eastAsia="pl-PL"/>
              </w:rPr>
            </w:pPr>
          </w:p>
          <w:p w14:paraId="545BA5E3" w14:textId="77777777" w:rsidR="00D14721" w:rsidRDefault="00D14721">
            <w:pPr>
              <w:spacing w:line="240" w:lineRule="auto"/>
              <w:jc w:val="center"/>
              <w:rPr>
                <w:rFonts w:ascii="Times New Roman" w:hAnsi="Times New Roman"/>
                <w:b/>
                <w:lang w:eastAsia="pl-PL"/>
              </w:rPr>
            </w:pPr>
            <w:r>
              <w:rPr>
                <w:rFonts w:ascii="Times New Roman" w:hAnsi="Times New Roman"/>
                <w:b/>
                <w:lang w:eastAsia="pl-PL"/>
              </w:rPr>
              <w:t>Imię i nazwisko</w:t>
            </w:r>
          </w:p>
        </w:tc>
        <w:tc>
          <w:tcPr>
            <w:tcW w:w="3260" w:type="dxa"/>
            <w:tcBorders>
              <w:top w:val="single" w:sz="4" w:space="0" w:color="auto"/>
              <w:left w:val="single" w:sz="4" w:space="0" w:color="auto"/>
              <w:bottom w:val="single" w:sz="4" w:space="0" w:color="auto"/>
              <w:right w:val="single" w:sz="4" w:space="0" w:color="auto"/>
            </w:tcBorders>
            <w:hideMark/>
          </w:tcPr>
          <w:p w14:paraId="5AF7DAD7" w14:textId="77777777" w:rsidR="00D14721" w:rsidRDefault="00D14721">
            <w:pPr>
              <w:spacing w:line="240" w:lineRule="auto"/>
              <w:jc w:val="center"/>
              <w:rPr>
                <w:rFonts w:ascii="Times New Roman" w:hAnsi="Times New Roman"/>
                <w:b/>
                <w:lang w:eastAsia="pl-PL"/>
              </w:rPr>
            </w:pPr>
            <w:r>
              <w:rPr>
                <w:rFonts w:ascii="Times New Roman" w:hAnsi="Times New Roman"/>
                <w:b/>
                <w:lang w:eastAsia="pl-PL"/>
              </w:rPr>
              <w:t>Wykształcenie</w:t>
            </w:r>
          </w:p>
          <w:p w14:paraId="71936117" w14:textId="77777777" w:rsidR="00D14721" w:rsidRDefault="00D14721">
            <w:pPr>
              <w:spacing w:line="240" w:lineRule="auto"/>
              <w:jc w:val="center"/>
              <w:rPr>
                <w:rFonts w:ascii="Times New Roman" w:hAnsi="Times New Roman"/>
                <w:b/>
                <w:lang w:eastAsia="pl-PL"/>
              </w:rPr>
            </w:pPr>
            <w:r>
              <w:rPr>
                <w:rFonts w:ascii="Times New Roman" w:hAnsi="Times New Roman"/>
                <w:b/>
                <w:lang w:eastAsia="pl-PL"/>
              </w:rPr>
              <w:t>i zawód</w:t>
            </w:r>
          </w:p>
        </w:tc>
        <w:tc>
          <w:tcPr>
            <w:tcW w:w="2642" w:type="dxa"/>
            <w:tcBorders>
              <w:top w:val="single" w:sz="4" w:space="0" w:color="auto"/>
              <w:left w:val="single" w:sz="4" w:space="0" w:color="auto"/>
              <w:bottom w:val="single" w:sz="4" w:space="0" w:color="auto"/>
              <w:right w:val="single" w:sz="4" w:space="0" w:color="auto"/>
            </w:tcBorders>
            <w:hideMark/>
          </w:tcPr>
          <w:p w14:paraId="3E009A47" w14:textId="77777777" w:rsidR="00D14721" w:rsidRDefault="00D14721">
            <w:pPr>
              <w:spacing w:line="240" w:lineRule="auto"/>
              <w:rPr>
                <w:rFonts w:ascii="Times New Roman" w:hAnsi="Times New Roman"/>
                <w:b/>
                <w:lang w:eastAsia="pl-PL"/>
              </w:rPr>
            </w:pPr>
            <w:r>
              <w:rPr>
                <w:rFonts w:ascii="Times New Roman" w:hAnsi="Times New Roman"/>
                <w:b/>
                <w:lang w:eastAsia="pl-PL"/>
              </w:rPr>
              <w:t>Zakres wykonywanych czynności/ rodzaj wykonywanych usług</w:t>
            </w:r>
          </w:p>
        </w:tc>
      </w:tr>
      <w:tr w:rsidR="00D14721" w14:paraId="1D7ADE25"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76915E12" w14:textId="77777777" w:rsidR="00D14721" w:rsidRDefault="00D14721">
            <w:pPr>
              <w:spacing w:line="240" w:lineRule="auto"/>
              <w:rPr>
                <w:rFonts w:ascii="Times New Roman" w:hAnsi="Times New Roman"/>
                <w:b/>
                <w:lang w:eastAsia="pl-PL"/>
              </w:rPr>
            </w:pPr>
            <w:r>
              <w:rPr>
                <w:rFonts w:ascii="Times New Roman" w:hAnsi="Times New Roman"/>
                <w:b/>
                <w:lang w:eastAsia="pl-PL"/>
              </w:rPr>
              <w:t>1</w:t>
            </w:r>
          </w:p>
        </w:tc>
        <w:tc>
          <w:tcPr>
            <w:tcW w:w="3252" w:type="dxa"/>
            <w:tcBorders>
              <w:top w:val="single" w:sz="4" w:space="0" w:color="auto"/>
              <w:left w:val="single" w:sz="4" w:space="0" w:color="auto"/>
              <w:bottom w:val="single" w:sz="4" w:space="0" w:color="auto"/>
              <w:right w:val="single" w:sz="4" w:space="0" w:color="auto"/>
            </w:tcBorders>
          </w:tcPr>
          <w:p w14:paraId="41D2D1B3"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4FC38EED"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1C4EFE34" w14:textId="77777777" w:rsidR="00D14721" w:rsidRDefault="00D14721">
            <w:pPr>
              <w:spacing w:line="240" w:lineRule="auto"/>
              <w:rPr>
                <w:rFonts w:ascii="Times New Roman" w:hAnsi="Times New Roman"/>
                <w:b/>
                <w:lang w:eastAsia="pl-PL"/>
              </w:rPr>
            </w:pPr>
          </w:p>
        </w:tc>
      </w:tr>
      <w:tr w:rsidR="00D14721" w14:paraId="6F86AFD8"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0DA8EF56" w14:textId="77777777" w:rsidR="00D14721" w:rsidRDefault="00D14721">
            <w:pPr>
              <w:spacing w:line="240" w:lineRule="auto"/>
              <w:rPr>
                <w:rFonts w:ascii="Times New Roman" w:hAnsi="Times New Roman"/>
                <w:b/>
                <w:lang w:eastAsia="pl-PL"/>
              </w:rPr>
            </w:pPr>
            <w:r>
              <w:rPr>
                <w:rFonts w:ascii="Times New Roman" w:hAnsi="Times New Roman"/>
                <w:b/>
                <w:lang w:eastAsia="pl-PL"/>
              </w:rPr>
              <w:t>2</w:t>
            </w:r>
          </w:p>
        </w:tc>
        <w:tc>
          <w:tcPr>
            <w:tcW w:w="3252" w:type="dxa"/>
            <w:tcBorders>
              <w:top w:val="single" w:sz="4" w:space="0" w:color="auto"/>
              <w:left w:val="single" w:sz="4" w:space="0" w:color="auto"/>
              <w:bottom w:val="single" w:sz="4" w:space="0" w:color="auto"/>
              <w:right w:val="single" w:sz="4" w:space="0" w:color="auto"/>
            </w:tcBorders>
          </w:tcPr>
          <w:p w14:paraId="24F26B12"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03024731"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0971D861" w14:textId="77777777" w:rsidR="00D14721" w:rsidRDefault="00D14721">
            <w:pPr>
              <w:spacing w:line="240" w:lineRule="auto"/>
              <w:rPr>
                <w:rFonts w:ascii="Times New Roman" w:hAnsi="Times New Roman"/>
                <w:b/>
                <w:lang w:eastAsia="pl-PL"/>
              </w:rPr>
            </w:pPr>
          </w:p>
        </w:tc>
      </w:tr>
      <w:tr w:rsidR="00D14721" w14:paraId="1A9CD732"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1D14E18E" w14:textId="77777777" w:rsidR="00D14721" w:rsidRDefault="00D14721">
            <w:pPr>
              <w:spacing w:line="240" w:lineRule="auto"/>
              <w:rPr>
                <w:rFonts w:ascii="Times New Roman" w:hAnsi="Times New Roman"/>
                <w:b/>
                <w:lang w:eastAsia="pl-PL"/>
              </w:rPr>
            </w:pPr>
            <w:r>
              <w:rPr>
                <w:rFonts w:ascii="Times New Roman" w:hAnsi="Times New Roman"/>
                <w:b/>
                <w:lang w:eastAsia="pl-PL"/>
              </w:rPr>
              <w:t>3</w:t>
            </w:r>
          </w:p>
        </w:tc>
        <w:tc>
          <w:tcPr>
            <w:tcW w:w="3252" w:type="dxa"/>
            <w:tcBorders>
              <w:top w:val="single" w:sz="4" w:space="0" w:color="auto"/>
              <w:left w:val="single" w:sz="4" w:space="0" w:color="auto"/>
              <w:bottom w:val="single" w:sz="4" w:space="0" w:color="auto"/>
              <w:right w:val="single" w:sz="4" w:space="0" w:color="auto"/>
            </w:tcBorders>
          </w:tcPr>
          <w:p w14:paraId="451DC519"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221F38FC"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22D9DA6A" w14:textId="77777777" w:rsidR="00D14721" w:rsidRDefault="00D14721">
            <w:pPr>
              <w:spacing w:line="240" w:lineRule="auto"/>
              <w:rPr>
                <w:rFonts w:ascii="Times New Roman" w:hAnsi="Times New Roman"/>
                <w:b/>
                <w:lang w:eastAsia="pl-PL"/>
              </w:rPr>
            </w:pPr>
          </w:p>
        </w:tc>
      </w:tr>
      <w:tr w:rsidR="00D14721" w14:paraId="75BD374E"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0DF865F8" w14:textId="77777777" w:rsidR="00D14721" w:rsidRDefault="00D14721">
            <w:pPr>
              <w:spacing w:line="240" w:lineRule="auto"/>
              <w:rPr>
                <w:rFonts w:ascii="Times New Roman" w:hAnsi="Times New Roman"/>
                <w:b/>
                <w:lang w:eastAsia="pl-PL"/>
              </w:rPr>
            </w:pPr>
            <w:r>
              <w:rPr>
                <w:rFonts w:ascii="Times New Roman" w:hAnsi="Times New Roman"/>
                <w:b/>
                <w:lang w:eastAsia="pl-PL"/>
              </w:rPr>
              <w:t>4</w:t>
            </w:r>
          </w:p>
        </w:tc>
        <w:tc>
          <w:tcPr>
            <w:tcW w:w="3252" w:type="dxa"/>
            <w:tcBorders>
              <w:top w:val="single" w:sz="4" w:space="0" w:color="auto"/>
              <w:left w:val="single" w:sz="4" w:space="0" w:color="auto"/>
              <w:bottom w:val="single" w:sz="4" w:space="0" w:color="auto"/>
              <w:right w:val="single" w:sz="4" w:space="0" w:color="auto"/>
            </w:tcBorders>
          </w:tcPr>
          <w:p w14:paraId="0D6C958B"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19B19CB0"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4DD4BF56" w14:textId="77777777" w:rsidR="00D14721" w:rsidRDefault="00D14721">
            <w:pPr>
              <w:spacing w:line="240" w:lineRule="auto"/>
              <w:rPr>
                <w:rFonts w:ascii="Times New Roman" w:hAnsi="Times New Roman"/>
                <w:b/>
                <w:lang w:eastAsia="pl-PL"/>
              </w:rPr>
            </w:pPr>
          </w:p>
        </w:tc>
      </w:tr>
      <w:tr w:rsidR="00D14721" w14:paraId="7E638354"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76FFAF35" w14:textId="77777777" w:rsidR="00D14721" w:rsidRDefault="00D14721">
            <w:pPr>
              <w:spacing w:line="240" w:lineRule="auto"/>
              <w:rPr>
                <w:rFonts w:ascii="Times New Roman" w:hAnsi="Times New Roman"/>
                <w:b/>
                <w:lang w:eastAsia="pl-PL"/>
              </w:rPr>
            </w:pPr>
            <w:r>
              <w:rPr>
                <w:rFonts w:ascii="Times New Roman" w:hAnsi="Times New Roman"/>
                <w:b/>
                <w:lang w:eastAsia="pl-PL"/>
              </w:rPr>
              <w:t>5</w:t>
            </w:r>
          </w:p>
        </w:tc>
        <w:tc>
          <w:tcPr>
            <w:tcW w:w="3252" w:type="dxa"/>
            <w:tcBorders>
              <w:top w:val="single" w:sz="4" w:space="0" w:color="auto"/>
              <w:left w:val="single" w:sz="4" w:space="0" w:color="auto"/>
              <w:bottom w:val="single" w:sz="4" w:space="0" w:color="auto"/>
              <w:right w:val="single" w:sz="4" w:space="0" w:color="auto"/>
            </w:tcBorders>
          </w:tcPr>
          <w:p w14:paraId="49F17878"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4FA762F1"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638B9F1A" w14:textId="77777777" w:rsidR="00D14721" w:rsidRDefault="00D14721">
            <w:pPr>
              <w:spacing w:line="240" w:lineRule="auto"/>
              <w:rPr>
                <w:rFonts w:ascii="Times New Roman" w:hAnsi="Times New Roman"/>
                <w:b/>
                <w:lang w:eastAsia="pl-PL"/>
              </w:rPr>
            </w:pPr>
          </w:p>
        </w:tc>
      </w:tr>
      <w:tr w:rsidR="00D14721" w14:paraId="7F5ED746"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4AB23A61" w14:textId="77777777" w:rsidR="00D14721" w:rsidRDefault="00D14721">
            <w:pPr>
              <w:spacing w:line="240" w:lineRule="auto"/>
              <w:rPr>
                <w:rFonts w:ascii="Times New Roman" w:hAnsi="Times New Roman"/>
                <w:b/>
                <w:lang w:eastAsia="pl-PL"/>
              </w:rPr>
            </w:pPr>
            <w:r>
              <w:rPr>
                <w:rFonts w:ascii="Times New Roman" w:hAnsi="Times New Roman"/>
                <w:b/>
                <w:lang w:eastAsia="pl-PL"/>
              </w:rPr>
              <w:t>6</w:t>
            </w:r>
          </w:p>
        </w:tc>
        <w:tc>
          <w:tcPr>
            <w:tcW w:w="3252" w:type="dxa"/>
            <w:tcBorders>
              <w:top w:val="single" w:sz="4" w:space="0" w:color="auto"/>
              <w:left w:val="single" w:sz="4" w:space="0" w:color="auto"/>
              <w:bottom w:val="single" w:sz="4" w:space="0" w:color="auto"/>
              <w:right w:val="single" w:sz="4" w:space="0" w:color="auto"/>
            </w:tcBorders>
          </w:tcPr>
          <w:p w14:paraId="327687A9"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083F31DE"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7B68D275" w14:textId="77777777" w:rsidR="00D14721" w:rsidRDefault="00D14721">
            <w:pPr>
              <w:spacing w:line="240" w:lineRule="auto"/>
              <w:rPr>
                <w:rFonts w:ascii="Times New Roman" w:hAnsi="Times New Roman"/>
                <w:b/>
                <w:lang w:eastAsia="pl-PL"/>
              </w:rPr>
            </w:pPr>
          </w:p>
        </w:tc>
      </w:tr>
      <w:tr w:rsidR="00D14721" w14:paraId="48D89DF5"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74759389" w14:textId="77777777" w:rsidR="00D14721" w:rsidRDefault="00D14721">
            <w:pPr>
              <w:spacing w:line="240" w:lineRule="auto"/>
              <w:rPr>
                <w:rFonts w:ascii="Times New Roman" w:hAnsi="Times New Roman"/>
                <w:b/>
                <w:lang w:eastAsia="pl-PL"/>
              </w:rPr>
            </w:pPr>
            <w:r>
              <w:rPr>
                <w:rFonts w:ascii="Times New Roman" w:hAnsi="Times New Roman"/>
                <w:b/>
                <w:lang w:eastAsia="pl-PL"/>
              </w:rPr>
              <w:t>7</w:t>
            </w:r>
          </w:p>
        </w:tc>
        <w:tc>
          <w:tcPr>
            <w:tcW w:w="3252" w:type="dxa"/>
            <w:tcBorders>
              <w:top w:val="single" w:sz="4" w:space="0" w:color="auto"/>
              <w:left w:val="single" w:sz="4" w:space="0" w:color="auto"/>
              <w:bottom w:val="single" w:sz="4" w:space="0" w:color="auto"/>
              <w:right w:val="single" w:sz="4" w:space="0" w:color="auto"/>
            </w:tcBorders>
          </w:tcPr>
          <w:p w14:paraId="5DA9D964"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5805BD73"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6F41C2BC" w14:textId="77777777" w:rsidR="00D14721" w:rsidRDefault="00D14721">
            <w:pPr>
              <w:spacing w:line="240" w:lineRule="auto"/>
              <w:rPr>
                <w:rFonts w:ascii="Times New Roman" w:hAnsi="Times New Roman"/>
                <w:b/>
                <w:lang w:eastAsia="pl-PL"/>
              </w:rPr>
            </w:pPr>
          </w:p>
        </w:tc>
      </w:tr>
      <w:tr w:rsidR="00D14721" w14:paraId="5C4B258A"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39309CFE" w14:textId="77777777" w:rsidR="00D14721" w:rsidRDefault="00D14721">
            <w:pPr>
              <w:spacing w:line="240" w:lineRule="auto"/>
              <w:rPr>
                <w:rFonts w:ascii="Times New Roman" w:hAnsi="Times New Roman"/>
                <w:b/>
                <w:lang w:eastAsia="pl-PL"/>
              </w:rPr>
            </w:pPr>
            <w:r>
              <w:rPr>
                <w:rFonts w:ascii="Times New Roman" w:hAnsi="Times New Roman"/>
                <w:b/>
                <w:lang w:eastAsia="pl-PL"/>
              </w:rPr>
              <w:t>8</w:t>
            </w:r>
          </w:p>
        </w:tc>
        <w:tc>
          <w:tcPr>
            <w:tcW w:w="3252" w:type="dxa"/>
            <w:tcBorders>
              <w:top w:val="single" w:sz="4" w:space="0" w:color="auto"/>
              <w:left w:val="single" w:sz="4" w:space="0" w:color="auto"/>
              <w:bottom w:val="single" w:sz="4" w:space="0" w:color="auto"/>
              <w:right w:val="single" w:sz="4" w:space="0" w:color="auto"/>
            </w:tcBorders>
          </w:tcPr>
          <w:p w14:paraId="19037FB6"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36472EE0"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63DE2555" w14:textId="77777777" w:rsidR="00D14721" w:rsidRDefault="00D14721">
            <w:pPr>
              <w:spacing w:line="240" w:lineRule="auto"/>
              <w:rPr>
                <w:rFonts w:ascii="Times New Roman" w:hAnsi="Times New Roman"/>
                <w:b/>
                <w:lang w:eastAsia="pl-PL"/>
              </w:rPr>
            </w:pPr>
          </w:p>
        </w:tc>
      </w:tr>
      <w:tr w:rsidR="00D14721" w14:paraId="6E8EFEDA"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49EBFC0B" w14:textId="77777777" w:rsidR="00D14721" w:rsidRDefault="00D14721">
            <w:pPr>
              <w:spacing w:line="240" w:lineRule="auto"/>
              <w:rPr>
                <w:rFonts w:ascii="Times New Roman" w:hAnsi="Times New Roman"/>
                <w:b/>
                <w:lang w:eastAsia="pl-PL"/>
              </w:rPr>
            </w:pPr>
            <w:r>
              <w:rPr>
                <w:rFonts w:ascii="Times New Roman" w:hAnsi="Times New Roman"/>
                <w:b/>
                <w:lang w:eastAsia="pl-PL"/>
              </w:rPr>
              <w:t>9</w:t>
            </w:r>
          </w:p>
        </w:tc>
        <w:tc>
          <w:tcPr>
            <w:tcW w:w="3252" w:type="dxa"/>
            <w:tcBorders>
              <w:top w:val="single" w:sz="4" w:space="0" w:color="auto"/>
              <w:left w:val="single" w:sz="4" w:space="0" w:color="auto"/>
              <w:bottom w:val="single" w:sz="4" w:space="0" w:color="auto"/>
              <w:right w:val="single" w:sz="4" w:space="0" w:color="auto"/>
            </w:tcBorders>
          </w:tcPr>
          <w:p w14:paraId="7D3114D3"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5EF8D2E5"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0ABF78EE" w14:textId="77777777" w:rsidR="00D14721" w:rsidRDefault="00D14721">
            <w:pPr>
              <w:spacing w:line="240" w:lineRule="auto"/>
              <w:rPr>
                <w:rFonts w:ascii="Times New Roman" w:hAnsi="Times New Roman"/>
                <w:b/>
                <w:lang w:eastAsia="pl-PL"/>
              </w:rPr>
            </w:pPr>
          </w:p>
        </w:tc>
      </w:tr>
      <w:tr w:rsidR="00D14721" w14:paraId="668DB826"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7ED3DA77" w14:textId="77777777" w:rsidR="00D14721" w:rsidRDefault="00D14721">
            <w:pPr>
              <w:spacing w:line="240" w:lineRule="auto"/>
              <w:rPr>
                <w:rFonts w:ascii="Times New Roman" w:hAnsi="Times New Roman"/>
                <w:b/>
                <w:lang w:eastAsia="pl-PL"/>
              </w:rPr>
            </w:pPr>
            <w:r>
              <w:rPr>
                <w:rFonts w:ascii="Times New Roman" w:hAnsi="Times New Roman"/>
                <w:b/>
                <w:lang w:eastAsia="pl-PL"/>
              </w:rPr>
              <w:t>10</w:t>
            </w:r>
          </w:p>
        </w:tc>
        <w:tc>
          <w:tcPr>
            <w:tcW w:w="3252" w:type="dxa"/>
            <w:tcBorders>
              <w:top w:val="single" w:sz="4" w:space="0" w:color="auto"/>
              <w:left w:val="single" w:sz="4" w:space="0" w:color="auto"/>
              <w:bottom w:val="single" w:sz="4" w:space="0" w:color="auto"/>
              <w:right w:val="single" w:sz="4" w:space="0" w:color="auto"/>
            </w:tcBorders>
          </w:tcPr>
          <w:p w14:paraId="20710F61"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2C67B15D"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210C0E4F" w14:textId="77777777" w:rsidR="00D14721" w:rsidRDefault="00D14721">
            <w:pPr>
              <w:spacing w:line="240" w:lineRule="auto"/>
              <w:rPr>
                <w:rFonts w:ascii="Times New Roman" w:hAnsi="Times New Roman"/>
                <w:b/>
                <w:lang w:eastAsia="pl-PL"/>
              </w:rPr>
            </w:pPr>
          </w:p>
        </w:tc>
      </w:tr>
      <w:tr w:rsidR="00D14721" w14:paraId="1B83ECBA"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65DE86A2" w14:textId="77777777" w:rsidR="00D14721" w:rsidRDefault="00D14721">
            <w:pPr>
              <w:spacing w:line="240" w:lineRule="auto"/>
              <w:rPr>
                <w:rFonts w:ascii="Times New Roman" w:hAnsi="Times New Roman"/>
                <w:b/>
                <w:lang w:eastAsia="pl-PL"/>
              </w:rPr>
            </w:pPr>
            <w:r>
              <w:rPr>
                <w:rFonts w:ascii="Times New Roman" w:hAnsi="Times New Roman"/>
                <w:b/>
                <w:lang w:eastAsia="pl-PL"/>
              </w:rPr>
              <w:t>11</w:t>
            </w:r>
          </w:p>
        </w:tc>
        <w:tc>
          <w:tcPr>
            <w:tcW w:w="3252" w:type="dxa"/>
            <w:tcBorders>
              <w:top w:val="single" w:sz="4" w:space="0" w:color="auto"/>
              <w:left w:val="single" w:sz="4" w:space="0" w:color="auto"/>
              <w:bottom w:val="single" w:sz="4" w:space="0" w:color="auto"/>
              <w:right w:val="single" w:sz="4" w:space="0" w:color="auto"/>
            </w:tcBorders>
          </w:tcPr>
          <w:p w14:paraId="24DFE638"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3C8FC55D"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72936483" w14:textId="77777777" w:rsidR="00D14721" w:rsidRDefault="00D14721">
            <w:pPr>
              <w:spacing w:line="240" w:lineRule="auto"/>
              <w:rPr>
                <w:rFonts w:ascii="Times New Roman" w:hAnsi="Times New Roman"/>
                <w:b/>
                <w:lang w:eastAsia="pl-PL"/>
              </w:rPr>
            </w:pPr>
          </w:p>
        </w:tc>
      </w:tr>
      <w:tr w:rsidR="00D14721" w14:paraId="2EEDA500"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2F1D6E38" w14:textId="77777777" w:rsidR="00D14721" w:rsidRDefault="00D14721">
            <w:pPr>
              <w:spacing w:line="240" w:lineRule="auto"/>
              <w:rPr>
                <w:rFonts w:ascii="Times New Roman" w:hAnsi="Times New Roman"/>
                <w:b/>
                <w:lang w:eastAsia="pl-PL"/>
              </w:rPr>
            </w:pPr>
            <w:r>
              <w:rPr>
                <w:rFonts w:ascii="Times New Roman" w:hAnsi="Times New Roman"/>
                <w:b/>
                <w:lang w:eastAsia="pl-PL"/>
              </w:rPr>
              <w:t>12</w:t>
            </w:r>
          </w:p>
        </w:tc>
        <w:tc>
          <w:tcPr>
            <w:tcW w:w="3252" w:type="dxa"/>
            <w:tcBorders>
              <w:top w:val="single" w:sz="4" w:space="0" w:color="auto"/>
              <w:left w:val="single" w:sz="4" w:space="0" w:color="auto"/>
              <w:bottom w:val="single" w:sz="4" w:space="0" w:color="auto"/>
              <w:right w:val="single" w:sz="4" w:space="0" w:color="auto"/>
            </w:tcBorders>
          </w:tcPr>
          <w:p w14:paraId="171A1B3C"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5F938BCF"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3A677B30" w14:textId="77777777" w:rsidR="00D14721" w:rsidRDefault="00D14721">
            <w:pPr>
              <w:spacing w:line="240" w:lineRule="auto"/>
              <w:rPr>
                <w:rFonts w:ascii="Times New Roman" w:hAnsi="Times New Roman"/>
                <w:b/>
                <w:lang w:eastAsia="pl-PL"/>
              </w:rPr>
            </w:pPr>
          </w:p>
        </w:tc>
      </w:tr>
      <w:tr w:rsidR="00D14721" w14:paraId="2453BD33"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6DDFAC31" w14:textId="77777777" w:rsidR="00D14721" w:rsidRDefault="00D14721">
            <w:pPr>
              <w:spacing w:line="240" w:lineRule="auto"/>
              <w:rPr>
                <w:rFonts w:ascii="Times New Roman" w:hAnsi="Times New Roman"/>
                <w:b/>
                <w:lang w:eastAsia="pl-PL"/>
              </w:rPr>
            </w:pPr>
            <w:r>
              <w:rPr>
                <w:rFonts w:ascii="Times New Roman" w:hAnsi="Times New Roman"/>
                <w:b/>
                <w:lang w:eastAsia="pl-PL"/>
              </w:rPr>
              <w:t>13</w:t>
            </w:r>
          </w:p>
        </w:tc>
        <w:tc>
          <w:tcPr>
            <w:tcW w:w="3252" w:type="dxa"/>
            <w:tcBorders>
              <w:top w:val="single" w:sz="4" w:space="0" w:color="auto"/>
              <w:left w:val="single" w:sz="4" w:space="0" w:color="auto"/>
              <w:bottom w:val="single" w:sz="4" w:space="0" w:color="auto"/>
              <w:right w:val="single" w:sz="4" w:space="0" w:color="auto"/>
            </w:tcBorders>
          </w:tcPr>
          <w:p w14:paraId="38DDC0AC"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2E355D7A"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504FE6BD" w14:textId="77777777" w:rsidR="00D14721" w:rsidRDefault="00D14721">
            <w:pPr>
              <w:spacing w:line="240" w:lineRule="auto"/>
              <w:rPr>
                <w:rFonts w:ascii="Times New Roman" w:hAnsi="Times New Roman"/>
                <w:b/>
                <w:lang w:eastAsia="pl-PL"/>
              </w:rPr>
            </w:pPr>
          </w:p>
        </w:tc>
      </w:tr>
      <w:tr w:rsidR="00D14721" w14:paraId="6D370622"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3B8E0D84" w14:textId="77777777" w:rsidR="00D14721" w:rsidRDefault="00D14721">
            <w:pPr>
              <w:spacing w:line="240" w:lineRule="auto"/>
              <w:rPr>
                <w:rFonts w:ascii="Times New Roman" w:hAnsi="Times New Roman"/>
                <w:b/>
                <w:lang w:eastAsia="pl-PL"/>
              </w:rPr>
            </w:pPr>
            <w:r>
              <w:rPr>
                <w:rFonts w:ascii="Times New Roman" w:hAnsi="Times New Roman"/>
                <w:b/>
                <w:lang w:eastAsia="pl-PL"/>
              </w:rPr>
              <w:t>14</w:t>
            </w:r>
          </w:p>
        </w:tc>
        <w:tc>
          <w:tcPr>
            <w:tcW w:w="3252" w:type="dxa"/>
            <w:tcBorders>
              <w:top w:val="single" w:sz="4" w:space="0" w:color="auto"/>
              <w:left w:val="single" w:sz="4" w:space="0" w:color="auto"/>
              <w:bottom w:val="single" w:sz="4" w:space="0" w:color="auto"/>
              <w:right w:val="single" w:sz="4" w:space="0" w:color="auto"/>
            </w:tcBorders>
          </w:tcPr>
          <w:p w14:paraId="53A95F70"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23BF2767"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77575A7B" w14:textId="77777777" w:rsidR="00D14721" w:rsidRDefault="00D14721">
            <w:pPr>
              <w:spacing w:line="240" w:lineRule="auto"/>
              <w:rPr>
                <w:rFonts w:ascii="Times New Roman" w:hAnsi="Times New Roman"/>
                <w:b/>
                <w:lang w:eastAsia="pl-PL"/>
              </w:rPr>
            </w:pPr>
          </w:p>
        </w:tc>
      </w:tr>
      <w:tr w:rsidR="00D14721" w14:paraId="7B121642"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72F34474" w14:textId="77777777" w:rsidR="00D14721" w:rsidRDefault="00D14721">
            <w:pPr>
              <w:spacing w:line="240" w:lineRule="auto"/>
              <w:rPr>
                <w:rFonts w:ascii="Times New Roman" w:hAnsi="Times New Roman"/>
                <w:b/>
                <w:lang w:eastAsia="pl-PL"/>
              </w:rPr>
            </w:pPr>
            <w:r>
              <w:rPr>
                <w:rFonts w:ascii="Times New Roman" w:hAnsi="Times New Roman"/>
                <w:b/>
                <w:lang w:eastAsia="pl-PL"/>
              </w:rPr>
              <w:t>14</w:t>
            </w:r>
          </w:p>
        </w:tc>
        <w:tc>
          <w:tcPr>
            <w:tcW w:w="3252" w:type="dxa"/>
            <w:tcBorders>
              <w:top w:val="single" w:sz="4" w:space="0" w:color="auto"/>
              <w:left w:val="single" w:sz="4" w:space="0" w:color="auto"/>
              <w:bottom w:val="single" w:sz="4" w:space="0" w:color="auto"/>
              <w:right w:val="single" w:sz="4" w:space="0" w:color="auto"/>
            </w:tcBorders>
          </w:tcPr>
          <w:p w14:paraId="79960AF3"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0C2F1360"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05071089" w14:textId="77777777" w:rsidR="00D14721" w:rsidRDefault="00D14721">
            <w:pPr>
              <w:spacing w:line="240" w:lineRule="auto"/>
              <w:rPr>
                <w:rFonts w:ascii="Times New Roman" w:hAnsi="Times New Roman"/>
                <w:b/>
                <w:lang w:eastAsia="pl-PL"/>
              </w:rPr>
            </w:pPr>
          </w:p>
        </w:tc>
      </w:tr>
      <w:tr w:rsidR="00D14721" w14:paraId="356FC7AC" w14:textId="77777777" w:rsidTr="00D14721">
        <w:tc>
          <w:tcPr>
            <w:tcW w:w="400" w:type="dxa"/>
            <w:tcBorders>
              <w:top w:val="single" w:sz="4" w:space="0" w:color="auto"/>
              <w:left w:val="single" w:sz="4" w:space="0" w:color="auto"/>
              <w:bottom w:val="single" w:sz="4" w:space="0" w:color="auto"/>
              <w:right w:val="single" w:sz="4" w:space="0" w:color="auto"/>
            </w:tcBorders>
            <w:hideMark/>
          </w:tcPr>
          <w:p w14:paraId="7FECCE8B" w14:textId="77777777" w:rsidR="00D14721" w:rsidRDefault="00D14721">
            <w:pPr>
              <w:spacing w:line="240" w:lineRule="auto"/>
              <w:rPr>
                <w:rFonts w:ascii="Times New Roman" w:hAnsi="Times New Roman"/>
                <w:b/>
                <w:lang w:eastAsia="pl-PL"/>
              </w:rPr>
            </w:pPr>
            <w:r>
              <w:rPr>
                <w:rFonts w:ascii="Times New Roman" w:hAnsi="Times New Roman"/>
                <w:b/>
                <w:lang w:eastAsia="pl-PL"/>
              </w:rPr>
              <w:t>15</w:t>
            </w:r>
          </w:p>
        </w:tc>
        <w:tc>
          <w:tcPr>
            <w:tcW w:w="3252" w:type="dxa"/>
            <w:tcBorders>
              <w:top w:val="single" w:sz="4" w:space="0" w:color="auto"/>
              <w:left w:val="single" w:sz="4" w:space="0" w:color="auto"/>
              <w:bottom w:val="single" w:sz="4" w:space="0" w:color="auto"/>
              <w:right w:val="single" w:sz="4" w:space="0" w:color="auto"/>
            </w:tcBorders>
          </w:tcPr>
          <w:p w14:paraId="3ABCB257" w14:textId="77777777" w:rsidR="00D14721" w:rsidRDefault="00D14721">
            <w:pPr>
              <w:spacing w:line="240" w:lineRule="auto"/>
              <w:rPr>
                <w:rFonts w:ascii="Times New Roman" w:hAnsi="Times New Roman"/>
                <w:b/>
                <w:lang w:eastAsia="pl-PL"/>
              </w:rPr>
            </w:pPr>
          </w:p>
        </w:tc>
        <w:tc>
          <w:tcPr>
            <w:tcW w:w="3260" w:type="dxa"/>
            <w:tcBorders>
              <w:top w:val="single" w:sz="4" w:space="0" w:color="auto"/>
              <w:left w:val="single" w:sz="4" w:space="0" w:color="auto"/>
              <w:bottom w:val="single" w:sz="4" w:space="0" w:color="auto"/>
              <w:right w:val="single" w:sz="4" w:space="0" w:color="auto"/>
            </w:tcBorders>
          </w:tcPr>
          <w:p w14:paraId="74129994" w14:textId="77777777" w:rsidR="00D14721" w:rsidRDefault="00D14721">
            <w:pPr>
              <w:spacing w:line="240" w:lineRule="auto"/>
              <w:rPr>
                <w:rFonts w:ascii="Times New Roman" w:hAnsi="Times New Roman"/>
                <w:b/>
                <w:lang w:eastAsia="pl-PL"/>
              </w:rPr>
            </w:pPr>
          </w:p>
        </w:tc>
        <w:tc>
          <w:tcPr>
            <w:tcW w:w="2642" w:type="dxa"/>
            <w:tcBorders>
              <w:top w:val="single" w:sz="4" w:space="0" w:color="auto"/>
              <w:left w:val="single" w:sz="4" w:space="0" w:color="auto"/>
              <w:bottom w:val="single" w:sz="4" w:space="0" w:color="auto"/>
              <w:right w:val="single" w:sz="4" w:space="0" w:color="auto"/>
            </w:tcBorders>
          </w:tcPr>
          <w:p w14:paraId="089ACB24" w14:textId="77777777" w:rsidR="00D14721" w:rsidRDefault="00D14721">
            <w:pPr>
              <w:spacing w:line="240" w:lineRule="auto"/>
              <w:rPr>
                <w:rFonts w:ascii="Times New Roman" w:hAnsi="Times New Roman"/>
                <w:b/>
                <w:lang w:eastAsia="pl-PL"/>
              </w:rPr>
            </w:pPr>
          </w:p>
        </w:tc>
      </w:tr>
    </w:tbl>
    <w:p w14:paraId="1C4BCFAD" w14:textId="77777777" w:rsidR="00D14721" w:rsidRDefault="00D14721" w:rsidP="00D14721">
      <w:pPr>
        <w:ind w:firstLine="720"/>
        <w:rPr>
          <w:rFonts w:ascii="Times New Roman" w:eastAsiaTheme="minorEastAsia" w:hAnsi="Times New Roman" w:cs="Times New Roman"/>
          <w:b/>
          <w:lang w:eastAsia="pl-PL"/>
        </w:rPr>
      </w:pPr>
    </w:p>
    <w:p w14:paraId="236AF08C" w14:textId="77777777" w:rsidR="00D14721" w:rsidRDefault="00D14721" w:rsidP="00D14721">
      <w:pPr>
        <w:spacing w:after="0"/>
        <w:jc w:val="both"/>
        <w:rPr>
          <w:rFonts w:ascii="Times New Roman" w:hAnsi="Times New Roman" w:cs="Times New Roman"/>
        </w:rPr>
      </w:pPr>
    </w:p>
    <w:p w14:paraId="589AF663" w14:textId="77777777" w:rsidR="00D14721" w:rsidRDefault="00D14721" w:rsidP="00D14721">
      <w:pPr>
        <w:spacing w:after="0"/>
        <w:rPr>
          <w:rFonts w:ascii="Times New Roman" w:hAnsi="Times New Roman" w:cs="Times New Roman"/>
          <w:color w:val="000000" w:themeColor="text1"/>
        </w:rPr>
        <w:sectPr w:rsidR="00D14721">
          <w:pgSz w:w="11910" w:h="16840"/>
          <w:pgMar w:top="1417" w:right="1417" w:bottom="1417" w:left="1417" w:header="708" w:footer="708" w:gutter="0"/>
          <w:cols w:space="708"/>
        </w:sectPr>
      </w:pPr>
    </w:p>
    <w:tbl>
      <w:tblPr>
        <w:tblpPr w:leftFromText="141" w:rightFromText="141" w:bottomFromText="160" w:vertAnchor="page" w:horzAnchor="margin" w:tblpXSpec="center" w:tblpY="1709"/>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D14721" w14:paraId="3B60CDE3" w14:textId="77777777" w:rsidTr="00D14721">
        <w:trPr>
          <w:trHeight w:val="249"/>
        </w:trPr>
        <w:tc>
          <w:tcPr>
            <w:tcW w:w="6948" w:type="dxa"/>
            <w:gridSpan w:val="4"/>
            <w:vMerge w:val="restart"/>
            <w:tcBorders>
              <w:top w:val="nil"/>
              <w:left w:val="nil"/>
              <w:bottom w:val="single" w:sz="4" w:space="0" w:color="auto"/>
              <w:right w:val="single" w:sz="4" w:space="0" w:color="auto"/>
            </w:tcBorders>
          </w:tcPr>
          <w:p w14:paraId="4BEB1166"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lastRenderedPageBreak/>
              <w:t>Załącznik nr 2 do umowy z dnia……..</w:t>
            </w:r>
          </w:p>
          <w:p w14:paraId="1407634E"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b/>
                <w:iCs/>
                <w:sz w:val="16"/>
                <w:szCs w:val="18"/>
                <w:lang w:eastAsia="pl-PL"/>
              </w:rPr>
              <w:t xml:space="preserve">Karta gminnych specjalistycznych usług opiekuńczych w zakresie rehabilitacji </w:t>
            </w:r>
            <w:r>
              <w:rPr>
                <w:rFonts w:ascii="Times New Roman" w:eastAsia="Times New Roman" w:hAnsi="Times New Roman" w:cs="Times New Roman"/>
                <w:b/>
                <w:iCs/>
                <w:sz w:val="16"/>
                <w:szCs w:val="18"/>
                <w:lang w:eastAsia="pl-PL"/>
              </w:rPr>
              <w:br/>
              <w:t>i usprawniania zaburzonych funkcji organizmu  na miesiąc</w:t>
            </w:r>
            <w:r>
              <w:rPr>
                <w:rFonts w:ascii="Times New Roman" w:eastAsia="Times New Roman" w:hAnsi="Times New Roman" w:cs="Times New Roman"/>
                <w:iCs/>
                <w:sz w:val="16"/>
                <w:szCs w:val="18"/>
                <w:lang w:eastAsia="pl-PL"/>
              </w:rPr>
              <w:t xml:space="preserve"> ………………………</w:t>
            </w:r>
          </w:p>
          <w:p w14:paraId="7A79545D" w14:textId="77777777" w:rsidR="00D14721" w:rsidRDefault="00D14721">
            <w:pPr>
              <w:spacing w:after="0" w:line="240" w:lineRule="auto"/>
              <w:jc w:val="both"/>
              <w:rPr>
                <w:rFonts w:ascii="Times New Roman" w:eastAsia="Times New Roman" w:hAnsi="Times New Roman" w:cs="Times New Roman"/>
                <w:iCs/>
                <w:sz w:val="16"/>
                <w:szCs w:val="18"/>
                <w:lang w:eastAsia="pl-PL"/>
              </w:rPr>
            </w:pPr>
          </w:p>
          <w:p w14:paraId="1BA67A5C"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w:t>
            </w:r>
          </w:p>
          <w:p w14:paraId="5CB0D796" w14:textId="77777777" w:rsidR="00D14721" w:rsidRDefault="00D14721">
            <w:pPr>
              <w:spacing w:after="0" w:line="240" w:lineRule="auto"/>
              <w:jc w:val="both"/>
              <w:rPr>
                <w:rFonts w:ascii="Times New Roman" w:eastAsia="Times New Roman" w:hAnsi="Times New Roman" w:cs="Times New Roman"/>
                <w:iCs/>
                <w:sz w:val="16"/>
                <w:szCs w:val="16"/>
                <w:lang w:eastAsia="pl-PL"/>
              </w:rPr>
            </w:pPr>
            <w:r>
              <w:rPr>
                <w:rFonts w:ascii="Times New Roman" w:eastAsia="Times New Roman" w:hAnsi="Times New Roman" w:cs="Times New Roman"/>
                <w:iCs/>
                <w:sz w:val="16"/>
                <w:szCs w:val="18"/>
                <w:lang w:eastAsia="pl-PL"/>
              </w:rPr>
              <w:t>(</w:t>
            </w:r>
            <w:r>
              <w:rPr>
                <w:rFonts w:ascii="Times New Roman" w:eastAsia="Times New Roman" w:hAnsi="Times New Roman" w:cs="Times New Roman"/>
                <w:iCs/>
                <w:sz w:val="16"/>
                <w:szCs w:val="16"/>
                <w:lang w:eastAsia="pl-PL"/>
              </w:rPr>
              <w:t>nazwisko i imię osoby realizującej usługi opiekuńcze)</w:t>
            </w:r>
          </w:p>
          <w:p w14:paraId="074B903A"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w:t>
            </w:r>
          </w:p>
          <w:p w14:paraId="78E8C8C6"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w:t>
            </w:r>
            <w:r>
              <w:rPr>
                <w:rFonts w:ascii="Times New Roman" w:eastAsia="Times New Roman" w:hAnsi="Times New Roman" w:cs="Times New Roman"/>
                <w:iCs/>
                <w:sz w:val="16"/>
                <w:szCs w:val="16"/>
                <w:lang w:eastAsia="pl-PL"/>
              </w:rPr>
              <w:t>nazwisko i imię osoby objętej pomocą)</w:t>
            </w:r>
          </w:p>
          <w:p w14:paraId="156B4D9E" w14:textId="77777777" w:rsidR="00D14721" w:rsidRDefault="00D14721">
            <w:pPr>
              <w:spacing w:after="0" w:line="240" w:lineRule="auto"/>
              <w:jc w:val="both"/>
              <w:rPr>
                <w:rFonts w:ascii="Times New Roman" w:eastAsia="Times New Roman" w:hAnsi="Times New Roman" w:cs="Times New Roman"/>
                <w:iCs/>
                <w:sz w:val="16"/>
                <w:szCs w:val="18"/>
                <w:lang w:eastAsia="pl-PL"/>
              </w:rPr>
            </w:pPr>
          </w:p>
          <w:p w14:paraId="508D5946"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zam……………………………………………………………………………….….</w:t>
            </w:r>
          </w:p>
          <w:p w14:paraId="59A6B915"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Wykonywanie usług opiekuńczych: od ………………….. do ……..………………</w:t>
            </w:r>
          </w:p>
          <w:p w14:paraId="6C172E9F" w14:textId="77777777" w:rsidR="00D14721" w:rsidRDefault="00D14721">
            <w:pPr>
              <w:spacing w:after="0" w:line="240" w:lineRule="auto"/>
              <w:jc w:val="both"/>
              <w:rPr>
                <w:rFonts w:ascii="Times New Roman" w:eastAsia="Times New Roman" w:hAnsi="Times New Roman" w:cs="Times New Roman"/>
                <w:iCs/>
                <w:sz w:val="16"/>
                <w:szCs w:val="18"/>
                <w:lang w:eastAsia="pl-PL"/>
              </w:rPr>
            </w:pPr>
          </w:p>
          <w:p w14:paraId="50647B5A"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Dni tygodnia: ………………………………………………………………………..</w:t>
            </w:r>
          </w:p>
          <w:p w14:paraId="39DD139F" w14:textId="77777777" w:rsidR="00D14721" w:rsidRDefault="00D14721">
            <w:pPr>
              <w:spacing w:after="0" w:line="240" w:lineRule="auto"/>
              <w:jc w:val="both"/>
              <w:rPr>
                <w:rFonts w:ascii="Times New Roman" w:eastAsia="Times New Roman" w:hAnsi="Times New Roman" w:cs="Times New Roman"/>
                <w:iCs/>
                <w:sz w:val="16"/>
                <w:szCs w:val="18"/>
                <w:lang w:eastAsia="pl-PL"/>
              </w:rPr>
            </w:pPr>
            <w:r>
              <w:rPr>
                <w:rFonts w:ascii="Times New Roman" w:eastAsia="Times New Roman" w:hAnsi="Times New Roman" w:cs="Times New Roman"/>
                <w:iCs/>
                <w:sz w:val="16"/>
                <w:szCs w:val="18"/>
                <w:lang w:eastAsia="pl-PL"/>
              </w:rPr>
              <w:t>Liczba godzin: …………………………… w godzinach: …………………………</w:t>
            </w:r>
          </w:p>
        </w:tc>
        <w:tc>
          <w:tcPr>
            <w:tcW w:w="7632" w:type="dxa"/>
            <w:gridSpan w:val="5"/>
            <w:tcBorders>
              <w:top w:val="single" w:sz="4" w:space="0" w:color="auto"/>
              <w:left w:val="single" w:sz="4" w:space="0" w:color="auto"/>
              <w:bottom w:val="single" w:sz="4" w:space="0" w:color="auto"/>
              <w:right w:val="single" w:sz="4" w:space="0" w:color="auto"/>
            </w:tcBorders>
            <w:hideMark/>
          </w:tcPr>
          <w:p w14:paraId="71469220" w14:textId="77777777" w:rsidR="00D14721" w:rsidRDefault="00D14721">
            <w:pPr>
              <w:spacing w:after="0" w:line="240" w:lineRule="auto"/>
              <w:jc w:val="center"/>
              <w:rPr>
                <w:rFonts w:ascii="Times New Roman" w:eastAsia="Times New Roman" w:hAnsi="Times New Roman" w:cs="Times New Roman"/>
                <w:b/>
                <w:iCs/>
                <w:smallCaps/>
                <w:sz w:val="16"/>
                <w:szCs w:val="18"/>
                <w:lang w:eastAsia="pl-PL"/>
              </w:rPr>
            </w:pPr>
            <w:r>
              <w:rPr>
                <w:rFonts w:ascii="Times New Roman" w:eastAsia="Times New Roman" w:hAnsi="Times New Roman" w:cs="Times New Roman"/>
                <w:b/>
                <w:iCs/>
                <w:smallCaps/>
                <w:sz w:val="16"/>
                <w:szCs w:val="18"/>
                <w:lang w:eastAsia="pl-PL"/>
              </w:rPr>
              <w:t>Rozliczenie wykonania gminnych specjalistycznych usług opiekuńczych</w:t>
            </w:r>
          </w:p>
        </w:tc>
      </w:tr>
      <w:tr w:rsidR="00D14721" w14:paraId="6D3D465F" w14:textId="77777777" w:rsidTr="00D14721">
        <w:tc>
          <w:tcPr>
            <w:tcW w:w="1200" w:type="dxa"/>
            <w:gridSpan w:val="4"/>
            <w:vMerge/>
            <w:tcBorders>
              <w:top w:val="nil"/>
              <w:left w:val="nil"/>
              <w:bottom w:val="single" w:sz="4" w:space="0" w:color="auto"/>
              <w:right w:val="single" w:sz="4" w:space="0" w:color="auto"/>
            </w:tcBorders>
            <w:vAlign w:val="center"/>
            <w:hideMark/>
          </w:tcPr>
          <w:p w14:paraId="0BC74579" w14:textId="77777777" w:rsidR="00D14721" w:rsidRDefault="00D14721">
            <w:pPr>
              <w:spacing w:after="0"/>
              <w:rPr>
                <w:rFonts w:ascii="Times New Roman" w:eastAsia="Times New Roman" w:hAnsi="Times New Roman" w:cs="Times New Roman"/>
                <w:iCs/>
                <w:sz w:val="16"/>
                <w:szCs w:val="18"/>
                <w:lang w:eastAsia="pl-PL"/>
              </w:rPr>
            </w:pPr>
          </w:p>
        </w:tc>
        <w:tc>
          <w:tcPr>
            <w:tcW w:w="1620" w:type="dxa"/>
            <w:tcBorders>
              <w:top w:val="single" w:sz="4" w:space="0" w:color="auto"/>
              <w:left w:val="single" w:sz="4" w:space="0" w:color="auto"/>
              <w:bottom w:val="single" w:sz="4" w:space="0" w:color="auto"/>
              <w:right w:val="single" w:sz="4" w:space="0" w:color="auto"/>
            </w:tcBorders>
            <w:hideMark/>
          </w:tcPr>
          <w:p w14:paraId="76C0FBC9"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Data</w:t>
            </w:r>
          </w:p>
        </w:tc>
        <w:tc>
          <w:tcPr>
            <w:tcW w:w="2045" w:type="dxa"/>
            <w:gridSpan w:val="2"/>
            <w:tcBorders>
              <w:top w:val="single" w:sz="4" w:space="0" w:color="auto"/>
              <w:left w:val="single" w:sz="4" w:space="0" w:color="auto"/>
              <w:bottom w:val="single" w:sz="4" w:space="0" w:color="auto"/>
              <w:right w:val="single" w:sz="4" w:space="0" w:color="auto"/>
            </w:tcBorders>
            <w:hideMark/>
          </w:tcPr>
          <w:p w14:paraId="64883D23"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Podpis osoby sprawdzającej</w:t>
            </w:r>
          </w:p>
        </w:tc>
        <w:tc>
          <w:tcPr>
            <w:tcW w:w="3967" w:type="dxa"/>
            <w:gridSpan w:val="2"/>
            <w:tcBorders>
              <w:top w:val="single" w:sz="4" w:space="0" w:color="auto"/>
              <w:left w:val="single" w:sz="4" w:space="0" w:color="auto"/>
              <w:bottom w:val="single" w:sz="4" w:space="0" w:color="auto"/>
              <w:right w:val="single" w:sz="4" w:space="0" w:color="auto"/>
            </w:tcBorders>
            <w:hideMark/>
          </w:tcPr>
          <w:p w14:paraId="599E4FF0"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Akceptacja wykonania</w:t>
            </w:r>
          </w:p>
          <w:p w14:paraId="296D9D6E"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uwagi i wnioski</w:t>
            </w:r>
          </w:p>
        </w:tc>
      </w:tr>
      <w:tr w:rsidR="00D14721" w14:paraId="5AE8115D" w14:textId="77777777" w:rsidTr="00D14721">
        <w:trPr>
          <w:trHeight w:val="350"/>
        </w:trPr>
        <w:tc>
          <w:tcPr>
            <w:tcW w:w="1200" w:type="dxa"/>
            <w:gridSpan w:val="4"/>
            <w:vMerge/>
            <w:tcBorders>
              <w:top w:val="nil"/>
              <w:left w:val="nil"/>
              <w:bottom w:val="single" w:sz="4" w:space="0" w:color="auto"/>
              <w:right w:val="single" w:sz="4" w:space="0" w:color="auto"/>
            </w:tcBorders>
            <w:vAlign w:val="center"/>
            <w:hideMark/>
          </w:tcPr>
          <w:p w14:paraId="62C19A4E" w14:textId="77777777" w:rsidR="00D14721" w:rsidRDefault="00D14721">
            <w:pPr>
              <w:spacing w:after="0"/>
              <w:rPr>
                <w:rFonts w:ascii="Times New Roman" w:eastAsia="Times New Roman" w:hAnsi="Times New Roman" w:cs="Times New Roman"/>
                <w:iCs/>
                <w:sz w:val="16"/>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38497C7A"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045" w:type="dxa"/>
            <w:gridSpan w:val="2"/>
            <w:tcBorders>
              <w:top w:val="single" w:sz="4" w:space="0" w:color="auto"/>
              <w:left w:val="single" w:sz="4" w:space="0" w:color="auto"/>
              <w:bottom w:val="single" w:sz="4" w:space="0" w:color="auto"/>
              <w:right w:val="single" w:sz="4" w:space="0" w:color="auto"/>
            </w:tcBorders>
          </w:tcPr>
          <w:p w14:paraId="76391B8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3967" w:type="dxa"/>
            <w:gridSpan w:val="2"/>
            <w:tcBorders>
              <w:top w:val="single" w:sz="4" w:space="0" w:color="auto"/>
              <w:left w:val="single" w:sz="4" w:space="0" w:color="auto"/>
              <w:bottom w:val="single" w:sz="4" w:space="0" w:color="auto"/>
              <w:right w:val="single" w:sz="4" w:space="0" w:color="auto"/>
            </w:tcBorders>
          </w:tcPr>
          <w:p w14:paraId="07E0ECC6"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2EE50976" w14:textId="77777777" w:rsidTr="00D14721">
        <w:trPr>
          <w:trHeight w:val="346"/>
        </w:trPr>
        <w:tc>
          <w:tcPr>
            <w:tcW w:w="1200" w:type="dxa"/>
            <w:gridSpan w:val="4"/>
            <w:vMerge/>
            <w:tcBorders>
              <w:top w:val="nil"/>
              <w:left w:val="nil"/>
              <w:bottom w:val="single" w:sz="4" w:space="0" w:color="auto"/>
              <w:right w:val="single" w:sz="4" w:space="0" w:color="auto"/>
            </w:tcBorders>
            <w:vAlign w:val="center"/>
            <w:hideMark/>
          </w:tcPr>
          <w:p w14:paraId="13EF07C9" w14:textId="77777777" w:rsidR="00D14721" w:rsidRDefault="00D14721">
            <w:pPr>
              <w:spacing w:after="0"/>
              <w:rPr>
                <w:rFonts w:ascii="Times New Roman" w:eastAsia="Times New Roman" w:hAnsi="Times New Roman" w:cs="Times New Roman"/>
                <w:iCs/>
                <w:sz w:val="16"/>
                <w:szCs w:val="18"/>
                <w:lang w:eastAsia="pl-PL"/>
              </w:rPr>
            </w:pPr>
          </w:p>
        </w:tc>
        <w:tc>
          <w:tcPr>
            <w:tcW w:w="7632" w:type="dxa"/>
            <w:gridSpan w:val="5"/>
            <w:tcBorders>
              <w:top w:val="single" w:sz="4" w:space="0" w:color="auto"/>
              <w:left w:val="single" w:sz="4" w:space="0" w:color="auto"/>
              <w:bottom w:val="single" w:sz="4" w:space="0" w:color="auto"/>
              <w:right w:val="single" w:sz="4" w:space="0" w:color="auto"/>
            </w:tcBorders>
            <w:hideMark/>
          </w:tcPr>
          <w:p w14:paraId="540A6C2E" w14:textId="77777777" w:rsidR="00D14721" w:rsidRDefault="00D14721">
            <w:pPr>
              <w:spacing w:after="0" w:line="240" w:lineRule="auto"/>
              <w:jc w:val="both"/>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Wizyty pracownika socjalnego</w:t>
            </w:r>
          </w:p>
        </w:tc>
      </w:tr>
      <w:tr w:rsidR="00D14721" w14:paraId="4FAB77EC" w14:textId="77777777" w:rsidTr="00D14721">
        <w:tc>
          <w:tcPr>
            <w:tcW w:w="1200" w:type="dxa"/>
            <w:gridSpan w:val="4"/>
            <w:vMerge/>
            <w:tcBorders>
              <w:top w:val="nil"/>
              <w:left w:val="nil"/>
              <w:bottom w:val="single" w:sz="4" w:space="0" w:color="auto"/>
              <w:right w:val="single" w:sz="4" w:space="0" w:color="auto"/>
            </w:tcBorders>
            <w:vAlign w:val="center"/>
            <w:hideMark/>
          </w:tcPr>
          <w:p w14:paraId="23A8CB29" w14:textId="77777777" w:rsidR="00D14721" w:rsidRDefault="00D14721">
            <w:pPr>
              <w:spacing w:after="0"/>
              <w:rPr>
                <w:rFonts w:ascii="Times New Roman" w:eastAsia="Times New Roman" w:hAnsi="Times New Roman" w:cs="Times New Roman"/>
                <w:iCs/>
                <w:sz w:val="16"/>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1D86AED3"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Data</w:t>
            </w:r>
          </w:p>
        </w:tc>
        <w:tc>
          <w:tcPr>
            <w:tcW w:w="1505" w:type="dxa"/>
            <w:tcBorders>
              <w:top w:val="single" w:sz="4" w:space="0" w:color="auto"/>
              <w:left w:val="single" w:sz="4" w:space="0" w:color="auto"/>
              <w:bottom w:val="single" w:sz="4" w:space="0" w:color="auto"/>
              <w:right w:val="single" w:sz="4" w:space="0" w:color="auto"/>
            </w:tcBorders>
            <w:hideMark/>
          </w:tcPr>
          <w:p w14:paraId="52EDA0B4"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Czytelny podpis</w:t>
            </w:r>
          </w:p>
        </w:tc>
        <w:tc>
          <w:tcPr>
            <w:tcW w:w="3967" w:type="dxa"/>
            <w:gridSpan w:val="2"/>
            <w:tcBorders>
              <w:top w:val="single" w:sz="4" w:space="0" w:color="auto"/>
              <w:left w:val="single" w:sz="4" w:space="0" w:color="auto"/>
              <w:bottom w:val="single" w:sz="4" w:space="0" w:color="auto"/>
              <w:right w:val="single" w:sz="4" w:space="0" w:color="auto"/>
            </w:tcBorders>
            <w:hideMark/>
          </w:tcPr>
          <w:p w14:paraId="013B013F"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Uwagi</w:t>
            </w:r>
          </w:p>
        </w:tc>
      </w:tr>
      <w:tr w:rsidR="00D14721" w14:paraId="74C73422" w14:textId="77777777" w:rsidTr="00D14721">
        <w:trPr>
          <w:trHeight w:val="292"/>
        </w:trPr>
        <w:tc>
          <w:tcPr>
            <w:tcW w:w="1200" w:type="dxa"/>
            <w:gridSpan w:val="4"/>
            <w:vMerge/>
            <w:tcBorders>
              <w:top w:val="nil"/>
              <w:left w:val="nil"/>
              <w:bottom w:val="single" w:sz="4" w:space="0" w:color="auto"/>
              <w:right w:val="single" w:sz="4" w:space="0" w:color="auto"/>
            </w:tcBorders>
            <w:vAlign w:val="center"/>
            <w:hideMark/>
          </w:tcPr>
          <w:p w14:paraId="00246EC2" w14:textId="77777777" w:rsidR="00D14721" w:rsidRDefault="00D14721">
            <w:pPr>
              <w:spacing w:after="0"/>
              <w:rPr>
                <w:rFonts w:ascii="Times New Roman" w:eastAsia="Times New Roman" w:hAnsi="Times New Roman" w:cs="Times New Roman"/>
                <w:iCs/>
                <w:sz w:val="16"/>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tcPr>
          <w:p w14:paraId="10B9B523"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05" w:type="dxa"/>
            <w:tcBorders>
              <w:top w:val="single" w:sz="4" w:space="0" w:color="auto"/>
              <w:left w:val="single" w:sz="4" w:space="0" w:color="auto"/>
              <w:bottom w:val="single" w:sz="4" w:space="0" w:color="auto"/>
              <w:right w:val="single" w:sz="4" w:space="0" w:color="auto"/>
            </w:tcBorders>
          </w:tcPr>
          <w:p w14:paraId="3F66BD1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3967" w:type="dxa"/>
            <w:gridSpan w:val="2"/>
            <w:tcBorders>
              <w:top w:val="single" w:sz="4" w:space="0" w:color="auto"/>
              <w:left w:val="single" w:sz="4" w:space="0" w:color="auto"/>
              <w:bottom w:val="single" w:sz="4" w:space="0" w:color="auto"/>
              <w:right w:val="single" w:sz="4" w:space="0" w:color="auto"/>
            </w:tcBorders>
          </w:tcPr>
          <w:p w14:paraId="6370ADC4"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6A6EF7D2" w14:textId="77777777" w:rsidTr="00D14721">
        <w:trPr>
          <w:trHeight w:val="835"/>
        </w:trPr>
        <w:tc>
          <w:tcPr>
            <w:tcW w:w="1200" w:type="dxa"/>
            <w:gridSpan w:val="4"/>
            <w:vMerge/>
            <w:tcBorders>
              <w:top w:val="nil"/>
              <w:left w:val="nil"/>
              <w:bottom w:val="single" w:sz="4" w:space="0" w:color="auto"/>
              <w:right w:val="single" w:sz="4" w:space="0" w:color="auto"/>
            </w:tcBorders>
            <w:vAlign w:val="center"/>
            <w:hideMark/>
          </w:tcPr>
          <w:p w14:paraId="1927E6D4" w14:textId="77777777" w:rsidR="00D14721" w:rsidRDefault="00D14721">
            <w:pPr>
              <w:spacing w:after="0"/>
              <w:rPr>
                <w:rFonts w:ascii="Times New Roman" w:eastAsia="Times New Roman" w:hAnsi="Times New Roman" w:cs="Times New Roman"/>
                <w:iCs/>
                <w:sz w:val="16"/>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tcPr>
          <w:p w14:paraId="2ACF0AD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05" w:type="dxa"/>
            <w:tcBorders>
              <w:top w:val="single" w:sz="4" w:space="0" w:color="auto"/>
              <w:left w:val="single" w:sz="4" w:space="0" w:color="auto"/>
              <w:bottom w:val="single" w:sz="4" w:space="0" w:color="auto"/>
              <w:right w:val="single" w:sz="4" w:space="0" w:color="auto"/>
            </w:tcBorders>
          </w:tcPr>
          <w:p w14:paraId="63DF99F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3967" w:type="dxa"/>
            <w:gridSpan w:val="2"/>
            <w:tcBorders>
              <w:top w:val="single" w:sz="4" w:space="0" w:color="auto"/>
              <w:left w:val="single" w:sz="4" w:space="0" w:color="auto"/>
              <w:bottom w:val="single" w:sz="4" w:space="0" w:color="auto"/>
              <w:right w:val="single" w:sz="4" w:space="0" w:color="auto"/>
            </w:tcBorders>
          </w:tcPr>
          <w:p w14:paraId="1421A97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37DBB23C" w14:textId="77777777" w:rsidTr="00D14721">
        <w:tc>
          <w:tcPr>
            <w:tcW w:w="1775" w:type="dxa"/>
            <w:tcBorders>
              <w:top w:val="single" w:sz="4" w:space="0" w:color="auto"/>
              <w:left w:val="single" w:sz="4" w:space="0" w:color="auto"/>
              <w:bottom w:val="single" w:sz="4" w:space="0" w:color="auto"/>
              <w:right w:val="single" w:sz="4" w:space="0" w:color="auto"/>
            </w:tcBorders>
            <w:vAlign w:val="center"/>
            <w:hideMark/>
          </w:tcPr>
          <w:p w14:paraId="3E2618F8"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Dzień tygodnia</w:t>
            </w:r>
          </w:p>
        </w:tc>
        <w:tc>
          <w:tcPr>
            <w:tcW w:w="1573" w:type="dxa"/>
            <w:tcBorders>
              <w:top w:val="single" w:sz="4" w:space="0" w:color="auto"/>
              <w:left w:val="single" w:sz="4" w:space="0" w:color="auto"/>
              <w:bottom w:val="single" w:sz="4" w:space="0" w:color="auto"/>
              <w:right w:val="single" w:sz="4" w:space="0" w:color="auto"/>
            </w:tcBorders>
            <w:vAlign w:val="center"/>
            <w:hideMark/>
          </w:tcPr>
          <w:p w14:paraId="5698A83A"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Data</w:t>
            </w:r>
          </w:p>
        </w:tc>
        <w:tc>
          <w:tcPr>
            <w:tcW w:w="1620" w:type="dxa"/>
            <w:tcBorders>
              <w:top w:val="single" w:sz="4" w:space="0" w:color="auto"/>
              <w:left w:val="single" w:sz="4" w:space="0" w:color="auto"/>
              <w:bottom w:val="single" w:sz="4" w:space="0" w:color="auto"/>
              <w:right w:val="single" w:sz="4" w:space="0" w:color="auto"/>
            </w:tcBorders>
            <w:vAlign w:val="center"/>
            <w:hideMark/>
          </w:tcPr>
          <w:p w14:paraId="397A9382"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Godzina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E79C548"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Podpis osoby objętej pomocą lub osoby upoważnionej</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14:paraId="109239F2"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Dzień tygodnia</w:t>
            </w:r>
          </w:p>
        </w:tc>
        <w:tc>
          <w:tcPr>
            <w:tcW w:w="1505" w:type="dxa"/>
            <w:tcBorders>
              <w:top w:val="single" w:sz="4" w:space="0" w:color="auto"/>
              <w:left w:val="single" w:sz="4" w:space="0" w:color="auto"/>
              <w:bottom w:val="single" w:sz="4" w:space="0" w:color="auto"/>
              <w:right w:val="single" w:sz="4" w:space="0" w:color="auto"/>
            </w:tcBorders>
            <w:vAlign w:val="center"/>
            <w:hideMark/>
          </w:tcPr>
          <w:p w14:paraId="54C5A3C6"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Data</w:t>
            </w:r>
          </w:p>
        </w:tc>
        <w:tc>
          <w:tcPr>
            <w:tcW w:w="1555" w:type="dxa"/>
            <w:tcBorders>
              <w:top w:val="single" w:sz="4" w:space="0" w:color="auto"/>
              <w:left w:val="single" w:sz="4" w:space="0" w:color="auto"/>
              <w:bottom w:val="single" w:sz="4" w:space="0" w:color="auto"/>
              <w:right w:val="single" w:sz="4" w:space="0" w:color="auto"/>
            </w:tcBorders>
            <w:vAlign w:val="center"/>
            <w:hideMark/>
          </w:tcPr>
          <w:p w14:paraId="3D28B8DF"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Godzina</w:t>
            </w:r>
          </w:p>
        </w:tc>
        <w:tc>
          <w:tcPr>
            <w:tcW w:w="2412" w:type="dxa"/>
            <w:tcBorders>
              <w:top w:val="single" w:sz="4" w:space="0" w:color="auto"/>
              <w:left w:val="single" w:sz="4" w:space="0" w:color="auto"/>
              <w:bottom w:val="single" w:sz="4" w:space="0" w:color="auto"/>
              <w:right w:val="single" w:sz="4" w:space="0" w:color="auto"/>
            </w:tcBorders>
            <w:vAlign w:val="center"/>
            <w:hideMark/>
          </w:tcPr>
          <w:p w14:paraId="5E4929F6" w14:textId="77777777" w:rsidR="00D14721" w:rsidRDefault="00D14721">
            <w:pPr>
              <w:spacing w:after="0" w:line="240" w:lineRule="auto"/>
              <w:jc w:val="center"/>
              <w:rPr>
                <w:rFonts w:ascii="Times New Roman" w:eastAsia="Times New Roman" w:hAnsi="Times New Roman" w:cs="Times New Roman"/>
                <w:b/>
                <w:iCs/>
                <w:sz w:val="18"/>
                <w:szCs w:val="18"/>
                <w:lang w:eastAsia="pl-PL"/>
              </w:rPr>
            </w:pPr>
            <w:r>
              <w:rPr>
                <w:rFonts w:ascii="Times New Roman" w:eastAsia="Times New Roman" w:hAnsi="Times New Roman" w:cs="Times New Roman"/>
                <w:b/>
                <w:iCs/>
                <w:sz w:val="18"/>
                <w:szCs w:val="18"/>
                <w:lang w:eastAsia="pl-PL"/>
              </w:rPr>
              <w:t>Podpis osoby objętej pomocą lub osoby upoważnionej</w:t>
            </w:r>
          </w:p>
        </w:tc>
      </w:tr>
      <w:tr w:rsidR="00D14721" w14:paraId="2C8BE444" w14:textId="77777777" w:rsidTr="00D14721">
        <w:trPr>
          <w:trHeight w:val="334"/>
        </w:trPr>
        <w:tc>
          <w:tcPr>
            <w:tcW w:w="1775" w:type="dxa"/>
            <w:tcBorders>
              <w:top w:val="single" w:sz="4" w:space="0" w:color="auto"/>
              <w:left w:val="single" w:sz="4" w:space="0" w:color="auto"/>
              <w:bottom w:val="single" w:sz="4" w:space="0" w:color="auto"/>
              <w:right w:val="single" w:sz="4" w:space="0" w:color="auto"/>
            </w:tcBorders>
            <w:hideMark/>
          </w:tcPr>
          <w:p w14:paraId="025188E8"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Poniedziałek</w:t>
            </w:r>
          </w:p>
        </w:tc>
        <w:tc>
          <w:tcPr>
            <w:tcW w:w="1573" w:type="dxa"/>
            <w:tcBorders>
              <w:top w:val="single" w:sz="4" w:space="0" w:color="auto"/>
              <w:left w:val="single" w:sz="4" w:space="0" w:color="auto"/>
              <w:bottom w:val="single" w:sz="4" w:space="0" w:color="auto"/>
              <w:right w:val="single" w:sz="4" w:space="0" w:color="auto"/>
            </w:tcBorders>
          </w:tcPr>
          <w:p w14:paraId="0CFDEF58"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04D3CC4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4C4F9672"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44B70E1"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Sobota</w:t>
            </w:r>
          </w:p>
        </w:tc>
        <w:tc>
          <w:tcPr>
            <w:tcW w:w="1505" w:type="dxa"/>
            <w:tcBorders>
              <w:top w:val="single" w:sz="4" w:space="0" w:color="auto"/>
              <w:left w:val="single" w:sz="4" w:space="0" w:color="auto"/>
              <w:bottom w:val="single" w:sz="4" w:space="0" w:color="auto"/>
              <w:right w:val="single" w:sz="4" w:space="0" w:color="auto"/>
            </w:tcBorders>
            <w:shd w:val="clear" w:color="auto" w:fill="CCCCCC"/>
          </w:tcPr>
          <w:p w14:paraId="7D36360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shd w:val="clear" w:color="auto" w:fill="CCCCCC"/>
          </w:tcPr>
          <w:p w14:paraId="23C3F05B"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shd w:val="clear" w:color="auto" w:fill="CCCCCC"/>
          </w:tcPr>
          <w:p w14:paraId="2EE89AEB"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55DEC46F"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0DC0D5B4"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Wtorek</w:t>
            </w:r>
          </w:p>
        </w:tc>
        <w:tc>
          <w:tcPr>
            <w:tcW w:w="1573" w:type="dxa"/>
            <w:tcBorders>
              <w:top w:val="single" w:sz="4" w:space="0" w:color="auto"/>
              <w:left w:val="single" w:sz="4" w:space="0" w:color="auto"/>
              <w:bottom w:val="single" w:sz="4" w:space="0" w:color="auto"/>
              <w:right w:val="single" w:sz="4" w:space="0" w:color="auto"/>
            </w:tcBorders>
          </w:tcPr>
          <w:p w14:paraId="39D31B6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72D017E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34323464"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0510A5CA"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Niedziela</w:t>
            </w:r>
          </w:p>
        </w:tc>
        <w:tc>
          <w:tcPr>
            <w:tcW w:w="1505" w:type="dxa"/>
            <w:tcBorders>
              <w:top w:val="single" w:sz="4" w:space="0" w:color="auto"/>
              <w:left w:val="single" w:sz="4" w:space="0" w:color="auto"/>
              <w:bottom w:val="single" w:sz="4" w:space="0" w:color="auto"/>
              <w:right w:val="single" w:sz="4" w:space="0" w:color="auto"/>
            </w:tcBorders>
            <w:shd w:val="clear" w:color="auto" w:fill="CCCCCC"/>
          </w:tcPr>
          <w:p w14:paraId="6AB4F878"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shd w:val="clear" w:color="auto" w:fill="CCCCCC"/>
          </w:tcPr>
          <w:p w14:paraId="3BACF56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shd w:val="clear" w:color="auto" w:fill="CCCCCC"/>
          </w:tcPr>
          <w:p w14:paraId="754E3F4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4BF0C5BA"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5E22CC56"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Środa</w:t>
            </w:r>
          </w:p>
        </w:tc>
        <w:tc>
          <w:tcPr>
            <w:tcW w:w="1573" w:type="dxa"/>
            <w:tcBorders>
              <w:top w:val="single" w:sz="4" w:space="0" w:color="auto"/>
              <w:left w:val="single" w:sz="4" w:space="0" w:color="auto"/>
              <w:bottom w:val="single" w:sz="4" w:space="0" w:color="auto"/>
              <w:right w:val="single" w:sz="4" w:space="0" w:color="auto"/>
            </w:tcBorders>
          </w:tcPr>
          <w:p w14:paraId="7805DC4D"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13E166B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492F48B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3606399A"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Poniedziałek</w:t>
            </w:r>
          </w:p>
        </w:tc>
        <w:tc>
          <w:tcPr>
            <w:tcW w:w="1505" w:type="dxa"/>
            <w:tcBorders>
              <w:top w:val="single" w:sz="4" w:space="0" w:color="auto"/>
              <w:left w:val="single" w:sz="4" w:space="0" w:color="auto"/>
              <w:bottom w:val="single" w:sz="4" w:space="0" w:color="auto"/>
              <w:right w:val="single" w:sz="4" w:space="0" w:color="auto"/>
            </w:tcBorders>
          </w:tcPr>
          <w:p w14:paraId="27DC929A"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53F0E6A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5BCC694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3B3AD156"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6EDE5C17"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Czwartek</w:t>
            </w:r>
          </w:p>
        </w:tc>
        <w:tc>
          <w:tcPr>
            <w:tcW w:w="1573" w:type="dxa"/>
            <w:tcBorders>
              <w:top w:val="single" w:sz="4" w:space="0" w:color="auto"/>
              <w:left w:val="single" w:sz="4" w:space="0" w:color="auto"/>
              <w:bottom w:val="single" w:sz="4" w:space="0" w:color="auto"/>
              <w:right w:val="single" w:sz="4" w:space="0" w:color="auto"/>
            </w:tcBorders>
          </w:tcPr>
          <w:p w14:paraId="637FD14B"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398D1CAA"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7591673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6632AC48"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Wtorek</w:t>
            </w:r>
          </w:p>
        </w:tc>
        <w:tc>
          <w:tcPr>
            <w:tcW w:w="1505" w:type="dxa"/>
            <w:tcBorders>
              <w:top w:val="single" w:sz="4" w:space="0" w:color="auto"/>
              <w:left w:val="single" w:sz="4" w:space="0" w:color="auto"/>
              <w:bottom w:val="single" w:sz="4" w:space="0" w:color="auto"/>
              <w:right w:val="single" w:sz="4" w:space="0" w:color="auto"/>
            </w:tcBorders>
          </w:tcPr>
          <w:p w14:paraId="4108429D"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74F04F8F"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42290893"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727A152E"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5A7D933A"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Piątek</w:t>
            </w:r>
          </w:p>
        </w:tc>
        <w:tc>
          <w:tcPr>
            <w:tcW w:w="1573" w:type="dxa"/>
            <w:tcBorders>
              <w:top w:val="single" w:sz="4" w:space="0" w:color="auto"/>
              <w:left w:val="single" w:sz="4" w:space="0" w:color="auto"/>
              <w:bottom w:val="single" w:sz="4" w:space="0" w:color="auto"/>
              <w:right w:val="single" w:sz="4" w:space="0" w:color="auto"/>
            </w:tcBorders>
          </w:tcPr>
          <w:p w14:paraId="1E8600BF"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15D76FB6"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04E5682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6FDA054C"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Środa</w:t>
            </w:r>
          </w:p>
        </w:tc>
        <w:tc>
          <w:tcPr>
            <w:tcW w:w="1505" w:type="dxa"/>
            <w:tcBorders>
              <w:top w:val="single" w:sz="4" w:space="0" w:color="auto"/>
              <w:left w:val="single" w:sz="4" w:space="0" w:color="auto"/>
              <w:bottom w:val="single" w:sz="4" w:space="0" w:color="auto"/>
              <w:right w:val="single" w:sz="4" w:space="0" w:color="auto"/>
            </w:tcBorders>
          </w:tcPr>
          <w:p w14:paraId="1A0A1FF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1179C544"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0791767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2F5F47A8"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shd w:val="clear" w:color="auto" w:fill="CCCCCC"/>
            <w:hideMark/>
          </w:tcPr>
          <w:p w14:paraId="508B8C22"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Sobota</w:t>
            </w:r>
          </w:p>
        </w:tc>
        <w:tc>
          <w:tcPr>
            <w:tcW w:w="1573" w:type="dxa"/>
            <w:tcBorders>
              <w:top w:val="single" w:sz="4" w:space="0" w:color="auto"/>
              <w:left w:val="single" w:sz="4" w:space="0" w:color="auto"/>
              <w:bottom w:val="single" w:sz="4" w:space="0" w:color="auto"/>
              <w:right w:val="single" w:sz="4" w:space="0" w:color="auto"/>
            </w:tcBorders>
            <w:shd w:val="clear" w:color="auto" w:fill="CCCCCC"/>
          </w:tcPr>
          <w:p w14:paraId="148BC91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CCCCCC"/>
          </w:tcPr>
          <w:p w14:paraId="51AE8844"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shd w:val="clear" w:color="auto" w:fill="CCCCCC"/>
          </w:tcPr>
          <w:p w14:paraId="2FAE7DC8"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541C3CC5"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Czwartek</w:t>
            </w:r>
          </w:p>
        </w:tc>
        <w:tc>
          <w:tcPr>
            <w:tcW w:w="1505" w:type="dxa"/>
            <w:tcBorders>
              <w:top w:val="single" w:sz="4" w:space="0" w:color="auto"/>
              <w:left w:val="single" w:sz="4" w:space="0" w:color="auto"/>
              <w:bottom w:val="single" w:sz="4" w:space="0" w:color="auto"/>
              <w:right w:val="single" w:sz="4" w:space="0" w:color="auto"/>
            </w:tcBorders>
          </w:tcPr>
          <w:p w14:paraId="5A54269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695A0EBA"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3EF3F08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76AD34EC"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shd w:val="clear" w:color="auto" w:fill="CCCCCC"/>
            <w:hideMark/>
          </w:tcPr>
          <w:p w14:paraId="754CBEFC"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Niedziela</w:t>
            </w:r>
          </w:p>
        </w:tc>
        <w:tc>
          <w:tcPr>
            <w:tcW w:w="1573" w:type="dxa"/>
            <w:tcBorders>
              <w:top w:val="single" w:sz="4" w:space="0" w:color="auto"/>
              <w:left w:val="single" w:sz="4" w:space="0" w:color="auto"/>
              <w:bottom w:val="single" w:sz="4" w:space="0" w:color="auto"/>
              <w:right w:val="single" w:sz="4" w:space="0" w:color="auto"/>
            </w:tcBorders>
            <w:shd w:val="clear" w:color="auto" w:fill="CCCCCC"/>
          </w:tcPr>
          <w:p w14:paraId="1C47CA4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CCCCCC"/>
          </w:tcPr>
          <w:p w14:paraId="0927BBA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shd w:val="clear" w:color="auto" w:fill="CCCCCC"/>
          </w:tcPr>
          <w:p w14:paraId="5457599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3615318D"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Piątek</w:t>
            </w:r>
          </w:p>
        </w:tc>
        <w:tc>
          <w:tcPr>
            <w:tcW w:w="1505" w:type="dxa"/>
            <w:tcBorders>
              <w:top w:val="single" w:sz="4" w:space="0" w:color="auto"/>
              <w:left w:val="single" w:sz="4" w:space="0" w:color="auto"/>
              <w:bottom w:val="single" w:sz="4" w:space="0" w:color="auto"/>
              <w:right w:val="single" w:sz="4" w:space="0" w:color="auto"/>
            </w:tcBorders>
          </w:tcPr>
          <w:p w14:paraId="661AC86F"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2C883ED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01DF82E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4B5B9B16"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6DD4489B"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Poniedziałek</w:t>
            </w:r>
          </w:p>
        </w:tc>
        <w:tc>
          <w:tcPr>
            <w:tcW w:w="1573" w:type="dxa"/>
            <w:tcBorders>
              <w:top w:val="single" w:sz="4" w:space="0" w:color="auto"/>
              <w:left w:val="single" w:sz="4" w:space="0" w:color="auto"/>
              <w:bottom w:val="single" w:sz="4" w:space="0" w:color="auto"/>
              <w:right w:val="single" w:sz="4" w:space="0" w:color="auto"/>
            </w:tcBorders>
          </w:tcPr>
          <w:p w14:paraId="03F2516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double" w:sz="4" w:space="0" w:color="auto"/>
              <w:right w:val="single" w:sz="4" w:space="0" w:color="auto"/>
            </w:tcBorders>
          </w:tcPr>
          <w:p w14:paraId="022AAAD4"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39E82D88"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1B277BD3"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Sobota</w:t>
            </w:r>
          </w:p>
        </w:tc>
        <w:tc>
          <w:tcPr>
            <w:tcW w:w="1505" w:type="dxa"/>
            <w:tcBorders>
              <w:top w:val="single" w:sz="4" w:space="0" w:color="auto"/>
              <w:left w:val="single" w:sz="4" w:space="0" w:color="auto"/>
              <w:bottom w:val="single" w:sz="4" w:space="0" w:color="auto"/>
              <w:right w:val="single" w:sz="4" w:space="0" w:color="auto"/>
            </w:tcBorders>
            <w:shd w:val="clear" w:color="auto" w:fill="CCCCCC"/>
          </w:tcPr>
          <w:p w14:paraId="54C607B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shd w:val="clear" w:color="auto" w:fill="CCCCCC"/>
          </w:tcPr>
          <w:p w14:paraId="4C23154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shd w:val="clear" w:color="auto" w:fill="CCCCCC"/>
          </w:tcPr>
          <w:p w14:paraId="78F4332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24FCE4F7"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14598A1D"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Wtorek</w:t>
            </w:r>
          </w:p>
        </w:tc>
        <w:tc>
          <w:tcPr>
            <w:tcW w:w="1573" w:type="dxa"/>
            <w:tcBorders>
              <w:top w:val="single" w:sz="4" w:space="0" w:color="auto"/>
              <w:left w:val="single" w:sz="4" w:space="0" w:color="auto"/>
              <w:bottom w:val="single" w:sz="4" w:space="0" w:color="auto"/>
              <w:right w:val="single" w:sz="4" w:space="0" w:color="auto"/>
            </w:tcBorders>
          </w:tcPr>
          <w:p w14:paraId="4A143C52"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double" w:sz="4" w:space="0" w:color="auto"/>
              <w:left w:val="single" w:sz="4" w:space="0" w:color="auto"/>
              <w:bottom w:val="single" w:sz="4" w:space="0" w:color="auto"/>
              <w:right w:val="single" w:sz="4" w:space="0" w:color="auto"/>
            </w:tcBorders>
          </w:tcPr>
          <w:p w14:paraId="055B021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0F6AE55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12ED5064"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Niedziela</w:t>
            </w:r>
          </w:p>
        </w:tc>
        <w:tc>
          <w:tcPr>
            <w:tcW w:w="1505" w:type="dxa"/>
            <w:tcBorders>
              <w:top w:val="single" w:sz="4" w:space="0" w:color="auto"/>
              <w:left w:val="single" w:sz="4" w:space="0" w:color="auto"/>
              <w:bottom w:val="single" w:sz="4" w:space="0" w:color="auto"/>
              <w:right w:val="single" w:sz="4" w:space="0" w:color="auto"/>
            </w:tcBorders>
            <w:shd w:val="clear" w:color="auto" w:fill="CCCCCC"/>
          </w:tcPr>
          <w:p w14:paraId="3531C3A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shd w:val="clear" w:color="auto" w:fill="CCCCCC"/>
          </w:tcPr>
          <w:p w14:paraId="512AACE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shd w:val="clear" w:color="auto" w:fill="CCCCCC"/>
          </w:tcPr>
          <w:p w14:paraId="6D38540A"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0E8E664E" w14:textId="77777777" w:rsidTr="00D14721">
        <w:trPr>
          <w:trHeight w:val="334"/>
        </w:trPr>
        <w:tc>
          <w:tcPr>
            <w:tcW w:w="1775" w:type="dxa"/>
            <w:tcBorders>
              <w:top w:val="single" w:sz="4" w:space="0" w:color="auto"/>
              <w:left w:val="single" w:sz="4" w:space="0" w:color="auto"/>
              <w:bottom w:val="single" w:sz="4" w:space="0" w:color="auto"/>
              <w:right w:val="single" w:sz="4" w:space="0" w:color="auto"/>
            </w:tcBorders>
            <w:hideMark/>
          </w:tcPr>
          <w:p w14:paraId="14E8AFC6"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Środa</w:t>
            </w:r>
          </w:p>
        </w:tc>
        <w:tc>
          <w:tcPr>
            <w:tcW w:w="1573" w:type="dxa"/>
            <w:tcBorders>
              <w:top w:val="single" w:sz="4" w:space="0" w:color="auto"/>
              <w:left w:val="single" w:sz="4" w:space="0" w:color="auto"/>
              <w:bottom w:val="single" w:sz="4" w:space="0" w:color="auto"/>
              <w:right w:val="single" w:sz="4" w:space="0" w:color="auto"/>
            </w:tcBorders>
          </w:tcPr>
          <w:p w14:paraId="3DAC02D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0AF4D522"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6DA13E9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5DEAD409"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Poniedziałek</w:t>
            </w:r>
          </w:p>
        </w:tc>
        <w:tc>
          <w:tcPr>
            <w:tcW w:w="1505" w:type="dxa"/>
            <w:tcBorders>
              <w:top w:val="single" w:sz="4" w:space="0" w:color="auto"/>
              <w:left w:val="single" w:sz="4" w:space="0" w:color="auto"/>
              <w:bottom w:val="single" w:sz="4" w:space="0" w:color="auto"/>
              <w:right w:val="single" w:sz="4" w:space="0" w:color="auto"/>
            </w:tcBorders>
          </w:tcPr>
          <w:p w14:paraId="14D54B7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55BDDBAB"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6FA1001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1B9952E2"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07F764EE"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Czwartek</w:t>
            </w:r>
          </w:p>
        </w:tc>
        <w:tc>
          <w:tcPr>
            <w:tcW w:w="1573" w:type="dxa"/>
            <w:tcBorders>
              <w:top w:val="single" w:sz="4" w:space="0" w:color="auto"/>
              <w:left w:val="single" w:sz="4" w:space="0" w:color="auto"/>
              <w:bottom w:val="single" w:sz="4" w:space="0" w:color="auto"/>
              <w:right w:val="single" w:sz="4" w:space="0" w:color="auto"/>
            </w:tcBorders>
          </w:tcPr>
          <w:p w14:paraId="38E7A07B"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290453F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261711CA"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5E12360B"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Wtorek</w:t>
            </w:r>
          </w:p>
        </w:tc>
        <w:tc>
          <w:tcPr>
            <w:tcW w:w="1505" w:type="dxa"/>
            <w:tcBorders>
              <w:top w:val="single" w:sz="4" w:space="0" w:color="auto"/>
              <w:left w:val="single" w:sz="4" w:space="0" w:color="auto"/>
              <w:bottom w:val="single" w:sz="4" w:space="0" w:color="auto"/>
              <w:right w:val="single" w:sz="4" w:space="0" w:color="auto"/>
            </w:tcBorders>
          </w:tcPr>
          <w:p w14:paraId="7BB01EA8"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2E950AF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26D384C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4A5D7A09"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640D6F5B"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Piątek</w:t>
            </w:r>
          </w:p>
        </w:tc>
        <w:tc>
          <w:tcPr>
            <w:tcW w:w="1573" w:type="dxa"/>
            <w:tcBorders>
              <w:top w:val="single" w:sz="4" w:space="0" w:color="auto"/>
              <w:left w:val="single" w:sz="4" w:space="0" w:color="auto"/>
              <w:bottom w:val="single" w:sz="4" w:space="0" w:color="auto"/>
              <w:right w:val="single" w:sz="4" w:space="0" w:color="auto"/>
            </w:tcBorders>
          </w:tcPr>
          <w:p w14:paraId="7275EC4B"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30F6EB3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0BAA5B1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217597D0"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Środa</w:t>
            </w:r>
          </w:p>
        </w:tc>
        <w:tc>
          <w:tcPr>
            <w:tcW w:w="1505" w:type="dxa"/>
            <w:tcBorders>
              <w:top w:val="single" w:sz="4" w:space="0" w:color="auto"/>
              <w:left w:val="single" w:sz="4" w:space="0" w:color="auto"/>
              <w:bottom w:val="single" w:sz="4" w:space="0" w:color="auto"/>
              <w:right w:val="single" w:sz="4" w:space="0" w:color="auto"/>
            </w:tcBorders>
          </w:tcPr>
          <w:p w14:paraId="374DD636"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401FB2A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1B16879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183EBA1F"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shd w:val="clear" w:color="auto" w:fill="CCCCCC"/>
            <w:hideMark/>
          </w:tcPr>
          <w:p w14:paraId="7F1F899A"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Sobota</w:t>
            </w:r>
          </w:p>
        </w:tc>
        <w:tc>
          <w:tcPr>
            <w:tcW w:w="1573" w:type="dxa"/>
            <w:tcBorders>
              <w:top w:val="single" w:sz="4" w:space="0" w:color="auto"/>
              <w:left w:val="single" w:sz="4" w:space="0" w:color="auto"/>
              <w:bottom w:val="single" w:sz="4" w:space="0" w:color="auto"/>
              <w:right w:val="single" w:sz="4" w:space="0" w:color="auto"/>
            </w:tcBorders>
            <w:shd w:val="clear" w:color="auto" w:fill="CCCCCC"/>
          </w:tcPr>
          <w:p w14:paraId="77EECD1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CCCCCC"/>
          </w:tcPr>
          <w:p w14:paraId="1F3E8D73"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shd w:val="clear" w:color="auto" w:fill="CCCCCC"/>
          </w:tcPr>
          <w:p w14:paraId="3DC5412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53606C59"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Czwartek</w:t>
            </w:r>
          </w:p>
        </w:tc>
        <w:tc>
          <w:tcPr>
            <w:tcW w:w="1505" w:type="dxa"/>
            <w:tcBorders>
              <w:top w:val="single" w:sz="4" w:space="0" w:color="auto"/>
              <w:left w:val="single" w:sz="4" w:space="0" w:color="auto"/>
              <w:bottom w:val="single" w:sz="4" w:space="0" w:color="auto"/>
              <w:right w:val="single" w:sz="4" w:space="0" w:color="auto"/>
            </w:tcBorders>
          </w:tcPr>
          <w:p w14:paraId="3529789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1304D03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3AB3A14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1FE63074"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shd w:val="clear" w:color="auto" w:fill="CCCCCC"/>
            <w:hideMark/>
          </w:tcPr>
          <w:p w14:paraId="3976F9E0"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Niedziela</w:t>
            </w:r>
          </w:p>
        </w:tc>
        <w:tc>
          <w:tcPr>
            <w:tcW w:w="1573" w:type="dxa"/>
            <w:tcBorders>
              <w:top w:val="single" w:sz="4" w:space="0" w:color="auto"/>
              <w:left w:val="single" w:sz="4" w:space="0" w:color="auto"/>
              <w:bottom w:val="single" w:sz="4" w:space="0" w:color="auto"/>
              <w:right w:val="single" w:sz="4" w:space="0" w:color="auto"/>
            </w:tcBorders>
            <w:shd w:val="clear" w:color="auto" w:fill="CCCCCC"/>
          </w:tcPr>
          <w:p w14:paraId="245CCC36"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shd w:val="clear" w:color="auto" w:fill="CCCCCC"/>
          </w:tcPr>
          <w:p w14:paraId="1712F22F"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shd w:val="clear" w:color="auto" w:fill="CCCCCC"/>
          </w:tcPr>
          <w:p w14:paraId="4CE1C24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0BE5EE8A"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Piątek</w:t>
            </w:r>
          </w:p>
        </w:tc>
        <w:tc>
          <w:tcPr>
            <w:tcW w:w="1505" w:type="dxa"/>
            <w:tcBorders>
              <w:top w:val="single" w:sz="4" w:space="0" w:color="auto"/>
              <w:left w:val="single" w:sz="4" w:space="0" w:color="auto"/>
              <w:bottom w:val="single" w:sz="4" w:space="0" w:color="auto"/>
              <w:right w:val="single" w:sz="4" w:space="0" w:color="auto"/>
            </w:tcBorders>
          </w:tcPr>
          <w:p w14:paraId="0EFCDD1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tcPr>
          <w:p w14:paraId="15BA23E8"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tcPr>
          <w:p w14:paraId="2100346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05F4893E"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5CDD82FE"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Poniedziałek</w:t>
            </w:r>
          </w:p>
        </w:tc>
        <w:tc>
          <w:tcPr>
            <w:tcW w:w="1573" w:type="dxa"/>
            <w:tcBorders>
              <w:top w:val="single" w:sz="4" w:space="0" w:color="auto"/>
              <w:left w:val="single" w:sz="4" w:space="0" w:color="auto"/>
              <w:bottom w:val="single" w:sz="4" w:space="0" w:color="auto"/>
              <w:right w:val="single" w:sz="4" w:space="0" w:color="auto"/>
            </w:tcBorders>
          </w:tcPr>
          <w:p w14:paraId="38F7349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7EA9A1C0"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4CAF509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7CB384D9"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Sobota</w:t>
            </w:r>
          </w:p>
        </w:tc>
        <w:tc>
          <w:tcPr>
            <w:tcW w:w="1505" w:type="dxa"/>
            <w:tcBorders>
              <w:top w:val="single" w:sz="4" w:space="0" w:color="auto"/>
              <w:left w:val="single" w:sz="4" w:space="0" w:color="auto"/>
              <w:bottom w:val="single" w:sz="4" w:space="0" w:color="auto"/>
              <w:right w:val="single" w:sz="4" w:space="0" w:color="auto"/>
            </w:tcBorders>
            <w:shd w:val="clear" w:color="auto" w:fill="CCCCCC"/>
          </w:tcPr>
          <w:p w14:paraId="0DFC6A6D"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shd w:val="clear" w:color="auto" w:fill="CCCCCC"/>
          </w:tcPr>
          <w:p w14:paraId="278B992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shd w:val="clear" w:color="auto" w:fill="CCCCCC"/>
          </w:tcPr>
          <w:p w14:paraId="317F9143"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1634E909"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1141B118"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Wtorek</w:t>
            </w:r>
          </w:p>
        </w:tc>
        <w:tc>
          <w:tcPr>
            <w:tcW w:w="1573" w:type="dxa"/>
            <w:tcBorders>
              <w:top w:val="single" w:sz="4" w:space="0" w:color="auto"/>
              <w:left w:val="single" w:sz="4" w:space="0" w:color="auto"/>
              <w:bottom w:val="single" w:sz="4" w:space="0" w:color="auto"/>
              <w:right w:val="single" w:sz="4" w:space="0" w:color="auto"/>
            </w:tcBorders>
          </w:tcPr>
          <w:p w14:paraId="2033A79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78B0CC01" w14:textId="77777777" w:rsidR="00D14721" w:rsidRDefault="00D14721">
            <w:pPr>
              <w:spacing w:after="0" w:line="240" w:lineRule="auto"/>
              <w:jc w:val="both"/>
              <w:rPr>
                <w:rFonts w:ascii="Times New Roman" w:eastAsia="Times New Roman" w:hAnsi="Times New Roman" w:cs="Times New Roman"/>
                <w:iCs/>
                <w:sz w:val="18"/>
                <w:szCs w:val="18"/>
                <w:lang w:eastAsia="pl-PL"/>
              </w:rPr>
            </w:pPr>
          </w:p>
          <w:p w14:paraId="318F2A24"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lastRenderedPageBreak/>
              <w:t>,</w:t>
            </w:r>
          </w:p>
        </w:tc>
        <w:tc>
          <w:tcPr>
            <w:tcW w:w="1980" w:type="dxa"/>
            <w:tcBorders>
              <w:top w:val="single" w:sz="4" w:space="0" w:color="auto"/>
              <w:left w:val="single" w:sz="4" w:space="0" w:color="auto"/>
              <w:bottom w:val="single" w:sz="4" w:space="0" w:color="auto"/>
              <w:right w:val="single" w:sz="4" w:space="0" w:color="auto"/>
            </w:tcBorders>
          </w:tcPr>
          <w:p w14:paraId="5C50709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14FBE53D"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Niedziela</w:t>
            </w:r>
          </w:p>
        </w:tc>
        <w:tc>
          <w:tcPr>
            <w:tcW w:w="1505" w:type="dxa"/>
            <w:tcBorders>
              <w:top w:val="single" w:sz="4" w:space="0" w:color="auto"/>
              <w:left w:val="single" w:sz="4" w:space="0" w:color="auto"/>
              <w:bottom w:val="single" w:sz="4" w:space="0" w:color="auto"/>
              <w:right w:val="single" w:sz="4" w:space="0" w:color="auto"/>
            </w:tcBorders>
            <w:shd w:val="clear" w:color="auto" w:fill="CCCCCC"/>
          </w:tcPr>
          <w:p w14:paraId="1E96183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55" w:type="dxa"/>
            <w:tcBorders>
              <w:top w:val="single" w:sz="4" w:space="0" w:color="auto"/>
              <w:left w:val="single" w:sz="4" w:space="0" w:color="auto"/>
              <w:bottom w:val="single" w:sz="4" w:space="0" w:color="auto"/>
              <w:right w:val="single" w:sz="4" w:space="0" w:color="auto"/>
            </w:tcBorders>
            <w:shd w:val="clear" w:color="auto" w:fill="CCCCCC"/>
          </w:tcPr>
          <w:p w14:paraId="7F2C0BF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412" w:type="dxa"/>
            <w:tcBorders>
              <w:top w:val="single" w:sz="4" w:space="0" w:color="auto"/>
              <w:left w:val="single" w:sz="4" w:space="0" w:color="auto"/>
              <w:bottom w:val="single" w:sz="4" w:space="0" w:color="auto"/>
              <w:right w:val="single" w:sz="4" w:space="0" w:color="auto"/>
            </w:tcBorders>
            <w:shd w:val="clear" w:color="auto" w:fill="CCCCCC"/>
          </w:tcPr>
          <w:p w14:paraId="57D4B51C"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304943FA" w14:textId="77777777" w:rsidTr="00D14721">
        <w:trPr>
          <w:trHeight w:val="335"/>
        </w:trPr>
        <w:tc>
          <w:tcPr>
            <w:tcW w:w="1775" w:type="dxa"/>
            <w:tcBorders>
              <w:top w:val="single" w:sz="4" w:space="0" w:color="auto"/>
              <w:left w:val="single" w:sz="4" w:space="0" w:color="auto"/>
              <w:bottom w:val="single" w:sz="4" w:space="0" w:color="auto"/>
              <w:right w:val="single" w:sz="4" w:space="0" w:color="auto"/>
            </w:tcBorders>
            <w:hideMark/>
          </w:tcPr>
          <w:p w14:paraId="06DCCD66"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Środa</w:t>
            </w:r>
          </w:p>
        </w:tc>
        <w:tc>
          <w:tcPr>
            <w:tcW w:w="1573" w:type="dxa"/>
            <w:tcBorders>
              <w:top w:val="single" w:sz="4" w:space="0" w:color="auto"/>
              <w:left w:val="single" w:sz="4" w:space="0" w:color="auto"/>
              <w:bottom w:val="single" w:sz="4" w:space="0" w:color="auto"/>
              <w:right w:val="single" w:sz="4" w:space="0" w:color="auto"/>
            </w:tcBorders>
          </w:tcPr>
          <w:p w14:paraId="5FC06E56"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7455C07E"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18C68727"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133BB3DE"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RAZEM</w:t>
            </w:r>
          </w:p>
        </w:tc>
        <w:tc>
          <w:tcPr>
            <w:tcW w:w="1505" w:type="dxa"/>
            <w:tcBorders>
              <w:top w:val="single" w:sz="4" w:space="0" w:color="auto"/>
              <w:left w:val="single" w:sz="4" w:space="0" w:color="auto"/>
              <w:bottom w:val="single" w:sz="4" w:space="0" w:color="auto"/>
              <w:right w:val="single" w:sz="4" w:space="0" w:color="auto"/>
            </w:tcBorders>
            <w:hideMark/>
          </w:tcPr>
          <w:p w14:paraId="7470172C"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DNI</w:t>
            </w:r>
          </w:p>
        </w:tc>
        <w:tc>
          <w:tcPr>
            <w:tcW w:w="3967" w:type="dxa"/>
            <w:gridSpan w:val="2"/>
            <w:tcBorders>
              <w:top w:val="single" w:sz="4" w:space="0" w:color="auto"/>
              <w:left w:val="single" w:sz="4" w:space="0" w:color="auto"/>
              <w:bottom w:val="single" w:sz="4" w:space="0" w:color="auto"/>
              <w:right w:val="single" w:sz="4" w:space="0" w:color="auto"/>
            </w:tcBorders>
            <w:hideMark/>
          </w:tcPr>
          <w:p w14:paraId="0B35F6C9"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GODZINY</w:t>
            </w:r>
          </w:p>
        </w:tc>
      </w:tr>
      <w:tr w:rsidR="00D14721" w14:paraId="3859B893" w14:textId="77777777" w:rsidTr="00D14721">
        <w:trPr>
          <w:trHeight w:val="180"/>
        </w:trPr>
        <w:tc>
          <w:tcPr>
            <w:tcW w:w="1775" w:type="dxa"/>
            <w:tcBorders>
              <w:top w:val="single" w:sz="4" w:space="0" w:color="auto"/>
              <w:left w:val="single" w:sz="4" w:space="0" w:color="auto"/>
              <w:bottom w:val="single" w:sz="4" w:space="0" w:color="auto"/>
              <w:right w:val="single" w:sz="4" w:space="0" w:color="auto"/>
            </w:tcBorders>
            <w:hideMark/>
          </w:tcPr>
          <w:p w14:paraId="05C1A830"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Czwartek</w:t>
            </w:r>
          </w:p>
        </w:tc>
        <w:tc>
          <w:tcPr>
            <w:tcW w:w="1573" w:type="dxa"/>
            <w:tcBorders>
              <w:top w:val="single" w:sz="4" w:space="0" w:color="auto"/>
              <w:left w:val="single" w:sz="4" w:space="0" w:color="auto"/>
              <w:bottom w:val="single" w:sz="4" w:space="0" w:color="auto"/>
              <w:right w:val="single" w:sz="4" w:space="0" w:color="auto"/>
            </w:tcBorders>
          </w:tcPr>
          <w:p w14:paraId="715DEF29"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3BACDACD"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7152BB51"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hideMark/>
          </w:tcPr>
          <w:p w14:paraId="0DE91242" w14:textId="77777777" w:rsidR="00D14721" w:rsidRDefault="00D14721">
            <w:pPr>
              <w:spacing w:after="0" w:line="240" w:lineRule="auto"/>
              <w:jc w:val="center"/>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UWAGI ZLECENIOBIORCY</w:t>
            </w:r>
          </w:p>
        </w:tc>
        <w:tc>
          <w:tcPr>
            <w:tcW w:w="5472" w:type="dxa"/>
            <w:gridSpan w:val="3"/>
            <w:tcBorders>
              <w:top w:val="single" w:sz="4" w:space="0" w:color="auto"/>
              <w:left w:val="single" w:sz="4" w:space="0" w:color="auto"/>
              <w:bottom w:val="single" w:sz="4" w:space="0" w:color="auto"/>
              <w:right w:val="single" w:sz="4" w:space="0" w:color="auto"/>
            </w:tcBorders>
          </w:tcPr>
          <w:p w14:paraId="416E1CF5"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r w:rsidR="00D14721" w14:paraId="7839B4CB" w14:textId="77777777" w:rsidTr="00D14721">
        <w:trPr>
          <w:trHeight w:val="127"/>
        </w:trPr>
        <w:tc>
          <w:tcPr>
            <w:tcW w:w="1775" w:type="dxa"/>
            <w:tcBorders>
              <w:top w:val="single" w:sz="4" w:space="0" w:color="auto"/>
              <w:left w:val="single" w:sz="4" w:space="0" w:color="auto"/>
              <w:bottom w:val="single" w:sz="4" w:space="0" w:color="auto"/>
              <w:right w:val="single" w:sz="4" w:space="0" w:color="auto"/>
            </w:tcBorders>
          </w:tcPr>
          <w:p w14:paraId="650AA383" w14:textId="77777777" w:rsidR="00D14721" w:rsidRDefault="00D14721">
            <w:pPr>
              <w:spacing w:after="0" w:line="240" w:lineRule="auto"/>
              <w:jc w:val="both"/>
              <w:rPr>
                <w:rFonts w:ascii="Times New Roman" w:eastAsia="Times New Roman" w:hAnsi="Times New Roman" w:cs="Times New Roman"/>
                <w:iCs/>
                <w:sz w:val="18"/>
                <w:szCs w:val="18"/>
                <w:lang w:eastAsia="pl-PL"/>
              </w:rPr>
            </w:pPr>
            <w:r>
              <w:rPr>
                <w:rFonts w:ascii="Times New Roman" w:eastAsia="Times New Roman" w:hAnsi="Times New Roman" w:cs="Times New Roman"/>
                <w:iCs/>
                <w:sz w:val="18"/>
                <w:szCs w:val="18"/>
                <w:lang w:eastAsia="pl-PL"/>
              </w:rPr>
              <w:t>Piątek</w:t>
            </w:r>
          </w:p>
          <w:p w14:paraId="642FB6B3"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573" w:type="dxa"/>
            <w:tcBorders>
              <w:top w:val="single" w:sz="4" w:space="0" w:color="auto"/>
              <w:left w:val="single" w:sz="4" w:space="0" w:color="auto"/>
              <w:bottom w:val="single" w:sz="4" w:space="0" w:color="auto"/>
              <w:right w:val="single" w:sz="4" w:space="0" w:color="auto"/>
            </w:tcBorders>
          </w:tcPr>
          <w:p w14:paraId="1580D044"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620" w:type="dxa"/>
            <w:tcBorders>
              <w:top w:val="single" w:sz="4" w:space="0" w:color="auto"/>
              <w:left w:val="single" w:sz="4" w:space="0" w:color="auto"/>
              <w:bottom w:val="single" w:sz="4" w:space="0" w:color="auto"/>
              <w:right w:val="single" w:sz="4" w:space="0" w:color="auto"/>
            </w:tcBorders>
          </w:tcPr>
          <w:p w14:paraId="09C26F03"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1980" w:type="dxa"/>
            <w:tcBorders>
              <w:top w:val="single" w:sz="4" w:space="0" w:color="auto"/>
              <w:left w:val="single" w:sz="4" w:space="0" w:color="auto"/>
              <w:bottom w:val="single" w:sz="4" w:space="0" w:color="auto"/>
              <w:right w:val="single" w:sz="4" w:space="0" w:color="auto"/>
            </w:tcBorders>
          </w:tcPr>
          <w:p w14:paraId="0329834F"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c>
          <w:tcPr>
            <w:tcW w:w="2160" w:type="dxa"/>
            <w:gridSpan w:val="2"/>
            <w:tcBorders>
              <w:top w:val="single" w:sz="4" w:space="0" w:color="auto"/>
              <w:left w:val="single" w:sz="4" w:space="0" w:color="auto"/>
              <w:bottom w:val="single" w:sz="4" w:space="0" w:color="auto"/>
              <w:right w:val="single" w:sz="4" w:space="0" w:color="auto"/>
            </w:tcBorders>
          </w:tcPr>
          <w:p w14:paraId="6A9F3088" w14:textId="77777777" w:rsidR="00D14721" w:rsidRDefault="00D14721">
            <w:pPr>
              <w:spacing w:after="0" w:line="240" w:lineRule="auto"/>
              <w:jc w:val="center"/>
              <w:rPr>
                <w:rFonts w:ascii="Times New Roman" w:eastAsia="Times New Roman" w:hAnsi="Times New Roman" w:cs="Times New Roman"/>
                <w:iCs/>
                <w:sz w:val="18"/>
                <w:szCs w:val="18"/>
                <w:lang w:eastAsia="pl-PL"/>
              </w:rPr>
            </w:pPr>
          </w:p>
        </w:tc>
        <w:tc>
          <w:tcPr>
            <w:tcW w:w="5472" w:type="dxa"/>
            <w:gridSpan w:val="3"/>
            <w:tcBorders>
              <w:top w:val="single" w:sz="4" w:space="0" w:color="auto"/>
              <w:left w:val="single" w:sz="4" w:space="0" w:color="auto"/>
              <w:bottom w:val="single" w:sz="4" w:space="0" w:color="auto"/>
              <w:right w:val="single" w:sz="4" w:space="0" w:color="auto"/>
            </w:tcBorders>
          </w:tcPr>
          <w:p w14:paraId="7815D282" w14:textId="77777777" w:rsidR="00D14721" w:rsidRDefault="00D14721">
            <w:pPr>
              <w:spacing w:after="0" w:line="240" w:lineRule="auto"/>
              <w:jc w:val="both"/>
              <w:rPr>
                <w:rFonts w:ascii="Times New Roman" w:eastAsia="Times New Roman" w:hAnsi="Times New Roman" w:cs="Times New Roman"/>
                <w:iCs/>
                <w:sz w:val="18"/>
                <w:szCs w:val="18"/>
                <w:lang w:eastAsia="pl-PL"/>
              </w:rPr>
            </w:pPr>
          </w:p>
        </w:tc>
      </w:tr>
    </w:tbl>
    <w:p w14:paraId="58D9BB6B" w14:textId="77777777" w:rsidR="00D14721" w:rsidRDefault="00D14721" w:rsidP="00D14721">
      <w:pPr>
        <w:spacing w:after="0" w:line="208" w:lineRule="exact"/>
        <w:jc w:val="both"/>
        <w:rPr>
          <w:rFonts w:ascii="Times New Roman" w:hAnsi="Times New Roman" w:cs="Times New Roman"/>
          <w:color w:val="000000" w:themeColor="text1"/>
        </w:rPr>
      </w:pPr>
    </w:p>
    <w:p w14:paraId="33F7D276" w14:textId="77777777" w:rsidR="00D14721" w:rsidRDefault="00D14721" w:rsidP="00D14721">
      <w:pPr>
        <w:spacing w:after="0" w:line="208" w:lineRule="exact"/>
        <w:ind w:left="1416"/>
        <w:jc w:val="both"/>
        <w:rPr>
          <w:rFonts w:ascii="Times New Roman" w:hAnsi="Times New Roman" w:cs="Times New Roman"/>
          <w:color w:val="000000" w:themeColor="text1"/>
        </w:rPr>
      </w:pPr>
    </w:p>
    <w:p w14:paraId="4551C37F" w14:textId="77777777" w:rsidR="00D14721" w:rsidRDefault="00D14721" w:rsidP="00D14721">
      <w:pPr>
        <w:spacing w:after="0" w:line="208" w:lineRule="exact"/>
        <w:ind w:left="1416"/>
        <w:jc w:val="both"/>
        <w:rPr>
          <w:rFonts w:ascii="Times New Roman" w:hAnsi="Times New Roman" w:cs="Times New Roman"/>
          <w:color w:val="000000" w:themeColor="text1"/>
        </w:rPr>
      </w:pPr>
      <w:r>
        <w:rPr>
          <w:rFonts w:ascii="Times New Roman" w:hAnsi="Times New Roman" w:cs="Times New Roman"/>
          <w:color w:val="000000" w:themeColor="text1"/>
        </w:rPr>
        <w:br/>
        <w:t xml:space="preserve">                                                                                                </w:t>
      </w:r>
      <w:r>
        <w:rPr>
          <w:rFonts w:ascii="Times New Roman" w:hAnsi="Times New Roman" w:cs="Times New Roman"/>
          <w:color w:val="000000" w:themeColor="text1"/>
        </w:rPr>
        <w:tab/>
      </w:r>
    </w:p>
    <w:p w14:paraId="6CC5B5AD"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p>
    <w:p w14:paraId="77D7A62E"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270F2820"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0B831F62"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40579837"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7B7756DC"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2C4C30CE"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01F9247C"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4DF94DC3"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70290BD4"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71B7BAA0"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307F7AA5"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2590E2C9"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42590080"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6B751347"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05717066"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6BF1B838"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33351AE8"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1755F2C0"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574E79A1"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789CF312"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3825F4B9"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232A285D"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235B3262"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7CA88EB9"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69784717"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464C2F2C"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73BA8173"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55050A25"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3D63008A"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1A187278"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36EC323F"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1E506DC3"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0E8F8146"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325F0D15" w14:textId="77777777" w:rsidR="00D14721" w:rsidRDefault="00D14721" w:rsidP="00D14721">
      <w:pPr>
        <w:spacing w:after="0" w:line="208" w:lineRule="exact"/>
        <w:ind w:left="12036" w:firstLine="708"/>
        <w:jc w:val="both"/>
        <w:rPr>
          <w:rFonts w:ascii="Times New Roman" w:hAnsi="Times New Roman" w:cs="Times New Roman"/>
          <w:color w:val="000000" w:themeColor="text1"/>
        </w:rPr>
      </w:pPr>
    </w:p>
    <w:p w14:paraId="0385B061" w14:textId="77777777" w:rsidR="00D14721" w:rsidRDefault="00D14721" w:rsidP="00D14721">
      <w:pPr>
        <w:spacing w:after="0" w:line="208" w:lineRule="exact"/>
        <w:jc w:val="both"/>
        <w:rPr>
          <w:rFonts w:ascii="Times New Roman" w:hAnsi="Times New Roman" w:cs="Times New Roman"/>
          <w:color w:val="000000" w:themeColor="text1"/>
        </w:rPr>
      </w:pPr>
    </w:p>
    <w:p w14:paraId="3ACC333C" w14:textId="77777777" w:rsidR="00D14721" w:rsidRDefault="00D14721" w:rsidP="00D14721">
      <w:pPr>
        <w:rPr>
          <w:rFonts w:ascii="Times New Roman" w:hAnsi="Times New Roman" w:cs="Times New Roman"/>
        </w:rPr>
      </w:pPr>
    </w:p>
    <w:p w14:paraId="46D64EE7" w14:textId="77777777" w:rsidR="00D14721" w:rsidRDefault="00D14721" w:rsidP="00D14721">
      <w:pPr>
        <w:ind w:left="11328"/>
        <w:rPr>
          <w:rFonts w:ascii="Times New Roman" w:hAnsi="Times New Roman" w:cs="Times New Roman"/>
        </w:rPr>
      </w:pPr>
      <w:r>
        <w:rPr>
          <w:rFonts w:ascii="Times New Roman" w:hAnsi="Times New Roman" w:cs="Times New Roman"/>
        </w:rPr>
        <w:t>Załącznik nr 3</w:t>
      </w:r>
      <w:r>
        <w:rPr>
          <w:rFonts w:ascii="Times New Roman" w:hAnsi="Times New Roman" w:cs="Times New Roman"/>
        </w:rPr>
        <w:br/>
        <w:t>Do umowy nr……………….</w:t>
      </w:r>
      <w:r>
        <w:rPr>
          <w:rFonts w:ascii="Times New Roman" w:hAnsi="Times New Roman" w:cs="Times New Roman"/>
        </w:rPr>
        <w:br/>
        <w:t>z dnia ……………</w:t>
      </w:r>
    </w:p>
    <w:p w14:paraId="269DC00C" w14:textId="77777777" w:rsidR="00D14721" w:rsidRDefault="00D14721" w:rsidP="00D14721">
      <w:pPr>
        <w:rPr>
          <w:rFonts w:ascii="Times New Roman" w:hAnsi="Times New Roman" w:cs="Times New Roman"/>
        </w:rPr>
      </w:pPr>
    </w:p>
    <w:p w14:paraId="0CDD54D2" w14:textId="77777777" w:rsidR="00D14721" w:rsidRDefault="00D14721" w:rsidP="00D14721">
      <w:pPr>
        <w:ind w:left="10620"/>
        <w:rPr>
          <w:rFonts w:ascii="Times New Roman" w:hAnsi="Times New Roman" w:cs="Times New Roman"/>
        </w:rPr>
      </w:pPr>
      <w:r>
        <w:rPr>
          <w:rFonts w:ascii="Times New Roman" w:hAnsi="Times New Roman" w:cs="Times New Roman"/>
        </w:rPr>
        <w:t>Sopot, dnia……………………….</w:t>
      </w:r>
    </w:p>
    <w:p w14:paraId="220BA234" w14:textId="77777777" w:rsidR="00D14721" w:rsidRDefault="00D14721" w:rsidP="00D14721">
      <w:pPr>
        <w:jc w:val="center"/>
        <w:rPr>
          <w:rFonts w:ascii="Times New Roman" w:hAnsi="Times New Roman" w:cs="Times New Roman"/>
          <w:b/>
        </w:rPr>
      </w:pPr>
    </w:p>
    <w:p w14:paraId="335A7B49" w14:textId="77777777" w:rsidR="00D14721" w:rsidRDefault="00D14721" w:rsidP="00D14721">
      <w:pPr>
        <w:jc w:val="center"/>
        <w:rPr>
          <w:rFonts w:ascii="Times New Roman" w:hAnsi="Times New Roman" w:cs="Times New Roman"/>
        </w:rPr>
      </w:pPr>
      <w:r>
        <w:rPr>
          <w:rFonts w:ascii="Times New Roman" w:hAnsi="Times New Roman" w:cs="Times New Roman"/>
        </w:rPr>
        <w:t xml:space="preserve">Miesięczne zestawienie z wykonania gminnych specjalistycznych usług opiekuńczych </w:t>
      </w:r>
      <w:r>
        <w:rPr>
          <w:rFonts w:ascii="Times New Roman" w:hAnsi="Times New Roman" w:cs="Times New Roman"/>
        </w:rPr>
        <w:br/>
        <w:t xml:space="preserve">                                                                  (Sporządzony na podstawie Miesięcznych Kart Pracy )    w miesiącu ………………………………..</w:t>
      </w:r>
    </w:p>
    <w:tbl>
      <w:tblPr>
        <w:tblStyle w:val="Tabela-Siatka1"/>
        <w:tblW w:w="0" w:type="auto"/>
        <w:tblInd w:w="1137" w:type="dxa"/>
        <w:tblLook w:val="04A0" w:firstRow="1" w:lastRow="0" w:firstColumn="1" w:lastColumn="0" w:noHBand="0" w:noVBand="1"/>
      </w:tblPr>
      <w:tblGrid>
        <w:gridCol w:w="704"/>
        <w:gridCol w:w="1559"/>
        <w:gridCol w:w="1560"/>
        <w:gridCol w:w="1559"/>
        <w:gridCol w:w="1613"/>
        <w:gridCol w:w="1399"/>
        <w:gridCol w:w="1400"/>
        <w:gridCol w:w="1400"/>
        <w:gridCol w:w="1400"/>
        <w:gridCol w:w="1400"/>
      </w:tblGrid>
      <w:tr w:rsidR="00D14721" w14:paraId="5E00FF61"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3138638E" w14:textId="77777777" w:rsidR="00D14721" w:rsidRDefault="00D14721">
            <w:pPr>
              <w:spacing w:line="240" w:lineRule="auto"/>
              <w:rPr>
                <w:rFonts w:ascii="Times New Roman" w:hAnsi="Times New Roman" w:cs="Times New Roman"/>
              </w:rPr>
            </w:pPr>
            <w:r>
              <w:rPr>
                <w:rFonts w:ascii="Times New Roman" w:hAnsi="Times New Roman" w:cs="Times New Roman"/>
              </w:rPr>
              <w:t>Lp.</w:t>
            </w:r>
          </w:p>
        </w:tc>
        <w:tc>
          <w:tcPr>
            <w:tcW w:w="1559" w:type="dxa"/>
            <w:tcBorders>
              <w:top w:val="single" w:sz="4" w:space="0" w:color="auto"/>
              <w:left w:val="single" w:sz="4" w:space="0" w:color="auto"/>
              <w:bottom w:val="single" w:sz="4" w:space="0" w:color="auto"/>
              <w:right w:val="single" w:sz="4" w:space="0" w:color="auto"/>
            </w:tcBorders>
            <w:hideMark/>
          </w:tcPr>
          <w:p w14:paraId="5B5015BA" w14:textId="77777777" w:rsidR="00D14721" w:rsidRDefault="00D14721">
            <w:pPr>
              <w:spacing w:line="240" w:lineRule="auto"/>
              <w:jc w:val="center"/>
              <w:rPr>
                <w:rFonts w:ascii="Times New Roman" w:hAnsi="Times New Roman" w:cs="Times New Roman"/>
              </w:rPr>
            </w:pPr>
            <w:r>
              <w:rPr>
                <w:rFonts w:ascii="Times New Roman" w:hAnsi="Times New Roman" w:cs="Times New Roman"/>
              </w:rPr>
              <w:t>Nazwisko i imię osoby realizującej usługi</w:t>
            </w:r>
          </w:p>
        </w:tc>
        <w:tc>
          <w:tcPr>
            <w:tcW w:w="1560" w:type="dxa"/>
            <w:tcBorders>
              <w:top w:val="single" w:sz="4" w:space="0" w:color="auto"/>
              <w:left w:val="single" w:sz="4" w:space="0" w:color="auto"/>
              <w:bottom w:val="single" w:sz="4" w:space="0" w:color="auto"/>
              <w:right w:val="single" w:sz="4" w:space="0" w:color="auto"/>
            </w:tcBorders>
            <w:hideMark/>
          </w:tcPr>
          <w:p w14:paraId="2A5E63ED" w14:textId="77777777" w:rsidR="00D14721" w:rsidRDefault="00D14721">
            <w:pPr>
              <w:spacing w:line="240" w:lineRule="auto"/>
              <w:jc w:val="center"/>
              <w:rPr>
                <w:rFonts w:ascii="Times New Roman" w:hAnsi="Times New Roman" w:cs="Times New Roman"/>
              </w:rPr>
            </w:pPr>
            <w:r>
              <w:rPr>
                <w:rFonts w:ascii="Times New Roman" w:hAnsi="Times New Roman" w:cs="Times New Roman"/>
              </w:rPr>
              <w:t>Nazwisko i imię osoby objętej pomocą</w:t>
            </w:r>
          </w:p>
        </w:tc>
        <w:tc>
          <w:tcPr>
            <w:tcW w:w="1559" w:type="dxa"/>
            <w:tcBorders>
              <w:top w:val="single" w:sz="4" w:space="0" w:color="auto"/>
              <w:left w:val="single" w:sz="4" w:space="0" w:color="auto"/>
              <w:bottom w:val="single" w:sz="4" w:space="0" w:color="auto"/>
              <w:right w:val="single" w:sz="4" w:space="0" w:color="auto"/>
            </w:tcBorders>
            <w:hideMark/>
          </w:tcPr>
          <w:p w14:paraId="022C4F65" w14:textId="77777777" w:rsidR="00D14721" w:rsidRDefault="00D14721">
            <w:pPr>
              <w:spacing w:line="240" w:lineRule="auto"/>
              <w:jc w:val="center"/>
              <w:rPr>
                <w:rFonts w:ascii="Times New Roman" w:hAnsi="Times New Roman" w:cs="Times New Roman"/>
              </w:rPr>
            </w:pPr>
            <w:r>
              <w:rPr>
                <w:rFonts w:ascii="Times New Roman" w:hAnsi="Times New Roman" w:cs="Times New Roman"/>
              </w:rPr>
              <w:t>Adres osoby objętej pomocą</w:t>
            </w:r>
          </w:p>
        </w:tc>
        <w:tc>
          <w:tcPr>
            <w:tcW w:w="1613" w:type="dxa"/>
            <w:tcBorders>
              <w:top w:val="single" w:sz="4" w:space="0" w:color="auto"/>
              <w:left w:val="single" w:sz="4" w:space="0" w:color="auto"/>
              <w:bottom w:val="single" w:sz="4" w:space="0" w:color="auto"/>
              <w:right w:val="single" w:sz="4" w:space="0" w:color="auto"/>
            </w:tcBorders>
            <w:hideMark/>
          </w:tcPr>
          <w:p w14:paraId="78EE966D" w14:textId="77777777" w:rsidR="00D14721" w:rsidRDefault="00D14721">
            <w:pPr>
              <w:spacing w:line="240" w:lineRule="auto"/>
              <w:jc w:val="center"/>
              <w:rPr>
                <w:rFonts w:ascii="Times New Roman" w:hAnsi="Times New Roman" w:cs="Times New Roman"/>
              </w:rPr>
            </w:pPr>
            <w:r>
              <w:rPr>
                <w:rFonts w:ascii="Times New Roman" w:hAnsi="Times New Roman" w:cs="Times New Roman"/>
              </w:rPr>
              <w:t>Liczba dni i godzin świadczenia usług w tygodniu</w:t>
            </w:r>
          </w:p>
        </w:tc>
        <w:tc>
          <w:tcPr>
            <w:tcW w:w="1399" w:type="dxa"/>
            <w:tcBorders>
              <w:top w:val="single" w:sz="4" w:space="0" w:color="auto"/>
              <w:left w:val="single" w:sz="4" w:space="0" w:color="auto"/>
              <w:bottom w:val="single" w:sz="4" w:space="0" w:color="auto"/>
              <w:right w:val="single" w:sz="4" w:space="0" w:color="auto"/>
            </w:tcBorders>
          </w:tcPr>
          <w:p w14:paraId="740DD167" w14:textId="77777777" w:rsidR="00D14721" w:rsidRDefault="00D14721">
            <w:pPr>
              <w:spacing w:line="240" w:lineRule="auto"/>
              <w:jc w:val="center"/>
              <w:rPr>
                <w:rFonts w:ascii="Times New Roman" w:hAnsi="Times New Roman" w:cs="Times New Roman"/>
              </w:rPr>
            </w:pPr>
          </w:p>
          <w:p w14:paraId="51274C49" w14:textId="77777777" w:rsidR="00D14721" w:rsidRDefault="00D14721">
            <w:pPr>
              <w:spacing w:line="240" w:lineRule="auto"/>
              <w:jc w:val="center"/>
              <w:rPr>
                <w:rFonts w:ascii="Times New Roman" w:hAnsi="Times New Roman" w:cs="Times New Roman"/>
              </w:rPr>
            </w:pPr>
            <w:r>
              <w:rPr>
                <w:rFonts w:ascii="Times New Roman" w:hAnsi="Times New Roman" w:cs="Times New Roman"/>
              </w:rPr>
              <w:t>Dni tygodnia</w:t>
            </w:r>
          </w:p>
        </w:tc>
        <w:tc>
          <w:tcPr>
            <w:tcW w:w="1400" w:type="dxa"/>
            <w:tcBorders>
              <w:top w:val="single" w:sz="4" w:space="0" w:color="auto"/>
              <w:left w:val="single" w:sz="4" w:space="0" w:color="auto"/>
              <w:bottom w:val="single" w:sz="4" w:space="0" w:color="auto"/>
              <w:right w:val="single" w:sz="4" w:space="0" w:color="auto"/>
            </w:tcBorders>
            <w:hideMark/>
          </w:tcPr>
          <w:p w14:paraId="6BA66DB3" w14:textId="77777777" w:rsidR="00D14721" w:rsidRDefault="00D14721">
            <w:pPr>
              <w:spacing w:line="240" w:lineRule="auto"/>
              <w:rPr>
                <w:rFonts w:ascii="Times New Roman" w:hAnsi="Times New Roman" w:cs="Times New Roman"/>
              </w:rPr>
            </w:pPr>
            <w:r>
              <w:rPr>
                <w:rFonts w:ascii="Times New Roman" w:hAnsi="Times New Roman" w:cs="Times New Roman"/>
              </w:rPr>
              <w:t>Godziny pracy osoby realizującej usługi</w:t>
            </w:r>
          </w:p>
          <w:p w14:paraId="6ACB5C6B" w14:textId="77777777" w:rsidR="00D14721" w:rsidRDefault="00D14721">
            <w:pPr>
              <w:spacing w:line="240" w:lineRule="auto"/>
              <w:rPr>
                <w:rFonts w:ascii="Times New Roman" w:hAnsi="Times New Roman" w:cs="Times New Roman"/>
              </w:rPr>
            </w:pPr>
            <w:r>
              <w:rPr>
                <w:rFonts w:ascii="Times New Roman" w:hAnsi="Times New Roman" w:cs="Times New Roman"/>
              </w:rPr>
              <w:t>od/do</w:t>
            </w:r>
          </w:p>
        </w:tc>
        <w:tc>
          <w:tcPr>
            <w:tcW w:w="1400" w:type="dxa"/>
            <w:tcBorders>
              <w:top w:val="single" w:sz="4" w:space="0" w:color="auto"/>
              <w:left w:val="single" w:sz="4" w:space="0" w:color="auto"/>
              <w:bottom w:val="single" w:sz="4" w:space="0" w:color="auto"/>
              <w:right w:val="single" w:sz="4" w:space="0" w:color="auto"/>
            </w:tcBorders>
            <w:hideMark/>
          </w:tcPr>
          <w:p w14:paraId="16A56065" w14:textId="77777777" w:rsidR="00D14721" w:rsidRDefault="00D14721">
            <w:pPr>
              <w:spacing w:line="240" w:lineRule="auto"/>
              <w:rPr>
                <w:rFonts w:ascii="Times New Roman" w:hAnsi="Times New Roman" w:cs="Times New Roman"/>
              </w:rPr>
            </w:pPr>
            <w:r>
              <w:rPr>
                <w:rFonts w:ascii="Times New Roman" w:hAnsi="Times New Roman" w:cs="Times New Roman"/>
              </w:rPr>
              <w:t>Liczba godzin u osoby objętej pomocą</w:t>
            </w:r>
          </w:p>
        </w:tc>
        <w:tc>
          <w:tcPr>
            <w:tcW w:w="1400" w:type="dxa"/>
            <w:tcBorders>
              <w:top w:val="single" w:sz="4" w:space="0" w:color="auto"/>
              <w:left w:val="single" w:sz="4" w:space="0" w:color="auto"/>
              <w:bottom w:val="single" w:sz="4" w:space="0" w:color="auto"/>
              <w:right w:val="single" w:sz="4" w:space="0" w:color="auto"/>
            </w:tcBorders>
            <w:hideMark/>
          </w:tcPr>
          <w:p w14:paraId="616FCF57" w14:textId="77777777" w:rsidR="00D14721" w:rsidRDefault="00D14721">
            <w:pPr>
              <w:spacing w:line="240" w:lineRule="auto"/>
              <w:rPr>
                <w:rFonts w:ascii="Times New Roman" w:hAnsi="Times New Roman" w:cs="Times New Roman"/>
              </w:rPr>
            </w:pPr>
            <w:r>
              <w:rPr>
                <w:rFonts w:ascii="Times New Roman" w:hAnsi="Times New Roman" w:cs="Times New Roman"/>
              </w:rPr>
              <w:t>Suma godzin osoby realizującej</w:t>
            </w:r>
          </w:p>
          <w:p w14:paraId="197235D8" w14:textId="77777777" w:rsidR="00D14721" w:rsidRDefault="00D14721">
            <w:pPr>
              <w:spacing w:line="240" w:lineRule="auto"/>
              <w:rPr>
                <w:rFonts w:ascii="Times New Roman" w:hAnsi="Times New Roman" w:cs="Times New Roman"/>
              </w:rPr>
            </w:pPr>
            <w:r>
              <w:rPr>
                <w:rFonts w:ascii="Times New Roman" w:hAnsi="Times New Roman" w:cs="Times New Roman"/>
              </w:rPr>
              <w:t xml:space="preserve">usługi </w:t>
            </w:r>
          </w:p>
        </w:tc>
        <w:tc>
          <w:tcPr>
            <w:tcW w:w="1400" w:type="dxa"/>
            <w:tcBorders>
              <w:top w:val="single" w:sz="4" w:space="0" w:color="auto"/>
              <w:left w:val="single" w:sz="4" w:space="0" w:color="auto"/>
              <w:bottom w:val="single" w:sz="4" w:space="0" w:color="auto"/>
              <w:right w:val="single" w:sz="4" w:space="0" w:color="auto"/>
            </w:tcBorders>
          </w:tcPr>
          <w:p w14:paraId="4D884EE6" w14:textId="77777777" w:rsidR="00D14721" w:rsidRDefault="00D14721">
            <w:pPr>
              <w:spacing w:line="240" w:lineRule="auto"/>
              <w:rPr>
                <w:rFonts w:ascii="Times New Roman" w:hAnsi="Times New Roman" w:cs="Times New Roman"/>
              </w:rPr>
            </w:pPr>
          </w:p>
          <w:p w14:paraId="0147A693" w14:textId="77777777" w:rsidR="00D14721" w:rsidRDefault="00D14721">
            <w:pPr>
              <w:spacing w:line="240" w:lineRule="auto"/>
              <w:rPr>
                <w:rFonts w:ascii="Times New Roman" w:hAnsi="Times New Roman" w:cs="Times New Roman"/>
              </w:rPr>
            </w:pPr>
          </w:p>
          <w:p w14:paraId="34CE00C9" w14:textId="77777777" w:rsidR="00D14721" w:rsidRDefault="00D14721">
            <w:pPr>
              <w:spacing w:line="240" w:lineRule="auto"/>
              <w:rPr>
                <w:rFonts w:ascii="Times New Roman" w:hAnsi="Times New Roman" w:cs="Times New Roman"/>
              </w:rPr>
            </w:pPr>
            <w:r>
              <w:rPr>
                <w:rFonts w:ascii="Times New Roman" w:hAnsi="Times New Roman" w:cs="Times New Roman"/>
              </w:rPr>
              <w:t>uwagi</w:t>
            </w:r>
          </w:p>
        </w:tc>
      </w:tr>
      <w:tr w:rsidR="00D14721" w14:paraId="1D984087" w14:textId="77777777" w:rsidTr="00D14721">
        <w:tc>
          <w:tcPr>
            <w:tcW w:w="704" w:type="dxa"/>
            <w:tcBorders>
              <w:top w:val="single" w:sz="4" w:space="0" w:color="auto"/>
              <w:left w:val="single" w:sz="4" w:space="0" w:color="auto"/>
              <w:bottom w:val="single" w:sz="4" w:space="0" w:color="auto"/>
              <w:right w:val="single" w:sz="4" w:space="0" w:color="auto"/>
            </w:tcBorders>
          </w:tcPr>
          <w:p w14:paraId="675201D7"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01D9648"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1A1B27B1"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ECE7B7B"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7263F0C7"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7F18ECFD"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7A4898EC"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4E1F8F0B"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2BBF75D5"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6B18483D" w14:textId="77777777" w:rsidR="00D14721" w:rsidRDefault="00D14721">
            <w:pPr>
              <w:spacing w:line="240" w:lineRule="auto"/>
              <w:rPr>
                <w:rFonts w:ascii="Times New Roman" w:hAnsi="Times New Roman" w:cs="Times New Roman"/>
              </w:rPr>
            </w:pPr>
          </w:p>
        </w:tc>
      </w:tr>
      <w:tr w:rsidR="00D14721" w14:paraId="5EF9D33B" w14:textId="77777777" w:rsidTr="00D14721">
        <w:tc>
          <w:tcPr>
            <w:tcW w:w="704" w:type="dxa"/>
            <w:tcBorders>
              <w:top w:val="single" w:sz="4" w:space="0" w:color="auto"/>
              <w:left w:val="single" w:sz="4" w:space="0" w:color="auto"/>
              <w:bottom w:val="single" w:sz="4" w:space="0" w:color="auto"/>
              <w:right w:val="single" w:sz="4" w:space="0" w:color="auto"/>
            </w:tcBorders>
          </w:tcPr>
          <w:p w14:paraId="74F031F6"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3DB9B00A"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17A34B46"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6E8B7586"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77287F40"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67A6B7E7"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01EA0A4A"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0A99658B"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39D942DE"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5EE7000D" w14:textId="77777777" w:rsidR="00D14721" w:rsidRDefault="00D14721">
            <w:pPr>
              <w:spacing w:line="240" w:lineRule="auto"/>
              <w:rPr>
                <w:rFonts w:ascii="Times New Roman" w:hAnsi="Times New Roman" w:cs="Times New Roman"/>
              </w:rPr>
            </w:pPr>
          </w:p>
        </w:tc>
      </w:tr>
      <w:tr w:rsidR="00D14721" w14:paraId="00AC8765" w14:textId="77777777" w:rsidTr="00D14721">
        <w:tc>
          <w:tcPr>
            <w:tcW w:w="704" w:type="dxa"/>
            <w:tcBorders>
              <w:top w:val="single" w:sz="4" w:space="0" w:color="auto"/>
              <w:left w:val="single" w:sz="4" w:space="0" w:color="auto"/>
              <w:bottom w:val="single" w:sz="4" w:space="0" w:color="auto"/>
              <w:right w:val="single" w:sz="4" w:space="0" w:color="auto"/>
            </w:tcBorders>
          </w:tcPr>
          <w:p w14:paraId="3129567A"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E74A35"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59169C75"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37D201A"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024558FF"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3973D00E"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2B018361"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7419E5FE"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20994599"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330FD008" w14:textId="77777777" w:rsidR="00D14721" w:rsidRDefault="00D14721">
            <w:pPr>
              <w:spacing w:line="240" w:lineRule="auto"/>
              <w:rPr>
                <w:rFonts w:ascii="Times New Roman" w:hAnsi="Times New Roman" w:cs="Times New Roman"/>
              </w:rPr>
            </w:pPr>
          </w:p>
        </w:tc>
      </w:tr>
      <w:tr w:rsidR="00D14721" w14:paraId="7A492D8C" w14:textId="77777777" w:rsidTr="00D14721">
        <w:tc>
          <w:tcPr>
            <w:tcW w:w="704" w:type="dxa"/>
            <w:tcBorders>
              <w:top w:val="single" w:sz="4" w:space="0" w:color="auto"/>
              <w:left w:val="single" w:sz="4" w:space="0" w:color="auto"/>
              <w:bottom w:val="single" w:sz="4" w:space="0" w:color="auto"/>
              <w:right w:val="single" w:sz="4" w:space="0" w:color="auto"/>
            </w:tcBorders>
          </w:tcPr>
          <w:p w14:paraId="75D2E1EA"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3631BF00"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2D794515"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05C078E"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059A8CA9"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1512DA1B"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0F4605D1"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0C59EBC2"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70B63A3B"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19E4D196" w14:textId="77777777" w:rsidR="00D14721" w:rsidRDefault="00D14721">
            <w:pPr>
              <w:spacing w:line="240" w:lineRule="auto"/>
              <w:rPr>
                <w:rFonts w:ascii="Times New Roman" w:hAnsi="Times New Roman" w:cs="Times New Roman"/>
              </w:rPr>
            </w:pPr>
          </w:p>
        </w:tc>
      </w:tr>
      <w:tr w:rsidR="00D14721" w14:paraId="4B0AEAFF" w14:textId="77777777" w:rsidTr="00D14721">
        <w:tc>
          <w:tcPr>
            <w:tcW w:w="704" w:type="dxa"/>
            <w:tcBorders>
              <w:top w:val="single" w:sz="4" w:space="0" w:color="auto"/>
              <w:left w:val="single" w:sz="4" w:space="0" w:color="auto"/>
              <w:bottom w:val="single" w:sz="4" w:space="0" w:color="auto"/>
              <w:right w:val="single" w:sz="4" w:space="0" w:color="auto"/>
            </w:tcBorders>
          </w:tcPr>
          <w:p w14:paraId="64654DB1"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D6266A1"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6307F478"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433A9275"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39117DCD"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6F13FF81"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6D3DF67D"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7D2618B6"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398EEF56"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3B807B67" w14:textId="77777777" w:rsidR="00D14721" w:rsidRDefault="00D14721">
            <w:pPr>
              <w:spacing w:line="240" w:lineRule="auto"/>
              <w:rPr>
                <w:rFonts w:ascii="Times New Roman" w:hAnsi="Times New Roman" w:cs="Times New Roman"/>
              </w:rPr>
            </w:pPr>
          </w:p>
        </w:tc>
      </w:tr>
      <w:tr w:rsidR="00D14721" w14:paraId="2DAC01BC" w14:textId="77777777" w:rsidTr="00D14721">
        <w:tc>
          <w:tcPr>
            <w:tcW w:w="704" w:type="dxa"/>
            <w:tcBorders>
              <w:top w:val="single" w:sz="4" w:space="0" w:color="auto"/>
              <w:left w:val="single" w:sz="4" w:space="0" w:color="auto"/>
              <w:bottom w:val="single" w:sz="4" w:space="0" w:color="auto"/>
              <w:right w:val="single" w:sz="4" w:space="0" w:color="auto"/>
            </w:tcBorders>
          </w:tcPr>
          <w:p w14:paraId="7CE60489"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F48FC0D"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4DFA3100"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236A246"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54FBFFAA"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628C0B5A"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319C596F"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561FB3B7"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193E5CC2"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087939D3" w14:textId="77777777" w:rsidR="00D14721" w:rsidRDefault="00D14721">
            <w:pPr>
              <w:spacing w:line="240" w:lineRule="auto"/>
              <w:rPr>
                <w:rFonts w:ascii="Times New Roman" w:hAnsi="Times New Roman" w:cs="Times New Roman"/>
              </w:rPr>
            </w:pPr>
          </w:p>
        </w:tc>
      </w:tr>
      <w:tr w:rsidR="00D14721" w14:paraId="0857A90B" w14:textId="77777777" w:rsidTr="00D14721">
        <w:tc>
          <w:tcPr>
            <w:tcW w:w="704" w:type="dxa"/>
            <w:tcBorders>
              <w:top w:val="single" w:sz="4" w:space="0" w:color="auto"/>
              <w:left w:val="single" w:sz="4" w:space="0" w:color="auto"/>
              <w:bottom w:val="single" w:sz="4" w:space="0" w:color="auto"/>
              <w:right w:val="single" w:sz="4" w:space="0" w:color="auto"/>
            </w:tcBorders>
          </w:tcPr>
          <w:p w14:paraId="3ACB57F9"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25FABAA8" w14:textId="77777777" w:rsidR="00D14721" w:rsidRDefault="00D14721">
            <w:pPr>
              <w:spacing w:line="240" w:lineRule="auto"/>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14:paraId="1ED798A6" w14:textId="77777777" w:rsidR="00D14721" w:rsidRDefault="00D14721">
            <w:pPr>
              <w:spacing w:line="240" w:lineRule="auto"/>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5007D512" w14:textId="77777777" w:rsidR="00D14721" w:rsidRDefault="00D14721">
            <w:pPr>
              <w:spacing w:line="240" w:lineRule="auto"/>
              <w:rPr>
                <w:rFonts w:ascii="Times New Roman" w:hAnsi="Times New Roman" w:cs="Times New Roman"/>
              </w:rPr>
            </w:pPr>
          </w:p>
        </w:tc>
        <w:tc>
          <w:tcPr>
            <w:tcW w:w="1613" w:type="dxa"/>
            <w:tcBorders>
              <w:top w:val="single" w:sz="4" w:space="0" w:color="auto"/>
              <w:left w:val="single" w:sz="4" w:space="0" w:color="auto"/>
              <w:bottom w:val="single" w:sz="4" w:space="0" w:color="auto"/>
              <w:right w:val="single" w:sz="4" w:space="0" w:color="auto"/>
            </w:tcBorders>
          </w:tcPr>
          <w:p w14:paraId="5785F94A" w14:textId="77777777" w:rsidR="00D14721" w:rsidRDefault="00D14721">
            <w:pPr>
              <w:spacing w:line="240" w:lineRule="auto"/>
              <w:rPr>
                <w:rFonts w:ascii="Times New Roman" w:hAnsi="Times New Roman" w:cs="Times New Roman"/>
              </w:rPr>
            </w:pPr>
          </w:p>
        </w:tc>
        <w:tc>
          <w:tcPr>
            <w:tcW w:w="1399" w:type="dxa"/>
            <w:tcBorders>
              <w:top w:val="single" w:sz="4" w:space="0" w:color="auto"/>
              <w:left w:val="single" w:sz="4" w:space="0" w:color="auto"/>
              <w:bottom w:val="single" w:sz="4" w:space="0" w:color="auto"/>
              <w:right w:val="single" w:sz="4" w:space="0" w:color="auto"/>
            </w:tcBorders>
          </w:tcPr>
          <w:p w14:paraId="49B97F59"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6C574FA6"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6C9776BB"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09B2E5A3" w14:textId="77777777" w:rsidR="00D14721" w:rsidRDefault="00D14721">
            <w:pPr>
              <w:spacing w:line="240" w:lineRule="auto"/>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tcPr>
          <w:p w14:paraId="2F2061E0" w14:textId="77777777" w:rsidR="00D14721" w:rsidRDefault="00D14721">
            <w:pPr>
              <w:spacing w:line="240" w:lineRule="auto"/>
              <w:rPr>
                <w:rFonts w:ascii="Times New Roman" w:hAnsi="Times New Roman" w:cs="Times New Roman"/>
              </w:rPr>
            </w:pPr>
          </w:p>
        </w:tc>
      </w:tr>
    </w:tbl>
    <w:p w14:paraId="25FCB63B" w14:textId="77777777" w:rsidR="00D14721" w:rsidRDefault="00D14721" w:rsidP="00D14721">
      <w:pPr>
        <w:ind w:left="11328"/>
        <w:rPr>
          <w:rFonts w:ascii="Times New Roman" w:hAnsi="Times New Roman" w:cs="Times New Roman"/>
        </w:rPr>
      </w:pPr>
      <w:r>
        <w:rPr>
          <w:rFonts w:ascii="Times New Roman" w:hAnsi="Times New Roman" w:cs="Times New Roman"/>
        </w:rPr>
        <w:br w:type="page"/>
      </w:r>
      <w:r>
        <w:rPr>
          <w:rFonts w:ascii="Times New Roman" w:hAnsi="Times New Roman" w:cs="Times New Roman"/>
        </w:rPr>
        <w:lastRenderedPageBreak/>
        <w:t>Załącznik 4</w:t>
      </w:r>
      <w:r>
        <w:rPr>
          <w:rFonts w:ascii="Times New Roman" w:hAnsi="Times New Roman" w:cs="Times New Roman"/>
        </w:rPr>
        <w:br/>
        <w:t>do umowy……….</w:t>
      </w:r>
      <w:r>
        <w:rPr>
          <w:rFonts w:ascii="Times New Roman" w:hAnsi="Times New Roman" w:cs="Times New Roman"/>
        </w:rPr>
        <w:br/>
        <w:t>z dnia ……………………….</w:t>
      </w:r>
    </w:p>
    <w:p w14:paraId="6AE7C7DA" w14:textId="77777777" w:rsidR="00D14721" w:rsidRDefault="00D14721" w:rsidP="00D14721">
      <w:pPr>
        <w:rPr>
          <w:rFonts w:ascii="Times New Roman" w:hAnsi="Times New Roman" w:cs="Times New Roman"/>
        </w:rPr>
      </w:pPr>
    </w:p>
    <w:p w14:paraId="58EAEEE7" w14:textId="77777777" w:rsidR="00D14721" w:rsidRDefault="00D14721" w:rsidP="00D14721">
      <w:pPr>
        <w:spacing w:line="360" w:lineRule="auto"/>
        <w:ind w:left="9912" w:firstLine="708"/>
        <w:rPr>
          <w:rFonts w:ascii="Times New Roman" w:hAnsi="Times New Roman" w:cs="Times New Roman"/>
          <w:i/>
        </w:rPr>
      </w:pPr>
      <w:r>
        <w:rPr>
          <w:rFonts w:ascii="Times New Roman" w:hAnsi="Times New Roman" w:cs="Times New Roman"/>
        </w:rPr>
        <w:t>Sopot, dnia ……………</w:t>
      </w:r>
      <w:r>
        <w:rPr>
          <w:rFonts w:ascii="Times New Roman" w:hAnsi="Times New Roman" w:cs="Times New Roman"/>
          <w:i/>
        </w:rPr>
        <w:br/>
      </w:r>
    </w:p>
    <w:p w14:paraId="47DC05BC" w14:textId="77777777" w:rsidR="00D14721" w:rsidRDefault="00D14721" w:rsidP="00D14721">
      <w:pPr>
        <w:spacing w:line="360" w:lineRule="auto"/>
        <w:rPr>
          <w:rFonts w:ascii="Times New Roman" w:hAnsi="Times New Roman" w:cs="Times New Roman"/>
        </w:rPr>
      </w:pPr>
      <w:r>
        <w:rPr>
          <w:rFonts w:ascii="Times New Roman" w:hAnsi="Times New Roman" w:cs="Times New Roman"/>
        </w:rPr>
        <w:t xml:space="preserve">                          Harmonogram świadczenia specjalistycznych usług opiekuńczych  w zakresie rehabilitacji i usprawniania zaburzonych funkcji organizmu</w:t>
      </w:r>
      <w:r>
        <w:rPr>
          <w:rFonts w:ascii="Times New Roman" w:hAnsi="Times New Roman" w:cs="Times New Roman"/>
        </w:rPr>
        <w:br/>
        <w:t xml:space="preserve">                                                                                                        na miesiąc……………………………… </w:t>
      </w:r>
    </w:p>
    <w:p w14:paraId="5ED4D3C3" w14:textId="77777777" w:rsidR="00D14721" w:rsidRDefault="00D14721" w:rsidP="00D14721">
      <w:pPr>
        <w:spacing w:line="360" w:lineRule="auto"/>
        <w:rPr>
          <w:rFonts w:ascii="Times New Roman" w:hAnsi="Times New Roman" w:cs="Times New Roman"/>
        </w:rPr>
      </w:pPr>
    </w:p>
    <w:tbl>
      <w:tblPr>
        <w:tblStyle w:val="Tabela-Siatka2"/>
        <w:tblW w:w="0" w:type="auto"/>
        <w:tblInd w:w="1137" w:type="dxa"/>
        <w:tblLook w:val="04A0" w:firstRow="1" w:lastRow="0" w:firstColumn="1" w:lastColumn="0" w:noHBand="0" w:noVBand="1"/>
      </w:tblPr>
      <w:tblGrid>
        <w:gridCol w:w="704"/>
        <w:gridCol w:w="3960"/>
        <w:gridCol w:w="2332"/>
        <w:gridCol w:w="2332"/>
        <w:gridCol w:w="2333"/>
        <w:gridCol w:w="2333"/>
      </w:tblGrid>
      <w:tr w:rsidR="00D14721" w14:paraId="6826C921"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25CCD135" w14:textId="77777777" w:rsidR="00D14721" w:rsidRDefault="00D14721">
            <w:pPr>
              <w:spacing w:line="360" w:lineRule="auto"/>
              <w:rPr>
                <w:rFonts w:ascii="Times New Roman" w:hAnsi="Times New Roman" w:cs="Times New Roman"/>
              </w:rPr>
            </w:pPr>
            <w:r>
              <w:rPr>
                <w:rFonts w:ascii="Times New Roman" w:hAnsi="Times New Roman" w:cs="Times New Roman"/>
              </w:rPr>
              <w:t>lp</w:t>
            </w:r>
          </w:p>
        </w:tc>
        <w:tc>
          <w:tcPr>
            <w:tcW w:w="3960" w:type="dxa"/>
            <w:tcBorders>
              <w:top w:val="single" w:sz="4" w:space="0" w:color="auto"/>
              <w:left w:val="single" w:sz="4" w:space="0" w:color="auto"/>
              <w:bottom w:val="single" w:sz="4" w:space="0" w:color="auto"/>
              <w:right w:val="single" w:sz="4" w:space="0" w:color="auto"/>
            </w:tcBorders>
          </w:tcPr>
          <w:p w14:paraId="3D82B146" w14:textId="77777777" w:rsidR="00D14721" w:rsidRDefault="00D14721">
            <w:pPr>
              <w:spacing w:line="360" w:lineRule="auto"/>
              <w:jc w:val="center"/>
              <w:rPr>
                <w:rFonts w:ascii="Times New Roman" w:hAnsi="Times New Roman" w:cs="Times New Roman"/>
              </w:rPr>
            </w:pPr>
          </w:p>
          <w:p w14:paraId="59D7AE28" w14:textId="77777777" w:rsidR="00D14721" w:rsidRDefault="00D14721">
            <w:pPr>
              <w:spacing w:line="360" w:lineRule="auto"/>
              <w:jc w:val="center"/>
              <w:rPr>
                <w:rFonts w:ascii="Times New Roman" w:hAnsi="Times New Roman" w:cs="Times New Roman"/>
              </w:rPr>
            </w:pPr>
            <w:r>
              <w:rPr>
                <w:rFonts w:ascii="Times New Roman" w:hAnsi="Times New Roman" w:cs="Times New Roman"/>
              </w:rPr>
              <w:t>Nazwisko i imię osoby objętej pomocą</w:t>
            </w:r>
          </w:p>
        </w:tc>
        <w:tc>
          <w:tcPr>
            <w:tcW w:w="2332" w:type="dxa"/>
            <w:tcBorders>
              <w:top w:val="single" w:sz="4" w:space="0" w:color="auto"/>
              <w:left w:val="single" w:sz="4" w:space="0" w:color="auto"/>
              <w:bottom w:val="single" w:sz="4" w:space="0" w:color="auto"/>
              <w:right w:val="single" w:sz="4" w:space="0" w:color="auto"/>
            </w:tcBorders>
          </w:tcPr>
          <w:p w14:paraId="42412BAB" w14:textId="77777777" w:rsidR="00D14721" w:rsidRDefault="00D14721">
            <w:pPr>
              <w:spacing w:line="360" w:lineRule="auto"/>
              <w:jc w:val="center"/>
              <w:rPr>
                <w:rFonts w:ascii="Times New Roman" w:hAnsi="Times New Roman" w:cs="Times New Roman"/>
              </w:rPr>
            </w:pPr>
          </w:p>
          <w:p w14:paraId="5935119E" w14:textId="77777777" w:rsidR="00D14721" w:rsidRDefault="00D14721">
            <w:pPr>
              <w:spacing w:line="360" w:lineRule="auto"/>
              <w:jc w:val="center"/>
              <w:rPr>
                <w:rFonts w:ascii="Times New Roman" w:hAnsi="Times New Roman" w:cs="Times New Roman"/>
              </w:rPr>
            </w:pPr>
            <w:r>
              <w:rPr>
                <w:rFonts w:ascii="Times New Roman" w:hAnsi="Times New Roman" w:cs="Times New Roman"/>
              </w:rPr>
              <w:t>Adres</w:t>
            </w:r>
          </w:p>
        </w:tc>
        <w:tc>
          <w:tcPr>
            <w:tcW w:w="2332" w:type="dxa"/>
            <w:tcBorders>
              <w:top w:val="single" w:sz="4" w:space="0" w:color="auto"/>
              <w:left w:val="single" w:sz="4" w:space="0" w:color="auto"/>
              <w:bottom w:val="single" w:sz="4" w:space="0" w:color="auto"/>
              <w:right w:val="single" w:sz="4" w:space="0" w:color="auto"/>
            </w:tcBorders>
          </w:tcPr>
          <w:p w14:paraId="63F1B3B6" w14:textId="77777777" w:rsidR="00D14721" w:rsidRDefault="00D14721">
            <w:pPr>
              <w:spacing w:line="360" w:lineRule="auto"/>
              <w:rPr>
                <w:rFonts w:ascii="Times New Roman" w:hAnsi="Times New Roman" w:cs="Times New Roman"/>
              </w:rPr>
            </w:pPr>
          </w:p>
          <w:p w14:paraId="4A883ABD" w14:textId="77777777" w:rsidR="00D14721" w:rsidRDefault="00D14721">
            <w:pPr>
              <w:spacing w:line="360" w:lineRule="auto"/>
              <w:rPr>
                <w:rFonts w:ascii="Times New Roman" w:hAnsi="Times New Roman" w:cs="Times New Roman"/>
              </w:rPr>
            </w:pPr>
            <w:r>
              <w:rPr>
                <w:rFonts w:ascii="Times New Roman" w:hAnsi="Times New Roman" w:cs="Times New Roman"/>
              </w:rPr>
              <w:t xml:space="preserve">Nazwisko i Imię osoby świadczącej usługi </w:t>
            </w:r>
          </w:p>
        </w:tc>
        <w:tc>
          <w:tcPr>
            <w:tcW w:w="2333" w:type="dxa"/>
            <w:tcBorders>
              <w:top w:val="single" w:sz="4" w:space="0" w:color="auto"/>
              <w:left w:val="single" w:sz="4" w:space="0" w:color="auto"/>
              <w:bottom w:val="single" w:sz="4" w:space="0" w:color="auto"/>
              <w:right w:val="single" w:sz="4" w:space="0" w:color="auto"/>
            </w:tcBorders>
          </w:tcPr>
          <w:p w14:paraId="67423488" w14:textId="77777777" w:rsidR="00D14721" w:rsidRDefault="00D14721">
            <w:pPr>
              <w:spacing w:line="360" w:lineRule="auto"/>
              <w:rPr>
                <w:rFonts w:ascii="Times New Roman" w:hAnsi="Times New Roman" w:cs="Times New Roman"/>
              </w:rPr>
            </w:pPr>
          </w:p>
          <w:p w14:paraId="71E6375F" w14:textId="77777777" w:rsidR="00D14721" w:rsidRDefault="00D14721">
            <w:pPr>
              <w:spacing w:line="360" w:lineRule="auto"/>
              <w:rPr>
                <w:rFonts w:ascii="Times New Roman" w:hAnsi="Times New Roman" w:cs="Times New Roman"/>
              </w:rPr>
            </w:pPr>
            <w:r>
              <w:rPr>
                <w:rFonts w:ascii="Times New Roman" w:hAnsi="Times New Roman" w:cs="Times New Roman"/>
              </w:rPr>
              <w:t xml:space="preserve">Dni i godziny pracy świadczenia usług </w:t>
            </w:r>
          </w:p>
        </w:tc>
        <w:tc>
          <w:tcPr>
            <w:tcW w:w="2333" w:type="dxa"/>
            <w:tcBorders>
              <w:top w:val="single" w:sz="4" w:space="0" w:color="auto"/>
              <w:left w:val="single" w:sz="4" w:space="0" w:color="auto"/>
              <w:bottom w:val="single" w:sz="4" w:space="0" w:color="auto"/>
              <w:right w:val="single" w:sz="4" w:space="0" w:color="auto"/>
            </w:tcBorders>
            <w:hideMark/>
          </w:tcPr>
          <w:p w14:paraId="27E71BEB" w14:textId="77777777" w:rsidR="00D14721" w:rsidRDefault="00D14721">
            <w:pPr>
              <w:spacing w:line="360" w:lineRule="auto"/>
              <w:rPr>
                <w:rFonts w:ascii="Times New Roman" w:hAnsi="Times New Roman" w:cs="Times New Roman"/>
              </w:rPr>
            </w:pPr>
            <w:r>
              <w:rPr>
                <w:rFonts w:ascii="Times New Roman" w:hAnsi="Times New Roman" w:cs="Times New Roman"/>
              </w:rPr>
              <w:t>Rodzaj świadczonych usług ( terapia logopedyczna /rehabilitacyjna</w:t>
            </w:r>
          </w:p>
        </w:tc>
      </w:tr>
      <w:tr w:rsidR="00D14721" w14:paraId="56752F85"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32FEF11F" w14:textId="77777777" w:rsidR="00D14721" w:rsidRDefault="00D14721">
            <w:pPr>
              <w:spacing w:line="360" w:lineRule="auto"/>
              <w:rPr>
                <w:rFonts w:ascii="Times New Roman" w:hAnsi="Times New Roman" w:cs="Times New Roman"/>
              </w:rPr>
            </w:pPr>
            <w:r>
              <w:rPr>
                <w:rFonts w:ascii="Times New Roman" w:hAnsi="Times New Roman" w:cs="Times New Roman"/>
              </w:rPr>
              <w:t>1</w:t>
            </w:r>
          </w:p>
        </w:tc>
        <w:tc>
          <w:tcPr>
            <w:tcW w:w="3960" w:type="dxa"/>
            <w:tcBorders>
              <w:top w:val="single" w:sz="4" w:space="0" w:color="auto"/>
              <w:left w:val="single" w:sz="4" w:space="0" w:color="auto"/>
              <w:bottom w:val="single" w:sz="4" w:space="0" w:color="auto"/>
              <w:right w:val="single" w:sz="4" w:space="0" w:color="auto"/>
            </w:tcBorders>
          </w:tcPr>
          <w:p w14:paraId="79750EF2"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1ACB4E35"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0483F723"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55ACAFD0"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5CE19DF2" w14:textId="77777777" w:rsidR="00D14721" w:rsidRDefault="00D14721">
            <w:pPr>
              <w:spacing w:line="360" w:lineRule="auto"/>
              <w:rPr>
                <w:rFonts w:ascii="Times New Roman" w:hAnsi="Times New Roman" w:cs="Times New Roman"/>
              </w:rPr>
            </w:pPr>
          </w:p>
        </w:tc>
      </w:tr>
      <w:tr w:rsidR="00D14721" w14:paraId="302BF23E"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68ACDCA7" w14:textId="77777777" w:rsidR="00D14721" w:rsidRDefault="00D14721">
            <w:pPr>
              <w:spacing w:line="360" w:lineRule="auto"/>
              <w:rPr>
                <w:rFonts w:ascii="Times New Roman" w:hAnsi="Times New Roman" w:cs="Times New Roman"/>
              </w:rPr>
            </w:pPr>
            <w:r>
              <w:rPr>
                <w:rFonts w:ascii="Times New Roman" w:hAnsi="Times New Roman" w:cs="Times New Roman"/>
              </w:rPr>
              <w:t>2</w:t>
            </w:r>
          </w:p>
        </w:tc>
        <w:tc>
          <w:tcPr>
            <w:tcW w:w="3960" w:type="dxa"/>
            <w:tcBorders>
              <w:top w:val="single" w:sz="4" w:space="0" w:color="auto"/>
              <w:left w:val="single" w:sz="4" w:space="0" w:color="auto"/>
              <w:bottom w:val="single" w:sz="4" w:space="0" w:color="auto"/>
              <w:right w:val="single" w:sz="4" w:space="0" w:color="auto"/>
            </w:tcBorders>
          </w:tcPr>
          <w:p w14:paraId="4A99DC9E"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0BB16D19"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30B30770"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5F3125BB"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7B817329" w14:textId="77777777" w:rsidR="00D14721" w:rsidRDefault="00D14721">
            <w:pPr>
              <w:spacing w:line="360" w:lineRule="auto"/>
              <w:rPr>
                <w:rFonts w:ascii="Times New Roman" w:hAnsi="Times New Roman" w:cs="Times New Roman"/>
              </w:rPr>
            </w:pPr>
          </w:p>
        </w:tc>
      </w:tr>
      <w:tr w:rsidR="00D14721" w14:paraId="6F00664E"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20F9023A" w14:textId="77777777" w:rsidR="00D14721" w:rsidRDefault="00D14721">
            <w:pPr>
              <w:spacing w:line="360" w:lineRule="auto"/>
              <w:rPr>
                <w:rFonts w:ascii="Times New Roman" w:hAnsi="Times New Roman" w:cs="Times New Roman"/>
              </w:rPr>
            </w:pPr>
            <w:r>
              <w:rPr>
                <w:rFonts w:ascii="Times New Roman" w:hAnsi="Times New Roman" w:cs="Times New Roman"/>
              </w:rPr>
              <w:t>3</w:t>
            </w:r>
          </w:p>
        </w:tc>
        <w:tc>
          <w:tcPr>
            <w:tcW w:w="3960" w:type="dxa"/>
            <w:tcBorders>
              <w:top w:val="single" w:sz="4" w:space="0" w:color="auto"/>
              <w:left w:val="single" w:sz="4" w:space="0" w:color="auto"/>
              <w:bottom w:val="single" w:sz="4" w:space="0" w:color="auto"/>
              <w:right w:val="single" w:sz="4" w:space="0" w:color="auto"/>
            </w:tcBorders>
          </w:tcPr>
          <w:p w14:paraId="0BD72C69"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58CF7A9B"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2A9F6A92"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40C829D9"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59FA3642" w14:textId="77777777" w:rsidR="00D14721" w:rsidRDefault="00D14721">
            <w:pPr>
              <w:spacing w:line="360" w:lineRule="auto"/>
              <w:rPr>
                <w:rFonts w:ascii="Times New Roman" w:hAnsi="Times New Roman" w:cs="Times New Roman"/>
              </w:rPr>
            </w:pPr>
          </w:p>
        </w:tc>
      </w:tr>
      <w:tr w:rsidR="00D14721" w14:paraId="16CD22F8"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7D61A07D" w14:textId="77777777" w:rsidR="00D14721" w:rsidRDefault="00D14721">
            <w:pPr>
              <w:spacing w:line="360" w:lineRule="auto"/>
              <w:rPr>
                <w:rFonts w:ascii="Times New Roman" w:hAnsi="Times New Roman" w:cs="Times New Roman"/>
              </w:rPr>
            </w:pPr>
            <w:r>
              <w:rPr>
                <w:rFonts w:ascii="Times New Roman" w:hAnsi="Times New Roman" w:cs="Times New Roman"/>
              </w:rPr>
              <w:t>4</w:t>
            </w:r>
          </w:p>
        </w:tc>
        <w:tc>
          <w:tcPr>
            <w:tcW w:w="3960" w:type="dxa"/>
            <w:tcBorders>
              <w:top w:val="single" w:sz="4" w:space="0" w:color="auto"/>
              <w:left w:val="single" w:sz="4" w:space="0" w:color="auto"/>
              <w:bottom w:val="single" w:sz="4" w:space="0" w:color="auto"/>
              <w:right w:val="single" w:sz="4" w:space="0" w:color="auto"/>
            </w:tcBorders>
          </w:tcPr>
          <w:p w14:paraId="2556D9D1"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0FEEEAE4"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5BB5D6A3"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69F812B0"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6CF1E438" w14:textId="77777777" w:rsidR="00D14721" w:rsidRDefault="00D14721">
            <w:pPr>
              <w:spacing w:line="360" w:lineRule="auto"/>
              <w:rPr>
                <w:rFonts w:ascii="Times New Roman" w:hAnsi="Times New Roman" w:cs="Times New Roman"/>
              </w:rPr>
            </w:pPr>
          </w:p>
        </w:tc>
      </w:tr>
      <w:tr w:rsidR="00D14721" w14:paraId="4AD3225C"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56C349DA" w14:textId="77777777" w:rsidR="00D14721" w:rsidRDefault="00D14721">
            <w:pPr>
              <w:spacing w:line="360" w:lineRule="auto"/>
              <w:rPr>
                <w:rFonts w:ascii="Times New Roman" w:hAnsi="Times New Roman" w:cs="Times New Roman"/>
              </w:rPr>
            </w:pPr>
            <w:r>
              <w:rPr>
                <w:rFonts w:ascii="Times New Roman" w:hAnsi="Times New Roman" w:cs="Times New Roman"/>
              </w:rPr>
              <w:t>5</w:t>
            </w:r>
          </w:p>
        </w:tc>
        <w:tc>
          <w:tcPr>
            <w:tcW w:w="3960" w:type="dxa"/>
            <w:tcBorders>
              <w:top w:val="single" w:sz="4" w:space="0" w:color="auto"/>
              <w:left w:val="single" w:sz="4" w:space="0" w:color="auto"/>
              <w:bottom w:val="single" w:sz="4" w:space="0" w:color="auto"/>
              <w:right w:val="single" w:sz="4" w:space="0" w:color="auto"/>
            </w:tcBorders>
          </w:tcPr>
          <w:p w14:paraId="1CF50E28"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002CE5D5"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5579D2ED"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3D9DB0EE"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659972B9" w14:textId="77777777" w:rsidR="00D14721" w:rsidRDefault="00D14721">
            <w:pPr>
              <w:spacing w:line="360" w:lineRule="auto"/>
              <w:rPr>
                <w:rFonts w:ascii="Times New Roman" w:hAnsi="Times New Roman" w:cs="Times New Roman"/>
              </w:rPr>
            </w:pPr>
          </w:p>
        </w:tc>
      </w:tr>
      <w:tr w:rsidR="00D14721" w14:paraId="0FD4072D"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20DA06A1" w14:textId="77777777" w:rsidR="00D14721" w:rsidRDefault="00D14721">
            <w:pPr>
              <w:spacing w:line="360" w:lineRule="auto"/>
              <w:rPr>
                <w:rFonts w:ascii="Times New Roman" w:hAnsi="Times New Roman" w:cs="Times New Roman"/>
              </w:rPr>
            </w:pPr>
            <w:r>
              <w:rPr>
                <w:rFonts w:ascii="Times New Roman" w:hAnsi="Times New Roman" w:cs="Times New Roman"/>
              </w:rPr>
              <w:t>6</w:t>
            </w:r>
          </w:p>
        </w:tc>
        <w:tc>
          <w:tcPr>
            <w:tcW w:w="3960" w:type="dxa"/>
            <w:tcBorders>
              <w:top w:val="single" w:sz="4" w:space="0" w:color="auto"/>
              <w:left w:val="single" w:sz="4" w:space="0" w:color="auto"/>
              <w:bottom w:val="single" w:sz="4" w:space="0" w:color="auto"/>
              <w:right w:val="single" w:sz="4" w:space="0" w:color="auto"/>
            </w:tcBorders>
          </w:tcPr>
          <w:p w14:paraId="673D14D8"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2D5591D0"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46C7AF41"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759B3085"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5DA14B56" w14:textId="77777777" w:rsidR="00D14721" w:rsidRDefault="00D14721">
            <w:pPr>
              <w:spacing w:line="360" w:lineRule="auto"/>
              <w:rPr>
                <w:rFonts w:ascii="Times New Roman" w:hAnsi="Times New Roman" w:cs="Times New Roman"/>
              </w:rPr>
            </w:pPr>
          </w:p>
        </w:tc>
      </w:tr>
      <w:tr w:rsidR="00D14721" w14:paraId="1C1F4B2F" w14:textId="77777777" w:rsidTr="00D14721">
        <w:tc>
          <w:tcPr>
            <w:tcW w:w="704" w:type="dxa"/>
            <w:tcBorders>
              <w:top w:val="single" w:sz="4" w:space="0" w:color="auto"/>
              <w:left w:val="single" w:sz="4" w:space="0" w:color="auto"/>
              <w:bottom w:val="single" w:sz="4" w:space="0" w:color="auto"/>
              <w:right w:val="single" w:sz="4" w:space="0" w:color="auto"/>
            </w:tcBorders>
            <w:hideMark/>
          </w:tcPr>
          <w:p w14:paraId="5423F029" w14:textId="77777777" w:rsidR="00D14721" w:rsidRDefault="00D14721">
            <w:pPr>
              <w:spacing w:line="360" w:lineRule="auto"/>
              <w:rPr>
                <w:rFonts w:ascii="Times New Roman" w:hAnsi="Times New Roman" w:cs="Times New Roman"/>
              </w:rPr>
            </w:pPr>
            <w:r>
              <w:rPr>
                <w:rFonts w:ascii="Times New Roman" w:hAnsi="Times New Roman" w:cs="Times New Roman"/>
              </w:rPr>
              <w:t>7</w:t>
            </w:r>
          </w:p>
        </w:tc>
        <w:tc>
          <w:tcPr>
            <w:tcW w:w="3960" w:type="dxa"/>
            <w:tcBorders>
              <w:top w:val="single" w:sz="4" w:space="0" w:color="auto"/>
              <w:left w:val="single" w:sz="4" w:space="0" w:color="auto"/>
              <w:bottom w:val="single" w:sz="4" w:space="0" w:color="auto"/>
              <w:right w:val="single" w:sz="4" w:space="0" w:color="auto"/>
            </w:tcBorders>
          </w:tcPr>
          <w:p w14:paraId="01C1322F"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6BAEEE04" w14:textId="77777777" w:rsidR="00D14721" w:rsidRDefault="00D14721">
            <w:pPr>
              <w:spacing w:line="360" w:lineRule="auto"/>
              <w:rPr>
                <w:rFonts w:ascii="Times New Roman" w:hAnsi="Times New Roman" w:cs="Times New Roman"/>
              </w:rPr>
            </w:pPr>
          </w:p>
        </w:tc>
        <w:tc>
          <w:tcPr>
            <w:tcW w:w="2332" w:type="dxa"/>
            <w:tcBorders>
              <w:top w:val="single" w:sz="4" w:space="0" w:color="auto"/>
              <w:left w:val="single" w:sz="4" w:space="0" w:color="auto"/>
              <w:bottom w:val="single" w:sz="4" w:space="0" w:color="auto"/>
              <w:right w:val="single" w:sz="4" w:space="0" w:color="auto"/>
            </w:tcBorders>
          </w:tcPr>
          <w:p w14:paraId="30EE1175"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3820859A" w14:textId="77777777" w:rsidR="00D14721" w:rsidRDefault="00D14721">
            <w:pPr>
              <w:spacing w:line="360" w:lineRule="auto"/>
              <w:rPr>
                <w:rFonts w:ascii="Times New Roman" w:hAnsi="Times New Roman" w:cs="Times New Roman"/>
              </w:rPr>
            </w:pPr>
          </w:p>
        </w:tc>
        <w:tc>
          <w:tcPr>
            <w:tcW w:w="2333" w:type="dxa"/>
            <w:tcBorders>
              <w:top w:val="single" w:sz="4" w:space="0" w:color="auto"/>
              <w:left w:val="single" w:sz="4" w:space="0" w:color="auto"/>
              <w:bottom w:val="single" w:sz="4" w:space="0" w:color="auto"/>
              <w:right w:val="single" w:sz="4" w:space="0" w:color="auto"/>
            </w:tcBorders>
          </w:tcPr>
          <w:p w14:paraId="52B24574" w14:textId="77777777" w:rsidR="00D14721" w:rsidRDefault="00D14721">
            <w:pPr>
              <w:spacing w:line="360" w:lineRule="auto"/>
              <w:rPr>
                <w:rFonts w:ascii="Times New Roman" w:hAnsi="Times New Roman" w:cs="Times New Roman"/>
              </w:rPr>
            </w:pPr>
          </w:p>
        </w:tc>
      </w:tr>
    </w:tbl>
    <w:p w14:paraId="77940DF5" w14:textId="77777777" w:rsidR="00D14721" w:rsidRPr="006A2C5D" w:rsidRDefault="006A2C5D" w:rsidP="006A2C5D">
      <w:pPr>
        <w:spacing w:line="360" w:lineRule="auto"/>
        <w:rPr>
          <w:rFonts w:ascii="Times New Roman" w:hAnsi="Times New Roman" w:cs="Times New Roman"/>
        </w:rPr>
        <w:sectPr w:rsidR="00D14721" w:rsidRPr="006A2C5D">
          <w:pgSz w:w="16840" w:h="11910" w:orient="landscape"/>
          <w:pgMar w:top="1260" w:right="300" w:bottom="1260" w:left="280" w:header="708" w:footer="708" w:gutter="0"/>
          <w:cols w:space="708"/>
        </w:sectPr>
      </w:pPr>
      <w:r>
        <w:rPr>
          <w:rFonts w:ascii="Times New Roman" w:hAnsi="Times New Roman" w:cs="Times New Roman"/>
        </w:rPr>
        <w:br w:type="page"/>
      </w:r>
    </w:p>
    <w:p w14:paraId="05E85F93" w14:textId="77777777" w:rsidR="00D14721" w:rsidRDefault="00D14721" w:rsidP="006A2C5D">
      <w:pPr>
        <w:spacing w:after="0" w:line="240" w:lineRule="auto"/>
        <w:ind w:left="7080"/>
        <w:rPr>
          <w:rFonts w:ascii="Times New Roman" w:eastAsia="Times New Roman" w:hAnsi="Times New Roman" w:cs="Times New Roman"/>
          <w:iCs/>
          <w:lang w:eastAsia="pl-PL"/>
        </w:rPr>
      </w:pPr>
      <w:r>
        <w:rPr>
          <w:rFonts w:ascii="Times New Roman" w:eastAsia="Times New Roman" w:hAnsi="Times New Roman" w:cs="Times New Roman"/>
          <w:iCs/>
          <w:lang w:eastAsia="pl-PL"/>
        </w:rPr>
        <w:lastRenderedPageBreak/>
        <w:t>Załącznik nr 5</w:t>
      </w:r>
    </w:p>
    <w:p w14:paraId="3EA74FB6" w14:textId="77777777" w:rsidR="00D14721" w:rsidRDefault="00D14721" w:rsidP="00D14721">
      <w:pPr>
        <w:spacing w:after="0" w:line="240" w:lineRule="auto"/>
        <w:ind w:left="6372" w:firstLine="708"/>
        <w:rPr>
          <w:rFonts w:ascii="Times New Roman" w:eastAsia="Times New Roman" w:hAnsi="Times New Roman" w:cs="Times New Roman"/>
          <w:iCs/>
          <w:lang w:eastAsia="pl-PL"/>
        </w:rPr>
      </w:pPr>
      <w:r>
        <w:rPr>
          <w:rFonts w:ascii="Times New Roman" w:eastAsia="Times New Roman" w:hAnsi="Times New Roman" w:cs="Times New Roman"/>
          <w:iCs/>
          <w:lang w:eastAsia="pl-PL"/>
        </w:rPr>
        <w:t>do umowy z dnia …</w:t>
      </w:r>
    </w:p>
    <w:p w14:paraId="33A9D3A2" w14:textId="77777777" w:rsidR="00D14721" w:rsidRDefault="00D14721" w:rsidP="00D14721">
      <w:pPr>
        <w:spacing w:after="0" w:line="240" w:lineRule="auto"/>
        <w:jc w:val="both"/>
        <w:rPr>
          <w:rFonts w:ascii="Times New Roman" w:eastAsia="Times New Roman" w:hAnsi="Times New Roman" w:cs="Times New Roman"/>
          <w:lang w:eastAsia="pl-PL"/>
        </w:rPr>
      </w:pPr>
    </w:p>
    <w:p w14:paraId="1528B184" w14:textId="77777777" w:rsidR="00D14721" w:rsidRDefault="00D14721" w:rsidP="00D14721">
      <w:pPr>
        <w:spacing w:after="0" w:line="240" w:lineRule="auto"/>
        <w:ind w:left="4956" w:firstLine="708"/>
        <w:jc w:val="right"/>
        <w:rPr>
          <w:rFonts w:ascii="Times New Roman" w:eastAsia="Times New Roman" w:hAnsi="Times New Roman" w:cs="Times New Roman"/>
          <w:lang w:eastAsia="pl-PL"/>
        </w:rPr>
      </w:pPr>
      <w:r>
        <w:rPr>
          <w:rFonts w:ascii="Times New Roman" w:eastAsia="Times New Roman" w:hAnsi="Times New Roman" w:cs="Times New Roman"/>
          <w:lang w:eastAsia="pl-PL"/>
        </w:rPr>
        <w:t>Sopot, dnia ........................................</w:t>
      </w:r>
    </w:p>
    <w:p w14:paraId="552EC941" w14:textId="77777777" w:rsidR="00D14721" w:rsidRDefault="00D14721" w:rsidP="00D14721">
      <w:pPr>
        <w:spacing w:after="0" w:line="240" w:lineRule="auto"/>
        <w:rPr>
          <w:rFonts w:ascii="Times New Roman" w:eastAsia="Times New Roman" w:hAnsi="Times New Roman" w:cs="Times New Roman"/>
          <w:lang w:eastAsia="pl-PL"/>
        </w:rPr>
      </w:pPr>
    </w:p>
    <w:p w14:paraId="7EEB9435" w14:textId="77777777" w:rsidR="00D14721" w:rsidRDefault="00D14721" w:rsidP="00D1472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Odpłatność za specjalistyczne gminne usługi opiekuńcze w zakresie rehabilitacji i usprawniania zaburzonych funkcji organizmu za miesiąc ………… 202</w:t>
      </w:r>
      <w:r w:rsidR="00B12A21">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w:t>
      </w:r>
    </w:p>
    <w:p w14:paraId="2EA1AE0A" w14:textId="77777777" w:rsidR="00D14721" w:rsidRDefault="00D14721" w:rsidP="00D14721">
      <w:pPr>
        <w:spacing w:after="0" w:line="240" w:lineRule="auto"/>
        <w:rPr>
          <w:rFonts w:ascii="Times New Roman" w:eastAsia="Times New Roman" w:hAnsi="Times New Roman" w:cs="Times New Roman"/>
          <w:lang w:eastAsia="pl-PL"/>
        </w:rPr>
      </w:pPr>
    </w:p>
    <w:p w14:paraId="0B9E87FC" w14:textId="77777777" w:rsidR="00D14721" w:rsidRDefault="00D14721" w:rsidP="00D14721">
      <w:pPr>
        <w:spacing w:after="0" w:line="240" w:lineRule="auto"/>
        <w:rPr>
          <w:rFonts w:ascii="Times New Roman" w:eastAsia="Times New Roman" w:hAnsi="Times New Roman" w:cs="Times New Roman"/>
          <w:lang w:eastAsia="pl-PL"/>
        </w:rPr>
      </w:pPr>
    </w:p>
    <w:tbl>
      <w:tblPr>
        <w:tblW w:w="0"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3970"/>
        <w:gridCol w:w="1559"/>
        <w:gridCol w:w="1984"/>
        <w:gridCol w:w="3238"/>
      </w:tblGrid>
      <w:tr w:rsidR="00D14721" w14:paraId="099853BE" w14:textId="77777777" w:rsidTr="00D14721">
        <w:trPr>
          <w:jc w:val="center"/>
        </w:trPr>
        <w:tc>
          <w:tcPr>
            <w:tcW w:w="3970" w:type="dxa"/>
            <w:tcBorders>
              <w:top w:val="thinThickMediumGap" w:sz="24" w:space="0" w:color="auto"/>
              <w:left w:val="thinThickMediumGap" w:sz="24" w:space="0" w:color="auto"/>
              <w:bottom w:val="single" w:sz="6" w:space="0" w:color="auto"/>
              <w:right w:val="single" w:sz="6" w:space="0" w:color="auto"/>
            </w:tcBorders>
            <w:vAlign w:val="center"/>
            <w:hideMark/>
          </w:tcPr>
          <w:p w14:paraId="5BD3738F" w14:textId="77777777" w:rsidR="00D14721" w:rsidRDefault="00D14721">
            <w:pPr>
              <w:keepNext/>
              <w:spacing w:after="0" w:line="240" w:lineRule="auto"/>
              <w:jc w:val="center"/>
              <w:outlineLvl w:val="6"/>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 xml:space="preserve">Imię, nazwisko i adres </w:t>
            </w:r>
          </w:p>
          <w:p w14:paraId="5A052ACF" w14:textId="77777777" w:rsidR="00D14721" w:rsidRDefault="00D14721">
            <w:pPr>
              <w:keepNext/>
              <w:spacing w:after="0" w:line="240" w:lineRule="auto"/>
              <w:jc w:val="center"/>
              <w:outlineLvl w:val="6"/>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osoby objętej specjalistycznymi gminnych usługami opiekuńczymi w zakresie rehabilitacji  i usprawniania zaburzonych funkcji organizmu</w:t>
            </w:r>
          </w:p>
        </w:tc>
        <w:tc>
          <w:tcPr>
            <w:tcW w:w="1559" w:type="dxa"/>
            <w:tcBorders>
              <w:top w:val="thinThickMediumGap" w:sz="24" w:space="0" w:color="auto"/>
              <w:left w:val="single" w:sz="6" w:space="0" w:color="auto"/>
              <w:bottom w:val="single" w:sz="6" w:space="0" w:color="auto"/>
              <w:right w:val="single" w:sz="6" w:space="0" w:color="auto"/>
            </w:tcBorders>
            <w:vAlign w:val="center"/>
            <w:hideMark/>
          </w:tcPr>
          <w:p w14:paraId="13483CB1"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Cena</w:t>
            </w:r>
          </w:p>
          <w:p w14:paraId="554CFE95"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za 1 godzinę</w:t>
            </w:r>
          </w:p>
        </w:tc>
        <w:tc>
          <w:tcPr>
            <w:tcW w:w="1984" w:type="dxa"/>
            <w:tcBorders>
              <w:top w:val="thinThickMediumGap" w:sz="24" w:space="0" w:color="auto"/>
              <w:left w:val="single" w:sz="6" w:space="0" w:color="auto"/>
              <w:bottom w:val="single" w:sz="6" w:space="0" w:color="auto"/>
              <w:right w:val="single" w:sz="6" w:space="0" w:color="auto"/>
            </w:tcBorders>
            <w:vAlign w:val="center"/>
            <w:hideMark/>
          </w:tcPr>
          <w:p w14:paraId="05CF8162"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 xml:space="preserve">Ilość zrealizowanych godzin </w:t>
            </w:r>
          </w:p>
          <w:p w14:paraId="04A34B9F"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 xml:space="preserve">specjalistycznych gminnych usług opiekuńczych w zakresie rehabilitacji  i usprawniania zaburzonych funkcji organizmu </w:t>
            </w:r>
            <w:r>
              <w:rPr>
                <w:rFonts w:ascii="Times New Roman" w:eastAsia="Times New Roman" w:hAnsi="Times New Roman" w:cs="Times New Roman"/>
                <w:b/>
                <w:smallCaps/>
                <w:lang w:eastAsia="pl-PL"/>
              </w:rPr>
              <w:br/>
              <w:t>w danym miesiącu</w:t>
            </w:r>
          </w:p>
        </w:tc>
        <w:tc>
          <w:tcPr>
            <w:tcW w:w="3238" w:type="dxa"/>
            <w:tcBorders>
              <w:top w:val="thinThickMediumGap" w:sz="24" w:space="0" w:color="auto"/>
              <w:left w:val="single" w:sz="6" w:space="0" w:color="auto"/>
              <w:bottom w:val="single" w:sz="6" w:space="0" w:color="auto"/>
              <w:right w:val="thickThinMediumGap" w:sz="24" w:space="0" w:color="auto"/>
            </w:tcBorders>
            <w:vAlign w:val="center"/>
            <w:hideMark/>
          </w:tcPr>
          <w:p w14:paraId="0798BD06"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Kwota odpłatności za zrealizowane specjalistyczne gminne  usługi opiekuńcze w zakresie rehabilitacji  i usprawniania zaburzonych funkcji organizmu</w:t>
            </w:r>
          </w:p>
        </w:tc>
      </w:tr>
      <w:tr w:rsidR="00D14721" w14:paraId="6FE30082" w14:textId="77777777" w:rsidTr="00D14721">
        <w:trPr>
          <w:trHeight w:val="982"/>
          <w:jc w:val="center"/>
        </w:trPr>
        <w:tc>
          <w:tcPr>
            <w:tcW w:w="3970" w:type="dxa"/>
            <w:tcBorders>
              <w:top w:val="single" w:sz="6" w:space="0" w:color="auto"/>
              <w:left w:val="thinThickMediumGap" w:sz="24" w:space="0" w:color="auto"/>
              <w:bottom w:val="single" w:sz="6" w:space="0" w:color="auto"/>
              <w:right w:val="single" w:sz="6" w:space="0" w:color="auto"/>
            </w:tcBorders>
            <w:vAlign w:val="center"/>
          </w:tcPr>
          <w:p w14:paraId="33D15B38" w14:textId="77777777" w:rsidR="00D14721" w:rsidRDefault="00D14721">
            <w:pPr>
              <w:spacing w:after="0" w:line="240" w:lineRule="auto"/>
              <w:jc w:val="center"/>
              <w:rPr>
                <w:rFonts w:ascii="Times New Roman" w:eastAsia="Times New Roman" w:hAnsi="Times New Roman" w:cs="Times New Roman"/>
                <w:lang w:eastAsia="pl-PL"/>
              </w:rPr>
            </w:pPr>
          </w:p>
          <w:p w14:paraId="01A539DB" w14:textId="77777777" w:rsidR="00D14721" w:rsidRDefault="00D14721">
            <w:pPr>
              <w:spacing w:after="0" w:line="240" w:lineRule="auto"/>
              <w:jc w:val="center"/>
              <w:rPr>
                <w:rFonts w:ascii="Times New Roman" w:eastAsia="Times New Roman" w:hAnsi="Times New Roman" w:cs="Times New Roman"/>
                <w:lang w:eastAsia="pl-PL"/>
              </w:rPr>
            </w:pPr>
          </w:p>
          <w:p w14:paraId="3AA9371D" w14:textId="77777777" w:rsidR="00D14721" w:rsidRDefault="00D14721">
            <w:pPr>
              <w:spacing w:after="0" w:line="240" w:lineRule="auto"/>
              <w:jc w:val="center"/>
              <w:rPr>
                <w:rFonts w:ascii="Times New Roman" w:eastAsia="Times New Roman" w:hAnsi="Times New Roman" w:cs="Times New Roman"/>
                <w:lang w:eastAsia="pl-PL"/>
              </w:rPr>
            </w:pPr>
          </w:p>
          <w:p w14:paraId="08B421FD" w14:textId="77777777" w:rsidR="00D14721" w:rsidRDefault="00D14721">
            <w:pPr>
              <w:spacing w:after="0" w:line="240" w:lineRule="auto"/>
              <w:rPr>
                <w:rFonts w:ascii="Times New Roman" w:eastAsia="Times New Roman" w:hAnsi="Times New Roman" w:cs="Times New Roman"/>
                <w:lang w:eastAsia="pl-PL"/>
              </w:rPr>
            </w:pPr>
          </w:p>
          <w:p w14:paraId="0188ACAC" w14:textId="77777777" w:rsidR="00D14721" w:rsidRDefault="00D14721">
            <w:pPr>
              <w:spacing w:after="0" w:line="240" w:lineRule="auto"/>
              <w:jc w:val="center"/>
              <w:rPr>
                <w:rFonts w:ascii="Times New Roman" w:eastAsia="Times New Roman" w:hAnsi="Times New Roman" w:cs="Times New Roman"/>
                <w:lang w:eastAsia="pl-PL"/>
              </w:rPr>
            </w:pPr>
          </w:p>
        </w:tc>
        <w:tc>
          <w:tcPr>
            <w:tcW w:w="1559" w:type="dxa"/>
            <w:tcBorders>
              <w:top w:val="single" w:sz="6" w:space="0" w:color="auto"/>
              <w:left w:val="single" w:sz="6" w:space="0" w:color="auto"/>
              <w:bottom w:val="single" w:sz="6" w:space="0" w:color="auto"/>
              <w:right w:val="single" w:sz="6" w:space="0" w:color="auto"/>
            </w:tcBorders>
            <w:vAlign w:val="center"/>
          </w:tcPr>
          <w:p w14:paraId="7354FA14" w14:textId="77777777" w:rsidR="00D14721" w:rsidRDefault="00D14721">
            <w:pPr>
              <w:spacing w:after="0" w:line="240" w:lineRule="auto"/>
              <w:jc w:val="center"/>
              <w:rPr>
                <w:rFonts w:ascii="Times New Roman" w:eastAsia="Times New Roman" w:hAnsi="Times New Roman" w:cs="Times New Roman"/>
                <w:lang w:eastAsia="pl-PL"/>
              </w:rPr>
            </w:pPr>
          </w:p>
        </w:tc>
        <w:tc>
          <w:tcPr>
            <w:tcW w:w="1984" w:type="dxa"/>
            <w:tcBorders>
              <w:top w:val="single" w:sz="6" w:space="0" w:color="auto"/>
              <w:left w:val="single" w:sz="6" w:space="0" w:color="auto"/>
              <w:bottom w:val="single" w:sz="6" w:space="0" w:color="auto"/>
              <w:right w:val="single" w:sz="6" w:space="0" w:color="auto"/>
            </w:tcBorders>
            <w:vAlign w:val="center"/>
          </w:tcPr>
          <w:p w14:paraId="1E0AC8EE" w14:textId="77777777" w:rsidR="00D14721" w:rsidRDefault="00D14721">
            <w:pPr>
              <w:spacing w:after="0" w:line="240" w:lineRule="auto"/>
              <w:jc w:val="center"/>
              <w:rPr>
                <w:rFonts w:ascii="Times New Roman" w:eastAsia="Times New Roman" w:hAnsi="Times New Roman" w:cs="Times New Roman"/>
                <w:lang w:eastAsia="pl-PL"/>
              </w:rPr>
            </w:pPr>
          </w:p>
        </w:tc>
        <w:tc>
          <w:tcPr>
            <w:tcW w:w="3238" w:type="dxa"/>
            <w:tcBorders>
              <w:top w:val="single" w:sz="6" w:space="0" w:color="auto"/>
              <w:left w:val="single" w:sz="6" w:space="0" w:color="auto"/>
              <w:bottom w:val="single" w:sz="6" w:space="0" w:color="auto"/>
              <w:right w:val="thickThinMediumGap" w:sz="24" w:space="0" w:color="auto"/>
            </w:tcBorders>
            <w:vAlign w:val="center"/>
          </w:tcPr>
          <w:p w14:paraId="1ECB14A0" w14:textId="77777777" w:rsidR="00D14721" w:rsidRDefault="00D14721">
            <w:pPr>
              <w:spacing w:after="0" w:line="240" w:lineRule="auto"/>
              <w:jc w:val="center"/>
              <w:rPr>
                <w:rFonts w:ascii="Times New Roman" w:eastAsia="Times New Roman" w:hAnsi="Times New Roman" w:cs="Times New Roman"/>
                <w:lang w:eastAsia="pl-PL"/>
              </w:rPr>
            </w:pPr>
          </w:p>
        </w:tc>
      </w:tr>
      <w:tr w:rsidR="00D14721" w14:paraId="715A4697" w14:textId="77777777" w:rsidTr="006A2C5D">
        <w:trPr>
          <w:cantSplit/>
          <w:trHeight w:val="1007"/>
          <w:jc w:val="center"/>
        </w:trPr>
        <w:tc>
          <w:tcPr>
            <w:tcW w:w="3970" w:type="dxa"/>
            <w:tcBorders>
              <w:top w:val="single" w:sz="6" w:space="0" w:color="auto"/>
              <w:left w:val="thinThickMediumGap" w:sz="24" w:space="0" w:color="auto"/>
              <w:bottom w:val="thickThinMediumGap" w:sz="24" w:space="0" w:color="auto"/>
              <w:right w:val="single" w:sz="6" w:space="0" w:color="auto"/>
            </w:tcBorders>
            <w:vAlign w:val="center"/>
          </w:tcPr>
          <w:p w14:paraId="729778E1" w14:textId="77777777" w:rsidR="00D14721" w:rsidRDefault="00D14721">
            <w:pPr>
              <w:spacing w:after="0" w:line="240" w:lineRule="auto"/>
              <w:jc w:val="center"/>
              <w:rPr>
                <w:rFonts w:ascii="Times New Roman" w:eastAsia="Times New Roman" w:hAnsi="Times New Roman" w:cs="Times New Roman"/>
                <w:smallCaps/>
                <w:lang w:eastAsia="pl-PL"/>
              </w:rPr>
            </w:pPr>
          </w:p>
          <w:p w14:paraId="3805411B"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 xml:space="preserve">nr konta Bankowego </w:t>
            </w:r>
          </w:p>
          <w:p w14:paraId="3C9F7BE8" w14:textId="77777777" w:rsidR="00D14721" w:rsidRDefault="00D14721">
            <w:pPr>
              <w:spacing w:after="0" w:line="240" w:lineRule="auto"/>
              <w:jc w:val="center"/>
              <w:rPr>
                <w:rFonts w:ascii="Times New Roman" w:eastAsia="Times New Roman" w:hAnsi="Times New Roman" w:cs="Times New Roman"/>
                <w:b/>
                <w:smallCaps/>
                <w:lang w:eastAsia="pl-PL"/>
              </w:rPr>
            </w:pPr>
            <w:r>
              <w:rPr>
                <w:rFonts w:ascii="Times New Roman" w:eastAsia="Times New Roman" w:hAnsi="Times New Roman" w:cs="Times New Roman"/>
                <w:b/>
                <w:smallCaps/>
                <w:lang w:eastAsia="pl-PL"/>
              </w:rPr>
              <w:t xml:space="preserve">MOPS </w:t>
            </w:r>
            <w:r>
              <w:rPr>
                <w:rFonts w:ascii="Times New Roman" w:eastAsia="Times New Roman" w:hAnsi="Times New Roman" w:cs="Times New Roman"/>
                <w:b/>
                <w:smallCaps/>
                <w:lang w:eastAsia="pl-PL"/>
              </w:rPr>
              <w:br/>
              <w:t>w Sopocie:</w:t>
            </w:r>
          </w:p>
          <w:p w14:paraId="4D61379E" w14:textId="77777777" w:rsidR="00D14721" w:rsidRDefault="00D14721">
            <w:pPr>
              <w:spacing w:after="0" w:line="240" w:lineRule="auto"/>
              <w:rPr>
                <w:rFonts w:ascii="Times New Roman" w:eastAsia="Times New Roman" w:hAnsi="Times New Roman" w:cs="Times New Roman"/>
                <w:smallCaps/>
                <w:lang w:eastAsia="pl-PL"/>
              </w:rPr>
            </w:pPr>
          </w:p>
        </w:tc>
        <w:tc>
          <w:tcPr>
            <w:tcW w:w="6781" w:type="dxa"/>
            <w:gridSpan w:val="3"/>
            <w:tcBorders>
              <w:top w:val="single" w:sz="6" w:space="0" w:color="auto"/>
              <w:left w:val="single" w:sz="6" w:space="0" w:color="auto"/>
              <w:bottom w:val="thickThinMediumGap" w:sz="24" w:space="0" w:color="auto"/>
              <w:right w:val="thickThinMediumGap" w:sz="24" w:space="0" w:color="auto"/>
            </w:tcBorders>
            <w:vAlign w:val="center"/>
            <w:hideMark/>
          </w:tcPr>
          <w:p w14:paraId="259F750D" w14:textId="77777777" w:rsidR="00D14721" w:rsidRDefault="00D14721">
            <w:pPr>
              <w:spacing w:after="0" w:line="240" w:lineRule="auto"/>
              <w:jc w:val="center"/>
              <w:rPr>
                <w:rFonts w:ascii="Times New Roman" w:eastAsia="Times New Roman" w:hAnsi="Times New Roman" w:cs="Times New Roman"/>
                <w:lang w:eastAsia="pl-PL"/>
              </w:rPr>
            </w:pPr>
            <w:r>
              <w:rPr>
                <w:rFonts w:ascii="Times New Roman" w:eastAsia="Times New Roman" w:hAnsi="Times New Roman" w:cs="Times New Roman"/>
                <w:lang w:eastAsia="pl-PL"/>
              </w:rPr>
              <w:t>Bank Millennium  S.A. 55 1160 2202 0000 0000 6195 0125</w:t>
            </w:r>
          </w:p>
        </w:tc>
      </w:tr>
    </w:tbl>
    <w:p w14:paraId="2F530B03" w14:textId="77777777" w:rsidR="00D14721" w:rsidRDefault="00D14721" w:rsidP="00D14721">
      <w:pPr>
        <w:spacing w:after="0" w:line="240" w:lineRule="auto"/>
        <w:ind w:left="5664" w:firstLine="708"/>
        <w:rPr>
          <w:rFonts w:ascii="Times New Roman" w:eastAsia="Times New Roman" w:hAnsi="Times New Roman" w:cs="Times New Roman"/>
          <w:lang w:eastAsia="pl-PL"/>
        </w:rPr>
      </w:pPr>
    </w:p>
    <w:p w14:paraId="1FDA4B2F" w14:textId="77777777" w:rsidR="00D14721" w:rsidRDefault="00D14721" w:rsidP="00D1472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Data, podpis i pieczątka </w:t>
      </w:r>
    </w:p>
    <w:p w14:paraId="1482FC6E" w14:textId="77777777" w:rsidR="00D14721" w:rsidRDefault="00D14721" w:rsidP="00D1472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koordynatora specjalistycznych gminnych usług opiekuńczych w zakresie rehabilitacji  i usprawniania zaburzonych funkcji organizmu</w:t>
      </w:r>
    </w:p>
    <w:p w14:paraId="001ABDD7" w14:textId="77777777" w:rsidR="00D14721" w:rsidRDefault="00D14721" w:rsidP="00D14721">
      <w:pPr>
        <w:spacing w:after="0" w:line="240" w:lineRule="auto"/>
        <w:rPr>
          <w:rFonts w:ascii="Times New Roman" w:eastAsia="Times New Roman" w:hAnsi="Times New Roman" w:cs="Times New Roman"/>
          <w:lang w:eastAsia="pl-PL"/>
        </w:rPr>
      </w:pPr>
    </w:p>
    <w:p w14:paraId="1CF18539" w14:textId="77777777" w:rsidR="00D14721" w:rsidRDefault="00D14721" w:rsidP="00D1472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p>
    <w:p w14:paraId="7890A450" w14:textId="77777777" w:rsidR="00D14721" w:rsidRDefault="00D14721" w:rsidP="00D14721">
      <w:pPr>
        <w:spacing w:after="0" w:line="240" w:lineRule="auto"/>
        <w:ind w:left="4956" w:firstLine="708"/>
        <w:jc w:val="right"/>
        <w:rPr>
          <w:rFonts w:ascii="Times New Roman" w:eastAsia="Times New Roman" w:hAnsi="Times New Roman" w:cs="Times New Roman"/>
          <w:lang w:eastAsia="pl-PL"/>
        </w:rPr>
      </w:pPr>
    </w:p>
    <w:p w14:paraId="5FFC79A9" w14:textId="77777777" w:rsidR="00D14721" w:rsidRDefault="00D14721" w:rsidP="006A2C5D">
      <w:pPr>
        <w:spacing w:after="0" w:line="240" w:lineRule="auto"/>
        <w:ind w:left="4956" w:firstLine="708"/>
        <w:jc w:val="right"/>
        <w:rPr>
          <w:rFonts w:ascii="Times New Roman" w:eastAsia="Times New Roman" w:hAnsi="Times New Roman" w:cs="Times New Roman"/>
          <w:lang w:eastAsia="pl-PL"/>
        </w:rPr>
      </w:pPr>
      <w:r>
        <w:rPr>
          <w:rFonts w:ascii="Times New Roman" w:eastAsia="Times New Roman" w:hAnsi="Times New Roman" w:cs="Times New Roman"/>
          <w:lang w:eastAsia="pl-PL"/>
        </w:rPr>
        <w:t>Sopot, dnia .........</w:t>
      </w:r>
      <w:r w:rsidR="006A2C5D">
        <w:rPr>
          <w:rFonts w:ascii="Times New Roman" w:eastAsia="Times New Roman" w:hAnsi="Times New Roman" w:cs="Times New Roman"/>
          <w:lang w:eastAsia="pl-PL"/>
        </w:rPr>
        <w:t>...............................</w:t>
      </w:r>
    </w:p>
    <w:p w14:paraId="73D4381C" w14:textId="77777777" w:rsidR="006A2C5D" w:rsidRDefault="006A2C5D" w:rsidP="006A2C5D">
      <w:pPr>
        <w:spacing w:after="0" w:line="240" w:lineRule="auto"/>
        <w:jc w:val="both"/>
        <w:rPr>
          <w:rFonts w:ascii="Times New Roman" w:eastAsia="Times New Roman" w:hAnsi="Times New Roman" w:cs="Times New Roman"/>
          <w:lang w:eastAsia="pl-PL"/>
        </w:rPr>
      </w:pPr>
    </w:p>
    <w:p w14:paraId="2F7983B5" w14:textId="77777777" w:rsidR="006A2C5D" w:rsidRDefault="006A2C5D" w:rsidP="006A2C5D">
      <w:pPr>
        <w:spacing w:after="0" w:line="240" w:lineRule="auto"/>
        <w:jc w:val="both"/>
        <w:rPr>
          <w:rFonts w:ascii="Times New Roman" w:eastAsia="Times New Roman" w:hAnsi="Times New Roman" w:cs="Times New Roman"/>
          <w:lang w:eastAsia="pl-PL"/>
        </w:rPr>
      </w:pPr>
    </w:p>
    <w:p w14:paraId="63BE8234" w14:textId="77777777" w:rsidR="006A2C5D" w:rsidRDefault="00D14721" w:rsidP="006A2C5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Potwierdzam odbiór informacji o kwocie odpłatności Pana/i ………………………… za specjalistyczne gminne usługi opiekuńcze w zakresie rehabilitacji  i usprawniania zaburzonych funkcji organizmu</w:t>
      </w:r>
      <w:r>
        <w:rPr>
          <w:rFonts w:ascii="Times New Roman" w:eastAsia="Times New Roman" w:hAnsi="Times New Roman" w:cs="Times New Roman"/>
          <w:b/>
          <w:lang w:eastAsia="pl-PL"/>
        </w:rPr>
        <w:t xml:space="preserve"> </w:t>
      </w:r>
      <w:r>
        <w:rPr>
          <w:rFonts w:ascii="Times New Roman" w:eastAsia="Times New Roman" w:hAnsi="Times New Roman" w:cs="Times New Roman"/>
          <w:lang w:eastAsia="pl-PL"/>
        </w:rPr>
        <w:t>za miesiąc ………… 20</w:t>
      </w:r>
      <w:r w:rsidR="006A2C5D">
        <w:rPr>
          <w:rFonts w:ascii="Times New Roman" w:eastAsia="Times New Roman" w:hAnsi="Times New Roman" w:cs="Times New Roman"/>
          <w:lang w:eastAsia="pl-PL"/>
        </w:rPr>
        <w:t>21</w:t>
      </w:r>
      <w:r>
        <w:rPr>
          <w:rFonts w:ascii="Times New Roman" w:eastAsia="Times New Roman" w:hAnsi="Times New Roman" w:cs="Times New Roman"/>
          <w:lang w:eastAsia="pl-PL"/>
        </w:rPr>
        <w:t xml:space="preserve"> r. w wysokości ……… prze</w:t>
      </w:r>
      <w:r w:rsidR="006A2C5D">
        <w:rPr>
          <w:rFonts w:ascii="Times New Roman" w:eastAsia="Times New Roman" w:hAnsi="Times New Roman" w:cs="Times New Roman"/>
          <w:lang w:eastAsia="pl-PL"/>
        </w:rPr>
        <w:t>kazany przez pracownika …………………</w:t>
      </w:r>
      <w:r>
        <w:rPr>
          <w:rFonts w:ascii="Times New Roman" w:eastAsia="Times New Roman" w:hAnsi="Times New Roman" w:cs="Times New Roman"/>
          <w:lang w:eastAsia="pl-PL"/>
        </w:rPr>
        <w:t>…</w:t>
      </w:r>
      <w:r w:rsidR="006A2C5D">
        <w:rPr>
          <w:rFonts w:ascii="Times New Roman" w:eastAsia="Times New Roman" w:hAnsi="Times New Roman" w:cs="Times New Roman"/>
          <w:lang w:eastAsia="pl-PL"/>
        </w:rPr>
        <w:t xml:space="preserve">                                                                     </w:t>
      </w:r>
    </w:p>
    <w:p w14:paraId="1E9601B9" w14:textId="77777777" w:rsidR="006A2C5D" w:rsidRDefault="006A2C5D" w:rsidP="006A2C5D">
      <w:pPr>
        <w:spacing w:after="0" w:line="240" w:lineRule="auto"/>
        <w:jc w:val="both"/>
        <w:rPr>
          <w:rFonts w:ascii="Times New Roman" w:eastAsia="Times New Roman" w:hAnsi="Times New Roman" w:cs="Times New Roman"/>
          <w:lang w:eastAsia="pl-PL"/>
        </w:rPr>
      </w:pPr>
    </w:p>
    <w:p w14:paraId="7BCCE135" w14:textId="77777777" w:rsidR="006A2C5D" w:rsidRDefault="006A2C5D" w:rsidP="006A2C5D">
      <w:pPr>
        <w:spacing w:after="0" w:line="240" w:lineRule="auto"/>
        <w:jc w:val="both"/>
        <w:rPr>
          <w:rFonts w:ascii="Times New Roman" w:eastAsia="Times New Roman" w:hAnsi="Times New Roman" w:cs="Times New Roman"/>
          <w:lang w:eastAsia="pl-PL"/>
        </w:rPr>
      </w:pPr>
    </w:p>
    <w:p w14:paraId="7DE8A7A2" w14:textId="77777777" w:rsidR="006A2C5D" w:rsidRDefault="006A2C5D" w:rsidP="006A2C5D">
      <w:pPr>
        <w:spacing w:after="0" w:line="240" w:lineRule="auto"/>
        <w:jc w:val="both"/>
        <w:rPr>
          <w:rFonts w:ascii="Times New Roman" w:eastAsia="Times New Roman" w:hAnsi="Times New Roman" w:cs="Times New Roman"/>
          <w:lang w:eastAsia="pl-PL"/>
        </w:rPr>
      </w:pPr>
    </w:p>
    <w:p w14:paraId="6173FBF1" w14:textId="77777777" w:rsidR="00D14721" w:rsidRPr="006A2C5D" w:rsidRDefault="006A2C5D" w:rsidP="006A2C5D">
      <w:pPr>
        <w:spacing w:after="0" w:line="240" w:lineRule="auto"/>
        <w:ind w:left="4248"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D14721" w:rsidRPr="006A2C5D">
        <w:rPr>
          <w:rFonts w:ascii="Times New Roman" w:eastAsia="Times New Roman" w:hAnsi="Times New Roman" w:cs="Times New Roman"/>
          <w:lang w:eastAsia="pl-PL"/>
        </w:rPr>
        <w:t>……………………………………</w:t>
      </w:r>
    </w:p>
    <w:p w14:paraId="399543C3" w14:textId="77777777" w:rsidR="006A2C5D" w:rsidRPr="006A2C5D" w:rsidRDefault="00D14721" w:rsidP="006A2C5D">
      <w:pPr>
        <w:spacing w:after="0" w:line="240" w:lineRule="auto"/>
        <w:ind w:left="4956"/>
        <w:rPr>
          <w:rFonts w:ascii="Times New Roman" w:eastAsia="Calibri" w:hAnsi="Times New Roman" w:cs="Times New Roman"/>
          <w:b/>
          <w:lang w:eastAsia="zh-CN"/>
        </w:rPr>
      </w:pPr>
      <w:r w:rsidRPr="006A2C5D">
        <w:rPr>
          <w:rFonts w:ascii="Times New Roman" w:eastAsia="Times New Roman" w:hAnsi="Times New Roman" w:cs="Times New Roman"/>
          <w:lang w:eastAsia="pl-PL"/>
        </w:rPr>
        <w:t>Podpis (ewentualnie stopień pokr</w:t>
      </w:r>
      <w:r w:rsidR="006A2C5D">
        <w:rPr>
          <w:rFonts w:ascii="Times New Roman" w:eastAsia="Times New Roman" w:hAnsi="Times New Roman" w:cs="Times New Roman"/>
          <w:lang w:eastAsia="pl-PL"/>
        </w:rPr>
        <w:t>ewieństwa z osobą objętą pomocą</w:t>
      </w:r>
    </w:p>
    <w:p w14:paraId="2E55694E" w14:textId="77777777" w:rsidR="00D14721" w:rsidRDefault="00D14721" w:rsidP="00D14721">
      <w:pPr>
        <w:suppressAutoHyphens/>
        <w:spacing w:after="200" w:line="276" w:lineRule="auto"/>
        <w:ind w:left="7080"/>
        <w:rPr>
          <w:rFonts w:ascii="Times New Roman" w:eastAsia="Calibri" w:hAnsi="Times New Roman" w:cs="Times New Roman"/>
          <w:lang w:eastAsia="zh-CN"/>
        </w:rPr>
      </w:pPr>
      <w:r>
        <w:rPr>
          <w:rFonts w:ascii="Times New Roman" w:eastAsia="Calibri" w:hAnsi="Times New Roman" w:cs="Times New Roman"/>
          <w:lang w:eastAsia="zh-CN"/>
        </w:rPr>
        <w:t>Załącznik nr 7</w:t>
      </w:r>
    </w:p>
    <w:p w14:paraId="1DB5AA88" w14:textId="77777777" w:rsidR="00D14721" w:rsidRDefault="00D14721" w:rsidP="00D14721">
      <w:pPr>
        <w:jc w:val="center"/>
        <w:rPr>
          <w:rFonts w:ascii="Times New Roman" w:hAnsi="Times New Roman" w:cs="Times New Roman"/>
          <w:b/>
          <w:sz w:val="24"/>
        </w:rPr>
      </w:pPr>
      <w:r>
        <w:rPr>
          <w:rFonts w:ascii="Times New Roman" w:hAnsi="Times New Roman" w:cs="Times New Roman"/>
          <w:b/>
          <w:sz w:val="24"/>
        </w:rPr>
        <w:lastRenderedPageBreak/>
        <w:t xml:space="preserve">Umowa </w:t>
      </w:r>
    </w:p>
    <w:p w14:paraId="5D5BEB09" w14:textId="77777777" w:rsidR="00D14721" w:rsidRDefault="00D14721" w:rsidP="00D14721">
      <w:pPr>
        <w:jc w:val="center"/>
        <w:rPr>
          <w:rFonts w:ascii="Times New Roman" w:hAnsi="Times New Roman" w:cs="Times New Roman"/>
          <w:b/>
          <w:sz w:val="24"/>
        </w:rPr>
      </w:pPr>
      <w:r>
        <w:rPr>
          <w:rFonts w:ascii="Times New Roman" w:hAnsi="Times New Roman" w:cs="Times New Roman"/>
          <w:b/>
          <w:sz w:val="24"/>
        </w:rPr>
        <w:t>powierzenia przetwarzania danych osobowych</w:t>
      </w:r>
    </w:p>
    <w:p w14:paraId="2A54AAFD" w14:textId="77777777" w:rsidR="00D14721" w:rsidRDefault="00D14721" w:rsidP="00D14721">
      <w:pPr>
        <w:jc w:val="center"/>
        <w:rPr>
          <w:rFonts w:ascii="Times New Roman" w:hAnsi="Times New Roman" w:cs="Times New Roman"/>
        </w:rPr>
      </w:pPr>
      <w:r>
        <w:rPr>
          <w:rFonts w:ascii="Times New Roman" w:hAnsi="Times New Roman" w:cs="Times New Roman"/>
        </w:rPr>
        <w:t>zawarta w Sopocie, dnia ………….. r.</w:t>
      </w:r>
    </w:p>
    <w:p w14:paraId="0D3062E9" w14:textId="77777777" w:rsidR="00D14721" w:rsidRDefault="00D14721" w:rsidP="00D14721">
      <w:pPr>
        <w:rPr>
          <w:rFonts w:ascii="Times New Roman" w:hAnsi="Times New Roman" w:cs="Times New Roman"/>
        </w:rPr>
      </w:pPr>
      <w:r>
        <w:rPr>
          <w:rFonts w:ascii="Times New Roman" w:hAnsi="Times New Roman" w:cs="Times New Roman"/>
        </w:rPr>
        <w:t>pomiędzy:</w:t>
      </w:r>
    </w:p>
    <w:p w14:paraId="144F4490" w14:textId="77777777" w:rsidR="00D14721" w:rsidRDefault="00D14721" w:rsidP="00D14721">
      <w:pPr>
        <w:rPr>
          <w:rFonts w:ascii="Times New Roman" w:hAnsi="Times New Roman" w:cs="Times New Roman"/>
          <w:b/>
        </w:rPr>
      </w:pPr>
      <w:r>
        <w:rPr>
          <w:rFonts w:ascii="Times New Roman" w:hAnsi="Times New Roman" w:cs="Times New Roman"/>
          <w:b/>
        </w:rPr>
        <w:t xml:space="preserve">Miejskim Ośrodkiem Pomocy Społecznej, ul. Kolejowa 14, 81-835 Sopot </w:t>
      </w:r>
    </w:p>
    <w:p w14:paraId="4005F977" w14:textId="77777777" w:rsidR="00D14721" w:rsidRDefault="00D14721" w:rsidP="00D14721">
      <w:pPr>
        <w:rPr>
          <w:rFonts w:ascii="Times New Roman" w:hAnsi="Times New Roman" w:cs="Times New Roman"/>
        </w:rPr>
      </w:pPr>
      <w:r>
        <w:rPr>
          <w:rFonts w:ascii="Times New Roman" w:hAnsi="Times New Roman" w:cs="Times New Roman"/>
        </w:rPr>
        <w:t>reprezentowanym przez:</w:t>
      </w:r>
    </w:p>
    <w:p w14:paraId="40402A10" w14:textId="77777777" w:rsidR="00D14721" w:rsidRDefault="00D14721" w:rsidP="00D14721">
      <w:pPr>
        <w:spacing w:after="0" w:line="360" w:lineRule="auto"/>
        <w:rPr>
          <w:rFonts w:ascii="Times New Roman" w:eastAsia="Calibri" w:hAnsi="Times New Roman" w:cs="Times New Roman"/>
          <w:b/>
        </w:rPr>
      </w:pPr>
      <w:r>
        <w:rPr>
          <w:rFonts w:ascii="Times New Roman" w:eastAsia="Calibri" w:hAnsi="Times New Roman" w:cs="Times New Roman"/>
          <w:b/>
        </w:rPr>
        <w:t>Andrzej Czekaja – Dyrektora</w:t>
      </w:r>
    </w:p>
    <w:p w14:paraId="789A8DDD" w14:textId="77777777" w:rsidR="00D14721" w:rsidRDefault="00D14721" w:rsidP="00D14721">
      <w:pPr>
        <w:rPr>
          <w:rFonts w:ascii="Times New Roman" w:hAnsi="Times New Roman" w:cs="Times New Roman"/>
        </w:rPr>
      </w:pPr>
      <w:r>
        <w:rPr>
          <w:rFonts w:ascii="Times New Roman" w:hAnsi="Times New Roman" w:cs="Times New Roman"/>
        </w:rPr>
        <w:t>zwanym dalej  „Administratorem”</w:t>
      </w:r>
    </w:p>
    <w:p w14:paraId="5C414042" w14:textId="77777777" w:rsidR="00D14721" w:rsidRDefault="00D14721" w:rsidP="00D14721">
      <w:pPr>
        <w:rPr>
          <w:rFonts w:ascii="Times New Roman" w:hAnsi="Times New Roman" w:cs="Times New Roman"/>
        </w:rPr>
      </w:pPr>
      <w:r>
        <w:rPr>
          <w:rFonts w:ascii="Times New Roman" w:hAnsi="Times New Roman" w:cs="Times New Roman"/>
        </w:rPr>
        <w:t>a</w:t>
      </w:r>
    </w:p>
    <w:p w14:paraId="4E4B103F" w14:textId="77777777" w:rsidR="00D14721" w:rsidRDefault="00D14721" w:rsidP="00D14721">
      <w:pPr>
        <w:rPr>
          <w:rFonts w:ascii="Times New Roman" w:hAnsi="Times New Roman" w:cs="Times New Roman"/>
        </w:rPr>
      </w:pPr>
      <w:r>
        <w:rPr>
          <w:rFonts w:ascii="Times New Roman" w:hAnsi="Times New Roman" w:cs="Times New Roman"/>
        </w:rPr>
        <w:t>…………………..</w:t>
      </w:r>
    </w:p>
    <w:p w14:paraId="30BB2CC9" w14:textId="77777777" w:rsidR="00D14721" w:rsidRDefault="00D14721" w:rsidP="00D14721">
      <w:pPr>
        <w:rPr>
          <w:rFonts w:ascii="Times New Roman" w:hAnsi="Times New Roman" w:cs="Times New Roman"/>
        </w:rPr>
      </w:pPr>
      <w:r>
        <w:rPr>
          <w:rFonts w:ascii="Times New Roman" w:hAnsi="Times New Roman" w:cs="Times New Roman"/>
        </w:rPr>
        <w:t>…………………..</w:t>
      </w:r>
    </w:p>
    <w:p w14:paraId="17B1E414" w14:textId="77777777" w:rsidR="00D14721" w:rsidRDefault="00D14721" w:rsidP="00D14721">
      <w:pPr>
        <w:rPr>
          <w:rFonts w:ascii="Times New Roman" w:hAnsi="Times New Roman" w:cs="Times New Roman"/>
        </w:rPr>
      </w:pPr>
      <w:r>
        <w:rPr>
          <w:rFonts w:ascii="Times New Roman" w:hAnsi="Times New Roman" w:cs="Times New Roman"/>
        </w:rPr>
        <w:t>zwaną dalej  „Przetwarzającym”.</w:t>
      </w:r>
    </w:p>
    <w:p w14:paraId="1E878A91" w14:textId="77777777" w:rsidR="00D14721" w:rsidRDefault="00D14721" w:rsidP="00D147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Niniejsza umowa stanowi </w:t>
      </w:r>
      <w:r>
        <w:rPr>
          <w:rFonts w:ascii="Times New Roman" w:eastAsia="Times New Roman" w:hAnsi="Times New Roman" w:cs="Times New Roman"/>
          <w:b/>
          <w:lang w:eastAsia="pl-PL"/>
        </w:rPr>
        <w:t>następstwo umowy nr</w:t>
      </w:r>
      <w:bookmarkStart w:id="6" w:name="_Hlk519148923"/>
      <w:bookmarkStart w:id="7" w:name="_Hlk519151104"/>
      <w:r>
        <w:rPr>
          <w:rFonts w:ascii="Times New Roman" w:eastAsia="Times New Roman" w:hAnsi="Times New Roman" w:cs="Times New Roman"/>
          <w:lang w:eastAsia="pl-PL"/>
        </w:rPr>
        <w:t xml:space="preserve"> ……………….. </w:t>
      </w:r>
      <w:r>
        <w:rPr>
          <w:rFonts w:ascii="Times New Roman" w:eastAsia="Times New Roman" w:hAnsi="Times New Roman" w:cs="Times New Roman"/>
          <w:b/>
          <w:lang w:eastAsia="pl-PL"/>
        </w:rPr>
        <w:t>z dnia ……… r.</w:t>
      </w:r>
      <w:bookmarkEnd w:id="6"/>
      <w:r>
        <w:rPr>
          <w:rFonts w:ascii="Times New Roman" w:eastAsia="Times New Roman" w:hAnsi="Times New Roman" w:cs="Times New Roman"/>
          <w:lang w:eastAsia="pl-PL"/>
        </w:rPr>
        <w:t xml:space="preserve"> </w:t>
      </w:r>
      <w:bookmarkEnd w:id="7"/>
      <w:r>
        <w:rPr>
          <w:rFonts w:ascii="Times New Roman" w:eastAsia="Times New Roman" w:hAnsi="Times New Roman" w:cs="Times New Roman"/>
          <w:lang w:eastAsia="pl-PL"/>
        </w:rPr>
        <w:t xml:space="preserve">pomiędzy Gminą Miasta Sopotu a </w:t>
      </w:r>
      <w:r>
        <w:rPr>
          <w:rFonts w:ascii="Times New Roman" w:hAnsi="Times New Roman" w:cs="Times New Roman"/>
        </w:rPr>
        <w:t>………………….</w:t>
      </w:r>
      <w:r>
        <w:rPr>
          <w:rFonts w:ascii="Times New Roman" w:hAnsi="Times New Roman" w:cs="Times New Roman"/>
          <w:b/>
        </w:rPr>
        <w:t xml:space="preserve">, </w:t>
      </w:r>
      <w:r>
        <w:rPr>
          <w:rFonts w:ascii="Times New Roman" w:hAnsi="Times New Roman" w:cs="Times New Roman"/>
        </w:rPr>
        <w:t>zwaną dalej umową główną</w:t>
      </w:r>
    </w:p>
    <w:p w14:paraId="50DB9219" w14:textId="77777777" w:rsidR="00D14721" w:rsidRDefault="00D14721" w:rsidP="00D14721">
      <w:pPr>
        <w:rPr>
          <w:rFonts w:ascii="Times New Roman" w:hAnsi="Times New Roman" w:cs="Times New Roman"/>
        </w:rPr>
      </w:pPr>
    </w:p>
    <w:p w14:paraId="1280B67B"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1</w:t>
      </w:r>
    </w:p>
    <w:p w14:paraId="6EE547A6" w14:textId="77777777" w:rsidR="00D14721" w:rsidRDefault="00D14721" w:rsidP="00D147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Dla potrzeb niniejszej umowy przyjmuje się następujące znaczenie dla poniżej wymienionych sformułowań:</w:t>
      </w:r>
    </w:p>
    <w:p w14:paraId="6CFAA9A2" w14:textId="77777777" w:rsidR="00D14721" w:rsidRDefault="00D14721" w:rsidP="00D14721">
      <w:pPr>
        <w:spacing w:after="0" w:line="240" w:lineRule="auto"/>
        <w:ind w:left="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674A8F48" w14:textId="77777777" w:rsidR="00D14721" w:rsidRDefault="00D14721" w:rsidP="00D14721">
      <w:pPr>
        <w:spacing w:after="0" w:line="240" w:lineRule="auto"/>
        <w:ind w:left="357"/>
        <w:jc w:val="both"/>
        <w:rPr>
          <w:rFonts w:ascii="Times New Roman" w:eastAsia="Times New Roman" w:hAnsi="Times New Roman" w:cs="Times New Roman"/>
          <w:lang w:eastAsia="pl-PL"/>
        </w:rPr>
      </w:pPr>
      <w:r>
        <w:rPr>
          <w:rFonts w:ascii="Times New Roman" w:eastAsia="Times New Roman" w:hAnsi="Times New Roman" w:cs="Times New Roman"/>
          <w:lang w:eastAsia="pl-PL"/>
        </w:rPr>
        <w:t>2) „Dane” – dane osobowe powierzone przez Administratora Przetwarzającemu</w:t>
      </w:r>
    </w:p>
    <w:p w14:paraId="3267987F" w14:textId="77777777" w:rsidR="00D14721" w:rsidRDefault="00D14721" w:rsidP="00D14721">
      <w:pPr>
        <w:spacing w:after="0" w:line="240" w:lineRule="auto"/>
        <w:ind w:left="284"/>
        <w:jc w:val="both"/>
        <w:rPr>
          <w:rFonts w:ascii="Times New Roman" w:eastAsia="Times New Roman" w:hAnsi="Times New Roman" w:cs="Times New Roman"/>
          <w:lang w:eastAsia="pl-PL"/>
        </w:rPr>
      </w:pPr>
    </w:p>
    <w:p w14:paraId="4B5203B9"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2</w:t>
      </w:r>
    </w:p>
    <w:p w14:paraId="2465A3E7" w14:textId="77777777" w:rsidR="00D14721" w:rsidRDefault="00D14721" w:rsidP="00D14721">
      <w:pPr>
        <w:numPr>
          <w:ilvl w:val="0"/>
          <w:numId w:val="42"/>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 powierza Przetwarzającemu przetwarzanie danych osobowych  a Przetwarzający powierzenie przetwarzania danych osobowych przyjmuje, na warunkach określonych w niniejszej umowie.</w:t>
      </w:r>
    </w:p>
    <w:p w14:paraId="6A4DAAA2" w14:textId="77777777" w:rsidR="00D14721" w:rsidRDefault="00D14721" w:rsidP="00D14721">
      <w:pPr>
        <w:numPr>
          <w:ilvl w:val="0"/>
          <w:numId w:val="42"/>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Celem powierzenia przetwarzania danych osobowych przez Przetwarzającego jest realizacja umowy</w:t>
      </w:r>
      <w:r>
        <w:rPr>
          <w:rFonts w:ascii="Times New Roman" w:eastAsia="Times New Roman" w:hAnsi="Times New Roman" w:cs="Times New Roman"/>
          <w:i/>
          <w:lang w:eastAsia="pl-PL"/>
        </w:rPr>
        <w:t xml:space="preserve"> ………………..</w:t>
      </w:r>
      <w:r>
        <w:rPr>
          <w:rFonts w:ascii="Times New Roman" w:eastAsia="Times New Roman" w:hAnsi="Times New Roman" w:cs="Times New Roman"/>
          <w:lang w:eastAsia="pl-PL"/>
        </w:rPr>
        <w:t>, szczegółowo opisanego w umowie</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lang w:eastAsia="pl-PL"/>
        </w:rPr>
        <w:t>nr</w:t>
      </w:r>
      <w:r>
        <w:rPr>
          <w:rFonts w:ascii="Times New Roman" w:hAnsi="Times New Roman"/>
          <w:b/>
          <w:sz w:val="24"/>
          <w:szCs w:val="24"/>
        </w:rPr>
        <w:t xml:space="preserve"> </w:t>
      </w:r>
      <w:r>
        <w:rPr>
          <w:rFonts w:ascii="Times New Roman" w:hAnsi="Times New Roman"/>
          <w:sz w:val="24"/>
          <w:szCs w:val="24"/>
        </w:rPr>
        <w:t>…………..</w:t>
      </w:r>
      <w:r>
        <w:rPr>
          <w:rFonts w:ascii="Times New Roman" w:eastAsia="Times New Roman" w:hAnsi="Times New Roman" w:cs="Times New Roman"/>
          <w:lang w:eastAsia="pl-PL"/>
        </w:rPr>
        <w:t xml:space="preserve"> z dnia …………. r. Administrator  oświadcza, że jest nadal administratorem danych, które powierza oraz, że jest uprawniony do ich przetwarzania w zakresie, w jakim powierzył je Przetwarzającemu. </w:t>
      </w:r>
    </w:p>
    <w:p w14:paraId="40980143" w14:textId="77777777" w:rsidR="00D14721" w:rsidRDefault="00D14721" w:rsidP="00D14721">
      <w:pPr>
        <w:numPr>
          <w:ilvl w:val="0"/>
          <w:numId w:val="42"/>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może  przetwarzać Dane wyłącznie w celu przewidzianym w ust.2.</w:t>
      </w:r>
    </w:p>
    <w:p w14:paraId="22753D36" w14:textId="77777777" w:rsidR="00D14721" w:rsidRDefault="00D14721" w:rsidP="00D14721">
      <w:pPr>
        <w:numPr>
          <w:ilvl w:val="0"/>
          <w:numId w:val="42"/>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  oświadcza, że jest nadal administratorem danych, które powierza oraz, że jest uprawniony do ich przetwarzania w zakresie, w jakim powierzył je Przetwarzającemu.</w:t>
      </w:r>
    </w:p>
    <w:p w14:paraId="06B9FA3E" w14:textId="77777777" w:rsidR="00D14721" w:rsidRDefault="00D14721" w:rsidP="00D14721">
      <w:pPr>
        <w:numPr>
          <w:ilvl w:val="0"/>
          <w:numId w:val="42"/>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Zakres powierzonych do przetwarzania przez Przetwarzającego danych osobowych klientów Miejskiego Ośrodka Pomocy Społecznej w Sopocie: </w:t>
      </w:r>
      <w:r>
        <w:rPr>
          <w:rFonts w:ascii="Times New Roman" w:hAnsi="Times New Roman" w:cs="Times New Roman"/>
        </w:rPr>
        <w:t xml:space="preserve">………………………………………………………………………………………………………Kategoria osób – klienci MOPS Sopot.  </w:t>
      </w:r>
    </w:p>
    <w:p w14:paraId="27C1C3CA" w14:textId="77777777" w:rsidR="00D14721" w:rsidRDefault="00D14721" w:rsidP="00D14721">
      <w:pPr>
        <w:spacing w:after="0" w:line="240" w:lineRule="auto"/>
        <w:ind w:left="357"/>
        <w:jc w:val="both"/>
        <w:rPr>
          <w:rFonts w:ascii="Times New Roman" w:eastAsia="Times New Roman" w:hAnsi="Times New Roman" w:cs="Times New Roman"/>
          <w:lang w:eastAsia="pl-PL"/>
        </w:rPr>
      </w:pPr>
    </w:p>
    <w:p w14:paraId="4F80D6C0" w14:textId="77777777" w:rsidR="00D14721" w:rsidRDefault="00D14721" w:rsidP="00D14721">
      <w:pPr>
        <w:spacing w:after="0" w:line="240" w:lineRule="auto"/>
        <w:ind w:left="357"/>
        <w:jc w:val="both"/>
        <w:rPr>
          <w:rFonts w:ascii="Times New Roman" w:eastAsia="Times New Roman" w:hAnsi="Times New Roman" w:cs="Times New Roman"/>
          <w:lang w:eastAsia="pl-PL"/>
        </w:rPr>
      </w:pPr>
    </w:p>
    <w:p w14:paraId="1CBB70B3" w14:textId="77777777" w:rsidR="00D14721" w:rsidRDefault="00D14721" w:rsidP="00D14721">
      <w:pPr>
        <w:spacing w:after="0" w:line="240" w:lineRule="auto"/>
        <w:jc w:val="center"/>
        <w:rPr>
          <w:rFonts w:ascii="Times New Roman" w:eastAsia="Times New Roman" w:hAnsi="Times New Roman" w:cs="Times New Roman"/>
          <w:b/>
          <w:lang w:eastAsia="pl-PL"/>
        </w:rPr>
      </w:pPr>
    </w:p>
    <w:p w14:paraId="5DDF3A8C" w14:textId="77777777" w:rsidR="00D14721" w:rsidRDefault="00D14721" w:rsidP="00D14721">
      <w:pPr>
        <w:spacing w:after="0" w:line="240" w:lineRule="auto"/>
        <w:jc w:val="center"/>
        <w:rPr>
          <w:rFonts w:ascii="Times New Roman" w:eastAsia="Times New Roman" w:hAnsi="Times New Roman" w:cs="Times New Roman"/>
          <w:b/>
          <w:lang w:eastAsia="pl-PL"/>
        </w:rPr>
      </w:pPr>
    </w:p>
    <w:p w14:paraId="57D5FD8D" w14:textId="77777777" w:rsidR="00D14721" w:rsidRDefault="00D14721" w:rsidP="00D14721">
      <w:pPr>
        <w:spacing w:after="0" w:line="240" w:lineRule="auto"/>
        <w:jc w:val="center"/>
        <w:rPr>
          <w:rFonts w:ascii="Times New Roman" w:eastAsia="Times New Roman" w:hAnsi="Times New Roman" w:cs="Times New Roman"/>
          <w:b/>
          <w:lang w:eastAsia="pl-PL"/>
        </w:rPr>
      </w:pPr>
    </w:p>
    <w:p w14:paraId="476CEB41"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3</w:t>
      </w:r>
    </w:p>
    <w:p w14:paraId="3889FF12" w14:textId="77777777" w:rsidR="006A2C5D" w:rsidRDefault="006A2C5D" w:rsidP="00D14721">
      <w:pPr>
        <w:spacing w:after="0" w:line="240" w:lineRule="auto"/>
        <w:jc w:val="center"/>
        <w:rPr>
          <w:rFonts w:ascii="Times New Roman" w:eastAsia="Times New Roman" w:hAnsi="Times New Roman" w:cs="Times New Roman"/>
          <w:b/>
          <w:lang w:eastAsia="pl-PL"/>
        </w:rPr>
      </w:pPr>
    </w:p>
    <w:p w14:paraId="210B22F1" w14:textId="77777777" w:rsidR="00D14721" w:rsidRDefault="00D14721" w:rsidP="00D147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Strony zobowiązują się wykonywać zobowiązania wynikające z niniejszej umowy z najwyższą staranności zawodową w celu zabezpieczenia prawnego, organizacyjnego i technicznego</w:t>
      </w:r>
      <w:r>
        <w:rPr>
          <w:rFonts w:ascii="Times New Roman" w:eastAsia="Times New Roman" w:hAnsi="Times New Roman" w:cs="Times New Roman"/>
          <w:color w:val="FF0000"/>
          <w:lang w:eastAsia="pl-PL"/>
        </w:rPr>
        <w:t xml:space="preserve"> </w:t>
      </w:r>
      <w:r>
        <w:rPr>
          <w:rFonts w:ascii="Times New Roman" w:eastAsia="Times New Roman" w:hAnsi="Times New Roman" w:cs="Times New Roman"/>
          <w:lang w:eastAsia="pl-PL"/>
        </w:rPr>
        <w:t>interesów Stron w zakresie przetwarzania powierzonych danych osobowych.</w:t>
      </w:r>
    </w:p>
    <w:p w14:paraId="43484361" w14:textId="77777777" w:rsidR="00D14721" w:rsidRDefault="00D14721" w:rsidP="00D14721">
      <w:pPr>
        <w:spacing w:after="0" w:line="240" w:lineRule="auto"/>
        <w:ind w:left="4248"/>
        <w:jc w:val="both"/>
        <w:rPr>
          <w:rFonts w:ascii="Times New Roman" w:eastAsia="Times New Roman" w:hAnsi="Times New Roman" w:cs="Times New Roman"/>
          <w:lang w:eastAsia="pl-PL"/>
        </w:rPr>
      </w:pPr>
    </w:p>
    <w:p w14:paraId="464DB32F" w14:textId="77777777" w:rsidR="00D14721" w:rsidRDefault="00D14721" w:rsidP="00D14721">
      <w:pPr>
        <w:spacing w:after="0" w:line="240" w:lineRule="auto"/>
        <w:ind w:left="4248"/>
        <w:jc w:val="both"/>
        <w:rPr>
          <w:rFonts w:ascii="Times New Roman" w:eastAsia="Times New Roman" w:hAnsi="Times New Roman" w:cs="Times New Roman"/>
          <w:lang w:eastAsia="pl-PL"/>
        </w:rPr>
      </w:pPr>
    </w:p>
    <w:p w14:paraId="2DDFEED6"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4</w:t>
      </w:r>
    </w:p>
    <w:p w14:paraId="02DA5CA4" w14:textId="77777777" w:rsidR="00D14721" w:rsidRDefault="00D14721" w:rsidP="00D14721">
      <w:pPr>
        <w:spacing w:after="0" w:line="240" w:lineRule="auto"/>
        <w:ind w:left="4248"/>
        <w:jc w:val="both"/>
        <w:rPr>
          <w:rFonts w:ascii="Times New Roman" w:eastAsia="Times New Roman" w:hAnsi="Times New Roman" w:cs="Times New Roman"/>
          <w:b/>
          <w:lang w:eastAsia="pl-PL"/>
        </w:rPr>
      </w:pPr>
    </w:p>
    <w:p w14:paraId="0E20AB57" w14:textId="77777777" w:rsidR="00D14721" w:rsidRDefault="00D14721" w:rsidP="00D14721">
      <w:pPr>
        <w:numPr>
          <w:ilvl w:val="0"/>
          <w:numId w:val="43"/>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1659DF15" w14:textId="77777777" w:rsidR="00D14721" w:rsidRDefault="00D14721" w:rsidP="00D14721">
      <w:pPr>
        <w:numPr>
          <w:ilvl w:val="0"/>
          <w:numId w:val="43"/>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Przetwarzający oświadcza, że zastosowane do przetwarzania powierzonych danych systemy informatyczne spełniają wymogi aktualnie obowiązujących przepisów prawa. </w:t>
      </w:r>
    </w:p>
    <w:p w14:paraId="10CFF522" w14:textId="77777777" w:rsidR="00D14721" w:rsidRDefault="00D14721" w:rsidP="00D14721">
      <w:pPr>
        <w:numPr>
          <w:ilvl w:val="0"/>
          <w:numId w:val="43"/>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przetwarza dane osobowe wyłącznie na udokumentowane polecenie Administratora.</w:t>
      </w:r>
    </w:p>
    <w:p w14:paraId="14FBDE4A" w14:textId="77777777" w:rsidR="00D14721" w:rsidRDefault="00D14721" w:rsidP="00D14721">
      <w:pPr>
        <w:numPr>
          <w:ilvl w:val="0"/>
          <w:numId w:val="43"/>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1D8B748F" w14:textId="77777777" w:rsidR="00D14721" w:rsidRDefault="00D14721" w:rsidP="00D14721">
      <w:pPr>
        <w:spacing w:after="0" w:line="240" w:lineRule="auto"/>
        <w:ind w:left="357"/>
        <w:jc w:val="both"/>
        <w:rPr>
          <w:rFonts w:ascii="Times New Roman" w:eastAsia="Times New Roman" w:hAnsi="Times New Roman" w:cs="Times New Roman"/>
          <w:lang w:eastAsia="pl-PL"/>
        </w:rPr>
      </w:pPr>
    </w:p>
    <w:p w14:paraId="0A0343DB" w14:textId="77777777" w:rsidR="00D14721" w:rsidRDefault="00D14721" w:rsidP="00D14721">
      <w:pPr>
        <w:spacing w:after="0" w:line="240" w:lineRule="auto"/>
        <w:ind w:left="357"/>
        <w:jc w:val="both"/>
        <w:rPr>
          <w:rFonts w:ascii="Times New Roman" w:eastAsia="Times New Roman" w:hAnsi="Times New Roman" w:cs="Times New Roman"/>
          <w:lang w:eastAsia="pl-PL"/>
        </w:rPr>
      </w:pPr>
    </w:p>
    <w:p w14:paraId="3A4EDAFC" w14:textId="77777777" w:rsidR="00D14721" w:rsidRDefault="00D14721" w:rsidP="00D14721">
      <w:pPr>
        <w:spacing w:after="0" w:line="240" w:lineRule="auto"/>
        <w:ind w:left="3540" w:firstLine="708"/>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5</w:t>
      </w:r>
    </w:p>
    <w:p w14:paraId="7E33D8C0" w14:textId="77777777" w:rsidR="006A2C5D" w:rsidRDefault="006A2C5D" w:rsidP="00D14721">
      <w:pPr>
        <w:spacing w:after="0" w:line="240" w:lineRule="auto"/>
        <w:ind w:left="3540" w:firstLine="708"/>
        <w:jc w:val="both"/>
        <w:rPr>
          <w:rFonts w:ascii="Times New Roman" w:eastAsia="Times New Roman" w:hAnsi="Times New Roman" w:cs="Times New Roman"/>
          <w:b/>
          <w:lang w:eastAsia="pl-PL"/>
        </w:rPr>
      </w:pPr>
    </w:p>
    <w:p w14:paraId="260F2A79" w14:textId="77777777" w:rsidR="00D14721" w:rsidRDefault="00D14721" w:rsidP="00D14721">
      <w:pPr>
        <w:numPr>
          <w:ilvl w:val="0"/>
          <w:numId w:val="44"/>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2EDD2D03" w14:textId="77777777" w:rsidR="00D14721" w:rsidRDefault="00D14721" w:rsidP="00D14721">
      <w:pPr>
        <w:numPr>
          <w:ilvl w:val="0"/>
          <w:numId w:val="44"/>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uwzględniając charakter przetwarzania oraz dostępne mu informacje,  pomaga Administratorowi wywiązać się z obowiązków określonych w art. 32-36 rozporządzenia .</w:t>
      </w:r>
    </w:p>
    <w:p w14:paraId="7614A9BF" w14:textId="77777777" w:rsidR="00D14721" w:rsidRDefault="00D14721" w:rsidP="00D14721">
      <w:pPr>
        <w:numPr>
          <w:ilvl w:val="0"/>
          <w:numId w:val="44"/>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11C1068A" w14:textId="77777777" w:rsidR="00D14721" w:rsidRDefault="00D14721" w:rsidP="00D14721">
      <w:pPr>
        <w:spacing w:after="0" w:line="240" w:lineRule="auto"/>
        <w:ind w:left="357"/>
        <w:jc w:val="both"/>
        <w:rPr>
          <w:rFonts w:ascii="Times New Roman" w:eastAsia="Times New Roman" w:hAnsi="Times New Roman" w:cs="Times New Roman"/>
          <w:lang w:eastAsia="pl-PL"/>
        </w:rPr>
      </w:pPr>
    </w:p>
    <w:p w14:paraId="3524A33E" w14:textId="77777777" w:rsidR="00D14721" w:rsidRDefault="00D14721" w:rsidP="00D14721">
      <w:pPr>
        <w:spacing w:after="0" w:line="240" w:lineRule="auto"/>
        <w:ind w:left="4248"/>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6</w:t>
      </w:r>
    </w:p>
    <w:p w14:paraId="59974376" w14:textId="77777777" w:rsidR="006A2C5D" w:rsidRDefault="006A2C5D" w:rsidP="00D14721">
      <w:pPr>
        <w:spacing w:after="0" w:line="240" w:lineRule="auto"/>
        <w:ind w:left="4248"/>
        <w:jc w:val="both"/>
        <w:rPr>
          <w:rFonts w:ascii="Times New Roman" w:eastAsia="Times New Roman" w:hAnsi="Times New Roman" w:cs="Times New Roman"/>
          <w:b/>
          <w:lang w:eastAsia="pl-PL"/>
        </w:rPr>
      </w:pPr>
    </w:p>
    <w:p w14:paraId="1B03D9B7" w14:textId="77777777" w:rsidR="00D14721" w:rsidRDefault="00D14721" w:rsidP="00D14721">
      <w:pPr>
        <w:numPr>
          <w:ilvl w:val="0"/>
          <w:numId w:val="45"/>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Przetwarzający po zakończeniu świadczenia usług związanych z przetwarzaniem danych zależnie od decyzji Administratora usuwa wszelkie dane osobowe oraz usuwa wszelkie ich istniejące kopie, chyba, że szczególne przepisy prawa nakazują przechowywanie danych osobowych. </w:t>
      </w:r>
    </w:p>
    <w:p w14:paraId="7DC3FEC5" w14:textId="77777777" w:rsidR="00D14721" w:rsidRDefault="00D14721" w:rsidP="00D14721">
      <w:pPr>
        <w:numPr>
          <w:ilvl w:val="0"/>
          <w:numId w:val="45"/>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Po wykonaniu zobowiązania, o którym mowa w ust.1 Przetwarzający złoży Administratorowi pisemne oświadczenie potwierdzające trwałe usuniecie wszystkich Danych.</w:t>
      </w:r>
    </w:p>
    <w:p w14:paraId="6311BBBB" w14:textId="77777777" w:rsidR="00D14721" w:rsidRDefault="00D14721" w:rsidP="00D14721">
      <w:pPr>
        <w:spacing w:after="0" w:line="240" w:lineRule="auto"/>
        <w:jc w:val="both"/>
        <w:rPr>
          <w:rFonts w:ascii="Times New Roman" w:eastAsia="Times New Roman" w:hAnsi="Times New Roman" w:cs="Times New Roman"/>
          <w:lang w:eastAsia="pl-PL"/>
        </w:rPr>
      </w:pPr>
    </w:p>
    <w:p w14:paraId="3A5BF1FD" w14:textId="77777777" w:rsidR="00D14721" w:rsidRDefault="00D14721" w:rsidP="00D14721">
      <w:pPr>
        <w:spacing w:after="0" w:line="240" w:lineRule="auto"/>
        <w:ind w:left="4248"/>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7</w:t>
      </w:r>
    </w:p>
    <w:p w14:paraId="745F56D1" w14:textId="77777777" w:rsidR="00D14721" w:rsidRDefault="00D14721" w:rsidP="00D14721">
      <w:pPr>
        <w:numPr>
          <w:ilvl w:val="0"/>
          <w:numId w:val="46"/>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Przetwarzający nie korzysta z usług innego podmiotu przetwarzającego bez uprzedniej szczegółowej zgody Administratora. </w:t>
      </w:r>
    </w:p>
    <w:p w14:paraId="08927CF3" w14:textId="77777777" w:rsidR="00D14721" w:rsidRDefault="00D14721" w:rsidP="00D14721">
      <w:pPr>
        <w:numPr>
          <w:ilvl w:val="0"/>
          <w:numId w:val="46"/>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Powierzenie przetwarzania danych Podprzetwarzajacemu wymaga uprzedniego zgłoszenia Administratorowi w celu umożliwienia wyrażenia sprzeciwu. Administrator może z uzasadnionych przyczyn zgłosić udokumentowany sprzeciw względem powierzenia danych .</w:t>
      </w:r>
    </w:p>
    <w:p w14:paraId="76D034D7" w14:textId="77777777" w:rsidR="00D14721" w:rsidRDefault="00D14721" w:rsidP="00D14721">
      <w:pPr>
        <w:spacing w:after="0" w:line="240" w:lineRule="auto"/>
        <w:ind w:left="4248"/>
        <w:jc w:val="both"/>
        <w:rPr>
          <w:rFonts w:ascii="Times New Roman" w:eastAsia="Times New Roman" w:hAnsi="Times New Roman" w:cs="Times New Roman"/>
          <w:lang w:eastAsia="pl-PL"/>
        </w:rPr>
      </w:pPr>
    </w:p>
    <w:p w14:paraId="2C880FA5" w14:textId="77777777" w:rsidR="006A2C5D" w:rsidRDefault="006A2C5D" w:rsidP="00D14721">
      <w:pPr>
        <w:spacing w:after="0" w:line="240" w:lineRule="auto"/>
        <w:ind w:left="4248"/>
        <w:jc w:val="both"/>
        <w:rPr>
          <w:rFonts w:ascii="Times New Roman" w:eastAsia="Times New Roman" w:hAnsi="Times New Roman" w:cs="Times New Roman"/>
          <w:b/>
          <w:lang w:eastAsia="pl-PL"/>
        </w:rPr>
      </w:pPr>
    </w:p>
    <w:p w14:paraId="7ACD0A60" w14:textId="77777777" w:rsidR="00D14721" w:rsidRDefault="00D14721" w:rsidP="00D14721">
      <w:pPr>
        <w:spacing w:after="0" w:line="240" w:lineRule="auto"/>
        <w:ind w:left="4248"/>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br/>
        <w:t>§ 8</w:t>
      </w:r>
    </w:p>
    <w:p w14:paraId="2713F21F" w14:textId="77777777" w:rsidR="006A2C5D" w:rsidRDefault="006A2C5D" w:rsidP="00D14721">
      <w:pPr>
        <w:spacing w:after="0" w:line="240" w:lineRule="auto"/>
        <w:ind w:left="4248"/>
        <w:jc w:val="both"/>
        <w:rPr>
          <w:rFonts w:ascii="Times New Roman" w:eastAsia="Times New Roman" w:hAnsi="Times New Roman" w:cs="Times New Roman"/>
          <w:b/>
          <w:lang w:eastAsia="pl-PL"/>
        </w:rPr>
      </w:pPr>
    </w:p>
    <w:p w14:paraId="433C62CF" w14:textId="77777777" w:rsidR="00D14721" w:rsidRDefault="00D14721" w:rsidP="00D14721">
      <w:pPr>
        <w:pStyle w:val="Akapitzlist"/>
        <w:numPr>
          <w:ilvl w:val="0"/>
          <w:numId w:val="47"/>
        </w:numPr>
        <w:suppressAutoHyphens w:val="0"/>
        <w:spacing w:after="0" w:line="240" w:lineRule="auto"/>
        <w:contextualSpacing/>
        <w:jc w:val="both"/>
        <w:rPr>
          <w:rFonts w:ascii="Times New Roman" w:hAnsi="Times New Roman"/>
          <w:lang w:eastAsia="pl-PL"/>
        </w:rPr>
      </w:pPr>
      <w:r>
        <w:rPr>
          <w:rFonts w:ascii="Times New Roman" w:hAnsi="Times New Roman"/>
          <w:lang w:eastAsia="pl-PL"/>
        </w:rPr>
        <w:lastRenderedPageBreak/>
        <w:t>Przetwarzający prowadzi rejestr wszystkich kategorii czynności przetwarzania dokonywanych w imieniu Administratora, zawierający następujące informacje:</w:t>
      </w:r>
    </w:p>
    <w:p w14:paraId="7EA766FA" w14:textId="77777777" w:rsidR="00D14721" w:rsidRDefault="00D14721" w:rsidP="00D14721">
      <w:pPr>
        <w:numPr>
          <w:ilvl w:val="0"/>
          <w:numId w:val="48"/>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nazwa oraz dane kontaktowe Przetwarzającego oraz Administratora w mieniu którego działa Przetwarzający, a gdy ma to zastosowanie-przedstawiciela Przetwarzającego oraz inspektora ochrony danych;</w:t>
      </w:r>
    </w:p>
    <w:p w14:paraId="77268578" w14:textId="77777777" w:rsidR="00D14721" w:rsidRDefault="00D14721" w:rsidP="00D14721">
      <w:pPr>
        <w:numPr>
          <w:ilvl w:val="0"/>
          <w:numId w:val="48"/>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Kategorie przetwarzań dokonywanych w imieniu Administratora</w:t>
      </w:r>
    </w:p>
    <w:p w14:paraId="1BDB4827" w14:textId="77777777" w:rsidR="00D14721" w:rsidRDefault="00D14721" w:rsidP="00D14721">
      <w:pPr>
        <w:numPr>
          <w:ilvl w:val="0"/>
          <w:numId w:val="48"/>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Jeżeli jest to możliwe , ogólny opis technicznych i organizacyjnych środków bezpieczeństwa o których mowa w art. 32 ust. 1  rozporządzenia.</w:t>
      </w:r>
    </w:p>
    <w:p w14:paraId="466BC7E0" w14:textId="77777777" w:rsidR="00D14721" w:rsidRDefault="00D14721" w:rsidP="00D14721">
      <w:pPr>
        <w:spacing w:after="0" w:line="240" w:lineRule="auto"/>
        <w:ind w:left="717"/>
        <w:jc w:val="both"/>
        <w:rPr>
          <w:rFonts w:ascii="Times New Roman" w:eastAsia="Times New Roman" w:hAnsi="Times New Roman" w:cs="Times New Roman"/>
          <w:lang w:eastAsia="pl-PL"/>
        </w:rPr>
      </w:pPr>
    </w:p>
    <w:p w14:paraId="2FDFAFB2" w14:textId="77777777" w:rsidR="00D14721" w:rsidRDefault="00D14721" w:rsidP="00D14721">
      <w:pPr>
        <w:spacing w:after="0" w:line="240" w:lineRule="auto"/>
        <w:ind w:left="4248"/>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9</w:t>
      </w:r>
    </w:p>
    <w:p w14:paraId="336418E8" w14:textId="77777777" w:rsidR="006A2C5D" w:rsidRDefault="006A2C5D" w:rsidP="00D14721">
      <w:pPr>
        <w:spacing w:after="0" w:line="240" w:lineRule="auto"/>
        <w:ind w:left="4248"/>
        <w:jc w:val="both"/>
        <w:rPr>
          <w:rFonts w:ascii="Times New Roman" w:eastAsia="Times New Roman" w:hAnsi="Times New Roman" w:cs="Times New Roman"/>
          <w:b/>
          <w:lang w:eastAsia="pl-PL"/>
        </w:rPr>
      </w:pPr>
    </w:p>
    <w:p w14:paraId="221C3C92" w14:textId="77777777" w:rsidR="00D14721" w:rsidRDefault="00D14721" w:rsidP="00D14721">
      <w:pPr>
        <w:numPr>
          <w:ilvl w:val="0"/>
          <w:numId w:val="49"/>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zobowiązuje się przetwarzać powierzone dane osobowe zgodnie z niniejszą umową, ustawą, rozporządzeniem oraz z innymi przepisami prawa powszechnie obowiązującego, które chronią prawa osób, których dane dotyczą.</w:t>
      </w:r>
    </w:p>
    <w:p w14:paraId="304C8109" w14:textId="77777777" w:rsidR="00D14721" w:rsidRDefault="00D14721" w:rsidP="00D14721">
      <w:pPr>
        <w:numPr>
          <w:ilvl w:val="0"/>
          <w:numId w:val="49"/>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01FF0180" w14:textId="77777777" w:rsidR="00D14721" w:rsidRDefault="00D14721" w:rsidP="00D14721">
      <w:pPr>
        <w:numPr>
          <w:ilvl w:val="0"/>
          <w:numId w:val="49"/>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2EE94D10" w14:textId="77777777" w:rsidR="00D14721" w:rsidRDefault="00D14721" w:rsidP="00D14721">
      <w:pPr>
        <w:numPr>
          <w:ilvl w:val="0"/>
          <w:numId w:val="49"/>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Przetwarzający zobowiązuje się do ograniczenia dostępu do Danych Osobowych wyłącznie do osób, których dostęp do Danych jest potrzebny dla realizacji Umowy </w:t>
      </w:r>
      <w:r>
        <w:rPr>
          <w:rFonts w:ascii="Times New Roman" w:hAnsi="Times New Roman"/>
          <w:sz w:val="24"/>
          <w:szCs w:val="24"/>
        </w:rPr>
        <w:t>………………………..</w:t>
      </w:r>
      <w:r>
        <w:rPr>
          <w:rFonts w:ascii="Times New Roman" w:eastAsia="Times New Roman" w:hAnsi="Times New Roman" w:cs="Times New Roman"/>
          <w:lang w:eastAsia="pl-PL"/>
        </w:rPr>
        <w:t>posiadających odpowiednie upoważnienie.</w:t>
      </w:r>
    </w:p>
    <w:p w14:paraId="473E362E" w14:textId="77777777" w:rsidR="00D14721" w:rsidRDefault="00D14721" w:rsidP="00D14721">
      <w:pPr>
        <w:numPr>
          <w:ilvl w:val="0"/>
          <w:numId w:val="49"/>
        </w:numPr>
        <w:spacing w:after="0" w:line="240" w:lineRule="auto"/>
        <w:ind w:left="426" w:hanging="426"/>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ma obowiązek zapewnić osobom upoważnionym do przetwarzania Danych odpowiednie szkolenie z zakresu ochrony danych osobowych.</w:t>
      </w:r>
    </w:p>
    <w:p w14:paraId="38B16B9C" w14:textId="77777777" w:rsidR="00D14721" w:rsidRDefault="00D14721" w:rsidP="00D14721">
      <w:pPr>
        <w:spacing w:after="0" w:line="240" w:lineRule="auto"/>
        <w:jc w:val="both"/>
        <w:rPr>
          <w:rFonts w:ascii="Times New Roman" w:eastAsia="Times New Roman" w:hAnsi="Times New Roman" w:cs="Times New Roman"/>
          <w:strike/>
          <w:lang w:eastAsia="pl-PL"/>
        </w:rPr>
      </w:pPr>
    </w:p>
    <w:p w14:paraId="097A24E7" w14:textId="77777777" w:rsidR="00D14721" w:rsidRDefault="00D14721" w:rsidP="00D14721">
      <w:pPr>
        <w:spacing w:after="0" w:line="240" w:lineRule="auto"/>
        <w:ind w:left="4248"/>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10</w:t>
      </w:r>
    </w:p>
    <w:p w14:paraId="2DE6749B" w14:textId="77777777" w:rsidR="006A2C5D" w:rsidRDefault="006A2C5D" w:rsidP="00D14721">
      <w:pPr>
        <w:spacing w:after="0" w:line="240" w:lineRule="auto"/>
        <w:ind w:left="4248"/>
        <w:jc w:val="both"/>
        <w:rPr>
          <w:rFonts w:ascii="Times New Roman" w:eastAsia="Times New Roman" w:hAnsi="Times New Roman" w:cs="Times New Roman"/>
          <w:b/>
          <w:lang w:eastAsia="pl-PL"/>
        </w:rPr>
      </w:pPr>
    </w:p>
    <w:p w14:paraId="7D142B1B" w14:textId="77777777" w:rsidR="00D14721" w:rsidRDefault="00D14721" w:rsidP="00D14721">
      <w:pPr>
        <w:numPr>
          <w:ilvl w:val="0"/>
          <w:numId w:val="50"/>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zobowiązuje się do  powiadomienia,  w czasie 24 godzin ,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09C6B1FC" w14:textId="77777777" w:rsidR="00D14721" w:rsidRDefault="00D14721" w:rsidP="00D14721">
      <w:pPr>
        <w:numPr>
          <w:ilvl w:val="0"/>
          <w:numId w:val="50"/>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Powiadomienie o stwierdzeniu naruszenia, powinno być przesłane wraz z wszelką niezbędna dokumentacją dotycząca naruszenia, aby umożliwić Administratorowi spełnienie obowiązku powiadomienia organu nadzoru.</w:t>
      </w:r>
    </w:p>
    <w:p w14:paraId="26A6B7BC" w14:textId="77777777" w:rsidR="00D14721" w:rsidRDefault="00D14721" w:rsidP="00D14721">
      <w:pPr>
        <w:spacing w:after="0" w:line="240" w:lineRule="auto"/>
        <w:ind w:left="720"/>
        <w:contextualSpacing/>
        <w:rPr>
          <w:rFonts w:ascii="Times New Roman" w:eastAsia="Times New Roman" w:hAnsi="Times New Roman" w:cs="Times New Roman"/>
          <w:lang w:eastAsia="pl-PL"/>
        </w:rPr>
      </w:pPr>
    </w:p>
    <w:p w14:paraId="64E3810F" w14:textId="77777777" w:rsidR="00D14721" w:rsidRDefault="00D14721" w:rsidP="00D14721">
      <w:pPr>
        <w:spacing w:after="0" w:line="240" w:lineRule="auto"/>
        <w:ind w:left="357"/>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11</w:t>
      </w:r>
    </w:p>
    <w:p w14:paraId="06DB0D85" w14:textId="77777777" w:rsidR="006A2C5D" w:rsidRDefault="006A2C5D" w:rsidP="00D14721">
      <w:pPr>
        <w:spacing w:after="0" w:line="240" w:lineRule="auto"/>
        <w:ind w:left="357"/>
        <w:jc w:val="center"/>
        <w:rPr>
          <w:rFonts w:ascii="Times New Roman" w:eastAsia="Times New Roman" w:hAnsi="Times New Roman" w:cs="Times New Roman"/>
          <w:b/>
          <w:lang w:eastAsia="pl-PL"/>
        </w:rPr>
      </w:pPr>
    </w:p>
    <w:p w14:paraId="1CA25E77" w14:textId="77777777" w:rsidR="00D14721" w:rsidRDefault="00D14721" w:rsidP="00D14721">
      <w:pPr>
        <w:numPr>
          <w:ilvl w:val="0"/>
          <w:numId w:val="51"/>
        </w:numPr>
        <w:tabs>
          <w:tab w:val="left" w:pos="284"/>
        </w:tabs>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1C0EC915" w14:textId="77777777" w:rsidR="00D14721" w:rsidRDefault="00D14721" w:rsidP="00D14721">
      <w:pPr>
        <w:numPr>
          <w:ilvl w:val="0"/>
          <w:numId w:val="52"/>
        </w:numPr>
        <w:tabs>
          <w:tab w:val="left"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Udzielenia w terminie 7 dni pisemnych wyjaśnień,</w:t>
      </w:r>
    </w:p>
    <w:p w14:paraId="7E44F9E6" w14:textId="77777777" w:rsidR="00D14721" w:rsidRDefault="00D14721" w:rsidP="00D14721">
      <w:pPr>
        <w:numPr>
          <w:ilvl w:val="0"/>
          <w:numId w:val="52"/>
        </w:numPr>
        <w:tabs>
          <w:tab w:val="left"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Udostępnienia pomieszczeń i sprzętu Przetwarzającego, za pomocą których przetwarzane są powierzone dane osobowe,</w:t>
      </w:r>
    </w:p>
    <w:p w14:paraId="3733F380" w14:textId="77777777" w:rsidR="00D14721" w:rsidRDefault="00D14721" w:rsidP="00D14721">
      <w:pPr>
        <w:numPr>
          <w:ilvl w:val="0"/>
          <w:numId w:val="51"/>
        </w:numPr>
        <w:tabs>
          <w:tab w:val="left" w:pos="284"/>
        </w:tabs>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Administrator ma prawo do poddawania przeglądom środków technicznych i organizacyjnych zabezpieczania danych osobowych stosowanych przez Przyjmującego,</w:t>
      </w:r>
    </w:p>
    <w:p w14:paraId="5F115495" w14:textId="77777777" w:rsidR="00D14721" w:rsidRDefault="00D14721" w:rsidP="00D14721">
      <w:pPr>
        <w:numPr>
          <w:ilvl w:val="0"/>
          <w:numId w:val="51"/>
        </w:numPr>
        <w:tabs>
          <w:tab w:val="left" w:pos="284"/>
        </w:tabs>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zobowiązuje się zastosować zalecenia dotyczące poprawy jakości zabezpieczenia danych osobowych oraz sposobu ich przetwarzania, sformułowane w toku kontroli przeprowadzonej przez Administratora,</w:t>
      </w:r>
    </w:p>
    <w:p w14:paraId="36E6C53A" w14:textId="77777777" w:rsidR="00D14721" w:rsidRDefault="00D14721" w:rsidP="00D14721">
      <w:pPr>
        <w:numPr>
          <w:ilvl w:val="0"/>
          <w:numId w:val="53"/>
        </w:numPr>
        <w:tabs>
          <w:tab w:val="left" w:pos="284"/>
        </w:tabs>
        <w:spacing w:after="0" w:line="240" w:lineRule="auto"/>
        <w:ind w:left="426"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lastRenderedPageBreak/>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4E290787" w14:textId="77777777" w:rsidR="00D14721" w:rsidRDefault="00D14721" w:rsidP="00D14721">
      <w:pPr>
        <w:numPr>
          <w:ilvl w:val="0"/>
          <w:numId w:val="54"/>
        </w:numPr>
        <w:tabs>
          <w:tab w:val="left"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pseudonimizację i szyfrowanie danych osobowych;</w:t>
      </w:r>
    </w:p>
    <w:p w14:paraId="1712AE7F" w14:textId="77777777" w:rsidR="00D14721" w:rsidRDefault="00D14721" w:rsidP="00D14721">
      <w:pPr>
        <w:numPr>
          <w:ilvl w:val="0"/>
          <w:numId w:val="54"/>
        </w:numPr>
        <w:tabs>
          <w:tab w:val="left"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zdolność do ciągłego zapewniania poufności, integralności, dostępności i odporności systemów i usług przetwarzania;</w:t>
      </w:r>
    </w:p>
    <w:p w14:paraId="42BCF98E" w14:textId="77777777" w:rsidR="00D14721" w:rsidRDefault="00D14721" w:rsidP="00D14721">
      <w:pPr>
        <w:numPr>
          <w:ilvl w:val="0"/>
          <w:numId w:val="54"/>
        </w:numPr>
        <w:tabs>
          <w:tab w:val="left"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zdolność do szybkiego przywrócenia dostępności danych osobowych i dostępu do nich w razie incydentu fizycznego lub technicznego</w:t>
      </w:r>
    </w:p>
    <w:p w14:paraId="66BE97FF" w14:textId="77777777" w:rsidR="00D14721" w:rsidRDefault="00D14721" w:rsidP="00D14721">
      <w:pPr>
        <w:numPr>
          <w:ilvl w:val="0"/>
          <w:numId w:val="54"/>
        </w:numPr>
        <w:tabs>
          <w:tab w:val="left"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regularne testowanie, mierzenie  i ocenianie skuteczności środków technicznych i organizacyjnych, które maja zapewnić bezpieczeństwo przetwarzania.</w:t>
      </w:r>
    </w:p>
    <w:p w14:paraId="38DA028E" w14:textId="77777777" w:rsidR="00D14721" w:rsidRDefault="00D14721" w:rsidP="00D14721">
      <w:pPr>
        <w:spacing w:after="0" w:line="240" w:lineRule="auto"/>
        <w:jc w:val="center"/>
        <w:rPr>
          <w:rFonts w:ascii="Times New Roman" w:eastAsia="Times New Roman" w:hAnsi="Times New Roman" w:cs="Times New Roman"/>
          <w:b/>
          <w:lang w:eastAsia="pl-PL"/>
        </w:rPr>
      </w:pPr>
    </w:p>
    <w:p w14:paraId="1EA0D12A"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12</w:t>
      </w:r>
    </w:p>
    <w:p w14:paraId="1A84E7FD" w14:textId="77777777" w:rsidR="006A2C5D" w:rsidRDefault="006A2C5D" w:rsidP="00D14721">
      <w:pPr>
        <w:spacing w:after="0" w:line="240" w:lineRule="auto"/>
        <w:jc w:val="center"/>
        <w:rPr>
          <w:rFonts w:ascii="Times New Roman" w:eastAsia="Times New Roman" w:hAnsi="Times New Roman" w:cs="Times New Roman"/>
          <w:b/>
          <w:lang w:eastAsia="pl-PL"/>
        </w:rPr>
      </w:pPr>
    </w:p>
    <w:p w14:paraId="77C4A36F" w14:textId="77777777" w:rsidR="00D14721" w:rsidRDefault="00D14721" w:rsidP="00D1472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Przyjmujący jest zobowiązany powiadomić Powierzającego o każdej kontroli  Danych Osobowych, jeżeli ma ona związek z przetwarzaniem danych osobowych oraz o każdym piśmie  dotyczącym składania wyjaśnień w zakresie powierzonych danych.</w:t>
      </w:r>
    </w:p>
    <w:p w14:paraId="4DBEC0F3" w14:textId="77777777" w:rsidR="00D14721" w:rsidRDefault="00D14721" w:rsidP="00D14721">
      <w:pPr>
        <w:spacing w:after="0" w:line="240" w:lineRule="auto"/>
        <w:jc w:val="both"/>
        <w:rPr>
          <w:rFonts w:ascii="Times New Roman" w:eastAsia="Times New Roman" w:hAnsi="Times New Roman" w:cs="Times New Roman"/>
          <w:lang w:eastAsia="pl-PL"/>
        </w:rPr>
      </w:pPr>
    </w:p>
    <w:p w14:paraId="29FD0C36"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13</w:t>
      </w:r>
    </w:p>
    <w:p w14:paraId="6BCA369A" w14:textId="77777777" w:rsidR="006A2C5D" w:rsidRDefault="006A2C5D" w:rsidP="00D14721">
      <w:pPr>
        <w:spacing w:after="0" w:line="240" w:lineRule="auto"/>
        <w:jc w:val="center"/>
        <w:rPr>
          <w:rFonts w:ascii="Times New Roman" w:eastAsia="Times New Roman" w:hAnsi="Times New Roman" w:cs="Times New Roman"/>
          <w:b/>
          <w:lang w:eastAsia="pl-PL"/>
        </w:rPr>
      </w:pPr>
    </w:p>
    <w:p w14:paraId="479D9A9F" w14:textId="77777777" w:rsidR="00D14721" w:rsidRDefault="00D14721" w:rsidP="00D14721">
      <w:pPr>
        <w:numPr>
          <w:ilvl w:val="0"/>
          <w:numId w:val="55"/>
        </w:numPr>
        <w:spacing w:after="0" w:line="240" w:lineRule="auto"/>
        <w:ind w:left="340"/>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ponosi odpowiedzialność za przestrzeganie przepisów prawa w zakresie przetwarzania i ochrony danych osobowych według rozporządzenia .</w:t>
      </w:r>
    </w:p>
    <w:p w14:paraId="0441962A" w14:textId="77777777" w:rsidR="00D14721" w:rsidRDefault="00D14721" w:rsidP="00D14721">
      <w:pPr>
        <w:numPr>
          <w:ilvl w:val="0"/>
          <w:numId w:val="55"/>
        </w:numPr>
        <w:spacing w:after="0" w:line="240" w:lineRule="auto"/>
        <w:ind w:left="340"/>
        <w:jc w:val="both"/>
        <w:rPr>
          <w:rFonts w:ascii="Times New Roman" w:eastAsia="Times New Roman" w:hAnsi="Times New Roman" w:cs="Times New Roman"/>
          <w:lang w:eastAsia="pl-PL"/>
        </w:rPr>
      </w:pPr>
      <w:r>
        <w:rPr>
          <w:rFonts w:ascii="Times New Roman" w:eastAsia="Times New Roman" w:hAnsi="Times New Roman" w:cs="Times New Roman"/>
          <w:lang w:eastAsia="pl-PL"/>
        </w:rPr>
        <w:t>Przetwarzający jest odpowiedzialny za udostępnienie lub wykorzystanie danych osobowych niezgodnie z Umową, a w szczególności za udostępnienie osobom nieupoważnionym.</w:t>
      </w:r>
    </w:p>
    <w:p w14:paraId="632A78E9" w14:textId="77777777" w:rsidR="00D14721" w:rsidRDefault="00D14721" w:rsidP="00D14721">
      <w:pPr>
        <w:numPr>
          <w:ilvl w:val="0"/>
          <w:numId w:val="55"/>
        </w:numPr>
        <w:spacing w:after="0" w:line="240" w:lineRule="auto"/>
        <w:ind w:left="340"/>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6F6D7090" w14:textId="77777777" w:rsidR="00D14721" w:rsidRDefault="00D14721" w:rsidP="00D14721">
      <w:pPr>
        <w:spacing w:after="0" w:line="240" w:lineRule="auto"/>
        <w:rPr>
          <w:rFonts w:ascii="Times New Roman" w:eastAsia="Times New Roman" w:hAnsi="Times New Roman" w:cs="Times New Roman"/>
          <w:b/>
          <w:lang w:eastAsia="pl-PL"/>
        </w:rPr>
      </w:pPr>
    </w:p>
    <w:p w14:paraId="5484300F"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14</w:t>
      </w:r>
    </w:p>
    <w:p w14:paraId="6E349114" w14:textId="77777777" w:rsidR="006A2C5D" w:rsidRDefault="006A2C5D" w:rsidP="00D14721">
      <w:pPr>
        <w:spacing w:after="0" w:line="240" w:lineRule="auto"/>
        <w:jc w:val="center"/>
        <w:rPr>
          <w:rFonts w:ascii="Times New Roman" w:eastAsia="Times New Roman" w:hAnsi="Times New Roman" w:cs="Times New Roman"/>
          <w:b/>
          <w:lang w:eastAsia="pl-PL"/>
        </w:rPr>
      </w:pPr>
    </w:p>
    <w:p w14:paraId="71AEA01A" w14:textId="77777777" w:rsidR="00D14721" w:rsidRDefault="00D14721" w:rsidP="00D14721">
      <w:pPr>
        <w:numPr>
          <w:ilvl w:val="0"/>
          <w:numId w:val="56"/>
        </w:numPr>
        <w:tabs>
          <w:tab w:val="num" w:pos="284"/>
        </w:tabs>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Umowa zostaje zawarta na czas 01.01.202</w:t>
      </w:r>
      <w:r w:rsidR="006A2C5D">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 do 31.12.202</w:t>
      </w:r>
      <w:r w:rsidR="006A2C5D">
        <w:rPr>
          <w:rFonts w:ascii="Times New Roman" w:eastAsia="Times New Roman" w:hAnsi="Times New Roman" w:cs="Times New Roman"/>
          <w:lang w:eastAsia="pl-PL"/>
        </w:rPr>
        <w:t>1</w:t>
      </w:r>
      <w:r>
        <w:rPr>
          <w:rFonts w:ascii="Times New Roman" w:eastAsia="Times New Roman" w:hAnsi="Times New Roman" w:cs="Times New Roman"/>
          <w:lang w:eastAsia="pl-PL"/>
        </w:rPr>
        <w:t xml:space="preserve"> r. </w:t>
      </w:r>
    </w:p>
    <w:p w14:paraId="5340FEC1" w14:textId="77777777" w:rsidR="00D14721" w:rsidRDefault="00D14721" w:rsidP="00D14721">
      <w:pPr>
        <w:numPr>
          <w:ilvl w:val="0"/>
          <w:numId w:val="56"/>
        </w:numPr>
        <w:tabs>
          <w:tab w:val="num" w:pos="284"/>
        </w:tabs>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 celu uniknięcia wątpliwości, rozwiązanie Umowy głównej skutkuje rozwiązaniem niniejszej Umowy.</w:t>
      </w:r>
    </w:p>
    <w:p w14:paraId="7F7A0EF2" w14:textId="77777777" w:rsidR="00D14721" w:rsidRDefault="00D14721" w:rsidP="00D14721">
      <w:pPr>
        <w:numPr>
          <w:ilvl w:val="0"/>
          <w:numId w:val="56"/>
        </w:numPr>
        <w:tabs>
          <w:tab w:val="num" w:pos="284"/>
        </w:tabs>
        <w:spacing w:after="0" w:line="240" w:lineRule="auto"/>
        <w:ind w:left="284" w:hanging="284"/>
        <w:jc w:val="both"/>
        <w:rPr>
          <w:rFonts w:ascii="Times New Roman" w:eastAsia="Times New Roman" w:hAnsi="Times New Roman" w:cs="Times New Roman"/>
          <w:lang w:eastAsia="pl-PL"/>
        </w:rPr>
      </w:pPr>
      <w:r>
        <w:rPr>
          <w:rFonts w:ascii="Times New Roman" w:eastAsia="Times New Roman" w:hAnsi="Times New Roman" w:cs="Times New Roman"/>
          <w:lang w:eastAsia="pl-PL"/>
        </w:rPr>
        <w:t>Wszelkie zmiany umowy wymagają, pod rygorem nieważności, formy pisemnej.</w:t>
      </w:r>
    </w:p>
    <w:p w14:paraId="089C5C25" w14:textId="77777777" w:rsidR="00D14721" w:rsidRDefault="00D14721" w:rsidP="00D14721">
      <w:pPr>
        <w:spacing w:after="0" w:line="240" w:lineRule="auto"/>
        <w:rPr>
          <w:rFonts w:ascii="Times New Roman" w:eastAsia="Times New Roman" w:hAnsi="Times New Roman" w:cs="Times New Roman"/>
          <w:lang w:eastAsia="pl-PL"/>
        </w:rPr>
      </w:pPr>
    </w:p>
    <w:p w14:paraId="71879F3A" w14:textId="77777777" w:rsidR="00D14721" w:rsidRDefault="00D14721" w:rsidP="00D14721">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 15</w:t>
      </w:r>
    </w:p>
    <w:p w14:paraId="7AF45F37" w14:textId="77777777" w:rsidR="006A2C5D" w:rsidRDefault="006A2C5D" w:rsidP="00D14721">
      <w:pPr>
        <w:spacing w:after="0" w:line="240" w:lineRule="auto"/>
        <w:jc w:val="center"/>
        <w:rPr>
          <w:rFonts w:ascii="Times New Roman" w:eastAsia="Times New Roman" w:hAnsi="Times New Roman" w:cs="Times New Roman"/>
          <w:b/>
          <w:lang w:eastAsia="pl-PL"/>
        </w:rPr>
      </w:pPr>
    </w:p>
    <w:p w14:paraId="0BF5B798" w14:textId="77777777" w:rsidR="00D14721" w:rsidRDefault="00D14721" w:rsidP="00D14721">
      <w:pPr>
        <w:numPr>
          <w:ilvl w:val="0"/>
          <w:numId w:val="57"/>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W sprawach nieuregulowanych w niniejszej umowie mają zastosowanie przepisy Kodeksu Cywilnego .</w:t>
      </w:r>
    </w:p>
    <w:p w14:paraId="6C910A5F" w14:textId="77777777" w:rsidR="00D14721" w:rsidRDefault="00D14721" w:rsidP="00D14721">
      <w:pPr>
        <w:numPr>
          <w:ilvl w:val="0"/>
          <w:numId w:val="57"/>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1347DBA5" w14:textId="77777777" w:rsidR="00D14721" w:rsidRDefault="00D14721" w:rsidP="00D14721">
      <w:pPr>
        <w:numPr>
          <w:ilvl w:val="0"/>
          <w:numId w:val="57"/>
        </w:numPr>
        <w:spacing w:after="0" w:line="240" w:lineRule="auto"/>
        <w:ind w:left="357"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Umowę sporządzono w dwóch jednobrzmiących egzemplarzach, po jednym dla każdej ze stron. </w:t>
      </w:r>
    </w:p>
    <w:p w14:paraId="46C2099B" w14:textId="77777777" w:rsidR="00D14721" w:rsidRDefault="00D14721" w:rsidP="00D14721">
      <w:pPr>
        <w:spacing w:after="0" w:line="240" w:lineRule="auto"/>
        <w:rPr>
          <w:rFonts w:ascii="Times New Roman" w:eastAsia="Times New Roman" w:hAnsi="Times New Roman" w:cs="Times New Roman"/>
          <w:lang w:eastAsia="pl-PL"/>
        </w:rPr>
      </w:pPr>
    </w:p>
    <w:p w14:paraId="1CF74FC9" w14:textId="77777777" w:rsidR="00D14721" w:rsidRDefault="00D14721" w:rsidP="00D14721">
      <w:pPr>
        <w:spacing w:after="0" w:line="240" w:lineRule="auto"/>
        <w:rPr>
          <w:rFonts w:ascii="Times New Roman" w:eastAsia="Times New Roman" w:hAnsi="Times New Roman" w:cs="Times New Roman"/>
          <w:lang w:eastAsia="pl-PL"/>
        </w:rPr>
      </w:pPr>
    </w:p>
    <w:p w14:paraId="56BC88A4" w14:textId="77777777" w:rsidR="00D14721" w:rsidRDefault="00D14721" w:rsidP="00D14721">
      <w:pPr>
        <w:spacing w:after="0" w:line="240" w:lineRule="auto"/>
        <w:rPr>
          <w:rFonts w:ascii="Times New Roman" w:eastAsia="Times New Roman" w:hAnsi="Times New Roman" w:cs="Times New Roman"/>
          <w:lang w:eastAsia="pl-PL"/>
        </w:rPr>
      </w:pPr>
    </w:p>
    <w:p w14:paraId="19D2E561" w14:textId="77777777" w:rsidR="00D14721" w:rsidRDefault="00D14721" w:rsidP="00D14721">
      <w:pPr>
        <w:spacing w:after="0" w:line="240" w:lineRule="auto"/>
        <w:ind w:left="708"/>
        <w:rPr>
          <w:rFonts w:ascii="Times New Roman" w:eastAsia="Times New Roman" w:hAnsi="Times New Roman" w:cs="Times New Roman"/>
          <w:b/>
          <w:lang w:eastAsia="pl-PL"/>
        </w:rPr>
      </w:pPr>
      <w:r>
        <w:rPr>
          <w:rFonts w:ascii="Times New Roman" w:eastAsia="Times New Roman" w:hAnsi="Times New Roman" w:cs="Times New Roman"/>
          <w:b/>
          <w:lang w:eastAsia="pl-PL"/>
        </w:rPr>
        <w:t>Administrator                                                                                       Przetwarzający</w:t>
      </w:r>
    </w:p>
    <w:p w14:paraId="4AB67FFF" w14:textId="77777777" w:rsidR="00D14721" w:rsidRDefault="00D14721" w:rsidP="00D14721">
      <w:pPr>
        <w:spacing w:after="0" w:line="240" w:lineRule="auto"/>
        <w:rPr>
          <w:rFonts w:ascii="Times New Roman" w:eastAsia="Times New Roman" w:hAnsi="Times New Roman" w:cs="Times New Roman"/>
          <w:b/>
          <w:lang w:eastAsia="pl-PL"/>
        </w:rPr>
      </w:pPr>
    </w:p>
    <w:p w14:paraId="56593799" w14:textId="77777777" w:rsidR="00D14721" w:rsidRDefault="00D14721" w:rsidP="00D14721">
      <w:pPr>
        <w:rPr>
          <w:rFonts w:ascii="Times New Roman" w:hAnsi="Times New Roman" w:cs="Times New Roman"/>
        </w:rPr>
      </w:pPr>
    </w:p>
    <w:p w14:paraId="37B6B9E1" w14:textId="77777777" w:rsidR="00D14721" w:rsidRDefault="00D14721" w:rsidP="006A2C5D">
      <w:pPr>
        <w:suppressAutoHyphens/>
        <w:spacing w:after="200" w:line="276" w:lineRule="auto"/>
        <w:ind w:left="6372" w:firstLine="708"/>
        <w:rPr>
          <w:rFonts w:ascii="Times New Roman" w:eastAsia="Calibri" w:hAnsi="Times New Roman" w:cs="Times New Roman"/>
          <w:lang w:eastAsia="zh-CN"/>
        </w:rPr>
      </w:pPr>
      <w:r>
        <w:rPr>
          <w:rFonts w:ascii="Times New Roman" w:eastAsia="Calibri" w:hAnsi="Times New Roman" w:cs="Times New Roman"/>
          <w:lang w:eastAsia="zh-CN"/>
        </w:rPr>
        <w:t>Załącznik nr 8</w:t>
      </w:r>
    </w:p>
    <w:p w14:paraId="7805C9A5" w14:textId="77777777" w:rsidR="00D14721" w:rsidRDefault="00D14721" w:rsidP="00D14721">
      <w:pPr>
        <w:suppressAutoHyphens/>
        <w:spacing w:after="200" w:line="276" w:lineRule="auto"/>
        <w:rPr>
          <w:rFonts w:ascii="Times New Roman" w:eastAsia="Calibri" w:hAnsi="Times New Roman" w:cs="Times New Roman"/>
          <w:lang w:eastAsia="zh-CN"/>
        </w:rPr>
      </w:pPr>
    </w:p>
    <w:p w14:paraId="1115C823" w14:textId="77777777" w:rsidR="00D14721" w:rsidRDefault="00D14721" w:rsidP="00D14721">
      <w:pPr>
        <w:suppressAutoHyphens/>
        <w:spacing w:after="200" w:line="276" w:lineRule="auto"/>
        <w:jc w:val="center"/>
        <w:rPr>
          <w:rFonts w:ascii="Times New Roman" w:eastAsia="Calibri" w:hAnsi="Times New Roman" w:cs="Times New Roman"/>
          <w:u w:val="single"/>
          <w:lang w:eastAsia="zh-CN"/>
        </w:rPr>
      </w:pPr>
      <w:r>
        <w:rPr>
          <w:rFonts w:ascii="Times New Roman" w:eastAsia="Calibri" w:hAnsi="Times New Roman" w:cs="Times New Roman"/>
          <w:u w:val="single"/>
          <w:lang w:eastAsia="zh-CN"/>
        </w:rPr>
        <w:lastRenderedPageBreak/>
        <w:t>Oświadczenie Wykonawcy  w zakresie wypełnienia obowiązków informacyjnych  przewidzianych       w art. 13 lub art. 14 RODO</w:t>
      </w:r>
    </w:p>
    <w:p w14:paraId="0BABB0AC" w14:textId="77777777" w:rsidR="00D14721" w:rsidRDefault="00D14721" w:rsidP="00D14721">
      <w:pPr>
        <w:suppressAutoHyphens/>
        <w:spacing w:after="200" w:line="276" w:lineRule="auto"/>
        <w:jc w:val="center"/>
        <w:rPr>
          <w:rFonts w:ascii="Times New Roman" w:eastAsia="Calibri" w:hAnsi="Times New Roman" w:cs="Times New Roman"/>
          <w:u w:val="single"/>
          <w:lang w:eastAsia="zh-CN"/>
        </w:rPr>
      </w:pPr>
    </w:p>
    <w:p w14:paraId="54A574AD" w14:textId="77777777" w:rsidR="00D14721" w:rsidRDefault="00D14721" w:rsidP="00D14721">
      <w:pPr>
        <w:suppressAutoHyphens/>
        <w:spacing w:after="200" w:line="360" w:lineRule="auto"/>
        <w:jc w:val="both"/>
        <w:rPr>
          <w:rFonts w:ascii="Times New Roman" w:eastAsia="Calibri" w:hAnsi="Times New Roman" w:cs="Times New Roman"/>
          <w:lang w:eastAsia="zh-CN"/>
        </w:rPr>
      </w:pPr>
      <w:r>
        <w:rPr>
          <w:rFonts w:ascii="Times New Roman" w:eastAsia="Calibri" w:hAnsi="Times New Roman" w:cs="Times New Roman"/>
          <w:lang w:eastAsia="zh-CN"/>
        </w:rPr>
        <w:t xml:space="preserve">      Oświadczam, że wypełniłem obowiązki informacyjne przewidziane w art. 13 lub art. 14 RODO</w:t>
      </w:r>
      <w:r>
        <w:rPr>
          <w:rFonts w:ascii="Times New Roman" w:eastAsia="Calibri" w:hAnsi="Times New Roman" w:cs="Times New Roman"/>
          <w:vertAlign w:val="superscript"/>
          <w:lang w:eastAsia="zh-CN"/>
        </w:rPr>
        <w:footnoteReference w:id="1"/>
      </w:r>
      <w:r>
        <w:rPr>
          <w:rFonts w:ascii="Times New Roman" w:eastAsia="Calibri" w:hAnsi="Times New Roman" w:cs="Times New Roman"/>
          <w:vertAlign w:val="superscript"/>
          <w:lang w:eastAsia="zh-CN"/>
        </w:rPr>
        <w:t xml:space="preserve"> </w:t>
      </w:r>
      <w:r>
        <w:rPr>
          <w:rFonts w:ascii="Times New Roman" w:eastAsia="Calibri" w:hAnsi="Times New Roman" w:cs="Times New Roman"/>
          <w:lang w:eastAsia="zh-CN"/>
        </w:rPr>
        <w:t>wobec osób fizycznych, od których dane osobowe bezpośrednio lub pośrednio pozyskałem w celu ubiegania się o udzielenie zamówienia publicznego w niniejszym postępowaniu.</w:t>
      </w:r>
    </w:p>
    <w:p w14:paraId="6A79E18B" w14:textId="77777777" w:rsidR="00D14721" w:rsidRDefault="00D14721" w:rsidP="00D14721">
      <w:pPr>
        <w:suppressAutoHyphens/>
        <w:spacing w:after="200" w:line="360" w:lineRule="auto"/>
        <w:rPr>
          <w:rFonts w:ascii="Times New Roman" w:eastAsia="Calibri" w:hAnsi="Times New Roman" w:cs="Times New Roman"/>
          <w:lang w:eastAsia="zh-CN"/>
        </w:rPr>
      </w:pPr>
    </w:p>
    <w:p w14:paraId="60CE8363" w14:textId="77777777" w:rsidR="00D14721" w:rsidRDefault="00D14721" w:rsidP="00D14721">
      <w:pPr>
        <w:suppressAutoHyphens/>
        <w:spacing w:after="200" w:line="276" w:lineRule="auto"/>
        <w:rPr>
          <w:rFonts w:ascii="Times New Roman" w:eastAsia="Calibri" w:hAnsi="Times New Roman" w:cs="Times New Roman"/>
          <w:lang w:eastAsia="zh-CN"/>
        </w:rPr>
      </w:pPr>
    </w:p>
    <w:p w14:paraId="6D934A66" w14:textId="77777777" w:rsidR="00D14721" w:rsidRDefault="00D14721" w:rsidP="00D14721">
      <w:pPr>
        <w:suppressAutoHyphens/>
        <w:spacing w:after="200" w:line="276" w:lineRule="auto"/>
        <w:rPr>
          <w:rFonts w:ascii="Times New Roman" w:eastAsia="Calibri" w:hAnsi="Times New Roman" w:cs="Times New Roman"/>
          <w:lang w:eastAsia="zh-CN"/>
        </w:rPr>
      </w:pPr>
    </w:p>
    <w:p w14:paraId="469A184D" w14:textId="77777777" w:rsidR="00D14721" w:rsidRDefault="00D14721" w:rsidP="00D14721">
      <w:pPr>
        <w:suppressAutoHyphens/>
        <w:spacing w:after="200" w:line="276" w:lineRule="auto"/>
        <w:rPr>
          <w:rFonts w:ascii="Times New Roman" w:eastAsia="Calibri" w:hAnsi="Times New Roman" w:cs="Times New Roman"/>
          <w:lang w:eastAsia="zh-CN"/>
        </w:rPr>
      </w:pPr>
    </w:p>
    <w:p w14:paraId="20A31585" w14:textId="77777777" w:rsidR="00D14721" w:rsidRDefault="00D14721" w:rsidP="00D14721">
      <w:pPr>
        <w:suppressAutoHyphens/>
        <w:spacing w:after="200" w:line="276" w:lineRule="auto"/>
        <w:rPr>
          <w:rFonts w:ascii="Times New Roman" w:eastAsia="Calibri" w:hAnsi="Times New Roman" w:cs="Times New Roman"/>
          <w:lang w:eastAsia="zh-CN"/>
        </w:rPr>
      </w:pPr>
    </w:p>
    <w:p w14:paraId="2B7D5719" w14:textId="77777777" w:rsidR="00D14721" w:rsidRDefault="00D14721" w:rsidP="00D14721">
      <w:pPr>
        <w:suppressAutoHyphens/>
        <w:spacing w:after="200" w:line="276" w:lineRule="auto"/>
        <w:rPr>
          <w:rFonts w:ascii="Times New Roman" w:eastAsia="Calibri" w:hAnsi="Times New Roman" w:cs="Times New Roman"/>
          <w:lang w:eastAsia="zh-CN"/>
        </w:rPr>
      </w:pPr>
    </w:p>
    <w:p w14:paraId="02833460" w14:textId="77777777" w:rsidR="00D14721" w:rsidRDefault="00D14721" w:rsidP="00D14721">
      <w:pPr>
        <w:rPr>
          <w:rFonts w:ascii="Times New Roman" w:hAnsi="Times New Roman" w:cs="Times New Roman"/>
        </w:rPr>
      </w:pPr>
    </w:p>
    <w:p w14:paraId="7E7CF5A0" w14:textId="77777777" w:rsidR="00D14721" w:rsidRDefault="00D14721"/>
    <w:sectPr w:rsidR="00D147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D2B478" w14:textId="77777777" w:rsidR="00FA768B" w:rsidRDefault="00FA768B" w:rsidP="00D14721">
      <w:pPr>
        <w:spacing w:after="0" w:line="240" w:lineRule="auto"/>
      </w:pPr>
      <w:r>
        <w:separator/>
      </w:r>
    </w:p>
  </w:endnote>
  <w:endnote w:type="continuationSeparator" w:id="0">
    <w:p w14:paraId="3648EDCC" w14:textId="77777777" w:rsidR="00FA768B" w:rsidRDefault="00FA768B" w:rsidP="00D14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Open Sans">
    <w:altName w:val="Verdana"/>
    <w:charset w:val="EE"/>
    <w:family w:val="swiss"/>
    <w:pitch w:val="variable"/>
    <w:sig w:usb0="00000001" w:usb1="4000205B" w:usb2="00000028"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84102F" w14:textId="77777777" w:rsidR="00FA768B" w:rsidRDefault="00FA768B" w:rsidP="00D14721">
      <w:pPr>
        <w:spacing w:after="0" w:line="240" w:lineRule="auto"/>
      </w:pPr>
      <w:r>
        <w:separator/>
      </w:r>
    </w:p>
  </w:footnote>
  <w:footnote w:type="continuationSeparator" w:id="0">
    <w:p w14:paraId="247583B9" w14:textId="77777777" w:rsidR="00FA768B" w:rsidRDefault="00FA768B" w:rsidP="00D14721">
      <w:pPr>
        <w:spacing w:after="0" w:line="240" w:lineRule="auto"/>
      </w:pPr>
      <w:r>
        <w:continuationSeparator/>
      </w:r>
    </w:p>
  </w:footnote>
  <w:footnote w:id="1">
    <w:p w14:paraId="3AC7C88D" w14:textId="77777777" w:rsidR="00C20949" w:rsidRDefault="00C20949" w:rsidP="00D14721">
      <w:pPr>
        <w:pStyle w:val="Stopka"/>
        <w:autoSpaceDN w:val="0"/>
        <w:jc w:val="both"/>
        <w:textAlignment w:val="baseline"/>
      </w:pPr>
      <w:r>
        <w:rPr>
          <w:rStyle w:val="Odwoanieprzypisudolnego"/>
        </w:rPr>
        <w:footnoteRef/>
      </w:r>
      <w:r>
        <w:t xml:space="preserve"> </w:t>
      </w:r>
      <w:r>
        <w:rPr>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1D658B16" w14:textId="77777777" w:rsidR="00C20949" w:rsidRDefault="00C20949" w:rsidP="00D14721">
      <w:pPr>
        <w:pStyle w:val="Tekstprzypisudolnego"/>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6"/>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000000A"/>
    <w:multiLevelType w:val="multilevel"/>
    <w:tmpl w:val="0000000A"/>
    <w:name w:val="WW8Num9"/>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000000C"/>
    <w:multiLevelType w:val="multilevel"/>
    <w:tmpl w:val="0000000C"/>
    <w:name w:val="WW8Num11"/>
    <w:lvl w:ilvl="0">
      <w:start w:val="1"/>
      <w:numFmt w:val="decimal"/>
      <w:lvlText w:val="%1."/>
      <w:lvlJc w:val="left"/>
      <w:pPr>
        <w:tabs>
          <w:tab w:val="num" w:pos="0"/>
        </w:tabs>
        <w:ind w:left="720" w:hanging="360"/>
      </w:pPr>
      <w:rPr>
        <w:rFonts w:ascii="Times New Roman" w:hAnsi="Times New Roman" w:cs="Times New Roman"/>
        <w:lang w:eastAsia="pl-PL"/>
      </w:rPr>
    </w:lvl>
    <w:lvl w:ilvl="1">
      <w:start w:val="1"/>
      <w:numFmt w:val="lowerLetter"/>
      <w:lvlText w:val="%2."/>
      <w:lvlJc w:val="left"/>
      <w:pPr>
        <w:tabs>
          <w:tab w:val="num" w:pos="0"/>
        </w:tabs>
        <w:ind w:left="1440" w:hanging="360"/>
      </w:pPr>
      <w:rPr>
        <w:rFonts w:ascii="Times New Roman" w:hAnsi="Times New Roman" w:cs="Times New Roman"/>
        <w:lang w:eastAsia="pl-PL"/>
      </w:rPr>
    </w:lvl>
    <w:lvl w:ilvl="2">
      <w:start w:val="1"/>
      <w:numFmt w:val="lowerRoman"/>
      <w:lvlText w:val="%3."/>
      <w:lvlJc w:val="right"/>
      <w:pPr>
        <w:tabs>
          <w:tab w:val="num" w:pos="0"/>
        </w:tabs>
        <w:ind w:left="2160" w:hanging="180"/>
      </w:pPr>
      <w:rPr>
        <w:rFonts w:ascii="Times New Roman" w:hAnsi="Times New Roman" w:cs="Times New Roman"/>
        <w:lang w:eastAsia="pl-PL"/>
      </w:rPr>
    </w:lvl>
    <w:lvl w:ilvl="3">
      <w:start w:val="1"/>
      <w:numFmt w:val="decimal"/>
      <w:lvlText w:val="%4."/>
      <w:lvlJc w:val="left"/>
      <w:pPr>
        <w:tabs>
          <w:tab w:val="num" w:pos="0"/>
        </w:tabs>
        <w:ind w:left="2880" w:hanging="360"/>
      </w:pPr>
      <w:rPr>
        <w:rFonts w:ascii="Times New Roman" w:hAnsi="Times New Roman" w:cs="Times New Roman"/>
        <w:lang w:eastAsia="pl-PL"/>
      </w:rPr>
    </w:lvl>
    <w:lvl w:ilvl="4">
      <w:start w:val="1"/>
      <w:numFmt w:val="lowerLetter"/>
      <w:lvlText w:val="%5."/>
      <w:lvlJc w:val="left"/>
      <w:pPr>
        <w:tabs>
          <w:tab w:val="num" w:pos="0"/>
        </w:tabs>
        <w:ind w:left="3600" w:hanging="360"/>
      </w:pPr>
      <w:rPr>
        <w:rFonts w:ascii="Times New Roman" w:hAnsi="Times New Roman" w:cs="Times New Roman"/>
        <w:lang w:eastAsia="pl-PL"/>
      </w:rPr>
    </w:lvl>
    <w:lvl w:ilvl="5">
      <w:start w:val="1"/>
      <w:numFmt w:val="lowerRoman"/>
      <w:lvlText w:val="%6."/>
      <w:lvlJc w:val="right"/>
      <w:pPr>
        <w:tabs>
          <w:tab w:val="num" w:pos="0"/>
        </w:tabs>
        <w:ind w:left="4320" w:hanging="180"/>
      </w:pPr>
      <w:rPr>
        <w:rFonts w:ascii="Times New Roman" w:hAnsi="Times New Roman" w:cs="Times New Roman"/>
        <w:lang w:eastAsia="pl-PL"/>
      </w:rPr>
    </w:lvl>
    <w:lvl w:ilvl="6">
      <w:start w:val="1"/>
      <w:numFmt w:val="decimal"/>
      <w:lvlText w:val="%7."/>
      <w:lvlJc w:val="left"/>
      <w:pPr>
        <w:tabs>
          <w:tab w:val="num" w:pos="0"/>
        </w:tabs>
        <w:ind w:left="5040" w:hanging="360"/>
      </w:pPr>
      <w:rPr>
        <w:rFonts w:ascii="Times New Roman" w:hAnsi="Times New Roman" w:cs="Times New Roman"/>
        <w:lang w:eastAsia="pl-PL"/>
      </w:rPr>
    </w:lvl>
    <w:lvl w:ilvl="7">
      <w:start w:val="1"/>
      <w:numFmt w:val="lowerLetter"/>
      <w:lvlText w:val="%8."/>
      <w:lvlJc w:val="left"/>
      <w:pPr>
        <w:tabs>
          <w:tab w:val="num" w:pos="0"/>
        </w:tabs>
        <w:ind w:left="5760" w:hanging="360"/>
      </w:pPr>
      <w:rPr>
        <w:rFonts w:ascii="Times New Roman" w:hAnsi="Times New Roman" w:cs="Times New Roman"/>
        <w:lang w:eastAsia="pl-PL"/>
      </w:rPr>
    </w:lvl>
    <w:lvl w:ilvl="8">
      <w:start w:val="1"/>
      <w:numFmt w:val="lowerRoman"/>
      <w:lvlText w:val="%9."/>
      <w:lvlJc w:val="right"/>
      <w:pPr>
        <w:tabs>
          <w:tab w:val="num" w:pos="0"/>
        </w:tabs>
        <w:ind w:left="6480" w:hanging="180"/>
      </w:pPr>
      <w:rPr>
        <w:rFonts w:ascii="Times New Roman" w:hAnsi="Times New Roman" w:cs="Times New Roman"/>
        <w:lang w:eastAsia="pl-PL"/>
      </w:rPr>
    </w:lvl>
  </w:abstractNum>
  <w:abstractNum w:abstractNumId="3" w15:restartNumberingAfterBreak="0">
    <w:nsid w:val="00000010"/>
    <w:multiLevelType w:val="multilevel"/>
    <w:tmpl w:val="00000010"/>
    <w:name w:val="WW8Num15"/>
    <w:lvl w:ilvl="0">
      <w:start w:val="1"/>
      <w:numFmt w:val="decimal"/>
      <w:lvlText w:val="%1."/>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13"/>
    <w:multiLevelType w:val="multilevel"/>
    <w:tmpl w:val="00000013"/>
    <w:name w:val="WW8Num18"/>
    <w:lvl w:ilvl="0">
      <w:start w:val="1"/>
      <w:numFmt w:val="decimal"/>
      <w:lvlText w:val="%1"/>
      <w:lvlJc w:val="left"/>
      <w:pPr>
        <w:tabs>
          <w:tab w:val="num" w:pos="0"/>
        </w:tabs>
        <w:ind w:left="720" w:hanging="360"/>
      </w:pPr>
      <w:rPr>
        <w:rFonts w:ascii="Times New Roman" w:hAnsi="Times New Roman" w:cs="Times New Roman"/>
        <w:b/>
        <w:bCs/>
        <w:sz w:val="24"/>
        <w:szCs w:val="24"/>
        <w:lang w:eastAsia="pl-PL"/>
      </w:rPr>
    </w:lvl>
    <w:lvl w:ilvl="1">
      <w:start w:val="1"/>
      <w:numFmt w:val="decimal"/>
      <w:lvlText w:val="%2."/>
      <w:lvlJc w:val="left"/>
      <w:pPr>
        <w:tabs>
          <w:tab w:val="num" w:pos="0"/>
        </w:tabs>
        <w:ind w:left="644" w:hanging="360"/>
      </w:pPr>
      <w:rPr>
        <w:rFonts w:ascii="Times New Roman" w:hAnsi="Times New Roman" w:cs="Times New Roman"/>
        <w:b/>
        <w:bCs/>
        <w:sz w:val="24"/>
        <w:szCs w:val="24"/>
        <w:lang w:eastAsia="pl-PL"/>
      </w:rPr>
    </w:lvl>
    <w:lvl w:ilvl="2">
      <w:start w:val="1"/>
      <w:numFmt w:val="lowerRoman"/>
      <w:lvlText w:val="%3."/>
      <w:lvlJc w:val="right"/>
      <w:pPr>
        <w:tabs>
          <w:tab w:val="num" w:pos="0"/>
        </w:tabs>
        <w:ind w:left="2160" w:hanging="180"/>
      </w:pPr>
      <w:rPr>
        <w:rFonts w:ascii="Times New Roman" w:hAnsi="Times New Roman" w:cs="Times New Roman"/>
        <w:b/>
        <w:bCs/>
        <w:sz w:val="24"/>
        <w:szCs w:val="24"/>
        <w:lang w:eastAsia="pl-PL"/>
      </w:rPr>
    </w:lvl>
    <w:lvl w:ilvl="3">
      <w:start w:val="1"/>
      <w:numFmt w:val="decimal"/>
      <w:lvlText w:val="%4."/>
      <w:lvlJc w:val="left"/>
      <w:pPr>
        <w:tabs>
          <w:tab w:val="num" w:pos="0"/>
        </w:tabs>
        <w:ind w:left="2880" w:hanging="360"/>
      </w:pPr>
      <w:rPr>
        <w:rFonts w:ascii="Times New Roman" w:hAnsi="Times New Roman" w:cs="Times New Roman"/>
        <w:b/>
        <w:bCs/>
        <w:sz w:val="24"/>
        <w:szCs w:val="24"/>
        <w:lang w:eastAsia="pl-PL"/>
      </w:rPr>
    </w:lvl>
    <w:lvl w:ilvl="4">
      <w:start w:val="1"/>
      <w:numFmt w:val="lowerLetter"/>
      <w:lvlText w:val="%5."/>
      <w:lvlJc w:val="left"/>
      <w:pPr>
        <w:tabs>
          <w:tab w:val="num" w:pos="0"/>
        </w:tabs>
        <w:ind w:left="3600" w:hanging="360"/>
      </w:pPr>
      <w:rPr>
        <w:rFonts w:ascii="Times New Roman" w:hAnsi="Times New Roman" w:cs="Times New Roman"/>
        <w:b/>
        <w:bCs/>
        <w:sz w:val="24"/>
        <w:szCs w:val="24"/>
        <w:lang w:eastAsia="pl-PL"/>
      </w:rPr>
    </w:lvl>
    <w:lvl w:ilvl="5">
      <w:start w:val="1"/>
      <w:numFmt w:val="lowerRoman"/>
      <w:lvlText w:val="%6."/>
      <w:lvlJc w:val="right"/>
      <w:pPr>
        <w:tabs>
          <w:tab w:val="num" w:pos="0"/>
        </w:tabs>
        <w:ind w:left="4320" w:hanging="180"/>
      </w:pPr>
      <w:rPr>
        <w:rFonts w:ascii="Times New Roman" w:hAnsi="Times New Roman" w:cs="Times New Roman"/>
        <w:b/>
        <w:bCs/>
        <w:sz w:val="24"/>
        <w:szCs w:val="24"/>
        <w:lang w:eastAsia="pl-PL"/>
      </w:rPr>
    </w:lvl>
    <w:lvl w:ilvl="6">
      <w:start w:val="1"/>
      <w:numFmt w:val="decimal"/>
      <w:lvlText w:val="%7."/>
      <w:lvlJc w:val="left"/>
      <w:pPr>
        <w:tabs>
          <w:tab w:val="num" w:pos="0"/>
        </w:tabs>
        <w:ind w:left="5040" w:hanging="360"/>
      </w:pPr>
      <w:rPr>
        <w:rFonts w:ascii="Times New Roman" w:hAnsi="Times New Roman" w:cs="Times New Roman"/>
        <w:b/>
        <w:bCs/>
        <w:sz w:val="24"/>
        <w:szCs w:val="24"/>
        <w:lang w:eastAsia="pl-PL"/>
      </w:rPr>
    </w:lvl>
    <w:lvl w:ilvl="7">
      <w:start w:val="1"/>
      <w:numFmt w:val="lowerLetter"/>
      <w:lvlText w:val="%8."/>
      <w:lvlJc w:val="left"/>
      <w:pPr>
        <w:tabs>
          <w:tab w:val="num" w:pos="0"/>
        </w:tabs>
        <w:ind w:left="5760" w:hanging="360"/>
      </w:pPr>
      <w:rPr>
        <w:rFonts w:ascii="Times New Roman" w:hAnsi="Times New Roman" w:cs="Times New Roman"/>
        <w:b/>
        <w:bCs/>
        <w:sz w:val="24"/>
        <w:szCs w:val="24"/>
        <w:lang w:eastAsia="pl-PL"/>
      </w:rPr>
    </w:lvl>
    <w:lvl w:ilvl="8">
      <w:start w:val="1"/>
      <w:numFmt w:val="lowerRoman"/>
      <w:lvlText w:val="%9."/>
      <w:lvlJc w:val="right"/>
      <w:pPr>
        <w:tabs>
          <w:tab w:val="num" w:pos="0"/>
        </w:tabs>
        <w:ind w:left="6480" w:hanging="180"/>
      </w:pPr>
      <w:rPr>
        <w:rFonts w:ascii="Times New Roman" w:hAnsi="Times New Roman" w:cs="Times New Roman"/>
        <w:b/>
        <w:bCs/>
        <w:sz w:val="24"/>
        <w:szCs w:val="24"/>
        <w:lang w:eastAsia="pl-PL"/>
      </w:rPr>
    </w:lvl>
  </w:abstractNum>
  <w:abstractNum w:abstractNumId="5" w15:restartNumberingAfterBreak="0">
    <w:nsid w:val="0000001B"/>
    <w:multiLevelType w:val="multilevel"/>
    <w:tmpl w:val="0000001B"/>
    <w:name w:val="WW8Num26"/>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20"/>
    <w:multiLevelType w:val="multilevel"/>
    <w:tmpl w:val="00000020"/>
    <w:name w:val="WW8Num31"/>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15:restartNumberingAfterBreak="0">
    <w:nsid w:val="0000002D"/>
    <w:multiLevelType w:val="multilevel"/>
    <w:tmpl w:val="0000002D"/>
    <w:name w:val="WW8Num44"/>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8" w15:restartNumberingAfterBreak="0">
    <w:nsid w:val="00000032"/>
    <w:multiLevelType w:val="multilevel"/>
    <w:tmpl w:val="00000032"/>
    <w:name w:val="WW8Num49"/>
    <w:lvl w:ilvl="0">
      <w:start w:val="1"/>
      <w:numFmt w:val="lowerLetter"/>
      <w:lvlText w:val="%1)"/>
      <w:lvlJc w:val="left"/>
      <w:pPr>
        <w:tabs>
          <w:tab w:val="num" w:pos="0"/>
        </w:tabs>
        <w:ind w:left="1211" w:hanging="360"/>
      </w:pPr>
      <w:rPr>
        <w:rFonts w:ascii="Times New Roman" w:hAnsi="Times New Roman" w:cs="Times New Roman"/>
        <w:b w:val="0"/>
        <w:bCs/>
        <w:lang w:eastAsia="pl-PL"/>
      </w:rPr>
    </w:lvl>
    <w:lvl w:ilvl="1">
      <w:start w:val="1"/>
      <w:numFmt w:val="lowerLetter"/>
      <w:lvlText w:val="%2."/>
      <w:lvlJc w:val="left"/>
      <w:pPr>
        <w:tabs>
          <w:tab w:val="num" w:pos="0"/>
        </w:tabs>
        <w:ind w:left="2301" w:hanging="360"/>
      </w:pPr>
      <w:rPr>
        <w:rFonts w:cs="Times New Roman"/>
      </w:rPr>
    </w:lvl>
    <w:lvl w:ilvl="2">
      <w:start w:val="1"/>
      <w:numFmt w:val="lowerRoman"/>
      <w:lvlText w:val="%3."/>
      <w:lvlJc w:val="right"/>
      <w:pPr>
        <w:tabs>
          <w:tab w:val="num" w:pos="0"/>
        </w:tabs>
        <w:ind w:left="3021" w:hanging="180"/>
      </w:pPr>
      <w:rPr>
        <w:rFonts w:cs="Times New Roman"/>
      </w:rPr>
    </w:lvl>
    <w:lvl w:ilvl="3">
      <w:start w:val="1"/>
      <w:numFmt w:val="decimal"/>
      <w:lvlText w:val="%4."/>
      <w:lvlJc w:val="left"/>
      <w:pPr>
        <w:tabs>
          <w:tab w:val="num" w:pos="0"/>
        </w:tabs>
        <w:ind w:left="3741" w:hanging="360"/>
      </w:pPr>
      <w:rPr>
        <w:rFonts w:cs="Times New Roman"/>
      </w:rPr>
    </w:lvl>
    <w:lvl w:ilvl="4">
      <w:start w:val="1"/>
      <w:numFmt w:val="lowerLetter"/>
      <w:lvlText w:val="%5."/>
      <w:lvlJc w:val="left"/>
      <w:pPr>
        <w:tabs>
          <w:tab w:val="num" w:pos="0"/>
        </w:tabs>
        <w:ind w:left="4461" w:hanging="360"/>
      </w:pPr>
      <w:rPr>
        <w:rFonts w:cs="Times New Roman"/>
      </w:rPr>
    </w:lvl>
    <w:lvl w:ilvl="5">
      <w:start w:val="1"/>
      <w:numFmt w:val="lowerRoman"/>
      <w:lvlText w:val="%6."/>
      <w:lvlJc w:val="right"/>
      <w:pPr>
        <w:tabs>
          <w:tab w:val="num" w:pos="0"/>
        </w:tabs>
        <w:ind w:left="5181" w:hanging="180"/>
      </w:pPr>
      <w:rPr>
        <w:rFonts w:cs="Times New Roman"/>
      </w:rPr>
    </w:lvl>
    <w:lvl w:ilvl="6">
      <w:start w:val="1"/>
      <w:numFmt w:val="decimal"/>
      <w:lvlText w:val="%7."/>
      <w:lvlJc w:val="left"/>
      <w:pPr>
        <w:tabs>
          <w:tab w:val="num" w:pos="0"/>
        </w:tabs>
        <w:ind w:left="5901" w:hanging="360"/>
      </w:pPr>
      <w:rPr>
        <w:rFonts w:cs="Times New Roman"/>
      </w:rPr>
    </w:lvl>
    <w:lvl w:ilvl="7">
      <w:start w:val="1"/>
      <w:numFmt w:val="lowerLetter"/>
      <w:lvlText w:val="%8."/>
      <w:lvlJc w:val="left"/>
      <w:pPr>
        <w:tabs>
          <w:tab w:val="num" w:pos="0"/>
        </w:tabs>
        <w:ind w:left="6621" w:hanging="360"/>
      </w:pPr>
      <w:rPr>
        <w:rFonts w:cs="Times New Roman"/>
      </w:rPr>
    </w:lvl>
    <w:lvl w:ilvl="8">
      <w:start w:val="1"/>
      <w:numFmt w:val="lowerRoman"/>
      <w:lvlText w:val="%9."/>
      <w:lvlJc w:val="right"/>
      <w:pPr>
        <w:tabs>
          <w:tab w:val="num" w:pos="0"/>
        </w:tabs>
        <w:ind w:left="7341" w:hanging="180"/>
      </w:pPr>
      <w:rPr>
        <w:rFonts w:cs="Times New Roman"/>
      </w:rPr>
    </w:lvl>
  </w:abstractNum>
  <w:abstractNum w:abstractNumId="9" w15:restartNumberingAfterBreak="0">
    <w:nsid w:val="00000037"/>
    <w:multiLevelType w:val="multilevel"/>
    <w:tmpl w:val="0000003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38"/>
    <w:multiLevelType w:val="multilevel"/>
    <w:tmpl w:val="00000038"/>
    <w:lvl w:ilvl="0">
      <w:start w:val="2"/>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39"/>
    <w:multiLevelType w:val="multilevel"/>
    <w:tmpl w:val="00000039"/>
    <w:lvl w:ilvl="0">
      <w:start w:val="5"/>
      <w:numFmt w:val="decimal"/>
      <w:lvlText w:val="%1."/>
      <w:lvlJc w:val="left"/>
      <w:pPr>
        <w:tabs>
          <w:tab w:val="num" w:pos="0"/>
        </w:tabs>
        <w:ind w:left="720" w:hanging="360"/>
      </w:pPr>
      <w:rPr>
        <w:rFonts w:ascii="Times New Roman" w:hAnsi="Times New Roman" w:cs="Times New Roman"/>
        <w:lang w:eastAsia="pl-PL"/>
      </w:rPr>
    </w:lvl>
    <w:lvl w:ilvl="1">
      <w:start w:val="1"/>
      <w:numFmt w:val="lowerLetter"/>
      <w:lvlText w:val="%2."/>
      <w:lvlJc w:val="left"/>
      <w:pPr>
        <w:tabs>
          <w:tab w:val="num" w:pos="0"/>
        </w:tabs>
        <w:ind w:left="1440" w:hanging="360"/>
      </w:pPr>
      <w:rPr>
        <w:rFonts w:ascii="Times New Roman" w:hAnsi="Times New Roman" w:cs="Times New Roman"/>
        <w:lang w:eastAsia="pl-PL"/>
      </w:rPr>
    </w:lvl>
    <w:lvl w:ilvl="2">
      <w:start w:val="1"/>
      <w:numFmt w:val="lowerRoman"/>
      <w:lvlText w:val="%3."/>
      <w:lvlJc w:val="right"/>
      <w:pPr>
        <w:tabs>
          <w:tab w:val="num" w:pos="0"/>
        </w:tabs>
        <w:ind w:left="2160" w:hanging="180"/>
      </w:pPr>
      <w:rPr>
        <w:rFonts w:ascii="Times New Roman" w:hAnsi="Times New Roman" w:cs="Times New Roman"/>
        <w:lang w:eastAsia="pl-PL"/>
      </w:rPr>
    </w:lvl>
    <w:lvl w:ilvl="3">
      <w:start w:val="1"/>
      <w:numFmt w:val="decimal"/>
      <w:lvlText w:val="%4."/>
      <w:lvlJc w:val="left"/>
      <w:pPr>
        <w:tabs>
          <w:tab w:val="num" w:pos="0"/>
        </w:tabs>
        <w:ind w:left="2880" w:hanging="360"/>
      </w:pPr>
      <w:rPr>
        <w:rFonts w:ascii="Times New Roman" w:hAnsi="Times New Roman" w:cs="Times New Roman"/>
        <w:lang w:eastAsia="pl-PL"/>
      </w:rPr>
    </w:lvl>
    <w:lvl w:ilvl="4">
      <w:start w:val="1"/>
      <w:numFmt w:val="lowerLetter"/>
      <w:lvlText w:val="%5."/>
      <w:lvlJc w:val="left"/>
      <w:pPr>
        <w:tabs>
          <w:tab w:val="num" w:pos="0"/>
        </w:tabs>
        <w:ind w:left="3600" w:hanging="360"/>
      </w:pPr>
      <w:rPr>
        <w:rFonts w:ascii="Times New Roman" w:hAnsi="Times New Roman" w:cs="Times New Roman"/>
        <w:lang w:eastAsia="pl-PL"/>
      </w:rPr>
    </w:lvl>
    <w:lvl w:ilvl="5">
      <w:start w:val="1"/>
      <w:numFmt w:val="lowerRoman"/>
      <w:lvlText w:val="%6."/>
      <w:lvlJc w:val="right"/>
      <w:pPr>
        <w:tabs>
          <w:tab w:val="num" w:pos="0"/>
        </w:tabs>
        <w:ind w:left="4320" w:hanging="180"/>
      </w:pPr>
      <w:rPr>
        <w:rFonts w:ascii="Times New Roman" w:hAnsi="Times New Roman" w:cs="Times New Roman"/>
        <w:lang w:eastAsia="pl-PL"/>
      </w:rPr>
    </w:lvl>
    <w:lvl w:ilvl="6">
      <w:start w:val="1"/>
      <w:numFmt w:val="decimal"/>
      <w:lvlText w:val="%7."/>
      <w:lvlJc w:val="left"/>
      <w:pPr>
        <w:tabs>
          <w:tab w:val="num" w:pos="0"/>
        </w:tabs>
        <w:ind w:left="5040" w:hanging="360"/>
      </w:pPr>
      <w:rPr>
        <w:rFonts w:ascii="Times New Roman" w:hAnsi="Times New Roman" w:cs="Times New Roman"/>
        <w:lang w:eastAsia="pl-PL"/>
      </w:rPr>
    </w:lvl>
    <w:lvl w:ilvl="7">
      <w:start w:val="1"/>
      <w:numFmt w:val="lowerLetter"/>
      <w:lvlText w:val="%8."/>
      <w:lvlJc w:val="left"/>
      <w:pPr>
        <w:tabs>
          <w:tab w:val="num" w:pos="0"/>
        </w:tabs>
        <w:ind w:left="5760" w:hanging="360"/>
      </w:pPr>
      <w:rPr>
        <w:rFonts w:ascii="Times New Roman" w:hAnsi="Times New Roman" w:cs="Times New Roman"/>
        <w:lang w:eastAsia="pl-PL"/>
      </w:rPr>
    </w:lvl>
    <w:lvl w:ilvl="8">
      <w:start w:val="1"/>
      <w:numFmt w:val="lowerRoman"/>
      <w:lvlText w:val="%9."/>
      <w:lvlJc w:val="right"/>
      <w:pPr>
        <w:tabs>
          <w:tab w:val="num" w:pos="0"/>
        </w:tabs>
        <w:ind w:left="6480" w:hanging="180"/>
      </w:pPr>
      <w:rPr>
        <w:rFonts w:ascii="Times New Roman" w:hAnsi="Times New Roman" w:cs="Times New Roman"/>
        <w:lang w:eastAsia="pl-PL"/>
      </w:rPr>
    </w:lvl>
  </w:abstractNum>
  <w:abstractNum w:abstractNumId="12" w15:restartNumberingAfterBreak="0">
    <w:nsid w:val="0000003A"/>
    <w:multiLevelType w:val="multilevel"/>
    <w:tmpl w:val="0000003A"/>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3B"/>
    <w:multiLevelType w:val="multilevel"/>
    <w:tmpl w:val="0000003B"/>
    <w:lvl w:ilvl="0">
      <w:start w:val="1"/>
      <w:numFmt w:val="lowerLetter"/>
      <w:lvlText w:val="%1)"/>
      <w:lvlJc w:val="left"/>
      <w:pPr>
        <w:tabs>
          <w:tab w:val="num" w:pos="0"/>
        </w:tabs>
        <w:ind w:left="1070" w:hanging="360"/>
      </w:pPr>
      <w:rPr>
        <w:rFonts w:cs="Times New Roman"/>
        <w:b w:val="0"/>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14" w15:restartNumberingAfterBreak="0">
    <w:nsid w:val="0000003C"/>
    <w:multiLevelType w:val="multilevel"/>
    <w:tmpl w:val="0000003C"/>
    <w:lvl w:ilvl="0">
      <w:start w:val="1"/>
      <w:numFmt w:val="lowerLetter"/>
      <w:lvlText w:val="%1)"/>
      <w:lvlJc w:val="left"/>
      <w:pPr>
        <w:tabs>
          <w:tab w:val="num" w:pos="0"/>
        </w:tabs>
        <w:ind w:left="1070" w:hanging="360"/>
      </w:pPr>
      <w:rPr>
        <w:rFonts w:ascii="Times New Roman" w:hAnsi="Times New Roman" w:cs="Times New Roman"/>
        <w:b w:val="0"/>
        <w:bCs/>
        <w:lang w:eastAsia="pl-PL"/>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15" w15:restartNumberingAfterBreak="0">
    <w:nsid w:val="0000003D"/>
    <w:multiLevelType w:val="multilevel"/>
    <w:tmpl w:val="0000003D"/>
    <w:lvl w:ilvl="0">
      <w:start w:val="1"/>
      <w:numFmt w:val="lowerLetter"/>
      <w:lvlText w:val="%1)"/>
      <w:lvlJc w:val="left"/>
      <w:pPr>
        <w:tabs>
          <w:tab w:val="num" w:pos="0"/>
        </w:tabs>
        <w:ind w:left="1211" w:hanging="360"/>
      </w:pPr>
      <w:rPr>
        <w:rFonts w:ascii="Times New Roman" w:hAnsi="Times New Roman" w:cs="Times New Roman"/>
        <w:b w:val="0"/>
        <w:lang w:eastAsia="pl-PL"/>
      </w:rPr>
    </w:lvl>
    <w:lvl w:ilvl="1">
      <w:start w:val="1"/>
      <w:numFmt w:val="lowerLetter"/>
      <w:lvlText w:val="%2."/>
      <w:lvlJc w:val="left"/>
      <w:pPr>
        <w:tabs>
          <w:tab w:val="num" w:pos="0"/>
        </w:tabs>
        <w:ind w:left="2301" w:hanging="360"/>
      </w:pPr>
      <w:rPr>
        <w:rFonts w:cs="Times New Roman"/>
      </w:rPr>
    </w:lvl>
    <w:lvl w:ilvl="2">
      <w:start w:val="1"/>
      <w:numFmt w:val="lowerRoman"/>
      <w:lvlText w:val="%3."/>
      <w:lvlJc w:val="right"/>
      <w:pPr>
        <w:tabs>
          <w:tab w:val="num" w:pos="0"/>
        </w:tabs>
        <w:ind w:left="3021" w:hanging="180"/>
      </w:pPr>
      <w:rPr>
        <w:rFonts w:cs="Times New Roman"/>
      </w:rPr>
    </w:lvl>
    <w:lvl w:ilvl="3">
      <w:start w:val="1"/>
      <w:numFmt w:val="decimal"/>
      <w:lvlText w:val="%4."/>
      <w:lvlJc w:val="left"/>
      <w:pPr>
        <w:tabs>
          <w:tab w:val="num" w:pos="0"/>
        </w:tabs>
        <w:ind w:left="3741" w:hanging="360"/>
      </w:pPr>
      <w:rPr>
        <w:rFonts w:cs="Times New Roman"/>
      </w:rPr>
    </w:lvl>
    <w:lvl w:ilvl="4">
      <w:start w:val="1"/>
      <w:numFmt w:val="lowerLetter"/>
      <w:lvlText w:val="%5."/>
      <w:lvlJc w:val="left"/>
      <w:pPr>
        <w:tabs>
          <w:tab w:val="num" w:pos="0"/>
        </w:tabs>
        <w:ind w:left="4461" w:hanging="360"/>
      </w:pPr>
      <w:rPr>
        <w:rFonts w:cs="Times New Roman"/>
      </w:rPr>
    </w:lvl>
    <w:lvl w:ilvl="5">
      <w:start w:val="1"/>
      <w:numFmt w:val="lowerRoman"/>
      <w:lvlText w:val="%6."/>
      <w:lvlJc w:val="right"/>
      <w:pPr>
        <w:tabs>
          <w:tab w:val="num" w:pos="0"/>
        </w:tabs>
        <w:ind w:left="5181" w:hanging="180"/>
      </w:pPr>
      <w:rPr>
        <w:rFonts w:cs="Times New Roman"/>
      </w:rPr>
    </w:lvl>
    <w:lvl w:ilvl="6">
      <w:start w:val="1"/>
      <w:numFmt w:val="decimal"/>
      <w:lvlText w:val="%7."/>
      <w:lvlJc w:val="left"/>
      <w:pPr>
        <w:tabs>
          <w:tab w:val="num" w:pos="0"/>
        </w:tabs>
        <w:ind w:left="5901" w:hanging="360"/>
      </w:pPr>
      <w:rPr>
        <w:rFonts w:cs="Times New Roman"/>
      </w:rPr>
    </w:lvl>
    <w:lvl w:ilvl="7">
      <w:start w:val="1"/>
      <w:numFmt w:val="lowerLetter"/>
      <w:lvlText w:val="%8."/>
      <w:lvlJc w:val="left"/>
      <w:pPr>
        <w:tabs>
          <w:tab w:val="num" w:pos="0"/>
        </w:tabs>
        <w:ind w:left="6621" w:hanging="360"/>
      </w:pPr>
      <w:rPr>
        <w:rFonts w:cs="Times New Roman"/>
      </w:rPr>
    </w:lvl>
    <w:lvl w:ilvl="8">
      <w:start w:val="1"/>
      <w:numFmt w:val="lowerRoman"/>
      <w:lvlText w:val="%9."/>
      <w:lvlJc w:val="right"/>
      <w:pPr>
        <w:tabs>
          <w:tab w:val="num" w:pos="0"/>
        </w:tabs>
        <w:ind w:left="7341" w:hanging="180"/>
      </w:pPr>
      <w:rPr>
        <w:rFonts w:cs="Times New Roman"/>
      </w:rPr>
    </w:lvl>
  </w:abstractNum>
  <w:abstractNum w:abstractNumId="16" w15:restartNumberingAfterBreak="0">
    <w:nsid w:val="00000044"/>
    <w:multiLevelType w:val="multilevel"/>
    <w:tmpl w:val="00000044"/>
    <w:lvl w:ilvl="0">
      <w:start w:val="1"/>
      <w:numFmt w:val="decimal"/>
      <w:lvlText w:val="%1."/>
      <w:lvlJc w:val="left"/>
      <w:pPr>
        <w:tabs>
          <w:tab w:val="num" w:pos="0"/>
        </w:tabs>
        <w:ind w:left="720" w:hanging="360"/>
      </w:pPr>
      <w:rPr>
        <w:rFonts w:ascii="Times New Roman" w:hAnsi="Times New Roman" w:cs="Times New Roman"/>
        <w:b w:val="0"/>
        <w:color w:val="auto"/>
        <w:lang w:eastAsia="pl-PL"/>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7" w15:restartNumberingAfterBreak="0">
    <w:nsid w:val="04F25DD0"/>
    <w:multiLevelType w:val="hybridMultilevel"/>
    <w:tmpl w:val="9EC6A7C0"/>
    <w:lvl w:ilvl="0" w:tplc="BD9C7DB8">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8" w15:restartNumberingAfterBreak="0">
    <w:nsid w:val="076B4EEA"/>
    <w:multiLevelType w:val="hybridMultilevel"/>
    <w:tmpl w:val="27EA94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BA43CE1"/>
    <w:multiLevelType w:val="hybridMultilevel"/>
    <w:tmpl w:val="F9EEE5D4"/>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20" w15:restartNumberingAfterBreak="0">
    <w:nsid w:val="0FAA2A31"/>
    <w:multiLevelType w:val="hybridMultilevel"/>
    <w:tmpl w:val="99668D4C"/>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1" w15:restartNumberingAfterBreak="0">
    <w:nsid w:val="12656E35"/>
    <w:multiLevelType w:val="hybridMultilevel"/>
    <w:tmpl w:val="7062EA18"/>
    <w:lvl w:ilvl="0" w:tplc="61F20BAE">
      <w:start w:val="1"/>
      <w:numFmt w:val="decimal"/>
      <w:lvlText w:val="%1)"/>
      <w:lvlJc w:val="left"/>
      <w:pPr>
        <w:ind w:left="1420" w:hanging="360"/>
      </w:pPr>
    </w:lvl>
    <w:lvl w:ilvl="1" w:tplc="04150019">
      <w:start w:val="1"/>
      <w:numFmt w:val="lowerLetter"/>
      <w:lvlText w:val="%2."/>
      <w:lvlJc w:val="left"/>
      <w:pPr>
        <w:ind w:left="2140" w:hanging="360"/>
      </w:pPr>
    </w:lvl>
    <w:lvl w:ilvl="2" w:tplc="0415001B">
      <w:start w:val="1"/>
      <w:numFmt w:val="lowerRoman"/>
      <w:lvlText w:val="%3."/>
      <w:lvlJc w:val="right"/>
      <w:pPr>
        <w:ind w:left="2860" w:hanging="180"/>
      </w:pPr>
    </w:lvl>
    <w:lvl w:ilvl="3" w:tplc="0415000F">
      <w:start w:val="1"/>
      <w:numFmt w:val="decimal"/>
      <w:lvlText w:val="%4."/>
      <w:lvlJc w:val="left"/>
      <w:pPr>
        <w:ind w:left="3580" w:hanging="360"/>
      </w:pPr>
    </w:lvl>
    <w:lvl w:ilvl="4" w:tplc="04150019">
      <w:start w:val="1"/>
      <w:numFmt w:val="lowerLetter"/>
      <w:lvlText w:val="%5."/>
      <w:lvlJc w:val="left"/>
      <w:pPr>
        <w:ind w:left="4300" w:hanging="360"/>
      </w:pPr>
    </w:lvl>
    <w:lvl w:ilvl="5" w:tplc="0415001B">
      <w:start w:val="1"/>
      <w:numFmt w:val="lowerRoman"/>
      <w:lvlText w:val="%6."/>
      <w:lvlJc w:val="right"/>
      <w:pPr>
        <w:ind w:left="5020" w:hanging="180"/>
      </w:pPr>
    </w:lvl>
    <w:lvl w:ilvl="6" w:tplc="0415000F">
      <w:start w:val="1"/>
      <w:numFmt w:val="decimal"/>
      <w:lvlText w:val="%7."/>
      <w:lvlJc w:val="left"/>
      <w:pPr>
        <w:ind w:left="5740" w:hanging="360"/>
      </w:pPr>
    </w:lvl>
    <w:lvl w:ilvl="7" w:tplc="04150019">
      <w:start w:val="1"/>
      <w:numFmt w:val="lowerLetter"/>
      <w:lvlText w:val="%8."/>
      <w:lvlJc w:val="left"/>
      <w:pPr>
        <w:ind w:left="6460" w:hanging="360"/>
      </w:pPr>
    </w:lvl>
    <w:lvl w:ilvl="8" w:tplc="0415001B">
      <w:start w:val="1"/>
      <w:numFmt w:val="lowerRoman"/>
      <w:lvlText w:val="%9."/>
      <w:lvlJc w:val="right"/>
      <w:pPr>
        <w:ind w:left="7180" w:hanging="180"/>
      </w:pPr>
    </w:lvl>
  </w:abstractNum>
  <w:abstractNum w:abstractNumId="22" w15:restartNumberingAfterBreak="0">
    <w:nsid w:val="13F85753"/>
    <w:multiLevelType w:val="hybridMultilevel"/>
    <w:tmpl w:val="57943502"/>
    <w:lvl w:ilvl="0" w:tplc="E034A4B6">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1C3F660F"/>
    <w:multiLevelType w:val="hybridMultilevel"/>
    <w:tmpl w:val="6D8C1A28"/>
    <w:lvl w:ilvl="0" w:tplc="5EAAFE4C">
      <w:start w:val="1"/>
      <w:numFmt w:val="lowerLetter"/>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4" w15:restartNumberingAfterBreak="0">
    <w:nsid w:val="21335144"/>
    <w:multiLevelType w:val="hybridMultilevel"/>
    <w:tmpl w:val="E1340F96"/>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25" w15:restartNumberingAfterBreak="0">
    <w:nsid w:val="36BD41B5"/>
    <w:multiLevelType w:val="hybridMultilevel"/>
    <w:tmpl w:val="263E86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0BA5BE9"/>
    <w:multiLevelType w:val="hybridMultilevel"/>
    <w:tmpl w:val="7E2CC5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181154A"/>
    <w:multiLevelType w:val="hybridMultilevel"/>
    <w:tmpl w:val="C9B498B8"/>
    <w:lvl w:ilvl="0" w:tplc="8F423CB8">
      <w:start w:val="1"/>
      <w:numFmt w:val="decimal"/>
      <w:pStyle w:val="Nagwek2"/>
      <w:lvlText w:val="%1)"/>
      <w:lvlJc w:val="left"/>
      <w:pPr>
        <w:ind w:left="825" w:hanging="360"/>
      </w:pPr>
    </w:lvl>
    <w:lvl w:ilvl="1" w:tplc="04150019">
      <w:start w:val="1"/>
      <w:numFmt w:val="lowerLetter"/>
      <w:lvlText w:val="%2."/>
      <w:lvlJc w:val="left"/>
      <w:pPr>
        <w:ind w:left="1545" w:hanging="360"/>
      </w:pPr>
    </w:lvl>
    <w:lvl w:ilvl="2" w:tplc="0415001B">
      <w:start w:val="1"/>
      <w:numFmt w:val="lowerRoman"/>
      <w:lvlText w:val="%3."/>
      <w:lvlJc w:val="right"/>
      <w:pPr>
        <w:ind w:left="2265" w:hanging="180"/>
      </w:pPr>
    </w:lvl>
    <w:lvl w:ilvl="3" w:tplc="0415000F">
      <w:start w:val="1"/>
      <w:numFmt w:val="decimal"/>
      <w:lvlText w:val="%4."/>
      <w:lvlJc w:val="left"/>
      <w:pPr>
        <w:ind w:left="2985" w:hanging="360"/>
      </w:pPr>
    </w:lvl>
    <w:lvl w:ilvl="4" w:tplc="04150019">
      <w:start w:val="1"/>
      <w:numFmt w:val="lowerLetter"/>
      <w:lvlText w:val="%5."/>
      <w:lvlJc w:val="left"/>
      <w:pPr>
        <w:ind w:left="3705" w:hanging="360"/>
      </w:pPr>
    </w:lvl>
    <w:lvl w:ilvl="5" w:tplc="0415001B">
      <w:start w:val="1"/>
      <w:numFmt w:val="lowerRoman"/>
      <w:lvlText w:val="%6."/>
      <w:lvlJc w:val="right"/>
      <w:pPr>
        <w:ind w:left="4425" w:hanging="180"/>
      </w:pPr>
    </w:lvl>
    <w:lvl w:ilvl="6" w:tplc="0415000F">
      <w:start w:val="1"/>
      <w:numFmt w:val="decimal"/>
      <w:lvlText w:val="%7."/>
      <w:lvlJc w:val="left"/>
      <w:pPr>
        <w:ind w:left="5145" w:hanging="360"/>
      </w:pPr>
    </w:lvl>
    <w:lvl w:ilvl="7" w:tplc="04150019">
      <w:start w:val="1"/>
      <w:numFmt w:val="lowerLetter"/>
      <w:lvlText w:val="%8."/>
      <w:lvlJc w:val="left"/>
      <w:pPr>
        <w:ind w:left="5865" w:hanging="360"/>
      </w:pPr>
    </w:lvl>
    <w:lvl w:ilvl="8" w:tplc="0415001B">
      <w:start w:val="1"/>
      <w:numFmt w:val="lowerRoman"/>
      <w:lvlText w:val="%9."/>
      <w:lvlJc w:val="right"/>
      <w:pPr>
        <w:ind w:left="6585" w:hanging="180"/>
      </w:pPr>
    </w:lvl>
  </w:abstractNum>
  <w:abstractNum w:abstractNumId="28" w15:restartNumberingAfterBreak="0">
    <w:nsid w:val="51817826"/>
    <w:multiLevelType w:val="hybridMultilevel"/>
    <w:tmpl w:val="BCB85CE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29" w15:restartNumberingAfterBreak="0">
    <w:nsid w:val="51A567C6"/>
    <w:multiLevelType w:val="hybridMultilevel"/>
    <w:tmpl w:val="E67CB1CA"/>
    <w:lvl w:ilvl="0" w:tplc="03A8AB2A">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4601EF4"/>
    <w:multiLevelType w:val="hybridMultilevel"/>
    <w:tmpl w:val="B524CC9E"/>
    <w:lvl w:ilvl="0" w:tplc="0415000F">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51D6E73"/>
    <w:multiLevelType w:val="hybridMultilevel"/>
    <w:tmpl w:val="04AC7CB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2"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3" w15:restartNumberingAfterBreak="0">
    <w:nsid w:val="5B6866D2"/>
    <w:multiLevelType w:val="hybridMultilevel"/>
    <w:tmpl w:val="3446AE0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63F161DB"/>
    <w:multiLevelType w:val="hybridMultilevel"/>
    <w:tmpl w:val="AD10E1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AA2AE4"/>
    <w:multiLevelType w:val="hybridMultilevel"/>
    <w:tmpl w:val="31DA090E"/>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28772B"/>
    <w:multiLevelType w:val="hybridMultilevel"/>
    <w:tmpl w:val="C1D0FF0A"/>
    <w:lvl w:ilvl="0" w:tplc="BE101F0E">
      <w:start w:val="7"/>
      <w:numFmt w:val="upperRoman"/>
      <w:lvlText w:val="%1."/>
      <w:lvlJc w:val="left"/>
      <w:pPr>
        <w:ind w:left="1080" w:hanging="72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61E5FEE"/>
    <w:multiLevelType w:val="hybridMultilevel"/>
    <w:tmpl w:val="549EC13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FC72EE"/>
    <w:multiLevelType w:val="hybridMultilevel"/>
    <w:tmpl w:val="D018B9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0" w15:restartNumberingAfterBreak="0">
    <w:nsid w:val="7A0612E1"/>
    <w:multiLevelType w:val="hybridMultilevel"/>
    <w:tmpl w:val="BE766B58"/>
    <w:lvl w:ilvl="0" w:tplc="ABB025E2">
      <w:start w:val="3"/>
      <w:numFmt w:val="upperRoman"/>
      <w:lvlText w:val="%1."/>
      <w:lvlJc w:val="left"/>
      <w:pPr>
        <w:ind w:left="861" w:hanging="720"/>
      </w:pPr>
      <w:rPr>
        <w:b/>
      </w:rPr>
    </w:lvl>
    <w:lvl w:ilvl="1" w:tplc="04150019">
      <w:start w:val="1"/>
      <w:numFmt w:val="lowerLetter"/>
      <w:lvlText w:val="%2."/>
      <w:lvlJc w:val="left"/>
      <w:pPr>
        <w:ind w:left="1221" w:hanging="360"/>
      </w:pPr>
    </w:lvl>
    <w:lvl w:ilvl="2" w:tplc="0415001B">
      <w:start w:val="1"/>
      <w:numFmt w:val="lowerRoman"/>
      <w:lvlText w:val="%3."/>
      <w:lvlJc w:val="right"/>
      <w:pPr>
        <w:ind w:left="1941" w:hanging="180"/>
      </w:pPr>
    </w:lvl>
    <w:lvl w:ilvl="3" w:tplc="0415000F">
      <w:start w:val="1"/>
      <w:numFmt w:val="decimal"/>
      <w:lvlText w:val="%4."/>
      <w:lvlJc w:val="left"/>
      <w:pPr>
        <w:ind w:left="2661" w:hanging="360"/>
      </w:pPr>
    </w:lvl>
    <w:lvl w:ilvl="4" w:tplc="04150019">
      <w:start w:val="1"/>
      <w:numFmt w:val="lowerLetter"/>
      <w:lvlText w:val="%5."/>
      <w:lvlJc w:val="left"/>
      <w:pPr>
        <w:ind w:left="3381" w:hanging="360"/>
      </w:pPr>
    </w:lvl>
    <w:lvl w:ilvl="5" w:tplc="0415001B">
      <w:start w:val="1"/>
      <w:numFmt w:val="lowerRoman"/>
      <w:lvlText w:val="%6."/>
      <w:lvlJc w:val="right"/>
      <w:pPr>
        <w:ind w:left="4101" w:hanging="180"/>
      </w:pPr>
    </w:lvl>
    <w:lvl w:ilvl="6" w:tplc="0415000F">
      <w:start w:val="1"/>
      <w:numFmt w:val="decimal"/>
      <w:lvlText w:val="%7."/>
      <w:lvlJc w:val="left"/>
      <w:pPr>
        <w:ind w:left="4821" w:hanging="360"/>
      </w:pPr>
    </w:lvl>
    <w:lvl w:ilvl="7" w:tplc="04150019">
      <w:start w:val="1"/>
      <w:numFmt w:val="lowerLetter"/>
      <w:lvlText w:val="%8."/>
      <w:lvlJc w:val="left"/>
      <w:pPr>
        <w:ind w:left="5541" w:hanging="360"/>
      </w:pPr>
    </w:lvl>
    <w:lvl w:ilvl="8" w:tplc="0415001B">
      <w:start w:val="1"/>
      <w:numFmt w:val="lowerRoman"/>
      <w:lvlText w:val="%9."/>
      <w:lvlJc w:val="right"/>
      <w:pPr>
        <w:ind w:left="6261" w:hanging="180"/>
      </w:pPr>
    </w:lvl>
  </w:abstractNum>
  <w:abstractNum w:abstractNumId="41" w15:restartNumberingAfterBreak="0">
    <w:nsid w:val="7B900FF3"/>
    <w:multiLevelType w:val="hybridMultilevel"/>
    <w:tmpl w:val="64C2FCF8"/>
    <w:lvl w:ilvl="0" w:tplc="53204C90">
      <w:start w:val="1"/>
      <w:numFmt w:val="decimal"/>
      <w:lvlText w:val="%1)"/>
      <w:lvlJc w:val="left"/>
      <w:pPr>
        <w:ind w:left="717" w:hanging="360"/>
      </w:pPr>
      <w:rPr>
        <w:rFonts w:ascii="Times New Roman" w:eastAsia="Times New Roman" w:hAnsi="Times New Roman" w:cs="Times New Roman"/>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42" w15:restartNumberingAfterBreak="0">
    <w:nsid w:val="7BFB1374"/>
    <w:multiLevelType w:val="hybridMultilevel"/>
    <w:tmpl w:val="6BE6D314"/>
    <w:lvl w:ilvl="0" w:tplc="0CCC6FC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3" w15:restartNumberingAfterBreak="0">
    <w:nsid w:val="7C1E5340"/>
    <w:multiLevelType w:val="hybridMultilevel"/>
    <w:tmpl w:val="1DDCF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DE80B66"/>
    <w:multiLevelType w:val="hybridMultilevel"/>
    <w:tmpl w:val="ABC67982"/>
    <w:lvl w:ilvl="0" w:tplc="08BA0D0E">
      <w:start w:val="1"/>
      <w:numFmt w:val="decimal"/>
      <w:lvlText w:val="%1."/>
      <w:lvlJc w:val="left"/>
      <w:pPr>
        <w:ind w:left="360" w:hanging="360"/>
      </w:pPr>
      <w:rPr>
        <w:rFonts w:ascii="Times New Roman" w:hAnsi="Times New Roman" w:cs="Times New Roman" w:hint="default"/>
        <w:b w:val="0"/>
        <w:i w:val="0"/>
        <w:color w:val="auto"/>
        <w:sz w:val="24"/>
        <w:lang w:val="pl-P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A55"/>
    <w:rsid w:val="00110DF6"/>
    <w:rsid w:val="001D3998"/>
    <w:rsid w:val="0028300D"/>
    <w:rsid w:val="003F3648"/>
    <w:rsid w:val="005E3698"/>
    <w:rsid w:val="006928BA"/>
    <w:rsid w:val="006A2C5D"/>
    <w:rsid w:val="007E4F9A"/>
    <w:rsid w:val="009C2A55"/>
    <w:rsid w:val="00A94C5E"/>
    <w:rsid w:val="00AF79A7"/>
    <w:rsid w:val="00B12A21"/>
    <w:rsid w:val="00B1451B"/>
    <w:rsid w:val="00C009C2"/>
    <w:rsid w:val="00C20949"/>
    <w:rsid w:val="00CD72EB"/>
    <w:rsid w:val="00D14721"/>
    <w:rsid w:val="00D9217F"/>
    <w:rsid w:val="00DE5747"/>
    <w:rsid w:val="00F47AAF"/>
    <w:rsid w:val="00FA76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0DB5B"/>
  <w15:docId w15:val="{64EE94D8-EB7B-46EB-917C-65B01960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14721"/>
    <w:pPr>
      <w:spacing w:line="256" w:lineRule="auto"/>
    </w:pPr>
  </w:style>
  <w:style w:type="paragraph" w:styleId="Nagwek2">
    <w:name w:val="heading 2"/>
    <w:basedOn w:val="Normalny"/>
    <w:link w:val="Nagwek2Znak"/>
    <w:uiPriority w:val="1"/>
    <w:semiHidden/>
    <w:unhideWhenUsed/>
    <w:qFormat/>
    <w:rsid w:val="00D14721"/>
    <w:pPr>
      <w:widowControl w:val="0"/>
      <w:numPr>
        <w:numId w:val="1"/>
      </w:numPr>
      <w:autoSpaceDE w:val="0"/>
      <w:autoSpaceDN w:val="0"/>
      <w:spacing w:before="120" w:after="120" w:line="240" w:lineRule="auto"/>
      <w:ind w:left="822" w:right="136" w:hanging="357"/>
      <w:jc w:val="both"/>
      <w:outlineLvl w:val="1"/>
    </w:pPr>
    <w:rPr>
      <w:rFonts w:ascii="Times New Roman" w:eastAsia="Times New Roman" w:hAnsi="Times New Roman" w:cs="Times New Roman"/>
      <w:sz w:val="24"/>
      <w:szCs w:val="23"/>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1"/>
    <w:semiHidden/>
    <w:rsid w:val="00D14721"/>
    <w:rPr>
      <w:rFonts w:ascii="Times New Roman" w:eastAsia="Times New Roman" w:hAnsi="Times New Roman" w:cs="Times New Roman"/>
      <w:sz w:val="24"/>
      <w:szCs w:val="23"/>
      <w:lang w:val="en-US"/>
    </w:rPr>
  </w:style>
  <w:style w:type="paragraph" w:styleId="Tekstprzypisudolnego">
    <w:name w:val="footnote text"/>
    <w:basedOn w:val="Normalny"/>
    <w:link w:val="TekstprzypisudolnegoZnak"/>
    <w:uiPriority w:val="99"/>
    <w:semiHidden/>
    <w:unhideWhenUsed/>
    <w:rsid w:val="00D1472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14721"/>
    <w:rPr>
      <w:sz w:val="20"/>
      <w:szCs w:val="20"/>
    </w:rPr>
  </w:style>
  <w:style w:type="character" w:customStyle="1" w:styleId="NagwekZnak">
    <w:name w:val="Nagłówek Znak"/>
    <w:basedOn w:val="Domylnaczcionkaakapitu"/>
    <w:link w:val="Nagwek"/>
    <w:uiPriority w:val="99"/>
    <w:rsid w:val="00D14721"/>
  </w:style>
  <w:style w:type="paragraph" w:styleId="Nagwek">
    <w:name w:val="header"/>
    <w:basedOn w:val="Normalny"/>
    <w:link w:val="NagwekZnak"/>
    <w:uiPriority w:val="99"/>
    <w:unhideWhenUsed/>
    <w:rsid w:val="00D14721"/>
    <w:pPr>
      <w:tabs>
        <w:tab w:val="center" w:pos="4536"/>
        <w:tab w:val="right" w:pos="9072"/>
      </w:tabs>
      <w:spacing w:after="0" w:line="240" w:lineRule="auto"/>
    </w:pPr>
  </w:style>
  <w:style w:type="paragraph" w:styleId="Stopka">
    <w:name w:val="footer"/>
    <w:basedOn w:val="Normalny"/>
    <w:link w:val="StopkaZnak"/>
    <w:uiPriority w:val="99"/>
    <w:unhideWhenUsed/>
    <w:rsid w:val="00D147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14721"/>
  </w:style>
  <w:style w:type="character" w:customStyle="1" w:styleId="TekstdymkaZnak">
    <w:name w:val="Tekst dymka Znak"/>
    <w:basedOn w:val="Domylnaczcionkaakapitu"/>
    <w:link w:val="Tekstdymka"/>
    <w:uiPriority w:val="99"/>
    <w:semiHidden/>
    <w:rsid w:val="00D14721"/>
    <w:rPr>
      <w:rFonts w:ascii="Segoe UI" w:hAnsi="Segoe UI" w:cs="Segoe UI"/>
      <w:sz w:val="18"/>
      <w:szCs w:val="18"/>
    </w:rPr>
  </w:style>
  <w:style w:type="paragraph" w:styleId="Tekstdymka">
    <w:name w:val="Balloon Text"/>
    <w:basedOn w:val="Normalny"/>
    <w:link w:val="TekstdymkaZnak"/>
    <w:uiPriority w:val="99"/>
    <w:semiHidden/>
    <w:unhideWhenUsed/>
    <w:rsid w:val="00D14721"/>
    <w:pPr>
      <w:spacing w:after="0" w:line="240" w:lineRule="auto"/>
    </w:pPr>
    <w:rPr>
      <w:rFonts w:ascii="Segoe UI" w:hAnsi="Segoe UI" w:cs="Segoe UI"/>
      <w:sz w:val="18"/>
      <w:szCs w:val="18"/>
    </w:rPr>
  </w:style>
  <w:style w:type="paragraph" w:styleId="Akapitzlist">
    <w:name w:val="List Paragraph"/>
    <w:basedOn w:val="Normalny"/>
    <w:uiPriority w:val="34"/>
    <w:qFormat/>
    <w:rsid w:val="00D14721"/>
    <w:pPr>
      <w:suppressAutoHyphens/>
      <w:spacing w:after="200" w:line="276" w:lineRule="auto"/>
      <w:ind w:left="720"/>
    </w:pPr>
    <w:rPr>
      <w:rFonts w:ascii="Calibri" w:eastAsia="Times New Roman" w:hAnsi="Calibri" w:cs="Times New Roman"/>
      <w:lang w:eastAsia="zh-CN"/>
    </w:rPr>
  </w:style>
  <w:style w:type="character" w:styleId="Odwoanieprzypisudolnego">
    <w:name w:val="footnote reference"/>
    <w:basedOn w:val="Domylnaczcionkaakapitu"/>
    <w:uiPriority w:val="99"/>
    <w:semiHidden/>
    <w:unhideWhenUsed/>
    <w:rsid w:val="00D14721"/>
    <w:rPr>
      <w:vertAlign w:val="superscript"/>
    </w:rPr>
  </w:style>
  <w:style w:type="table" w:styleId="Tabela-Siatka">
    <w:name w:val="Table Grid"/>
    <w:basedOn w:val="Standardowy"/>
    <w:uiPriority w:val="39"/>
    <w:rsid w:val="00D14721"/>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D1472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39"/>
    <w:rsid w:val="00D1472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D14721"/>
    <w:rPr>
      <w:color w:val="0000FF"/>
      <w:u w:val="single"/>
    </w:rPr>
  </w:style>
  <w:style w:type="character" w:styleId="Odwoaniedokomentarza">
    <w:name w:val="annotation reference"/>
    <w:basedOn w:val="Domylnaczcionkaakapitu"/>
    <w:uiPriority w:val="99"/>
    <w:semiHidden/>
    <w:unhideWhenUsed/>
    <w:rsid w:val="00C20949"/>
    <w:rPr>
      <w:sz w:val="16"/>
      <w:szCs w:val="16"/>
    </w:rPr>
  </w:style>
  <w:style w:type="paragraph" w:styleId="Tekstkomentarza">
    <w:name w:val="annotation text"/>
    <w:basedOn w:val="Normalny"/>
    <w:link w:val="TekstkomentarzaZnak"/>
    <w:uiPriority w:val="99"/>
    <w:semiHidden/>
    <w:unhideWhenUsed/>
    <w:rsid w:val="00C209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20949"/>
    <w:rPr>
      <w:sz w:val="20"/>
      <w:szCs w:val="20"/>
    </w:rPr>
  </w:style>
  <w:style w:type="paragraph" w:styleId="Tematkomentarza">
    <w:name w:val="annotation subject"/>
    <w:basedOn w:val="Tekstkomentarza"/>
    <w:next w:val="Tekstkomentarza"/>
    <w:link w:val="TematkomentarzaZnak"/>
    <w:uiPriority w:val="99"/>
    <w:semiHidden/>
    <w:unhideWhenUsed/>
    <w:rsid w:val="00C20949"/>
    <w:rPr>
      <w:b/>
      <w:bCs/>
    </w:rPr>
  </w:style>
  <w:style w:type="character" w:customStyle="1" w:styleId="TematkomentarzaZnak">
    <w:name w:val="Temat komentarza Znak"/>
    <w:basedOn w:val="TekstkomentarzaZnak"/>
    <w:link w:val="Tematkomentarza"/>
    <w:uiPriority w:val="99"/>
    <w:semiHidden/>
    <w:rsid w:val="00C209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43322">
      <w:bodyDiv w:val="1"/>
      <w:marLeft w:val="0"/>
      <w:marRight w:val="0"/>
      <w:marTop w:val="0"/>
      <w:marBottom w:val="0"/>
      <w:divBdr>
        <w:top w:val="none" w:sz="0" w:space="0" w:color="auto"/>
        <w:left w:val="none" w:sz="0" w:space="0" w:color="auto"/>
        <w:bottom w:val="none" w:sz="0" w:space="0" w:color="auto"/>
        <w:right w:val="none" w:sz="0" w:space="0" w:color="auto"/>
      </w:divBdr>
      <w:divsChild>
        <w:div w:id="558135436">
          <w:marLeft w:val="0"/>
          <w:marRight w:val="0"/>
          <w:marTop w:val="240"/>
          <w:marBottom w:val="0"/>
          <w:divBdr>
            <w:top w:val="none" w:sz="0" w:space="0" w:color="auto"/>
            <w:left w:val="none" w:sz="0" w:space="0" w:color="auto"/>
            <w:bottom w:val="none" w:sz="0" w:space="0" w:color="auto"/>
            <w:right w:val="none" w:sz="0" w:space="0" w:color="auto"/>
          </w:divBdr>
        </w:div>
        <w:div w:id="1261791173">
          <w:marLeft w:val="0"/>
          <w:marRight w:val="0"/>
          <w:marTop w:val="240"/>
          <w:marBottom w:val="0"/>
          <w:divBdr>
            <w:top w:val="none" w:sz="0" w:space="0" w:color="auto"/>
            <w:left w:val="none" w:sz="0" w:space="0" w:color="auto"/>
            <w:bottom w:val="none" w:sz="0" w:space="0" w:color="auto"/>
            <w:right w:val="none" w:sz="0" w:space="0" w:color="auto"/>
          </w:divBdr>
        </w:div>
      </w:divsChild>
    </w:div>
    <w:div w:id="54776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pssopot.pl/" TargetMode="External"/><Relationship Id="rId13" Type="http://schemas.openxmlformats.org/officeDocument/2006/relationships/hyperlink" Target="mailto:mops@mopssopot.pl" TargetMode="External"/><Relationship Id="rId18" Type="http://schemas.openxmlformats.org/officeDocument/2006/relationships/hyperlink" Target="https://sip.legalis.pl/document-view.seam?documentId=mfrxilrvgaytgnbsge4a" TargetMode="External"/><Relationship Id="rId3" Type="http://schemas.openxmlformats.org/officeDocument/2006/relationships/styles" Target="styles.xml"/><Relationship Id="rId21" Type="http://schemas.openxmlformats.org/officeDocument/2006/relationships/hyperlink" Target="https://bip.mopssopot.pl/" TargetMode="Externa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6" Type="http://schemas.openxmlformats.org/officeDocument/2006/relationships/hyperlink" Target="http://www.sopot.pl" TargetMode="External"/><Relationship Id="rId20" Type="http://schemas.openxmlformats.org/officeDocument/2006/relationships/hyperlink" Target="mailto:iod@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opot.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fontTable" Target="fontTable.xml"/><Relationship Id="rId10" Type="http://schemas.openxmlformats.org/officeDocument/2006/relationships/hyperlink" Target="http://www.mopssopot.pl/" TargetMode="External"/><Relationship Id="rId19" Type="http://schemas.openxmlformats.org/officeDocument/2006/relationships/hyperlink" Target="mailto:mops@mopssopot.pl" TargetMode="External"/><Relationship Id="rId4" Type="http://schemas.openxmlformats.org/officeDocument/2006/relationships/settings" Target="settings.xml"/><Relationship Id="rId9" Type="http://schemas.openxmlformats.org/officeDocument/2006/relationships/hyperlink" Target="http://www.sopot.pl/" TargetMode="External"/><Relationship Id="rId14" Type="http://schemas.openxmlformats.org/officeDocument/2006/relationships/hyperlink" Target="mailto:mops@mopssopot.pl" TargetMode="External"/><Relationship Id="rId22"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786CB-F3E4-4456-9506-38E06D5BF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10156</Words>
  <Characters>60942</Characters>
  <Application>Microsoft Office Word</Application>
  <DocSecurity>0</DocSecurity>
  <Lines>507</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Bastek</dc:creator>
  <cp:lastModifiedBy>Karolina Bastek</cp:lastModifiedBy>
  <cp:revision>2</cp:revision>
  <cp:lastPrinted>2020-11-20T08:45:00Z</cp:lastPrinted>
  <dcterms:created xsi:type="dcterms:W3CDTF">2020-11-20T08:47:00Z</dcterms:created>
  <dcterms:modified xsi:type="dcterms:W3CDTF">2020-11-20T08:47:00Z</dcterms:modified>
</cp:coreProperties>
</file>